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BECF5" w14:textId="77777777" w:rsidR="00477F26" w:rsidRPr="0002495A" w:rsidRDefault="00477F26" w:rsidP="00477F26">
      <w:pPr>
        <w:keepNext/>
        <w:spacing w:before="240" w:after="120" w:line="240" w:lineRule="auto"/>
        <w:jc w:val="center"/>
        <w:outlineLvl w:val="0"/>
        <w:rPr>
          <w:rFonts w:ascii="Times New Roman" w:hAnsi="Times New Roman"/>
          <w:b/>
          <w:bCs/>
          <w:kern w:val="32"/>
          <w:sz w:val="24"/>
          <w:szCs w:val="24"/>
          <w:lang w:eastAsia="x-none"/>
        </w:rPr>
      </w:pPr>
      <w:r w:rsidRPr="0002495A">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3</w:t>
      </w:r>
      <w:r w:rsidRPr="0002495A">
        <w:rPr>
          <w:rFonts w:ascii="Times New Roman" w:hAnsi="Times New Roman"/>
          <w:b/>
          <w:bCs/>
          <w:kern w:val="32"/>
          <w:sz w:val="24"/>
          <w:szCs w:val="24"/>
          <w:lang w:eastAsia="x-none"/>
        </w:rPr>
        <w:t xml:space="preserve">. </w:t>
      </w:r>
      <w:r w:rsidRPr="0096772B">
        <w:rPr>
          <w:rFonts w:ascii="Times New Roman" w:hAnsi="Times New Roman"/>
          <w:b/>
          <w:bCs/>
          <w:sz w:val="24"/>
          <w:szCs w:val="24"/>
        </w:rPr>
        <w:t>Примерные рабочие программы учебных дисциплин</w:t>
      </w:r>
    </w:p>
    <w:p w14:paraId="2E7E747B" w14:textId="77777777" w:rsidR="00477F26" w:rsidRDefault="00477F26" w:rsidP="00477F26">
      <w:pPr>
        <w:spacing w:after="0"/>
        <w:jc w:val="right"/>
        <w:rPr>
          <w:rFonts w:ascii="Times New Roman" w:hAnsi="Times New Roman"/>
          <w:b/>
          <w:sz w:val="24"/>
          <w:szCs w:val="24"/>
        </w:rPr>
      </w:pPr>
    </w:p>
    <w:p w14:paraId="444767BA" w14:textId="77777777" w:rsidR="00477F26" w:rsidRPr="00814B24" w:rsidRDefault="00477F26" w:rsidP="00477F26">
      <w:pPr>
        <w:spacing w:after="0"/>
        <w:jc w:val="right"/>
        <w:rPr>
          <w:rFonts w:ascii="Times New Roman" w:hAnsi="Times New Roman"/>
          <w:b/>
          <w:sz w:val="24"/>
          <w:szCs w:val="24"/>
        </w:rPr>
      </w:pPr>
      <w:r w:rsidRPr="00814B24">
        <w:rPr>
          <w:rFonts w:ascii="Times New Roman" w:hAnsi="Times New Roman"/>
          <w:b/>
          <w:sz w:val="24"/>
          <w:szCs w:val="24"/>
        </w:rPr>
        <w:t>Приложение 3.1</w:t>
      </w:r>
    </w:p>
    <w:p w14:paraId="5FB8FD3E" w14:textId="68C8A8BB" w:rsidR="00477F26" w:rsidRPr="00A81A95" w:rsidRDefault="00477F26" w:rsidP="00477F26">
      <w:pPr>
        <w:spacing w:after="0"/>
        <w:jc w:val="right"/>
        <w:rPr>
          <w:rFonts w:ascii="Times New Roman" w:hAnsi="Times New Roman"/>
          <w:sz w:val="24"/>
          <w:szCs w:val="24"/>
        </w:rPr>
      </w:pPr>
      <w:r>
        <w:rPr>
          <w:rFonts w:ascii="Times New Roman" w:hAnsi="Times New Roman"/>
          <w:sz w:val="24"/>
          <w:szCs w:val="24"/>
        </w:rPr>
        <w:t>к</w:t>
      </w:r>
      <w:r w:rsidRPr="00A81A95">
        <w:rPr>
          <w:rFonts w:ascii="Times New Roman" w:hAnsi="Times New Roman"/>
          <w:sz w:val="24"/>
          <w:szCs w:val="24"/>
        </w:rPr>
        <w:t xml:space="preserve"> ПОП-П по </w:t>
      </w:r>
      <w:r w:rsidRPr="005041B6">
        <w:rPr>
          <w:rFonts w:ascii="Times New Roman" w:hAnsi="Times New Roman"/>
          <w:sz w:val="24"/>
          <w:szCs w:val="24"/>
        </w:rPr>
        <w:t>профессии 23.01.09 Машинист локомотива</w:t>
      </w:r>
    </w:p>
    <w:p w14:paraId="56D8117C" w14:textId="77777777" w:rsidR="00477F26" w:rsidRPr="00A81A95" w:rsidRDefault="00477F26" w:rsidP="00477F26">
      <w:pPr>
        <w:spacing w:after="0"/>
        <w:rPr>
          <w:rFonts w:ascii="Times New Roman" w:hAnsi="Times New Roman"/>
          <w:sz w:val="24"/>
          <w:szCs w:val="24"/>
        </w:rPr>
      </w:pPr>
    </w:p>
    <w:p w14:paraId="3A239358" w14:textId="77777777" w:rsidR="00477F26" w:rsidRPr="00A81A95" w:rsidRDefault="00477F26" w:rsidP="00477F26">
      <w:pPr>
        <w:spacing w:after="0"/>
        <w:rPr>
          <w:rFonts w:ascii="Times New Roman" w:hAnsi="Times New Roman"/>
          <w:sz w:val="24"/>
          <w:szCs w:val="24"/>
        </w:rPr>
      </w:pPr>
    </w:p>
    <w:p w14:paraId="01D873E2" w14:textId="77777777" w:rsidR="00477F26" w:rsidRPr="00A81A95" w:rsidRDefault="00477F26" w:rsidP="00477F26">
      <w:pPr>
        <w:spacing w:after="0"/>
        <w:rPr>
          <w:rFonts w:ascii="Times New Roman" w:hAnsi="Times New Roman"/>
          <w:sz w:val="24"/>
          <w:szCs w:val="24"/>
        </w:rPr>
      </w:pPr>
    </w:p>
    <w:p w14:paraId="67E26191" w14:textId="77777777" w:rsidR="00477F26" w:rsidRPr="00A81A95" w:rsidRDefault="00477F26" w:rsidP="00477F26">
      <w:pPr>
        <w:spacing w:after="0"/>
        <w:rPr>
          <w:rFonts w:ascii="Times New Roman" w:hAnsi="Times New Roman"/>
          <w:sz w:val="24"/>
          <w:szCs w:val="24"/>
        </w:rPr>
      </w:pPr>
    </w:p>
    <w:p w14:paraId="72C5E7EB" w14:textId="77777777" w:rsidR="00477F26" w:rsidRPr="00A81A95" w:rsidRDefault="00477F26" w:rsidP="00477F26">
      <w:pPr>
        <w:spacing w:after="0"/>
        <w:rPr>
          <w:rFonts w:ascii="Times New Roman" w:hAnsi="Times New Roman"/>
          <w:sz w:val="24"/>
          <w:szCs w:val="24"/>
        </w:rPr>
      </w:pPr>
    </w:p>
    <w:p w14:paraId="2D5F16F6" w14:textId="77777777" w:rsidR="00477F26" w:rsidRPr="00A81A95" w:rsidRDefault="00477F26" w:rsidP="00477F26">
      <w:pPr>
        <w:spacing w:after="0"/>
        <w:rPr>
          <w:rFonts w:ascii="Times New Roman" w:hAnsi="Times New Roman"/>
          <w:sz w:val="24"/>
          <w:szCs w:val="24"/>
        </w:rPr>
      </w:pPr>
    </w:p>
    <w:p w14:paraId="3400A71F" w14:textId="77777777" w:rsidR="00477F26" w:rsidRPr="00A81A95" w:rsidRDefault="00477F26" w:rsidP="00477F26">
      <w:pPr>
        <w:spacing w:after="0"/>
        <w:rPr>
          <w:rFonts w:ascii="Times New Roman" w:hAnsi="Times New Roman"/>
          <w:sz w:val="24"/>
          <w:szCs w:val="24"/>
        </w:rPr>
      </w:pPr>
    </w:p>
    <w:p w14:paraId="18181C3E" w14:textId="77777777" w:rsidR="00477F26" w:rsidRPr="00A81A95" w:rsidRDefault="00477F26" w:rsidP="00477F26">
      <w:pPr>
        <w:spacing w:after="0"/>
        <w:rPr>
          <w:rFonts w:ascii="Times New Roman" w:hAnsi="Times New Roman"/>
          <w:sz w:val="24"/>
          <w:szCs w:val="24"/>
        </w:rPr>
      </w:pPr>
    </w:p>
    <w:p w14:paraId="7000310A" w14:textId="77777777" w:rsidR="00477F26" w:rsidRPr="00A81A95" w:rsidRDefault="00477F26" w:rsidP="00477F26">
      <w:pPr>
        <w:spacing w:after="0"/>
        <w:rPr>
          <w:rFonts w:ascii="Times New Roman" w:hAnsi="Times New Roman"/>
          <w:sz w:val="24"/>
          <w:szCs w:val="24"/>
        </w:rPr>
      </w:pPr>
    </w:p>
    <w:p w14:paraId="52664784" w14:textId="77777777" w:rsidR="00477F26" w:rsidRPr="00A81A95" w:rsidRDefault="00477F26" w:rsidP="00477F26">
      <w:pPr>
        <w:spacing w:after="0"/>
        <w:rPr>
          <w:rFonts w:ascii="Times New Roman" w:hAnsi="Times New Roman"/>
          <w:sz w:val="24"/>
          <w:szCs w:val="24"/>
        </w:rPr>
      </w:pPr>
    </w:p>
    <w:p w14:paraId="38D26899" w14:textId="77777777" w:rsidR="00477F26" w:rsidRPr="00A81A95" w:rsidRDefault="00477F26" w:rsidP="00477F26">
      <w:pPr>
        <w:spacing w:after="0"/>
        <w:rPr>
          <w:rFonts w:ascii="Times New Roman" w:hAnsi="Times New Roman"/>
          <w:sz w:val="24"/>
          <w:szCs w:val="24"/>
        </w:rPr>
      </w:pPr>
    </w:p>
    <w:p w14:paraId="7B0380A8" w14:textId="77777777" w:rsidR="00477F26" w:rsidRPr="00A26668" w:rsidRDefault="00477F26" w:rsidP="00477F26">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506BAD62" w14:textId="77777777" w:rsidR="00477F26" w:rsidRPr="00814B24" w:rsidRDefault="00477F26" w:rsidP="00477F26">
      <w:pPr>
        <w:spacing w:after="0"/>
        <w:jc w:val="center"/>
        <w:rPr>
          <w:rFonts w:ascii="Times New Roman" w:hAnsi="Times New Roman"/>
          <w:b/>
          <w:sz w:val="24"/>
          <w:szCs w:val="24"/>
          <w:highlight w:val="yellow"/>
        </w:rPr>
      </w:pPr>
    </w:p>
    <w:p w14:paraId="4DE76849" w14:textId="77777777" w:rsidR="00477F26" w:rsidRPr="00814B24" w:rsidRDefault="00477F26" w:rsidP="00477F26">
      <w:pPr>
        <w:spacing w:after="0"/>
        <w:jc w:val="center"/>
        <w:rPr>
          <w:rFonts w:ascii="Times New Roman" w:hAnsi="Times New Roman"/>
          <w:b/>
          <w:sz w:val="24"/>
          <w:szCs w:val="24"/>
        </w:rPr>
      </w:pPr>
      <w:r w:rsidRPr="00814B24">
        <w:rPr>
          <w:rFonts w:ascii="Times New Roman" w:hAnsi="Times New Roman"/>
          <w:b/>
          <w:sz w:val="24"/>
          <w:szCs w:val="24"/>
        </w:rPr>
        <w:t>СГ.01 История России</w:t>
      </w:r>
    </w:p>
    <w:p w14:paraId="419890A3" w14:textId="77777777" w:rsidR="00477F26" w:rsidRPr="00A81A95" w:rsidRDefault="00477F26" w:rsidP="00477F26">
      <w:pPr>
        <w:spacing w:after="0"/>
        <w:rPr>
          <w:rFonts w:ascii="Times New Roman" w:hAnsi="Times New Roman"/>
          <w:sz w:val="24"/>
          <w:szCs w:val="24"/>
        </w:rPr>
      </w:pPr>
    </w:p>
    <w:p w14:paraId="14F18812" w14:textId="77777777" w:rsidR="00477F26" w:rsidRPr="00A81A95" w:rsidRDefault="00477F26" w:rsidP="00477F26">
      <w:pPr>
        <w:spacing w:after="0"/>
        <w:rPr>
          <w:rFonts w:ascii="Times New Roman" w:hAnsi="Times New Roman"/>
          <w:sz w:val="24"/>
          <w:szCs w:val="24"/>
        </w:rPr>
      </w:pPr>
    </w:p>
    <w:p w14:paraId="10FDDFA0" w14:textId="77777777" w:rsidR="00477F26" w:rsidRPr="00A81A95" w:rsidRDefault="00477F26" w:rsidP="00477F26">
      <w:pPr>
        <w:spacing w:after="0"/>
        <w:rPr>
          <w:rFonts w:ascii="Times New Roman" w:hAnsi="Times New Roman"/>
          <w:sz w:val="24"/>
          <w:szCs w:val="24"/>
        </w:rPr>
      </w:pPr>
    </w:p>
    <w:p w14:paraId="7678C2BB" w14:textId="77777777" w:rsidR="00477F26" w:rsidRPr="00A81A95" w:rsidRDefault="00477F26" w:rsidP="00477F26">
      <w:pPr>
        <w:spacing w:after="0"/>
        <w:rPr>
          <w:rFonts w:ascii="Times New Roman" w:hAnsi="Times New Roman"/>
          <w:sz w:val="24"/>
          <w:szCs w:val="24"/>
        </w:rPr>
      </w:pPr>
    </w:p>
    <w:p w14:paraId="11D37653" w14:textId="77777777" w:rsidR="00477F26" w:rsidRPr="00A81A95" w:rsidRDefault="00477F26" w:rsidP="00477F26">
      <w:pPr>
        <w:spacing w:after="0"/>
        <w:rPr>
          <w:rFonts w:ascii="Times New Roman" w:hAnsi="Times New Roman"/>
          <w:sz w:val="24"/>
          <w:szCs w:val="24"/>
        </w:rPr>
      </w:pPr>
    </w:p>
    <w:p w14:paraId="786F0153" w14:textId="77777777" w:rsidR="00477F26" w:rsidRPr="00A81A95" w:rsidRDefault="00477F26" w:rsidP="00477F26">
      <w:pPr>
        <w:spacing w:after="0"/>
        <w:rPr>
          <w:rFonts w:ascii="Times New Roman" w:hAnsi="Times New Roman"/>
          <w:sz w:val="24"/>
          <w:szCs w:val="24"/>
        </w:rPr>
      </w:pPr>
    </w:p>
    <w:p w14:paraId="5592CFAD" w14:textId="77777777" w:rsidR="00477F26" w:rsidRPr="00A81A95" w:rsidRDefault="00477F26" w:rsidP="00477F26">
      <w:pPr>
        <w:spacing w:after="0"/>
        <w:rPr>
          <w:rFonts w:ascii="Times New Roman" w:hAnsi="Times New Roman"/>
          <w:sz w:val="24"/>
          <w:szCs w:val="24"/>
        </w:rPr>
      </w:pPr>
    </w:p>
    <w:p w14:paraId="7C3609DE" w14:textId="77777777" w:rsidR="00477F26" w:rsidRPr="00A81A95" w:rsidRDefault="00477F26" w:rsidP="00477F26">
      <w:pPr>
        <w:spacing w:after="0"/>
        <w:rPr>
          <w:rFonts w:ascii="Times New Roman" w:hAnsi="Times New Roman"/>
          <w:sz w:val="24"/>
          <w:szCs w:val="24"/>
        </w:rPr>
      </w:pPr>
    </w:p>
    <w:p w14:paraId="40258AAD" w14:textId="77777777" w:rsidR="00477F26" w:rsidRPr="00A81A95" w:rsidRDefault="00477F26" w:rsidP="00477F26">
      <w:pPr>
        <w:spacing w:after="0"/>
        <w:rPr>
          <w:rFonts w:ascii="Times New Roman" w:hAnsi="Times New Roman"/>
          <w:sz w:val="24"/>
          <w:szCs w:val="24"/>
        </w:rPr>
      </w:pPr>
    </w:p>
    <w:p w14:paraId="7B45E097" w14:textId="77777777" w:rsidR="00477F26" w:rsidRPr="00A81A95" w:rsidRDefault="00477F26" w:rsidP="00477F26">
      <w:pPr>
        <w:spacing w:after="0"/>
        <w:rPr>
          <w:rFonts w:ascii="Times New Roman" w:hAnsi="Times New Roman"/>
          <w:sz w:val="24"/>
          <w:szCs w:val="24"/>
        </w:rPr>
      </w:pPr>
    </w:p>
    <w:p w14:paraId="42C60794" w14:textId="77777777" w:rsidR="00477F26" w:rsidRPr="00A81A95" w:rsidRDefault="00477F26" w:rsidP="00477F26">
      <w:pPr>
        <w:spacing w:after="0"/>
        <w:rPr>
          <w:rFonts w:ascii="Times New Roman" w:hAnsi="Times New Roman"/>
          <w:sz w:val="24"/>
          <w:szCs w:val="24"/>
        </w:rPr>
      </w:pPr>
    </w:p>
    <w:p w14:paraId="421D8305" w14:textId="77777777" w:rsidR="00477F26" w:rsidRPr="00A81A95" w:rsidRDefault="00477F26" w:rsidP="00477F26">
      <w:pPr>
        <w:spacing w:after="0"/>
        <w:rPr>
          <w:rFonts w:ascii="Times New Roman" w:hAnsi="Times New Roman"/>
          <w:sz w:val="24"/>
          <w:szCs w:val="24"/>
        </w:rPr>
      </w:pPr>
    </w:p>
    <w:p w14:paraId="013830E2" w14:textId="77777777" w:rsidR="00477F26" w:rsidRPr="00A81A95" w:rsidRDefault="00477F26" w:rsidP="00477F26">
      <w:pPr>
        <w:spacing w:after="0"/>
        <w:rPr>
          <w:rFonts w:ascii="Times New Roman" w:hAnsi="Times New Roman"/>
          <w:sz w:val="24"/>
          <w:szCs w:val="24"/>
        </w:rPr>
      </w:pPr>
    </w:p>
    <w:p w14:paraId="63B80E50" w14:textId="77777777" w:rsidR="00477F26" w:rsidRPr="00A81A95" w:rsidRDefault="00477F26" w:rsidP="00477F26">
      <w:pPr>
        <w:spacing w:after="0"/>
        <w:rPr>
          <w:rFonts w:ascii="Times New Roman" w:hAnsi="Times New Roman"/>
          <w:sz w:val="24"/>
          <w:szCs w:val="24"/>
        </w:rPr>
      </w:pPr>
    </w:p>
    <w:p w14:paraId="270A0675" w14:textId="77777777" w:rsidR="00477F26" w:rsidRPr="00A81A95" w:rsidRDefault="00477F26" w:rsidP="00477F26">
      <w:pPr>
        <w:spacing w:after="0"/>
        <w:rPr>
          <w:rFonts w:ascii="Times New Roman" w:hAnsi="Times New Roman"/>
          <w:sz w:val="24"/>
          <w:szCs w:val="24"/>
        </w:rPr>
      </w:pPr>
    </w:p>
    <w:p w14:paraId="46A66AF4" w14:textId="77777777" w:rsidR="00477F26" w:rsidRDefault="00477F26" w:rsidP="00477F26">
      <w:pPr>
        <w:rPr>
          <w:rFonts w:ascii="Times New Roman" w:hAnsi="Times New Roman"/>
          <w:sz w:val="28"/>
          <w:szCs w:val="28"/>
        </w:rPr>
      </w:pPr>
    </w:p>
    <w:p w14:paraId="7961F22C" w14:textId="77777777" w:rsidR="00477F26" w:rsidRDefault="00477F26" w:rsidP="00477F26">
      <w:pPr>
        <w:rPr>
          <w:rFonts w:ascii="Times New Roman" w:hAnsi="Times New Roman"/>
          <w:sz w:val="28"/>
          <w:szCs w:val="28"/>
        </w:rPr>
      </w:pPr>
    </w:p>
    <w:p w14:paraId="3D947287" w14:textId="77777777" w:rsidR="00477F26" w:rsidRDefault="00477F26" w:rsidP="00477F26">
      <w:pPr>
        <w:spacing w:after="0" w:line="240" w:lineRule="auto"/>
        <w:jc w:val="center"/>
        <w:rPr>
          <w:rFonts w:ascii="Times New Roman" w:hAnsi="Times New Roman"/>
          <w:b/>
          <w:sz w:val="24"/>
          <w:szCs w:val="24"/>
        </w:rPr>
      </w:pPr>
      <w:r w:rsidRPr="00814B24">
        <w:rPr>
          <w:rFonts w:ascii="Times New Roman" w:hAnsi="Times New Roman"/>
          <w:b/>
          <w:sz w:val="24"/>
          <w:szCs w:val="24"/>
        </w:rPr>
        <w:t>2023 год</w:t>
      </w:r>
      <w:r>
        <w:rPr>
          <w:rFonts w:ascii="Times New Roman" w:hAnsi="Times New Roman"/>
          <w:b/>
          <w:sz w:val="24"/>
          <w:szCs w:val="24"/>
        </w:rPr>
        <w:br w:type="page"/>
      </w:r>
    </w:p>
    <w:p w14:paraId="02FA784B" w14:textId="77777777" w:rsidR="00477F26" w:rsidRPr="004F7F67" w:rsidRDefault="00477F26" w:rsidP="00477F26">
      <w:pPr>
        <w:spacing w:after="0" w:line="240" w:lineRule="auto"/>
        <w:jc w:val="center"/>
        <w:rPr>
          <w:rFonts w:ascii="Times New Roman" w:hAnsi="Times New Roman"/>
          <w:b/>
          <w:sz w:val="24"/>
          <w:szCs w:val="24"/>
        </w:rPr>
      </w:pPr>
      <w:r w:rsidRPr="004F7F67">
        <w:rPr>
          <w:rFonts w:ascii="Times New Roman" w:hAnsi="Times New Roman"/>
          <w:b/>
          <w:sz w:val="24"/>
          <w:szCs w:val="24"/>
        </w:rPr>
        <w:lastRenderedPageBreak/>
        <w:t>СОДЕРЖАНИЕ</w:t>
      </w:r>
    </w:p>
    <w:p w14:paraId="5DE58127" w14:textId="77777777" w:rsidR="00477F26" w:rsidRDefault="00477F26" w:rsidP="00477F26">
      <w:pPr>
        <w:spacing w:after="0" w:line="240" w:lineRule="auto"/>
        <w:jc w:val="center"/>
        <w:rPr>
          <w:rFonts w:ascii="Times New Roman" w:hAnsi="Times New Roman"/>
          <w:sz w:val="24"/>
          <w:szCs w:val="24"/>
        </w:rPr>
      </w:pPr>
    </w:p>
    <w:p w14:paraId="48989FF1" w14:textId="77777777" w:rsidR="00477F26" w:rsidRDefault="00477F26" w:rsidP="00477F26">
      <w:pPr>
        <w:spacing w:after="0" w:line="240" w:lineRule="auto"/>
        <w:jc w:val="center"/>
        <w:rPr>
          <w:rFonts w:ascii="Times New Roman" w:hAnsi="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477F26" w:rsidRPr="00814B24" w14:paraId="0F5760E7" w14:textId="77777777" w:rsidTr="00912FC9">
        <w:tc>
          <w:tcPr>
            <w:tcW w:w="846" w:type="dxa"/>
          </w:tcPr>
          <w:p w14:paraId="223CCB2D" w14:textId="77777777" w:rsidR="00477F26" w:rsidRPr="00814B24" w:rsidRDefault="00477F26" w:rsidP="00912FC9">
            <w:pPr>
              <w:spacing w:after="0"/>
              <w:jc w:val="center"/>
              <w:rPr>
                <w:rFonts w:ascii="Times New Roman" w:hAnsi="Times New Roman"/>
                <w:b/>
                <w:sz w:val="24"/>
                <w:szCs w:val="24"/>
              </w:rPr>
            </w:pPr>
            <w:r w:rsidRPr="00814B24">
              <w:rPr>
                <w:rFonts w:ascii="Times New Roman" w:hAnsi="Times New Roman"/>
                <w:b/>
                <w:sz w:val="24"/>
                <w:szCs w:val="24"/>
              </w:rPr>
              <w:t>1.</w:t>
            </w:r>
          </w:p>
        </w:tc>
        <w:tc>
          <w:tcPr>
            <w:tcW w:w="8499" w:type="dxa"/>
          </w:tcPr>
          <w:p w14:paraId="114B4309" w14:textId="77777777" w:rsidR="00477F26" w:rsidRPr="00814B24" w:rsidRDefault="00477F26" w:rsidP="00912FC9">
            <w:pPr>
              <w:spacing w:after="0"/>
              <w:rPr>
                <w:rFonts w:ascii="Times New Roman" w:hAnsi="Times New Roman"/>
                <w:b/>
                <w:sz w:val="24"/>
                <w:szCs w:val="24"/>
              </w:rPr>
            </w:pPr>
            <w:r w:rsidRPr="00814B24">
              <w:rPr>
                <w:rFonts w:ascii="Times New Roman" w:hAnsi="Times New Roman"/>
                <w:b/>
                <w:sz w:val="24"/>
                <w:szCs w:val="24"/>
              </w:rPr>
              <w:t>ОБЩАЯ ХАРАКТЕРИСТИКА РАБОЧЕЙ ПРОГРАММЫ УЧЕБНОЙ ДИСЦИПЛИНЫ</w:t>
            </w:r>
          </w:p>
        </w:tc>
      </w:tr>
      <w:tr w:rsidR="00477F26" w:rsidRPr="00814B24" w14:paraId="15E87EA1" w14:textId="77777777" w:rsidTr="00912FC9">
        <w:tc>
          <w:tcPr>
            <w:tcW w:w="846" w:type="dxa"/>
          </w:tcPr>
          <w:p w14:paraId="262D2CFA" w14:textId="77777777" w:rsidR="00477F26" w:rsidRPr="00814B24" w:rsidRDefault="00477F26" w:rsidP="00912FC9">
            <w:pPr>
              <w:spacing w:after="0"/>
              <w:jc w:val="center"/>
              <w:rPr>
                <w:rFonts w:ascii="Times New Roman" w:hAnsi="Times New Roman"/>
                <w:b/>
                <w:sz w:val="24"/>
                <w:szCs w:val="24"/>
              </w:rPr>
            </w:pPr>
            <w:r w:rsidRPr="00814B24">
              <w:rPr>
                <w:rFonts w:ascii="Times New Roman" w:hAnsi="Times New Roman"/>
                <w:b/>
                <w:sz w:val="24"/>
                <w:szCs w:val="24"/>
              </w:rPr>
              <w:t>2.</w:t>
            </w:r>
          </w:p>
        </w:tc>
        <w:tc>
          <w:tcPr>
            <w:tcW w:w="8499" w:type="dxa"/>
          </w:tcPr>
          <w:p w14:paraId="2E2328FF" w14:textId="77777777" w:rsidR="00477F26" w:rsidRPr="00814B24" w:rsidRDefault="00477F26" w:rsidP="00912FC9">
            <w:pPr>
              <w:spacing w:after="0"/>
              <w:rPr>
                <w:rFonts w:ascii="Times New Roman" w:hAnsi="Times New Roman"/>
                <w:b/>
                <w:sz w:val="24"/>
                <w:szCs w:val="24"/>
              </w:rPr>
            </w:pPr>
            <w:r w:rsidRPr="00814B24">
              <w:rPr>
                <w:rFonts w:ascii="Times New Roman" w:hAnsi="Times New Roman"/>
                <w:b/>
                <w:sz w:val="24"/>
                <w:szCs w:val="24"/>
              </w:rPr>
              <w:t>СТРУКТУРА И СОДЕРЖАНИЕ УЧЕБНОЙ ДИСЦИПЛИНЫ</w:t>
            </w:r>
          </w:p>
        </w:tc>
      </w:tr>
      <w:tr w:rsidR="00477F26" w:rsidRPr="00814B24" w14:paraId="6D8D7007" w14:textId="77777777" w:rsidTr="00912FC9">
        <w:tc>
          <w:tcPr>
            <w:tcW w:w="846" w:type="dxa"/>
          </w:tcPr>
          <w:p w14:paraId="134E9E9D" w14:textId="77777777" w:rsidR="00477F26" w:rsidRPr="00814B24" w:rsidRDefault="00477F26" w:rsidP="00912FC9">
            <w:pPr>
              <w:spacing w:after="0"/>
              <w:jc w:val="center"/>
              <w:rPr>
                <w:rFonts w:ascii="Times New Roman" w:hAnsi="Times New Roman"/>
                <w:b/>
                <w:sz w:val="24"/>
                <w:szCs w:val="24"/>
              </w:rPr>
            </w:pPr>
            <w:r w:rsidRPr="00814B24">
              <w:rPr>
                <w:rFonts w:ascii="Times New Roman" w:hAnsi="Times New Roman"/>
                <w:b/>
                <w:sz w:val="24"/>
                <w:szCs w:val="24"/>
              </w:rPr>
              <w:t>3.</w:t>
            </w:r>
          </w:p>
        </w:tc>
        <w:tc>
          <w:tcPr>
            <w:tcW w:w="8499" w:type="dxa"/>
          </w:tcPr>
          <w:p w14:paraId="4A27A262" w14:textId="77777777" w:rsidR="00477F26" w:rsidRPr="00814B24" w:rsidRDefault="00477F26" w:rsidP="00912FC9">
            <w:pPr>
              <w:spacing w:after="0"/>
              <w:rPr>
                <w:rFonts w:ascii="Times New Roman" w:hAnsi="Times New Roman"/>
                <w:b/>
                <w:sz w:val="24"/>
                <w:szCs w:val="24"/>
              </w:rPr>
            </w:pPr>
            <w:r w:rsidRPr="00814B24">
              <w:rPr>
                <w:rFonts w:ascii="Times New Roman" w:hAnsi="Times New Roman"/>
                <w:b/>
                <w:sz w:val="24"/>
                <w:szCs w:val="24"/>
              </w:rPr>
              <w:t>УСЛОВИЯ РЕАЛИЗАЦИИ УЧЕБНОЙ ДИСЦИПЛИНЫ</w:t>
            </w:r>
          </w:p>
        </w:tc>
      </w:tr>
      <w:tr w:rsidR="00477F26" w:rsidRPr="00814B24" w14:paraId="5BDDD69D" w14:textId="77777777" w:rsidTr="00912FC9">
        <w:tc>
          <w:tcPr>
            <w:tcW w:w="846" w:type="dxa"/>
          </w:tcPr>
          <w:p w14:paraId="660FA1FE" w14:textId="77777777" w:rsidR="00477F26" w:rsidRPr="00814B24" w:rsidRDefault="00477F26" w:rsidP="00912FC9">
            <w:pPr>
              <w:spacing w:after="0"/>
              <w:jc w:val="center"/>
              <w:rPr>
                <w:rFonts w:ascii="Times New Roman" w:hAnsi="Times New Roman"/>
                <w:b/>
                <w:sz w:val="24"/>
                <w:szCs w:val="24"/>
              </w:rPr>
            </w:pPr>
            <w:r w:rsidRPr="00814B24">
              <w:rPr>
                <w:rFonts w:ascii="Times New Roman" w:hAnsi="Times New Roman"/>
                <w:b/>
                <w:sz w:val="24"/>
                <w:szCs w:val="24"/>
              </w:rPr>
              <w:t>4.</w:t>
            </w:r>
          </w:p>
        </w:tc>
        <w:tc>
          <w:tcPr>
            <w:tcW w:w="8499" w:type="dxa"/>
          </w:tcPr>
          <w:p w14:paraId="00C68B62" w14:textId="77777777" w:rsidR="00477F26" w:rsidRPr="00814B24" w:rsidRDefault="00477F26" w:rsidP="00912FC9">
            <w:pPr>
              <w:spacing w:after="0"/>
              <w:rPr>
                <w:rFonts w:ascii="Times New Roman" w:hAnsi="Times New Roman"/>
                <w:b/>
                <w:sz w:val="24"/>
                <w:szCs w:val="24"/>
              </w:rPr>
            </w:pPr>
            <w:r w:rsidRPr="00814B24">
              <w:rPr>
                <w:rFonts w:ascii="Times New Roman" w:hAnsi="Times New Roman"/>
                <w:b/>
                <w:sz w:val="24"/>
                <w:szCs w:val="24"/>
              </w:rPr>
              <w:t>КОНТРОЛЬ И ОЦЕНКА РЕЗУЛЬТАТОВ ОСВОЕНИЯ УЧЕБНОЙ ДИСЦИПЛИНЫ</w:t>
            </w:r>
          </w:p>
        </w:tc>
      </w:tr>
    </w:tbl>
    <w:p w14:paraId="687F1EB9" w14:textId="77777777" w:rsidR="00477F26" w:rsidRDefault="00477F26" w:rsidP="00477F26">
      <w:pPr>
        <w:spacing w:after="0" w:line="240" w:lineRule="auto"/>
        <w:jc w:val="center"/>
        <w:rPr>
          <w:rFonts w:ascii="Times New Roman" w:hAnsi="Times New Roman"/>
          <w:sz w:val="24"/>
          <w:szCs w:val="24"/>
        </w:rPr>
      </w:pPr>
    </w:p>
    <w:p w14:paraId="6FCA94C4" w14:textId="77777777" w:rsidR="00477F26" w:rsidRPr="00E525A4" w:rsidRDefault="00477F26" w:rsidP="00477F26">
      <w:pPr>
        <w:spacing w:after="0" w:line="259" w:lineRule="auto"/>
        <w:rPr>
          <w:rFonts w:ascii="Times New Roman" w:hAnsi="Times New Roman"/>
          <w:b/>
        </w:rPr>
      </w:pPr>
      <w:r>
        <w:rPr>
          <w:rFonts w:ascii="Times New Roman" w:hAnsi="Times New Roman"/>
          <w:sz w:val="24"/>
          <w:szCs w:val="24"/>
        </w:rPr>
        <w:br w:type="page"/>
      </w:r>
      <w:r w:rsidRPr="004F7F67">
        <w:rPr>
          <w:rFonts w:ascii="Times New Roman" w:hAnsi="Times New Roman"/>
          <w:b/>
          <w:sz w:val="24"/>
          <w:szCs w:val="24"/>
        </w:rPr>
        <w:lastRenderedPageBreak/>
        <w:t>1.</w:t>
      </w:r>
      <w:r>
        <w:rPr>
          <w:rFonts w:ascii="Times New Roman" w:hAnsi="Times New Roman"/>
          <w:sz w:val="24"/>
          <w:szCs w:val="24"/>
        </w:rPr>
        <w:t xml:space="preserve"> </w:t>
      </w:r>
      <w:r w:rsidRPr="00E525A4">
        <w:rPr>
          <w:rFonts w:ascii="Times New Roman" w:hAnsi="Times New Roman"/>
          <w:b/>
        </w:rPr>
        <w:t>ОБЩАЯ ХАРАКТЕРИСТИКА РАБОЧЕЙ ПРОГРАММЫ УЧЕБНОЙ ДИСЦИПЛИНЫ</w:t>
      </w:r>
    </w:p>
    <w:p w14:paraId="49BA232E" w14:textId="77777777" w:rsidR="00477F26" w:rsidRPr="00E525A4" w:rsidRDefault="00477F26" w:rsidP="00477F26">
      <w:pPr>
        <w:spacing w:after="0"/>
        <w:jc w:val="center"/>
        <w:rPr>
          <w:b/>
        </w:rPr>
      </w:pPr>
      <w:r w:rsidRPr="00E525A4">
        <w:rPr>
          <w:b/>
        </w:rPr>
        <w:t>«</w:t>
      </w:r>
      <w:r>
        <w:rPr>
          <w:rFonts w:ascii="Times New Roman" w:hAnsi="Times New Roman"/>
          <w:b/>
          <w:sz w:val="24"/>
          <w:szCs w:val="24"/>
        </w:rPr>
        <w:t>СГ.01 История России</w:t>
      </w:r>
      <w:r w:rsidRPr="00E525A4">
        <w:rPr>
          <w:rFonts w:ascii="Times New Roman" w:hAnsi="Times New Roman"/>
          <w:b/>
          <w:sz w:val="24"/>
          <w:szCs w:val="24"/>
        </w:rPr>
        <w:t>»</w:t>
      </w:r>
    </w:p>
    <w:p w14:paraId="04E47ED8" w14:textId="77777777" w:rsidR="00477F26" w:rsidRPr="00E525A4" w:rsidRDefault="00477F26" w:rsidP="00477F26">
      <w:pPr>
        <w:suppressAutoHyphens/>
        <w:spacing w:after="0"/>
        <w:ind w:firstLine="709"/>
        <w:jc w:val="center"/>
        <w:rPr>
          <w:rFonts w:ascii="Times New Roman" w:hAnsi="Times New Roman"/>
          <w:b/>
          <w:bCs/>
          <w:sz w:val="24"/>
          <w:szCs w:val="24"/>
        </w:rPr>
      </w:pPr>
    </w:p>
    <w:p w14:paraId="4CE2E3DC" w14:textId="77777777" w:rsidR="00477F26" w:rsidRPr="00E525A4" w:rsidRDefault="00477F26" w:rsidP="00477F26">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Место дисциплины в структуре основной образовательной программы:</w:t>
      </w:r>
    </w:p>
    <w:p w14:paraId="02A78880" w14:textId="443FE605" w:rsidR="00477F26" w:rsidRDefault="00477F26" w:rsidP="00477F26">
      <w:pPr>
        <w:spacing w:after="0"/>
        <w:jc w:val="both"/>
        <w:rPr>
          <w:rFonts w:ascii="Times New Roman" w:hAnsi="Times New Roman"/>
          <w:sz w:val="24"/>
          <w:szCs w:val="24"/>
        </w:rPr>
      </w:pPr>
      <w:r>
        <w:rPr>
          <w:rFonts w:ascii="Times New Roman" w:hAnsi="Times New Roman"/>
          <w:sz w:val="24"/>
          <w:szCs w:val="24"/>
        </w:rPr>
        <w:t>Учебная дисциплина СГ.01</w:t>
      </w:r>
      <w:r w:rsidRPr="00A81A95">
        <w:rPr>
          <w:rFonts w:ascii="Times New Roman" w:hAnsi="Times New Roman"/>
          <w:sz w:val="24"/>
          <w:szCs w:val="24"/>
        </w:rPr>
        <w:t xml:space="preserve"> </w:t>
      </w:r>
      <w:r>
        <w:rPr>
          <w:rFonts w:ascii="Times New Roman" w:hAnsi="Times New Roman"/>
          <w:sz w:val="24"/>
          <w:szCs w:val="24"/>
        </w:rPr>
        <w:t xml:space="preserve">История России является обязательной частью социально-гуманитарного цикла ПОП-П в соответствии с ФГОС СПО по </w:t>
      </w:r>
      <w:r w:rsidRPr="005041B6">
        <w:rPr>
          <w:rFonts w:ascii="Times New Roman" w:hAnsi="Times New Roman"/>
          <w:sz w:val="24"/>
          <w:szCs w:val="24"/>
        </w:rPr>
        <w:t>профессии 23.01.09 Машинист локомотива</w:t>
      </w:r>
      <w:r>
        <w:rPr>
          <w:rFonts w:ascii="Times New Roman" w:hAnsi="Times New Roman"/>
          <w:sz w:val="24"/>
          <w:szCs w:val="24"/>
        </w:rPr>
        <w:t xml:space="preserve"> Особое значение дисциплина имеет при формировании и развитии ОК 04, ОК 05, ОК 06.</w:t>
      </w:r>
    </w:p>
    <w:p w14:paraId="702C5390" w14:textId="77777777" w:rsidR="00477F26" w:rsidRDefault="00477F26" w:rsidP="00477F26">
      <w:pPr>
        <w:numPr>
          <w:ilvl w:val="1"/>
          <w:numId w:val="1"/>
        </w:numPr>
        <w:spacing w:after="0"/>
        <w:jc w:val="both"/>
        <w:rPr>
          <w:rFonts w:ascii="Times New Roman" w:hAnsi="Times New Roman"/>
          <w:b/>
          <w:sz w:val="24"/>
          <w:szCs w:val="24"/>
        </w:rPr>
      </w:pPr>
      <w:r>
        <w:rPr>
          <w:rFonts w:ascii="Times New Roman" w:hAnsi="Times New Roman"/>
          <w:b/>
          <w:sz w:val="24"/>
          <w:szCs w:val="24"/>
        </w:rPr>
        <w:t xml:space="preserve"> </w:t>
      </w:r>
      <w:r w:rsidRPr="00E525A4">
        <w:rPr>
          <w:rFonts w:ascii="Times New Roman" w:hAnsi="Times New Roman"/>
          <w:b/>
          <w:sz w:val="24"/>
          <w:szCs w:val="24"/>
        </w:rPr>
        <w:t>Цель и планируемые результаты освоения дисциплины</w:t>
      </w:r>
      <w:r>
        <w:rPr>
          <w:rFonts w:ascii="Times New Roman" w:hAnsi="Times New Roman"/>
          <w:b/>
          <w:sz w:val="24"/>
          <w:szCs w:val="24"/>
        </w:rPr>
        <w:t>:</w:t>
      </w:r>
    </w:p>
    <w:p w14:paraId="6F8EBCF0" w14:textId="77777777" w:rsidR="00477F26" w:rsidRDefault="00477F26" w:rsidP="00477F26">
      <w:pPr>
        <w:spacing w:after="0"/>
        <w:ind w:firstLine="709"/>
        <w:jc w:val="both"/>
        <w:rPr>
          <w:rFonts w:ascii="Times New Roman" w:hAnsi="Times New Roman"/>
          <w:sz w:val="24"/>
          <w:szCs w:val="24"/>
        </w:rPr>
      </w:pPr>
      <w:r w:rsidRPr="00E525A4">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0" w:type="auto"/>
        <w:tblInd w:w="108" w:type="dxa"/>
        <w:tblLook w:val="04A0" w:firstRow="1" w:lastRow="0" w:firstColumn="1" w:lastColumn="0" w:noHBand="0" w:noVBand="1"/>
      </w:tblPr>
      <w:tblGrid>
        <w:gridCol w:w="1103"/>
        <w:gridCol w:w="1194"/>
        <w:gridCol w:w="2798"/>
        <w:gridCol w:w="1184"/>
        <w:gridCol w:w="2958"/>
      </w:tblGrid>
      <w:tr w:rsidR="00477F26" w14:paraId="68E6319F" w14:textId="77777777" w:rsidTr="00912FC9">
        <w:tc>
          <w:tcPr>
            <w:tcW w:w="1103" w:type="dxa"/>
          </w:tcPr>
          <w:p w14:paraId="51F33D3F" w14:textId="77777777" w:rsidR="00477F26" w:rsidRDefault="00477F26" w:rsidP="00912FC9">
            <w:pPr>
              <w:spacing w:after="0" w:line="240" w:lineRule="auto"/>
              <w:jc w:val="center"/>
              <w:rPr>
                <w:rFonts w:ascii="Times New Roman" w:hAnsi="Times New Roman"/>
                <w:sz w:val="24"/>
                <w:szCs w:val="24"/>
              </w:rPr>
            </w:pPr>
            <w:r>
              <w:rPr>
                <w:rFonts w:ascii="Times New Roman" w:hAnsi="Times New Roman"/>
                <w:sz w:val="24"/>
                <w:szCs w:val="24"/>
              </w:rPr>
              <w:t>Код ПК, ОК</w:t>
            </w:r>
          </w:p>
        </w:tc>
        <w:tc>
          <w:tcPr>
            <w:tcW w:w="1194" w:type="dxa"/>
          </w:tcPr>
          <w:p w14:paraId="7B816FAD" w14:textId="77777777" w:rsidR="00477F26" w:rsidRDefault="00477F26" w:rsidP="00912FC9">
            <w:pPr>
              <w:spacing w:after="0" w:line="240" w:lineRule="auto"/>
              <w:jc w:val="center"/>
              <w:rPr>
                <w:rFonts w:ascii="Times New Roman" w:hAnsi="Times New Roman"/>
                <w:sz w:val="24"/>
                <w:szCs w:val="24"/>
              </w:rPr>
            </w:pPr>
            <w:r>
              <w:rPr>
                <w:rFonts w:ascii="Times New Roman" w:hAnsi="Times New Roman"/>
                <w:sz w:val="24"/>
                <w:szCs w:val="24"/>
              </w:rPr>
              <w:t>Код умений</w:t>
            </w:r>
          </w:p>
        </w:tc>
        <w:tc>
          <w:tcPr>
            <w:tcW w:w="2798" w:type="dxa"/>
          </w:tcPr>
          <w:p w14:paraId="2FA63F3A" w14:textId="77777777" w:rsidR="00477F26" w:rsidRDefault="00477F26" w:rsidP="00912FC9">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1184" w:type="dxa"/>
          </w:tcPr>
          <w:p w14:paraId="17D465D2" w14:textId="77777777" w:rsidR="00477F26" w:rsidRDefault="00477F26" w:rsidP="00912FC9">
            <w:pPr>
              <w:spacing w:after="0" w:line="240" w:lineRule="auto"/>
              <w:jc w:val="center"/>
              <w:rPr>
                <w:rFonts w:ascii="Times New Roman" w:hAnsi="Times New Roman"/>
                <w:sz w:val="24"/>
                <w:szCs w:val="24"/>
              </w:rPr>
            </w:pPr>
            <w:r>
              <w:rPr>
                <w:rFonts w:ascii="Times New Roman" w:hAnsi="Times New Roman"/>
                <w:sz w:val="24"/>
                <w:szCs w:val="24"/>
              </w:rPr>
              <w:t>Код знаний</w:t>
            </w:r>
          </w:p>
        </w:tc>
        <w:tc>
          <w:tcPr>
            <w:tcW w:w="2958" w:type="dxa"/>
          </w:tcPr>
          <w:p w14:paraId="4A52E349" w14:textId="77777777" w:rsidR="00477F26" w:rsidRDefault="00477F26" w:rsidP="00912FC9">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477F26" w14:paraId="4D3089CB" w14:textId="77777777" w:rsidTr="00912FC9">
        <w:trPr>
          <w:trHeight w:val="1133"/>
        </w:trPr>
        <w:tc>
          <w:tcPr>
            <w:tcW w:w="1103" w:type="dxa"/>
          </w:tcPr>
          <w:p w14:paraId="620A9340" w14:textId="77777777" w:rsidR="00477F26" w:rsidRDefault="00477F26" w:rsidP="00912FC9">
            <w:pPr>
              <w:spacing w:after="0" w:line="240" w:lineRule="auto"/>
              <w:jc w:val="both"/>
              <w:rPr>
                <w:rFonts w:ascii="Times New Roman" w:hAnsi="Times New Roman"/>
                <w:sz w:val="24"/>
                <w:szCs w:val="24"/>
              </w:rPr>
            </w:pPr>
            <w:r>
              <w:rPr>
                <w:rFonts w:ascii="Times New Roman" w:hAnsi="Times New Roman"/>
                <w:sz w:val="24"/>
                <w:szCs w:val="24"/>
              </w:rPr>
              <w:t>ОК 04</w:t>
            </w:r>
          </w:p>
        </w:tc>
        <w:tc>
          <w:tcPr>
            <w:tcW w:w="1194" w:type="dxa"/>
          </w:tcPr>
          <w:p w14:paraId="4ABFED12" w14:textId="77777777" w:rsidR="00477F26" w:rsidRDefault="00477F26" w:rsidP="00912FC9">
            <w:pPr>
              <w:suppressAutoHyphens/>
              <w:spacing w:after="0" w:line="240" w:lineRule="auto"/>
              <w:rPr>
                <w:rFonts w:ascii="Times New Roman" w:hAnsi="Times New Roman"/>
                <w:bCs/>
                <w:iCs/>
                <w:spacing w:val="-4"/>
                <w:sz w:val="24"/>
                <w:szCs w:val="24"/>
              </w:rPr>
            </w:pPr>
          </w:p>
        </w:tc>
        <w:tc>
          <w:tcPr>
            <w:tcW w:w="2798" w:type="dxa"/>
          </w:tcPr>
          <w:p w14:paraId="3FF697D1" w14:textId="77777777" w:rsidR="00477F26" w:rsidRDefault="00477F26" w:rsidP="00912FC9">
            <w:pPr>
              <w:suppressAutoHyphens/>
              <w:spacing w:after="0" w:line="240" w:lineRule="auto"/>
              <w:rPr>
                <w:rFonts w:ascii="Times New Roman" w:hAnsi="Times New Roman"/>
                <w:b/>
                <w:bCs/>
                <w:iCs/>
                <w:sz w:val="24"/>
                <w:szCs w:val="24"/>
              </w:rPr>
            </w:pPr>
          </w:p>
        </w:tc>
        <w:tc>
          <w:tcPr>
            <w:tcW w:w="1184" w:type="dxa"/>
          </w:tcPr>
          <w:p w14:paraId="722B0351" w14:textId="77777777" w:rsidR="00477F26" w:rsidRDefault="00477F26" w:rsidP="00912FC9">
            <w:pPr>
              <w:suppressAutoHyphens/>
              <w:spacing w:after="0" w:line="240" w:lineRule="auto"/>
              <w:jc w:val="both"/>
              <w:rPr>
                <w:rFonts w:ascii="Times New Roman" w:hAnsi="Times New Roman"/>
                <w:bCs/>
                <w:iCs/>
                <w:spacing w:val="-4"/>
                <w:sz w:val="24"/>
                <w:szCs w:val="24"/>
              </w:rPr>
            </w:pPr>
          </w:p>
        </w:tc>
        <w:tc>
          <w:tcPr>
            <w:tcW w:w="2958" w:type="dxa"/>
          </w:tcPr>
          <w:p w14:paraId="772B24D2" w14:textId="77777777" w:rsidR="00477F26" w:rsidRDefault="00477F26" w:rsidP="00912FC9">
            <w:pPr>
              <w:suppressAutoHyphens/>
              <w:spacing w:after="0" w:line="240" w:lineRule="auto"/>
              <w:jc w:val="both"/>
              <w:rPr>
                <w:rFonts w:ascii="Times New Roman" w:hAnsi="Times New Roman"/>
                <w:b/>
                <w:bCs/>
                <w:iCs/>
                <w:spacing w:val="-4"/>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477F26" w14:paraId="06A85DE6" w14:textId="77777777" w:rsidTr="00912FC9">
        <w:trPr>
          <w:trHeight w:val="1133"/>
        </w:trPr>
        <w:tc>
          <w:tcPr>
            <w:tcW w:w="1103" w:type="dxa"/>
          </w:tcPr>
          <w:p w14:paraId="5A23142D" w14:textId="77777777" w:rsidR="00477F26" w:rsidRDefault="00477F26" w:rsidP="00912FC9">
            <w:pPr>
              <w:spacing w:after="0" w:line="240" w:lineRule="auto"/>
              <w:jc w:val="both"/>
              <w:rPr>
                <w:rFonts w:ascii="Times New Roman" w:hAnsi="Times New Roman"/>
                <w:sz w:val="24"/>
                <w:szCs w:val="24"/>
              </w:rPr>
            </w:pPr>
            <w:r>
              <w:rPr>
                <w:rFonts w:ascii="Times New Roman" w:hAnsi="Times New Roman"/>
                <w:sz w:val="24"/>
                <w:szCs w:val="24"/>
              </w:rPr>
              <w:t>ОК 05</w:t>
            </w:r>
          </w:p>
        </w:tc>
        <w:tc>
          <w:tcPr>
            <w:tcW w:w="1194" w:type="dxa"/>
          </w:tcPr>
          <w:p w14:paraId="0EC9DD9D" w14:textId="77777777" w:rsidR="00477F26" w:rsidRDefault="00477F26" w:rsidP="00912FC9">
            <w:pPr>
              <w:suppressAutoHyphens/>
              <w:spacing w:after="0" w:line="240" w:lineRule="auto"/>
              <w:rPr>
                <w:rFonts w:ascii="Times New Roman" w:hAnsi="Times New Roman"/>
                <w:bCs/>
                <w:iCs/>
                <w:sz w:val="24"/>
                <w:szCs w:val="24"/>
              </w:rPr>
            </w:pPr>
          </w:p>
        </w:tc>
        <w:tc>
          <w:tcPr>
            <w:tcW w:w="2798" w:type="dxa"/>
          </w:tcPr>
          <w:p w14:paraId="71478CA6" w14:textId="77777777" w:rsidR="00477F26" w:rsidRDefault="00477F26" w:rsidP="00912FC9">
            <w:pPr>
              <w:suppressAutoHyphens/>
              <w:spacing w:after="0" w:line="240" w:lineRule="auto"/>
              <w:rPr>
                <w:rFonts w:ascii="Times New Roman" w:hAnsi="Times New Roman"/>
                <w:b/>
                <w:iCs/>
                <w:sz w:val="24"/>
                <w:szCs w:val="24"/>
              </w:rPr>
            </w:pPr>
            <w:r>
              <w:rPr>
                <w:rFonts w:ascii="Times New Roman" w:hAnsi="Times New Roman"/>
                <w:iCs/>
                <w:sz w:val="24"/>
                <w:szCs w:val="24"/>
              </w:rPr>
              <w:t xml:space="preserve">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c>
          <w:tcPr>
            <w:tcW w:w="1184" w:type="dxa"/>
          </w:tcPr>
          <w:p w14:paraId="60EBBA7B" w14:textId="77777777" w:rsidR="00477F26" w:rsidRDefault="00477F26" w:rsidP="00912FC9">
            <w:pPr>
              <w:suppressAutoHyphens/>
              <w:spacing w:after="0" w:line="240" w:lineRule="auto"/>
              <w:jc w:val="both"/>
              <w:rPr>
                <w:rFonts w:ascii="Times New Roman" w:hAnsi="Times New Roman"/>
                <w:bCs/>
                <w:iCs/>
                <w:sz w:val="24"/>
                <w:szCs w:val="24"/>
              </w:rPr>
            </w:pPr>
          </w:p>
        </w:tc>
        <w:tc>
          <w:tcPr>
            <w:tcW w:w="2958" w:type="dxa"/>
          </w:tcPr>
          <w:p w14:paraId="4E5DFC64" w14:textId="77777777" w:rsidR="00477F26" w:rsidRDefault="00477F26" w:rsidP="00912FC9">
            <w:pPr>
              <w:suppressAutoHyphens/>
              <w:spacing w:after="0" w:line="240" w:lineRule="auto"/>
              <w:rPr>
                <w:rFonts w:ascii="Times New Roman" w:hAnsi="Times New Roman"/>
                <w:b/>
                <w:bCs/>
                <w:iCs/>
                <w:sz w:val="24"/>
                <w:szCs w:val="24"/>
              </w:rPr>
            </w:pPr>
            <w:r>
              <w:rPr>
                <w:rFonts w:ascii="Times New Roman" w:hAnsi="Times New Roman"/>
                <w:bCs/>
                <w:sz w:val="24"/>
                <w:szCs w:val="24"/>
              </w:rPr>
              <w:t>правила оформления документов и построения устных сообщений</w:t>
            </w:r>
          </w:p>
        </w:tc>
      </w:tr>
      <w:tr w:rsidR="00477F26" w:rsidRPr="0045111A" w14:paraId="7EBFC5A3" w14:textId="77777777" w:rsidTr="00912FC9">
        <w:trPr>
          <w:trHeight w:val="1133"/>
        </w:trPr>
        <w:tc>
          <w:tcPr>
            <w:tcW w:w="1103" w:type="dxa"/>
          </w:tcPr>
          <w:p w14:paraId="042704AB" w14:textId="77777777" w:rsidR="00477F26" w:rsidRDefault="00477F26" w:rsidP="00912FC9">
            <w:pPr>
              <w:spacing w:after="0" w:line="240" w:lineRule="auto"/>
              <w:jc w:val="both"/>
              <w:rPr>
                <w:rFonts w:ascii="Times New Roman" w:hAnsi="Times New Roman"/>
                <w:sz w:val="24"/>
                <w:szCs w:val="24"/>
              </w:rPr>
            </w:pPr>
            <w:r>
              <w:rPr>
                <w:rFonts w:ascii="Times New Roman" w:hAnsi="Times New Roman"/>
                <w:sz w:val="24"/>
                <w:szCs w:val="24"/>
              </w:rPr>
              <w:t>ОК 06</w:t>
            </w:r>
          </w:p>
        </w:tc>
        <w:tc>
          <w:tcPr>
            <w:tcW w:w="1194" w:type="dxa"/>
          </w:tcPr>
          <w:p w14:paraId="67EACBDE" w14:textId="77777777" w:rsidR="00477F26" w:rsidRDefault="00477F26" w:rsidP="00912FC9">
            <w:pPr>
              <w:spacing w:after="0" w:line="240" w:lineRule="auto"/>
              <w:jc w:val="both"/>
              <w:rPr>
                <w:rFonts w:ascii="Times New Roman" w:hAnsi="Times New Roman"/>
                <w:sz w:val="24"/>
                <w:szCs w:val="24"/>
              </w:rPr>
            </w:pPr>
          </w:p>
        </w:tc>
        <w:tc>
          <w:tcPr>
            <w:tcW w:w="2798" w:type="dxa"/>
          </w:tcPr>
          <w:p w14:paraId="359BE2E2" w14:textId="77777777" w:rsidR="00477F26" w:rsidRDefault="00477F26" w:rsidP="00912FC9">
            <w:pPr>
              <w:spacing w:after="0" w:line="240" w:lineRule="auto"/>
              <w:jc w:val="both"/>
              <w:rPr>
                <w:rFonts w:ascii="Times New Roman" w:hAnsi="Times New Roman"/>
                <w:sz w:val="24"/>
                <w:szCs w:val="24"/>
              </w:rPr>
            </w:pPr>
            <w:r w:rsidRPr="00375D7D">
              <w:rPr>
                <w:rFonts w:ascii="Times New Roman" w:hAnsi="Times New Roman"/>
                <w:bCs/>
                <w:iCs/>
                <w:sz w:val="24"/>
                <w:szCs w:val="24"/>
              </w:rPr>
              <w:t xml:space="preserve">описывать значимость своей </w:t>
            </w:r>
            <w:r>
              <w:rPr>
                <w:rFonts w:ascii="Times New Roman" w:hAnsi="Times New Roman"/>
                <w:bCs/>
                <w:iCs/>
                <w:sz w:val="24"/>
                <w:szCs w:val="24"/>
              </w:rPr>
              <w:t>специальности</w:t>
            </w:r>
          </w:p>
        </w:tc>
        <w:tc>
          <w:tcPr>
            <w:tcW w:w="1184" w:type="dxa"/>
          </w:tcPr>
          <w:p w14:paraId="385BCCC5" w14:textId="77777777" w:rsidR="00477F26" w:rsidRDefault="00477F26" w:rsidP="00912FC9">
            <w:pPr>
              <w:spacing w:after="0" w:line="240" w:lineRule="auto"/>
              <w:rPr>
                <w:rFonts w:ascii="Times New Roman" w:hAnsi="Times New Roman"/>
                <w:sz w:val="24"/>
                <w:szCs w:val="24"/>
              </w:rPr>
            </w:pPr>
          </w:p>
        </w:tc>
        <w:tc>
          <w:tcPr>
            <w:tcW w:w="2958" w:type="dxa"/>
          </w:tcPr>
          <w:p w14:paraId="34CB8526" w14:textId="77777777" w:rsidR="00477F26" w:rsidRPr="0045111A" w:rsidRDefault="00477F26" w:rsidP="00912FC9">
            <w:r w:rsidRPr="00375D7D">
              <w:rPr>
                <w:rFonts w:ascii="Times New Roman" w:hAnsi="Times New Roman"/>
                <w:bCs/>
                <w:iCs/>
                <w:sz w:val="24"/>
                <w:szCs w:val="24"/>
              </w:rPr>
              <w:t>сущность гражданско-патриотической позиции, общечеловеческих ценностей</w:t>
            </w:r>
          </w:p>
        </w:tc>
      </w:tr>
    </w:tbl>
    <w:p w14:paraId="1E0DFF52" w14:textId="77777777" w:rsidR="00477F26" w:rsidRDefault="00477F26" w:rsidP="00477F26">
      <w:pPr>
        <w:spacing w:after="0"/>
        <w:ind w:firstLine="709"/>
        <w:jc w:val="both"/>
        <w:rPr>
          <w:rFonts w:ascii="Times New Roman" w:hAnsi="Times New Roman"/>
          <w:sz w:val="24"/>
          <w:szCs w:val="24"/>
        </w:rPr>
      </w:pPr>
    </w:p>
    <w:p w14:paraId="1A089F12" w14:textId="77777777" w:rsidR="00477F26" w:rsidRPr="00E525A4" w:rsidRDefault="00477F26" w:rsidP="00477F26">
      <w:pPr>
        <w:spacing w:after="0"/>
        <w:ind w:firstLine="709"/>
        <w:jc w:val="both"/>
        <w:rPr>
          <w:rFonts w:ascii="Times New Roman" w:hAnsi="Times New Roman"/>
          <w:sz w:val="24"/>
          <w:szCs w:val="24"/>
        </w:rPr>
      </w:pPr>
    </w:p>
    <w:p w14:paraId="57CB2471" w14:textId="77777777" w:rsidR="00477F26" w:rsidRDefault="00477F26" w:rsidP="00477F26">
      <w:pPr>
        <w:spacing w:after="0"/>
        <w:jc w:val="center"/>
        <w:rPr>
          <w:rFonts w:ascii="Times New Roman" w:hAnsi="Times New Roman"/>
          <w:b/>
          <w:sz w:val="24"/>
          <w:szCs w:val="24"/>
        </w:rPr>
      </w:pPr>
    </w:p>
    <w:p w14:paraId="2741F804" w14:textId="77777777" w:rsidR="00477F26" w:rsidRDefault="00477F26" w:rsidP="00477F26">
      <w:pPr>
        <w:spacing w:after="160" w:line="259" w:lineRule="auto"/>
        <w:rPr>
          <w:rFonts w:ascii="Times New Roman" w:hAnsi="Times New Roman"/>
          <w:b/>
          <w:sz w:val="24"/>
          <w:szCs w:val="24"/>
        </w:rPr>
      </w:pPr>
      <w:r>
        <w:rPr>
          <w:rFonts w:ascii="Times New Roman" w:hAnsi="Times New Roman"/>
          <w:b/>
          <w:sz w:val="24"/>
          <w:szCs w:val="24"/>
        </w:rPr>
        <w:br w:type="page"/>
      </w:r>
    </w:p>
    <w:p w14:paraId="28D479B0" w14:textId="77777777" w:rsidR="00477F26" w:rsidRPr="00983478" w:rsidRDefault="00477F26" w:rsidP="00477F26">
      <w:pPr>
        <w:spacing w:after="160" w:line="259" w:lineRule="auto"/>
        <w:ind w:left="709"/>
        <w:jc w:val="center"/>
        <w:rPr>
          <w:rFonts w:ascii="Times New Roman" w:hAnsi="Times New Roman"/>
          <w:b/>
          <w:sz w:val="24"/>
          <w:szCs w:val="24"/>
        </w:rPr>
      </w:pPr>
      <w:r>
        <w:rPr>
          <w:rFonts w:ascii="Times New Roman" w:hAnsi="Times New Roman"/>
          <w:b/>
          <w:sz w:val="24"/>
          <w:szCs w:val="24"/>
        </w:rPr>
        <w:lastRenderedPageBreak/>
        <w:t>2.</w:t>
      </w:r>
      <w:r w:rsidRPr="00983478">
        <w:rPr>
          <w:rFonts w:ascii="Times New Roman" w:hAnsi="Times New Roman"/>
          <w:b/>
          <w:sz w:val="24"/>
          <w:szCs w:val="24"/>
        </w:rPr>
        <w:t xml:space="preserve"> СТРУКТУРА И СОДЕРЖАНИЕ УЧЕБНОЙ ДИСЦИПЛИНЫ</w:t>
      </w:r>
    </w:p>
    <w:p w14:paraId="7A4D0C4E" w14:textId="77777777" w:rsidR="00477F26" w:rsidRPr="00A17B68" w:rsidRDefault="00477F26" w:rsidP="00477F26">
      <w:pPr>
        <w:spacing w:after="0"/>
        <w:ind w:left="851"/>
        <w:rPr>
          <w:rFonts w:ascii="Times New Roman" w:hAnsi="Times New Roman"/>
          <w:b/>
          <w:sz w:val="24"/>
          <w:szCs w:val="24"/>
        </w:rPr>
      </w:pPr>
      <w:r>
        <w:rPr>
          <w:rFonts w:ascii="Times New Roman" w:hAnsi="Times New Roman"/>
          <w:b/>
          <w:sz w:val="24"/>
          <w:szCs w:val="24"/>
        </w:rPr>
        <w:t>2.1.</w:t>
      </w:r>
      <w:r w:rsidRPr="00A17B68">
        <w:rPr>
          <w:rFonts w:ascii="Times New Roman" w:hAnsi="Times New Roman"/>
          <w:b/>
          <w:sz w:val="24"/>
          <w:szCs w:val="24"/>
        </w:rPr>
        <w:t xml:space="preserve">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583"/>
        <w:gridCol w:w="1838"/>
      </w:tblGrid>
      <w:tr w:rsidR="00477F26" w:rsidRPr="00530503" w14:paraId="7B254007" w14:textId="77777777" w:rsidTr="00912FC9">
        <w:trPr>
          <w:trHeight w:val="649"/>
        </w:trPr>
        <w:tc>
          <w:tcPr>
            <w:tcW w:w="7583" w:type="dxa"/>
            <w:vAlign w:val="center"/>
            <w:hideMark/>
          </w:tcPr>
          <w:p w14:paraId="78DE1574" w14:textId="77777777" w:rsidR="00477F26" w:rsidRPr="00530503" w:rsidRDefault="00477F26" w:rsidP="00912FC9">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sz w:val="24"/>
                <w:szCs w:val="24"/>
              </w:rPr>
              <w:t>Вид учебной работы</w:t>
            </w:r>
          </w:p>
        </w:tc>
        <w:tc>
          <w:tcPr>
            <w:tcW w:w="1838" w:type="dxa"/>
            <w:vAlign w:val="center"/>
            <w:hideMark/>
          </w:tcPr>
          <w:p w14:paraId="7AE9EC90" w14:textId="77777777" w:rsidR="00477F26" w:rsidRPr="00530503" w:rsidRDefault="00477F26" w:rsidP="00912FC9">
            <w:pPr>
              <w:widowControl w:val="0"/>
              <w:autoSpaceDE w:val="0"/>
              <w:autoSpaceDN w:val="0"/>
              <w:adjustRightInd w:val="0"/>
              <w:spacing w:after="0" w:line="240" w:lineRule="auto"/>
              <w:jc w:val="center"/>
              <w:rPr>
                <w:rFonts w:ascii="Times New Roman" w:hAnsi="Times New Roman"/>
                <w:b/>
                <w:sz w:val="24"/>
                <w:szCs w:val="24"/>
              </w:rPr>
            </w:pPr>
            <w:r w:rsidRPr="00530503">
              <w:rPr>
                <w:rFonts w:ascii="Times New Roman" w:hAnsi="Times New Roman"/>
                <w:b/>
                <w:bCs/>
                <w:iCs/>
                <w:sz w:val="24"/>
                <w:szCs w:val="24"/>
              </w:rPr>
              <w:t>Объем в часах</w:t>
            </w:r>
          </w:p>
        </w:tc>
      </w:tr>
      <w:tr w:rsidR="00477F26" w:rsidRPr="00530503" w14:paraId="0A4F4B56" w14:textId="77777777" w:rsidTr="00912FC9">
        <w:trPr>
          <w:trHeight w:val="70"/>
        </w:trPr>
        <w:tc>
          <w:tcPr>
            <w:tcW w:w="7583" w:type="dxa"/>
            <w:vAlign w:val="center"/>
            <w:hideMark/>
          </w:tcPr>
          <w:p w14:paraId="5F164626" w14:textId="77777777" w:rsidR="00477F26" w:rsidRPr="00530503" w:rsidRDefault="00477F26" w:rsidP="00912FC9">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bCs/>
                <w:sz w:val="24"/>
                <w:szCs w:val="24"/>
              </w:rPr>
              <w:t>Объем образовательной программы учебной дисциплины</w:t>
            </w:r>
          </w:p>
        </w:tc>
        <w:tc>
          <w:tcPr>
            <w:tcW w:w="1838" w:type="dxa"/>
            <w:vAlign w:val="center"/>
          </w:tcPr>
          <w:p w14:paraId="748E1883" w14:textId="77B3BACD" w:rsidR="00477F26" w:rsidRPr="00530503" w:rsidRDefault="00477F26" w:rsidP="00912FC9">
            <w:pPr>
              <w:spacing w:after="0" w:line="240" w:lineRule="auto"/>
              <w:rPr>
                <w:rFonts w:ascii="Times New Roman" w:hAnsi="Times New Roman"/>
                <w:sz w:val="24"/>
                <w:szCs w:val="24"/>
              </w:rPr>
            </w:pPr>
            <w:r>
              <w:rPr>
                <w:rFonts w:ascii="Times New Roman" w:hAnsi="Times New Roman"/>
                <w:sz w:val="24"/>
                <w:szCs w:val="24"/>
              </w:rPr>
              <w:t>36-42</w:t>
            </w:r>
          </w:p>
        </w:tc>
      </w:tr>
      <w:tr w:rsidR="00477F26" w:rsidRPr="00530503" w14:paraId="6E35F136" w14:textId="77777777" w:rsidTr="00912FC9">
        <w:trPr>
          <w:trHeight w:val="260"/>
        </w:trPr>
        <w:tc>
          <w:tcPr>
            <w:tcW w:w="7583" w:type="dxa"/>
            <w:vAlign w:val="center"/>
          </w:tcPr>
          <w:p w14:paraId="1F09CB88" w14:textId="77777777" w:rsidR="00477F26" w:rsidRPr="00530503" w:rsidRDefault="00477F26" w:rsidP="00912FC9">
            <w:pPr>
              <w:widowControl w:val="0"/>
              <w:autoSpaceDE w:val="0"/>
              <w:autoSpaceDN w:val="0"/>
              <w:adjustRightInd w:val="0"/>
              <w:spacing w:after="0" w:line="240" w:lineRule="auto"/>
              <w:rPr>
                <w:rFonts w:ascii="Times New Roman" w:hAnsi="Times New Roman"/>
                <w:b/>
                <w:bCs/>
                <w:sz w:val="24"/>
                <w:szCs w:val="24"/>
              </w:rPr>
            </w:pPr>
            <w:r w:rsidRPr="00530503">
              <w:rPr>
                <w:rFonts w:ascii="Times New Roman" w:hAnsi="Times New Roman"/>
                <w:b/>
                <w:bCs/>
                <w:sz w:val="24"/>
                <w:szCs w:val="24"/>
              </w:rPr>
              <w:t>в т.ч. в форме практической подготовки</w:t>
            </w:r>
          </w:p>
        </w:tc>
        <w:tc>
          <w:tcPr>
            <w:tcW w:w="1838" w:type="dxa"/>
            <w:vAlign w:val="center"/>
          </w:tcPr>
          <w:p w14:paraId="55D1D71A" w14:textId="583B510D" w:rsidR="00477F26" w:rsidRPr="00530503" w:rsidRDefault="00477F26" w:rsidP="00912FC9">
            <w:pPr>
              <w:spacing w:after="0" w:line="240" w:lineRule="auto"/>
              <w:rPr>
                <w:rFonts w:ascii="Times New Roman" w:hAnsi="Times New Roman"/>
                <w:sz w:val="24"/>
                <w:szCs w:val="24"/>
              </w:rPr>
            </w:pPr>
            <w:r>
              <w:rPr>
                <w:rFonts w:ascii="Times New Roman" w:hAnsi="Times New Roman"/>
                <w:sz w:val="24"/>
                <w:szCs w:val="24"/>
              </w:rPr>
              <w:t>28-12</w:t>
            </w:r>
          </w:p>
        </w:tc>
      </w:tr>
      <w:tr w:rsidR="00477F26" w:rsidRPr="00530503" w14:paraId="57266512" w14:textId="77777777" w:rsidTr="00912FC9">
        <w:trPr>
          <w:trHeight w:val="168"/>
        </w:trPr>
        <w:tc>
          <w:tcPr>
            <w:tcW w:w="7583" w:type="dxa"/>
            <w:vAlign w:val="center"/>
          </w:tcPr>
          <w:p w14:paraId="26738C9F" w14:textId="77777777" w:rsidR="00477F26" w:rsidRDefault="00477F26" w:rsidP="00912FC9">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в т.ч.:</w:t>
            </w:r>
          </w:p>
        </w:tc>
        <w:tc>
          <w:tcPr>
            <w:tcW w:w="1838" w:type="dxa"/>
            <w:vAlign w:val="center"/>
          </w:tcPr>
          <w:p w14:paraId="39E667BC" w14:textId="77777777" w:rsidR="00477F26" w:rsidRPr="00530503" w:rsidRDefault="00477F26" w:rsidP="00912FC9">
            <w:pPr>
              <w:spacing w:after="0" w:line="240" w:lineRule="auto"/>
              <w:rPr>
                <w:rFonts w:ascii="Times New Roman" w:hAnsi="Times New Roman"/>
                <w:sz w:val="24"/>
                <w:szCs w:val="24"/>
              </w:rPr>
            </w:pPr>
          </w:p>
        </w:tc>
      </w:tr>
      <w:tr w:rsidR="00477F26" w:rsidRPr="00530503" w14:paraId="632B58A3" w14:textId="77777777" w:rsidTr="00912FC9">
        <w:trPr>
          <w:trHeight w:val="171"/>
        </w:trPr>
        <w:tc>
          <w:tcPr>
            <w:tcW w:w="7583" w:type="dxa"/>
            <w:vAlign w:val="center"/>
          </w:tcPr>
          <w:p w14:paraId="77005235" w14:textId="77777777" w:rsidR="00477F26" w:rsidRDefault="00477F26" w:rsidP="00912FC9">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теоретическое обучение</w:t>
            </w:r>
          </w:p>
        </w:tc>
        <w:tc>
          <w:tcPr>
            <w:tcW w:w="1838" w:type="dxa"/>
            <w:vAlign w:val="center"/>
          </w:tcPr>
          <w:p w14:paraId="625E9FF5" w14:textId="0A9FAEA0" w:rsidR="00477F26" w:rsidRPr="00530503" w:rsidRDefault="00477F26" w:rsidP="00912FC9">
            <w:pPr>
              <w:spacing w:after="0" w:line="240" w:lineRule="auto"/>
              <w:rPr>
                <w:rFonts w:ascii="Times New Roman" w:hAnsi="Times New Roman"/>
                <w:sz w:val="24"/>
                <w:szCs w:val="24"/>
              </w:rPr>
            </w:pPr>
            <w:r>
              <w:rPr>
                <w:rFonts w:ascii="Times New Roman" w:hAnsi="Times New Roman"/>
                <w:sz w:val="24"/>
                <w:szCs w:val="24"/>
              </w:rPr>
              <w:t>8-30</w:t>
            </w:r>
          </w:p>
        </w:tc>
      </w:tr>
      <w:tr w:rsidR="00477F26" w:rsidRPr="00530503" w14:paraId="2DA2ABCC" w14:textId="77777777" w:rsidTr="00912FC9">
        <w:trPr>
          <w:trHeight w:val="279"/>
        </w:trPr>
        <w:tc>
          <w:tcPr>
            <w:tcW w:w="7583" w:type="dxa"/>
            <w:vAlign w:val="center"/>
          </w:tcPr>
          <w:p w14:paraId="10F44EDE" w14:textId="77777777" w:rsidR="00477F26" w:rsidRDefault="00477F26" w:rsidP="00912FC9">
            <w:pPr>
              <w:widowControl w:val="0"/>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практические занятия</w:t>
            </w:r>
          </w:p>
        </w:tc>
        <w:tc>
          <w:tcPr>
            <w:tcW w:w="1838" w:type="dxa"/>
            <w:vAlign w:val="center"/>
          </w:tcPr>
          <w:p w14:paraId="07825279" w14:textId="1E1404C3" w:rsidR="00477F26" w:rsidRPr="00530503" w:rsidRDefault="00477F26" w:rsidP="00912FC9">
            <w:pPr>
              <w:spacing w:after="0" w:line="240" w:lineRule="auto"/>
              <w:rPr>
                <w:rFonts w:ascii="Times New Roman" w:hAnsi="Times New Roman"/>
                <w:sz w:val="24"/>
                <w:szCs w:val="24"/>
              </w:rPr>
            </w:pPr>
            <w:r>
              <w:rPr>
                <w:rFonts w:ascii="Times New Roman" w:hAnsi="Times New Roman"/>
                <w:sz w:val="24"/>
                <w:szCs w:val="24"/>
              </w:rPr>
              <w:t>28-12</w:t>
            </w:r>
          </w:p>
        </w:tc>
      </w:tr>
      <w:tr w:rsidR="00477F26" w:rsidRPr="00530503" w14:paraId="0395C23B" w14:textId="77777777" w:rsidTr="00912FC9">
        <w:trPr>
          <w:trHeight w:val="273"/>
        </w:trPr>
        <w:tc>
          <w:tcPr>
            <w:tcW w:w="7583" w:type="dxa"/>
            <w:vAlign w:val="center"/>
            <w:hideMark/>
          </w:tcPr>
          <w:p w14:paraId="54A581A8" w14:textId="77777777" w:rsidR="00477F26" w:rsidRPr="00530503" w:rsidRDefault="00477F26" w:rsidP="00912FC9">
            <w:pPr>
              <w:widowControl w:val="0"/>
              <w:autoSpaceDE w:val="0"/>
              <w:autoSpaceDN w:val="0"/>
              <w:adjustRightInd w:val="0"/>
              <w:spacing w:after="0" w:line="240" w:lineRule="auto"/>
              <w:rPr>
                <w:rFonts w:ascii="Times New Roman" w:hAnsi="Times New Roman"/>
                <w:sz w:val="24"/>
                <w:szCs w:val="24"/>
              </w:rPr>
            </w:pPr>
            <w:r>
              <w:rPr>
                <w:rFonts w:ascii="Times New Roman" w:hAnsi="Times New Roman"/>
                <w:bCs/>
                <w:sz w:val="24"/>
                <w:szCs w:val="24"/>
              </w:rPr>
              <w:t>Самостоятельная работа</w:t>
            </w:r>
          </w:p>
        </w:tc>
        <w:tc>
          <w:tcPr>
            <w:tcW w:w="1838" w:type="dxa"/>
            <w:vAlign w:val="center"/>
          </w:tcPr>
          <w:p w14:paraId="6C6BEDFC" w14:textId="77777777" w:rsidR="00477F26" w:rsidRPr="00530503" w:rsidRDefault="00477F26" w:rsidP="00912FC9">
            <w:pPr>
              <w:spacing w:after="0" w:line="240" w:lineRule="auto"/>
              <w:rPr>
                <w:rFonts w:ascii="Times New Roman" w:hAnsi="Times New Roman"/>
                <w:sz w:val="24"/>
                <w:szCs w:val="24"/>
              </w:rPr>
            </w:pPr>
          </w:p>
        </w:tc>
      </w:tr>
      <w:tr w:rsidR="00477F26" w:rsidRPr="00530503" w14:paraId="4D900D76" w14:textId="77777777" w:rsidTr="00912FC9">
        <w:trPr>
          <w:trHeight w:val="136"/>
        </w:trPr>
        <w:tc>
          <w:tcPr>
            <w:tcW w:w="7583" w:type="dxa"/>
            <w:vAlign w:val="center"/>
            <w:hideMark/>
          </w:tcPr>
          <w:p w14:paraId="2348F148" w14:textId="77777777" w:rsidR="00477F26" w:rsidRPr="00530503" w:rsidRDefault="00477F26" w:rsidP="00912FC9">
            <w:pPr>
              <w:widowControl w:val="0"/>
              <w:autoSpaceDE w:val="0"/>
              <w:autoSpaceDN w:val="0"/>
              <w:adjustRightInd w:val="0"/>
              <w:spacing w:after="0" w:line="240" w:lineRule="auto"/>
              <w:rPr>
                <w:rFonts w:ascii="Times New Roman" w:hAnsi="Times New Roman"/>
                <w:b/>
                <w:sz w:val="24"/>
                <w:szCs w:val="24"/>
              </w:rPr>
            </w:pPr>
            <w:r w:rsidRPr="00530503">
              <w:rPr>
                <w:rFonts w:ascii="Times New Roman" w:hAnsi="Times New Roman"/>
                <w:b/>
                <w:sz w:val="24"/>
                <w:szCs w:val="24"/>
              </w:rPr>
              <w:t>Промежуточная аттестация</w:t>
            </w:r>
            <w:r>
              <w:rPr>
                <w:rFonts w:ascii="Times New Roman" w:hAnsi="Times New Roman"/>
                <w:b/>
                <w:sz w:val="24"/>
                <w:szCs w:val="24"/>
              </w:rPr>
              <w:t xml:space="preserve"> </w:t>
            </w:r>
          </w:p>
        </w:tc>
        <w:tc>
          <w:tcPr>
            <w:tcW w:w="1838" w:type="dxa"/>
            <w:vAlign w:val="center"/>
          </w:tcPr>
          <w:p w14:paraId="405D1233" w14:textId="77777777" w:rsidR="00477F26" w:rsidRPr="00530503" w:rsidRDefault="00477F26" w:rsidP="00912FC9">
            <w:pPr>
              <w:widowControl w:val="0"/>
              <w:autoSpaceDE w:val="0"/>
              <w:autoSpaceDN w:val="0"/>
              <w:adjustRightInd w:val="0"/>
              <w:spacing w:after="0" w:line="240" w:lineRule="auto"/>
              <w:rPr>
                <w:rFonts w:ascii="Times New Roman" w:hAnsi="Times New Roman"/>
                <w:b/>
                <w:sz w:val="24"/>
                <w:szCs w:val="24"/>
              </w:rPr>
            </w:pPr>
          </w:p>
        </w:tc>
      </w:tr>
    </w:tbl>
    <w:p w14:paraId="2A614707" w14:textId="77777777" w:rsidR="00477F26" w:rsidRDefault="00477F26" w:rsidP="00477F26"/>
    <w:p w14:paraId="70EEA53E" w14:textId="77777777" w:rsidR="00477F26" w:rsidRDefault="00477F26" w:rsidP="00477F26">
      <w:pPr>
        <w:sectPr w:rsidR="00477F26">
          <w:headerReference w:type="even" r:id="rId7"/>
          <w:pgSz w:w="11906" w:h="16838"/>
          <w:pgMar w:top="1134" w:right="850" w:bottom="1134" w:left="1701" w:header="708" w:footer="708" w:gutter="0"/>
          <w:cols w:space="708"/>
          <w:docGrid w:linePitch="360"/>
        </w:sectPr>
      </w:pPr>
    </w:p>
    <w:p w14:paraId="0E46233A" w14:textId="77777777" w:rsidR="00477F26" w:rsidRPr="00A17B68" w:rsidRDefault="00477F26" w:rsidP="00477F26">
      <w:pPr>
        <w:spacing w:after="120" w:line="240" w:lineRule="auto"/>
        <w:ind w:left="851"/>
        <w:rPr>
          <w:rFonts w:ascii="Times New Roman" w:hAnsi="Times New Roman"/>
          <w:b/>
          <w:sz w:val="24"/>
          <w:szCs w:val="24"/>
        </w:rPr>
      </w:pPr>
      <w:r>
        <w:rPr>
          <w:rFonts w:ascii="Times New Roman" w:hAnsi="Times New Roman"/>
          <w:b/>
          <w:sz w:val="24"/>
          <w:szCs w:val="24"/>
        </w:rPr>
        <w:lastRenderedPageBreak/>
        <w:t>2.</w:t>
      </w:r>
      <w:proofErr w:type="gramStart"/>
      <w:r>
        <w:rPr>
          <w:rFonts w:ascii="Times New Roman" w:hAnsi="Times New Roman"/>
          <w:b/>
          <w:sz w:val="24"/>
          <w:szCs w:val="24"/>
        </w:rPr>
        <w:t>2.</w:t>
      </w:r>
      <w:r w:rsidRPr="00A17B68">
        <w:rPr>
          <w:rFonts w:ascii="Times New Roman" w:hAnsi="Times New Roman"/>
          <w:b/>
          <w:sz w:val="24"/>
          <w:szCs w:val="24"/>
        </w:rPr>
        <w:t>Тематический</w:t>
      </w:r>
      <w:proofErr w:type="gramEnd"/>
      <w:r w:rsidRPr="00A17B68">
        <w:rPr>
          <w:rFonts w:ascii="Times New Roman" w:hAnsi="Times New Roman"/>
          <w:b/>
          <w:sz w:val="24"/>
          <w:szCs w:val="24"/>
        </w:rPr>
        <w:t xml:space="preserve"> план и содержание учебной дисциплины</w:t>
      </w:r>
    </w:p>
    <w:tbl>
      <w:tblPr>
        <w:tblW w:w="13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1"/>
        <w:gridCol w:w="4109"/>
        <w:gridCol w:w="1561"/>
        <w:gridCol w:w="1417"/>
        <w:gridCol w:w="1833"/>
        <w:gridCol w:w="1286"/>
      </w:tblGrid>
      <w:tr w:rsidR="00477F26" w:rsidRPr="000E5620" w14:paraId="29568AE7" w14:textId="77777777" w:rsidTr="00912FC9">
        <w:trPr>
          <w:trHeight w:val="2537"/>
          <w:jc w:val="center"/>
        </w:trPr>
        <w:tc>
          <w:tcPr>
            <w:tcW w:w="3691" w:type="dxa"/>
            <w:shd w:val="clear" w:color="auto" w:fill="auto"/>
            <w:vAlign w:val="center"/>
          </w:tcPr>
          <w:p w14:paraId="33C22A88" w14:textId="77777777" w:rsidR="00477F26" w:rsidRPr="000E5620" w:rsidRDefault="00477F26" w:rsidP="00912FC9">
            <w:pPr>
              <w:spacing w:after="0" w:line="240" w:lineRule="auto"/>
              <w:ind w:left="585"/>
              <w:jc w:val="center"/>
              <w:rPr>
                <w:rFonts w:ascii="Times New Roman" w:hAnsi="Times New Roman"/>
                <w:b/>
              </w:rPr>
            </w:pPr>
            <w:r w:rsidRPr="00492D30">
              <w:rPr>
                <w:rFonts w:ascii="Times New Roman" w:hAnsi="Times New Roman"/>
                <w:b/>
                <w:bCs/>
              </w:rPr>
              <w:t>Наименование разделов и тем</w:t>
            </w:r>
          </w:p>
        </w:tc>
        <w:tc>
          <w:tcPr>
            <w:tcW w:w="4109" w:type="dxa"/>
            <w:vAlign w:val="center"/>
          </w:tcPr>
          <w:p w14:paraId="3AE681AB" w14:textId="77777777" w:rsidR="00477F26" w:rsidRPr="000E5620" w:rsidRDefault="00477F26" w:rsidP="00912FC9">
            <w:pPr>
              <w:spacing w:after="0" w:line="240" w:lineRule="auto"/>
              <w:jc w:val="center"/>
              <w:rPr>
                <w:rFonts w:ascii="Times New Roman" w:hAnsi="Times New Roman"/>
                <w:b/>
              </w:rPr>
            </w:pPr>
            <w:r w:rsidRPr="00492D30">
              <w:rPr>
                <w:rFonts w:ascii="Times New Roman" w:hAnsi="Times New Roman"/>
                <w:b/>
                <w:bCs/>
              </w:rPr>
              <w:t>Содержание учебного материала и формы организации деятельности обучающихся</w:t>
            </w:r>
          </w:p>
        </w:tc>
        <w:tc>
          <w:tcPr>
            <w:tcW w:w="2978" w:type="dxa"/>
            <w:gridSpan w:val="2"/>
            <w:vAlign w:val="center"/>
          </w:tcPr>
          <w:p w14:paraId="380943EE" w14:textId="77777777" w:rsidR="00477F26" w:rsidRPr="000E5620" w:rsidRDefault="00477F26" w:rsidP="00912FC9">
            <w:pPr>
              <w:spacing w:after="0" w:line="240" w:lineRule="auto"/>
              <w:jc w:val="center"/>
              <w:rPr>
                <w:rFonts w:ascii="Times New Roman" w:hAnsi="Times New Roman"/>
                <w:b/>
              </w:rPr>
            </w:pPr>
            <w:r w:rsidRPr="00492D30">
              <w:rPr>
                <w:rFonts w:ascii="Times New Roman" w:hAnsi="Times New Roman"/>
                <w:b/>
                <w:bCs/>
              </w:rPr>
              <w:t>Объем, акад. ч / в том числе в форме практической подготовки, акад. ч</w:t>
            </w:r>
          </w:p>
        </w:tc>
        <w:tc>
          <w:tcPr>
            <w:tcW w:w="1833" w:type="dxa"/>
            <w:vAlign w:val="center"/>
          </w:tcPr>
          <w:p w14:paraId="567FCDE3" w14:textId="77777777" w:rsidR="00477F26" w:rsidRPr="000E5620" w:rsidRDefault="00477F26" w:rsidP="00912FC9">
            <w:pPr>
              <w:spacing w:after="0" w:line="240" w:lineRule="auto"/>
              <w:jc w:val="center"/>
              <w:rPr>
                <w:rFonts w:ascii="Times New Roman" w:hAnsi="Times New Roman"/>
                <w:b/>
              </w:rPr>
            </w:pPr>
            <w:r w:rsidRPr="00492D30">
              <w:rPr>
                <w:rFonts w:ascii="Times New Roman" w:hAnsi="Times New Roman"/>
                <w:b/>
                <w:bCs/>
              </w:rPr>
              <w:t>Коды компетенций, формированию которых способствует элемент программы</w:t>
            </w:r>
          </w:p>
        </w:tc>
        <w:tc>
          <w:tcPr>
            <w:tcW w:w="1286" w:type="dxa"/>
            <w:vAlign w:val="center"/>
          </w:tcPr>
          <w:p w14:paraId="000A61CC" w14:textId="77777777" w:rsidR="00477F26" w:rsidRPr="003F0EA7" w:rsidRDefault="00477F26" w:rsidP="00912FC9">
            <w:pPr>
              <w:spacing w:after="0" w:line="240" w:lineRule="auto"/>
              <w:jc w:val="center"/>
              <w:rPr>
                <w:rFonts w:ascii="Times New Roman" w:hAnsi="Times New Roman"/>
                <w:b/>
              </w:rPr>
            </w:pPr>
            <w:r w:rsidRPr="00492D30">
              <w:rPr>
                <w:rFonts w:ascii="Times New Roman" w:hAnsi="Times New Roman"/>
                <w:b/>
                <w:bCs/>
                <w:sz w:val="24"/>
                <w:szCs w:val="24"/>
              </w:rPr>
              <w:t>Код Н, У, З, Уо, Зо</w:t>
            </w:r>
          </w:p>
        </w:tc>
      </w:tr>
      <w:tr w:rsidR="00477F26" w:rsidRPr="000E5620" w14:paraId="531667E2" w14:textId="77777777" w:rsidTr="00912FC9">
        <w:trPr>
          <w:jc w:val="center"/>
        </w:trPr>
        <w:tc>
          <w:tcPr>
            <w:tcW w:w="3691" w:type="dxa"/>
          </w:tcPr>
          <w:p w14:paraId="781B97CF" w14:textId="77777777" w:rsidR="00477F26" w:rsidRPr="000E5620" w:rsidRDefault="00477F26" w:rsidP="00912FC9">
            <w:pPr>
              <w:spacing w:after="0" w:line="240" w:lineRule="auto"/>
              <w:jc w:val="center"/>
              <w:rPr>
                <w:rFonts w:ascii="Times New Roman" w:hAnsi="Times New Roman"/>
                <w:b/>
              </w:rPr>
            </w:pPr>
            <w:r w:rsidRPr="000E5620">
              <w:rPr>
                <w:rFonts w:ascii="Times New Roman" w:hAnsi="Times New Roman"/>
                <w:b/>
              </w:rPr>
              <w:t>1</w:t>
            </w:r>
          </w:p>
        </w:tc>
        <w:tc>
          <w:tcPr>
            <w:tcW w:w="4109" w:type="dxa"/>
          </w:tcPr>
          <w:p w14:paraId="559BCA26" w14:textId="77777777" w:rsidR="00477F26" w:rsidRPr="000E5620" w:rsidRDefault="00477F26" w:rsidP="00912FC9">
            <w:pPr>
              <w:spacing w:after="0" w:line="240" w:lineRule="auto"/>
              <w:jc w:val="center"/>
              <w:rPr>
                <w:rFonts w:ascii="Times New Roman" w:hAnsi="Times New Roman"/>
                <w:b/>
              </w:rPr>
            </w:pPr>
            <w:r w:rsidRPr="000E5620">
              <w:rPr>
                <w:rFonts w:ascii="Times New Roman" w:hAnsi="Times New Roman"/>
                <w:b/>
              </w:rPr>
              <w:t>2</w:t>
            </w:r>
          </w:p>
        </w:tc>
        <w:tc>
          <w:tcPr>
            <w:tcW w:w="1561" w:type="dxa"/>
          </w:tcPr>
          <w:p w14:paraId="54A6E7A6" w14:textId="77777777" w:rsidR="00477F26" w:rsidRPr="000E5620" w:rsidRDefault="00477F26" w:rsidP="00912FC9">
            <w:pPr>
              <w:spacing w:after="0" w:line="240" w:lineRule="auto"/>
              <w:jc w:val="center"/>
              <w:rPr>
                <w:rFonts w:ascii="Times New Roman" w:hAnsi="Times New Roman"/>
                <w:b/>
              </w:rPr>
            </w:pPr>
            <w:r w:rsidRPr="000E5620">
              <w:rPr>
                <w:rFonts w:ascii="Times New Roman" w:hAnsi="Times New Roman"/>
                <w:b/>
              </w:rPr>
              <w:t>3</w:t>
            </w:r>
          </w:p>
        </w:tc>
        <w:tc>
          <w:tcPr>
            <w:tcW w:w="1417" w:type="dxa"/>
          </w:tcPr>
          <w:p w14:paraId="2211AEF6" w14:textId="77777777" w:rsidR="00477F26" w:rsidRPr="000E5620" w:rsidRDefault="00477F26" w:rsidP="00912FC9">
            <w:pPr>
              <w:spacing w:after="0" w:line="240" w:lineRule="auto"/>
              <w:jc w:val="center"/>
              <w:rPr>
                <w:rFonts w:ascii="Times New Roman" w:hAnsi="Times New Roman"/>
                <w:b/>
              </w:rPr>
            </w:pPr>
          </w:p>
        </w:tc>
        <w:tc>
          <w:tcPr>
            <w:tcW w:w="1833" w:type="dxa"/>
          </w:tcPr>
          <w:p w14:paraId="1B71DD2D" w14:textId="77777777" w:rsidR="00477F26" w:rsidRPr="000E5620" w:rsidRDefault="00477F26" w:rsidP="00912FC9">
            <w:pPr>
              <w:spacing w:after="0" w:line="240" w:lineRule="auto"/>
              <w:jc w:val="center"/>
              <w:rPr>
                <w:rFonts w:ascii="Times New Roman" w:hAnsi="Times New Roman"/>
                <w:b/>
              </w:rPr>
            </w:pPr>
            <w:r w:rsidRPr="000E5620">
              <w:rPr>
                <w:rFonts w:ascii="Times New Roman" w:hAnsi="Times New Roman"/>
                <w:b/>
              </w:rPr>
              <w:t>4</w:t>
            </w:r>
          </w:p>
        </w:tc>
        <w:tc>
          <w:tcPr>
            <w:tcW w:w="1286" w:type="dxa"/>
          </w:tcPr>
          <w:p w14:paraId="7A3EB799" w14:textId="77777777" w:rsidR="00477F26" w:rsidRPr="000E5620" w:rsidRDefault="00477F26" w:rsidP="00912FC9">
            <w:pPr>
              <w:spacing w:after="0" w:line="240" w:lineRule="auto"/>
              <w:jc w:val="center"/>
              <w:rPr>
                <w:rFonts w:ascii="Times New Roman" w:hAnsi="Times New Roman"/>
                <w:b/>
              </w:rPr>
            </w:pPr>
            <w:r w:rsidRPr="000E5620">
              <w:rPr>
                <w:rFonts w:ascii="Times New Roman" w:hAnsi="Times New Roman"/>
                <w:b/>
              </w:rPr>
              <w:t>5</w:t>
            </w:r>
          </w:p>
        </w:tc>
      </w:tr>
      <w:tr w:rsidR="00477F26" w:rsidRPr="000E5620" w14:paraId="20F588FA" w14:textId="77777777" w:rsidTr="00912FC9">
        <w:trPr>
          <w:jc w:val="center"/>
        </w:trPr>
        <w:tc>
          <w:tcPr>
            <w:tcW w:w="3691" w:type="dxa"/>
          </w:tcPr>
          <w:p w14:paraId="1D9C3A52" w14:textId="77777777" w:rsidR="00477F26" w:rsidRPr="000E5620" w:rsidRDefault="00477F26" w:rsidP="00912FC9">
            <w:pPr>
              <w:spacing w:after="0" w:line="240" w:lineRule="auto"/>
              <w:jc w:val="center"/>
              <w:rPr>
                <w:rFonts w:ascii="Times New Roman" w:hAnsi="Times New Roman"/>
                <w:b/>
              </w:rPr>
            </w:pPr>
          </w:p>
        </w:tc>
        <w:tc>
          <w:tcPr>
            <w:tcW w:w="4109" w:type="dxa"/>
          </w:tcPr>
          <w:p w14:paraId="0D7620E0" w14:textId="77777777" w:rsidR="00477F26" w:rsidRPr="000E5620" w:rsidRDefault="00477F26" w:rsidP="00912FC9">
            <w:pPr>
              <w:spacing w:after="0" w:line="240" w:lineRule="auto"/>
              <w:jc w:val="center"/>
              <w:rPr>
                <w:rFonts w:ascii="Times New Roman" w:hAnsi="Times New Roman"/>
                <w:b/>
              </w:rPr>
            </w:pPr>
          </w:p>
        </w:tc>
        <w:tc>
          <w:tcPr>
            <w:tcW w:w="1561" w:type="dxa"/>
          </w:tcPr>
          <w:p w14:paraId="07D7F6FD" w14:textId="77777777" w:rsidR="00477F26" w:rsidRPr="000E5620" w:rsidRDefault="00477F26" w:rsidP="00912FC9">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1417" w:type="dxa"/>
          </w:tcPr>
          <w:p w14:paraId="032AF193" w14:textId="77777777" w:rsidR="00477F26" w:rsidRPr="000E5620" w:rsidRDefault="00477F26" w:rsidP="00912FC9">
            <w:pPr>
              <w:spacing w:after="0" w:line="240" w:lineRule="auto"/>
              <w:jc w:val="center"/>
              <w:rPr>
                <w:rFonts w:ascii="Times New Roman" w:hAnsi="Times New Roman"/>
                <w:b/>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1833" w:type="dxa"/>
          </w:tcPr>
          <w:p w14:paraId="21824795" w14:textId="77777777" w:rsidR="00477F26" w:rsidRPr="000E5620" w:rsidRDefault="00477F26" w:rsidP="00912FC9">
            <w:pPr>
              <w:spacing w:after="0" w:line="240" w:lineRule="auto"/>
              <w:jc w:val="center"/>
              <w:rPr>
                <w:rFonts w:ascii="Times New Roman" w:hAnsi="Times New Roman"/>
                <w:b/>
              </w:rPr>
            </w:pPr>
          </w:p>
        </w:tc>
        <w:tc>
          <w:tcPr>
            <w:tcW w:w="1286" w:type="dxa"/>
          </w:tcPr>
          <w:p w14:paraId="1E00D4EF" w14:textId="77777777" w:rsidR="00477F26" w:rsidRPr="000E5620" w:rsidRDefault="00477F26" w:rsidP="00912FC9">
            <w:pPr>
              <w:spacing w:after="0" w:line="240" w:lineRule="auto"/>
              <w:jc w:val="center"/>
              <w:rPr>
                <w:rFonts w:ascii="Times New Roman" w:hAnsi="Times New Roman"/>
                <w:b/>
              </w:rPr>
            </w:pPr>
          </w:p>
        </w:tc>
      </w:tr>
      <w:tr w:rsidR="00477F26" w:rsidRPr="000E5620" w14:paraId="723412F9" w14:textId="77777777" w:rsidTr="00912FC9">
        <w:trPr>
          <w:jc w:val="center"/>
        </w:trPr>
        <w:tc>
          <w:tcPr>
            <w:tcW w:w="3691" w:type="dxa"/>
          </w:tcPr>
          <w:p w14:paraId="0694A27C" w14:textId="77777777" w:rsidR="00477F26" w:rsidRPr="000E5620" w:rsidRDefault="00477F26" w:rsidP="00912FC9">
            <w:pPr>
              <w:spacing w:after="0" w:line="240" w:lineRule="auto"/>
              <w:jc w:val="center"/>
              <w:rPr>
                <w:rFonts w:ascii="Times New Roman" w:hAnsi="Times New Roman"/>
                <w:b/>
              </w:rPr>
            </w:pPr>
          </w:p>
        </w:tc>
        <w:tc>
          <w:tcPr>
            <w:tcW w:w="4109" w:type="dxa"/>
          </w:tcPr>
          <w:p w14:paraId="0F2A235A" w14:textId="77777777" w:rsidR="00477F26" w:rsidRPr="000E5620" w:rsidRDefault="00477F26" w:rsidP="00912FC9">
            <w:pPr>
              <w:spacing w:after="0" w:line="240" w:lineRule="auto"/>
              <w:jc w:val="center"/>
              <w:rPr>
                <w:rFonts w:ascii="Times New Roman" w:hAnsi="Times New Roman"/>
                <w:b/>
              </w:rPr>
            </w:pPr>
          </w:p>
        </w:tc>
        <w:tc>
          <w:tcPr>
            <w:tcW w:w="1561" w:type="dxa"/>
          </w:tcPr>
          <w:p w14:paraId="5E9ADEED" w14:textId="4F4B2940" w:rsidR="00477F26" w:rsidRDefault="00477F26" w:rsidP="00912FC9">
            <w:pPr>
              <w:spacing w:after="0" w:line="240" w:lineRule="auto"/>
              <w:jc w:val="center"/>
              <w:rPr>
                <w:rFonts w:ascii="Times New Roman" w:hAnsi="Times New Roman"/>
                <w:b/>
                <w:bCs/>
                <w:color w:val="000000"/>
              </w:rPr>
            </w:pPr>
            <w:r>
              <w:rPr>
                <w:rFonts w:ascii="Times New Roman" w:hAnsi="Times New Roman"/>
                <w:b/>
                <w:bCs/>
                <w:color w:val="000000"/>
              </w:rPr>
              <w:t>36/28</w:t>
            </w:r>
          </w:p>
        </w:tc>
        <w:tc>
          <w:tcPr>
            <w:tcW w:w="1417" w:type="dxa"/>
          </w:tcPr>
          <w:p w14:paraId="766722E1" w14:textId="626F8EB2" w:rsidR="00477F26" w:rsidRDefault="00477F26" w:rsidP="00912FC9">
            <w:pPr>
              <w:spacing w:after="0" w:line="240" w:lineRule="auto"/>
              <w:jc w:val="center"/>
              <w:rPr>
                <w:rFonts w:ascii="Times New Roman" w:hAnsi="Times New Roman"/>
                <w:b/>
                <w:bCs/>
                <w:color w:val="000000"/>
              </w:rPr>
            </w:pPr>
            <w:r>
              <w:rPr>
                <w:rFonts w:ascii="Times New Roman" w:hAnsi="Times New Roman"/>
                <w:b/>
                <w:bCs/>
                <w:color w:val="000000"/>
              </w:rPr>
              <w:t>42/12</w:t>
            </w:r>
          </w:p>
        </w:tc>
        <w:tc>
          <w:tcPr>
            <w:tcW w:w="1833" w:type="dxa"/>
          </w:tcPr>
          <w:p w14:paraId="6DB20A72" w14:textId="77777777" w:rsidR="00477F26" w:rsidRPr="000E5620" w:rsidRDefault="00477F26" w:rsidP="00912FC9">
            <w:pPr>
              <w:spacing w:after="0" w:line="240" w:lineRule="auto"/>
              <w:jc w:val="center"/>
              <w:rPr>
                <w:rFonts w:ascii="Times New Roman" w:hAnsi="Times New Roman"/>
                <w:b/>
              </w:rPr>
            </w:pPr>
          </w:p>
        </w:tc>
        <w:tc>
          <w:tcPr>
            <w:tcW w:w="1286" w:type="dxa"/>
          </w:tcPr>
          <w:p w14:paraId="6247A93A" w14:textId="77777777" w:rsidR="00477F26" w:rsidRPr="000E5620" w:rsidRDefault="00477F26" w:rsidP="00912FC9">
            <w:pPr>
              <w:spacing w:after="0" w:line="240" w:lineRule="auto"/>
              <w:jc w:val="center"/>
              <w:rPr>
                <w:rFonts w:ascii="Times New Roman" w:hAnsi="Times New Roman"/>
                <w:b/>
              </w:rPr>
            </w:pPr>
          </w:p>
        </w:tc>
      </w:tr>
      <w:tr w:rsidR="00477F26" w:rsidRPr="000E5620" w14:paraId="419D90CE" w14:textId="77777777" w:rsidTr="00912FC9">
        <w:trPr>
          <w:jc w:val="center"/>
        </w:trPr>
        <w:tc>
          <w:tcPr>
            <w:tcW w:w="7800" w:type="dxa"/>
            <w:gridSpan w:val="2"/>
          </w:tcPr>
          <w:p w14:paraId="52C8D2CB"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Раздел 1. История России с древнейших времён до конца Х</w:t>
            </w:r>
            <w:r w:rsidRPr="000E5620">
              <w:rPr>
                <w:rFonts w:ascii="Times New Roman" w:hAnsi="Times New Roman"/>
                <w:b/>
                <w:lang w:val="en-US"/>
              </w:rPr>
              <w:t>VII</w:t>
            </w:r>
            <w:r w:rsidRPr="000E5620">
              <w:rPr>
                <w:rFonts w:ascii="Times New Roman" w:hAnsi="Times New Roman"/>
                <w:b/>
              </w:rPr>
              <w:t xml:space="preserve"> века</w:t>
            </w:r>
          </w:p>
        </w:tc>
        <w:tc>
          <w:tcPr>
            <w:tcW w:w="1561" w:type="dxa"/>
          </w:tcPr>
          <w:p w14:paraId="7D4B84CB" w14:textId="77777777" w:rsidR="00477F26" w:rsidRPr="009D6999" w:rsidRDefault="00477F26" w:rsidP="00912FC9">
            <w:pPr>
              <w:spacing w:after="0" w:line="240" w:lineRule="auto"/>
              <w:rPr>
                <w:rFonts w:ascii="Times New Roman" w:hAnsi="Times New Roman"/>
                <w:b/>
              </w:rPr>
            </w:pPr>
          </w:p>
        </w:tc>
        <w:tc>
          <w:tcPr>
            <w:tcW w:w="1417" w:type="dxa"/>
          </w:tcPr>
          <w:p w14:paraId="553251C9" w14:textId="77777777" w:rsidR="00477F26" w:rsidRPr="000E5620" w:rsidRDefault="00477F26" w:rsidP="00912FC9">
            <w:pPr>
              <w:spacing w:after="0" w:line="240" w:lineRule="auto"/>
              <w:rPr>
                <w:rFonts w:ascii="Times New Roman" w:hAnsi="Times New Roman"/>
                <w:b/>
              </w:rPr>
            </w:pPr>
          </w:p>
        </w:tc>
        <w:tc>
          <w:tcPr>
            <w:tcW w:w="1833" w:type="dxa"/>
          </w:tcPr>
          <w:p w14:paraId="0678778C" w14:textId="77777777" w:rsidR="00477F26" w:rsidRPr="000E5620" w:rsidRDefault="00477F26" w:rsidP="00912FC9">
            <w:pPr>
              <w:spacing w:after="0" w:line="240" w:lineRule="auto"/>
              <w:rPr>
                <w:rFonts w:ascii="Times New Roman" w:hAnsi="Times New Roman"/>
                <w:b/>
              </w:rPr>
            </w:pPr>
          </w:p>
        </w:tc>
        <w:tc>
          <w:tcPr>
            <w:tcW w:w="1286" w:type="dxa"/>
          </w:tcPr>
          <w:p w14:paraId="568EDC12" w14:textId="77777777" w:rsidR="00477F26" w:rsidRPr="000E5620" w:rsidRDefault="00477F26" w:rsidP="00912FC9">
            <w:pPr>
              <w:spacing w:after="0" w:line="240" w:lineRule="auto"/>
              <w:rPr>
                <w:rFonts w:ascii="Times New Roman" w:hAnsi="Times New Roman"/>
                <w:b/>
              </w:rPr>
            </w:pPr>
          </w:p>
        </w:tc>
      </w:tr>
      <w:tr w:rsidR="00477F26" w:rsidRPr="000E5620" w14:paraId="2377314C" w14:textId="77777777" w:rsidTr="00912FC9">
        <w:trPr>
          <w:jc w:val="center"/>
        </w:trPr>
        <w:tc>
          <w:tcPr>
            <w:tcW w:w="3691" w:type="dxa"/>
            <w:vMerge w:val="restart"/>
          </w:tcPr>
          <w:p w14:paraId="54C908C0" w14:textId="77777777" w:rsidR="00477F26" w:rsidRPr="000E5620" w:rsidRDefault="00477F26" w:rsidP="00912FC9">
            <w:pPr>
              <w:spacing w:after="0" w:line="240" w:lineRule="auto"/>
              <w:rPr>
                <w:rFonts w:ascii="Times New Roman" w:hAnsi="Times New Roman"/>
                <w:b/>
              </w:rPr>
            </w:pPr>
            <w:r>
              <w:rPr>
                <w:rFonts w:ascii="Times New Roman" w:hAnsi="Times New Roman"/>
                <w:b/>
                <w:sz w:val="24"/>
                <w:szCs w:val="24"/>
              </w:rPr>
              <w:t>Тема 1.1 История Древней Руси</w:t>
            </w:r>
            <w:r w:rsidRPr="000E5620">
              <w:rPr>
                <w:rFonts w:ascii="Times New Roman" w:hAnsi="Times New Roman"/>
                <w:b/>
                <w:lang w:eastAsia="en-US"/>
              </w:rPr>
              <w:t>.</w:t>
            </w:r>
          </w:p>
        </w:tc>
        <w:tc>
          <w:tcPr>
            <w:tcW w:w="4109" w:type="dxa"/>
          </w:tcPr>
          <w:p w14:paraId="3F618664"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1B6D7F99" w14:textId="77777777" w:rsidR="00477F26" w:rsidRPr="00AE3BCF" w:rsidRDefault="00477F26" w:rsidP="00912FC9">
            <w:pPr>
              <w:spacing w:after="0" w:line="240" w:lineRule="auto"/>
              <w:rPr>
                <w:rFonts w:ascii="Times New Roman" w:hAnsi="Times New Roman"/>
                <w:b/>
              </w:rPr>
            </w:pPr>
          </w:p>
        </w:tc>
        <w:tc>
          <w:tcPr>
            <w:tcW w:w="1417" w:type="dxa"/>
          </w:tcPr>
          <w:p w14:paraId="52C4DF2E" w14:textId="77777777" w:rsidR="00477F26" w:rsidRPr="000E5620" w:rsidRDefault="00477F26" w:rsidP="00912FC9">
            <w:pPr>
              <w:spacing w:after="0" w:line="240" w:lineRule="auto"/>
              <w:rPr>
                <w:rFonts w:ascii="Times New Roman" w:hAnsi="Times New Roman"/>
                <w:b/>
              </w:rPr>
            </w:pPr>
          </w:p>
        </w:tc>
        <w:tc>
          <w:tcPr>
            <w:tcW w:w="1833" w:type="dxa"/>
          </w:tcPr>
          <w:p w14:paraId="65B2D64E" w14:textId="77777777" w:rsidR="00477F26" w:rsidRPr="000E5620" w:rsidRDefault="00477F26" w:rsidP="00912FC9">
            <w:pPr>
              <w:spacing w:after="0" w:line="240" w:lineRule="auto"/>
              <w:rPr>
                <w:rFonts w:ascii="Times New Roman" w:hAnsi="Times New Roman"/>
                <w:b/>
              </w:rPr>
            </w:pPr>
          </w:p>
        </w:tc>
        <w:tc>
          <w:tcPr>
            <w:tcW w:w="1286" w:type="dxa"/>
          </w:tcPr>
          <w:p w14:paraId="18D44C13" w14:textId="77777777" w:rsidR="00477F26" w:rsidRPr="000E5620" w:rsidRDefault="00477F26" w:rsidP="00912FC9">
            <w:pPr>
              <w:spacing w:after="0" w:line="240" w:lineRule="auto"/>
              <w:rPr>
                <w:rFonts w:ascii="Times New Roman" w:hAnsi="Times New Roman"/>
                <w:b/>
              </w:rPr>
            </w:pPr>
          </w:p>
        </w:tc>
      </w:tr>
      <w:tr w:rsidR="00477F26" w:rsidRPr="000E5620" w14:paraId="0FD935F3" w14:textId="77777777" w:rsidTr="00912FC9">
        <w:trPr>
          <w:jc w:val="center"/>
        </w:trPr>
        <w:tc>
          <w:tcPr>
            <w:tcW w:w="3691" w:type="dxa"/>
            <w:vMerge/>
          </w:tcPr>
          <w:p w14:paraId="2EAAF386" w14:textId="77777777" w:rsidR="00477F26" w:rsidRPr="000E5620" w:rsidRDefault="00477F26" w:rsidP="00912FC9">
            <w:pPr>
              <w:spacing w:after="0" w:line="240" w:lineRule="auto"/>
              <w:rPr>
                <w:rFonts w:ascii="Times New Roman" w:hAnsi="Times New Roman"/>
                <w:b/>
              </w:rPr>
            </w:pPr>
          </w:p>
        </w:tc>
        <w:tc>
          <w:tcPr>
            <w:tcW w:w="4109" w:type="dxa"/>
          </w:tcPr>
          <w:p w14:paraId="6F4D1705"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Основные этапы становления государственности. </w:t>
            </w:r>
          </w:p>
          <w:p w14:paraId="7B79159F" w14:textId="77777777" w:rsidR="00477F26" w:rsidRDefault="00477F26" w:rsidP="00912FC9">
            <w:pPr>
              <w:spacing w:after="0" w:line="240" w:lineRule="auto"/>
              <w:rPr>
                <w:rFonts w:ascii="Times New Roman" w:hAnsi="Times New Roman"/>
              </w:rPr>
            </w:pPr>
            <w:r w:rsidRPr="00AE3BCF">
              <w:rPr>
                <w:rFonts w:ascii="Times New Roman" w:hAnsi="Times New Roman"/>
              </w:rPr>
              <w:t xml:space="preserve">Образование древнерусского государства: спорные вопросы. Норманнская теория и </w:t>
            </w:r>
            <w:proofErr w:type="spellStart"/>
            <w:r w:rsidRPr="00AE3BCF">
              <w:rPr>
                <w:rFonts w:ascii="Times New Roman" w:hAnsi="Times New Roman"/>
              </w:rPr>
              <w:t>антинорманизм</w:t>
            </w:r>
            <w:proofErr w:type="spellEnd"/>
            <w:r w:rsidRPr="00AE3BCF">
              <w:rPr>
                <w:rFonts w:ascii="Times New Roman" w:hAnsi="Times New Roman"/>
              </w:rPr>
              <w:t xml:space="preserve">. </w:t>
            </w:r>
          </w:p>
          <w:p w14:paraId="6F3F69DF"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Варяжские походы на Византию и договоры с греками. Княжение Игоря, св. Ольги и Святослава. </w:t>
            </w:r>
          </w:p>
          <w:p w14:paraId="6ECD8C9D"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Владимир и его реформы. Крещения Руси и его значение. Древняя Русь и кочевники. Византийско-древнерусские связи. </w:t>
            </w:r>
          </w:p>
          <w:p w14:paraId="5E9865EF"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Русь в эпоху политической раздробленности. Причины и последствия междоусобицы. Борьба с печенегами и половцами. </w:t>
            </w:r>
          </w:p>
          <w:p w14:paraId="178B6841" w14:textId="77777777" w:rsidR="00477F26" w:rsidRPr="000E5620" w:rsidRDefault="00477F26" w:rsidP="00912FC9">
            <w:pPr>
              <w:spacing w:after="0" w:line="240" w:lineRule="auto"/>
              <w:rPr>
                <w:rFonts w:ascii="Times New Roman" w:hAnsi="Times New Roman"/>
                <w:b/>
              </w:rPr>
            </w:pPr>
            <w:r w:rsidRPr="00AE3BCF">
              <w:rPr>
                <w:rFonts w:ascii="Times New Roman" w:hAnsi="Times New Roman"/>
              </w:rPr>
              <w:lastRenderedPageBreak/>
              <w:t xml:space="preserve"> </w:t>
            </w:r>
            <w:proofErr w:type="spellStart"/>
            <w:r w:rsidRPr="00AE3BCF">
              <w:rPr>
                <w:rFonts w:ascii="Times New Roman" w:hAnsi="Times New Roman"/>
              </w:rPr>
              <w:t>Монголо¬татарское</w:t>
            </w:r>
            <w:proofErr w:type="spellEnd"/>
            <w:r w:rsidRPr="00AE3BCF">
              <w:rPr>
                <w:rFonts w:ascii="Times New Roman" w:hAnsi="Times New Roman"/>
              </w:rPr>
              <w:t xml:space="preserve"> иго и борьба с ним. Русь и Орда: проблемы взаимовлияния. Куликовская битва и ее историческое значение. Россия и средневековые </w:t>
            </w:r>
            <w:proofErr w:type="gramStart"/>
            <w:r w:rsidRPr="00AE3BCF">
              <w:rPr>
                <w:rFonts w:ascii="Times New Roman" w:hAnsi="Times New Roman"/>
              </w:rPr>
              <w:t>государства.</w:t>
            </w:r>
            <w:r w:rsidRPr="000E5620">
              <w:rPr>
                <w:rFonts w:ascii="Times New Roman" w:hAnsi="Times New Roman"/>
              </w:rPr>
              <w:t>.</w:t>
            </w:r>
            <w:proofErr w:type="gramEnd"/>
          </w:p>
        </w:tc>
        <w:tc>
          <w:tcPr>
            <w:tcW w:w="1561" w:type="dxa"/>
          </w:tcPr>
          <w:p w14:paraId="5A2B44B4" w14:textId="77777777" w:rsidR="00477F26" w:rsidRPr="000E5620" w:rsidRDefault="00477F26" w:rsidP="00912FC9">
            <w:pPr>
              <w:spacing w:after="0" w:line="240" w:lineRule="auto"/>
              <w:rPr>
                <w:rFonts w:ascii="Times New Roman" w:hAnsi="Times New Roman"/>
              </w:rPr>
            </w:pPr>
          </w:p>
        </w:tc>
        <w:tc>
          <w:tcPr>
            <w:tcW w:w="1417" w:type="dxa"/>
          </w:tcPr>
          <w:p w14:paraId="48F784FB" w14:textId="77777777" w:rsidR="00477F26" w:rsidRDefault="00477F26" w:rsidP="00912FC9">
            <w:pPr>
              <w:spacing w:after="0" w:line="240" w:lineRule="auto"/>
              <w:jc w:val="center"/>
              <w:rPr>
                <w:rFonts w:ascii="Times New Roman" w:hAnsi="Times New Roman"/>
              </w:rPr>
            </w:pPr>
          </w:p>
        </w:tc>
        <w:tc>
          <w:tcPr>
            <w:tcW w:w="1833" w:type="dxa"/>
          </w:tcPr>
          <w:p w14:paraId="5AB577FC" w14:textId="77777777" w:rsidR="00477F26" w:rsidRDefault="00477F26" w:rsidP="00912FC9">
            <w:pPr>
              <w:spacing w:after="0" w:line="240" w:lineRule="auto"/>
              <w:jc w:val="center"/>
              <w:rPr>
                <w:rFonts w:ascii="Times New Roman" w:hAnsi="Times New Roman"/>
              </w:rPr>
            </w:pPr>
            <w:r>
              <w:rPr>
                <w:rFonts w:ascii="Times New Roman" w:hAnsi="Times New Roman"/>
              </w:rPr>
              <w:t>ОК 04</w:t>
            </w:r>
          </w:p>
          <w:p w14:paraId="7EC8E07A" w14:textId="77777777" w:rsidR="00477F26" w:rsidRPr="000351F0" w:rsidRDefault="00477F26" w:rsidP="00912FC9">
            <w:pPr>
              <w:spacing w:after="0" w:line="240" w:lineRule="auto"/>
              <w:jc w:val="center"/>
              <w:rPr>
                <w:rFonts w:ascii="Times New Roman" w:hAnsi="Times New Roman"/>
              </w:rPr>
            </w:pPr>
            <w:r>
              <w:rPr>
                <w:rFonts w:ascii="Times New Roman" w:hAnsi="Times New Roman"/>
              </w:rPr>
              <w:t>ОК 06</w:t>
            </w:r>
          </w:p>
        </w:tc>
        <w:tc>
          <w:tcPr>
            <w:tcW w:w="1286" w:type="dxa"/>
          </w:tcPr>
          <w:p w14:paraId="7B5891AB"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2A1A225D" w14:textId="77777777" w:rsidTr="00912FC9">
        <w:trPr>
          <w:jc w:val="center"/>
        </w:trPr>
        <w:tc>
          <w:tcPr>
            <w:tcW w:w="3691" w:type="dxa"/>
            <w:vMerge/>
          </w:tcPr>
          <w:p w14:paraId="1AF76340" w14:textId="77777777" w:rsidR="00477F26" w:rsidRPr="000E5620" w:rsidRDefault="00477F26" w:rsidP="00912FC9">
            <w:pPr>
              <w:spacing w:after="0" w:line="240" w:lineRule="auto"/>
              <w:rPr>
                <w:rFonts w:ascii="Times New Roman" w:hAnsi="Times New Roman"/>
                <w:b/>
              </w:rPr>
            </w:pPr>
          </w:p>
        </w:tc>
        <w:tc>
          <w:tcPr>
            <w:tcW w:w="4109" w:type="dxa"/>
          </w:tcPr>
          <w:p w14:paraId="1FA75C07" w14:textId="77777777" w:rsidR="00477F26" w:rsidRPr="000E5620" w:rsidRDefault="00477F26" w:rsidP="00912FC9">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728240D9" w14:textId="77777777" w:rsidR="00477F26" w:rsidRPr="000E5620" w:rsidRDefault="00477F26" w:rsidP="00912FC9">
            <w:pPr>
              <w:spacing w:after="0" w:line="240" w:lineRule="auto"/>
              <w:rPr>
                <w:rFonts w:ascii="Times New Roman" w:hAnsi="Times New Roman"/>
                <w:b/>
              </w:rPr>
            </w:pPr>
          </w:p>
        </w:tc>
        <w:tc>
          <w:tcPr>
            <w:tcW w:w="1417" w:type="dxa"/>
          </w:tcPr>
          <w:p w14:paraId="09FEA98A" w14:textId="77777777" w:rsidR="00477F26" w:rsidRPr="000351F0" w:rsidRDefault="00477F26" w:rsidP="00912FC9">
            <w:pPr>
              <w:spacing w:after="0" w:line="240" w:lineRule="auto"/>
              <w:jc w:val="center"/>
              <w:rPr>
                <w:rFonts w:ascii="Times New Roman" w:hAnsi="Times New Roman"/>
                <w:b/>
              </w:rPr>
            </w:pPr>
          </w:p>
        </w:tc>
        <w:tc>
          <w:tcPr>
            <w:tcW w:w="1833" w:type="dxa"/>
          </w:tcPr>
          <w:p w14:paraId="09BACB68" w14:textId="77777777" w:rsidR="00477F26" w:rsidRPr="000351F0" w:rsidRDefault="00477F26" w:rsidP="00912FC9">
            <w:pPr>
              <w:spacing w:after="0" w:line="240" w:lineRule="auto"/>
              <w:jc w:val="center"/>
              <w:rPr>
                <w:rFonts w:ascii="Times New Roman" w:hAnsi="Times New Roman"/>
                <w:b/>
              </w:rPr>
            </w:pPr>
          </w:p>
        </w:tc>
        <w:tc>
          <w:tcPr>
            <w:tcW w:w="1286" w:type="dxa"/>
          </w:tcPr>
          <w:p w14:paraId="5E1A1811"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04E50D47" w14:textId="77777777" w:rsidTr="00912FC9">
        <w:trPr>
          <w:jc w:val="center"/>
        </w:trPr>
        <w:tc>
          <w:tcPr>
            <w:tcW w:w="3691" w:type="dxa"/>
            <w:vMerge/>
          </w:tcPr>
          <w:p w14:paraId="47A509A0" w14:textId="77777777" w:rsidR="00477F26" w:rsidRPr="000E5620" w:rsidRDefault="00477F26" w:rsidP="00912FC9">
            <w:pPr>
              <w:spacing w:after="0" w:line="240" w:lineRule="auto"/>
              <w:rPr>
                <w:rFonts w:ascii="Times New Roman" w:hAnsi="Times New Roman"/>
                <w:b/>
              </w:rPr>
            </w:pPr>
          </w:p>
        </w:tc>
        <w:tc>
          <w:tcPr>
            <w:tcW w:w="4109" w:type="dxa"/>
          </w:tcPr>
          <w:p w14:paraId="216F0FAD" w14:textId="77777777" w:rsidR="00477F26" w:rsidRPr="000E5620" w:rsidRDefault="00477F26" w:rsidP="00912FC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3CB91D70" w14:textId="77777777" w:rsidR="00477F26" w:rsidRPr="000E5620" w:rsidRDefault="00477F26" w:rsidP="00912FC9">
            <w:pPr>
              <w:spacing w:after="0" w:line="240" w:lineRule="auto"/>
              <w:rPr>
                <w:rFonts w:ascii="Times New Roman" w:hAnsi="Times New Roman"/>
                <w:b/>
              </w:rPr>
            </w:pPr>
          </w:p>
        </w:tc>
        <w:tc>
          <w:tcPr>
            <w:tcW w:w="1417" w:type="dxa"/>
          </w:tcPr>
          <w:p w14:paraId="24AB375E" w14:textId="77777777" w:rsidR="00477F26" w:rsidRPr="000351F0" w:rsidRDefault="00477F26" w:rsidP="00912FC9">
            <w:pPr>
              <w:spacing w:after="0" w:line="240" w:lineRule="auto"/>
              <w:jc w:val="center"/>
              <w:rPr>
                <w:rFonts w:ascii="Times New Roman" w:hAnsi="Times New Roman"/>
                <w:b/>
              </w:rPr>
            </w:pPr>
          </w:p>
        </w:tc>
        <w:tc>
          <w:tcPr>
            <w:tcW w:w="1833" w:type="dxa"/>
          </w:tcPr>
          <w:p w14:paraId="5777D748" w14:textId="77777777" w:rsidR="00477F26" w:rsidRPr="000351F0" w:rsidRDefault="00477F26" w:rsidP="00912FC9">
            <w:pPr>
              <w:spacing w:after="0" w:line="240" w:lineRule="auto"/>
              <w:jc w:val="center"/>
              <w:rPr>
                <w:rFonts w:ascii="Times New Roman" w:hAnsi="Times New Roman"/>
                <w:b/>
              </w:rPr>
            </w:pPr>
          </w:p>
        </w:tc>
        <w:tc>
          <w:tcPr>
            <w:tcW w:w="1286" w:type="dxa"/>
          </w:tcPr>
          <w:p w14:paraId="2B8ABF99"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488F0D1C" w14:textId="77777777" w:rsidTr="00912FC9">
        <w:trPr>
          <w:jc w:val="center"/>
        </w:trPr>
        <w:tc>
          <w:tcPr>
            <w:tcW w:w="3691" w:type="dxa"/>
            <w:vMerge w:val="restart"/>
          </w:tcPr>
          <w:p w14:paraId="623B1536"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 xml:space="preserve">Тема 1.2. </w:t>
            </w:r>
            <w:r w:rsidRPr="00AE3BCF">
              <w:rPr>
                <w:rFonts w:ascii="Times New Roman" w:hAnsi="Times New Roman"/>
                <w:b/>
              </w:rPr>
              <w:t>История Московского княжества</w:t>
            </w:r>
            <w:r w:rsidRPr="000E5620">
              <w:rPr>
                <w:rFonts w:ascii="Times New Roman" w:hAnsi="Times New Roman"/>
                <w:b/>
              </w:rPr>
              <w:t>.</w:t>
            </w:r>
          </w:p>
        </w:tc>
        <w:tc>
          <w:tcPr>
            <w:tcW w:w="4109" w:type="dxa"/>
          </w:tcPr>
          <w:p w14:paraId="0FA9B035" w14:textId="77777777" w:rsidR="00477F26" w:rsidRPr="000E5620" w:rsidRDefault="00477F26" w:rsidP="00912FC9">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7BD990D4" w14:textId="77777777" w:rsidR="00477F26" w:rsidRPr="00AE3BCF" w:rsidRDefault="00477F26" w:rsidP="00912FC9">
            <w:pPr>
              <w:spacing w:after="0" w:line="240" w:lineRule="auto"/>
              <w:rPr>
                <w:rFonts w:ascii="Times New Roman" w:hAnsi="Times New Roman"/>
                <w:b/>
              </w:rPr>
            </w:pPr>
          </w:p>
        </w:tc>
        <w:tc>
          <w:tcPr>
            <w:tcW w:w="1417" w:type="dxa"/>
          </w:tcPr>
          <w:p w14:paraId="64962254" w14:textId="77777777" w:rsidR="00477F26" w:rsidRPr="000E5620" w:rsidRDefault="00477F26" w:rsidP="00912FC9">
            <w:pPr>
              <w:spacing w:after="0" w:line="240" w:lineRule="auto"/>
              <w:rPr>
                <w:rFonts w:ascii="Times New Roman" w:hAnsi="Times New Roman"/>
                <w:b/>
              </w:rPr>
            </w:pPr>
          </w:p>
        </w:tc>
        <w:tc>
          <w:tcPr>
            <w:tcW w:w="1833" w:type="dxa"/>
          </w:tcPr>
          <w:p w14:paraId="6EAFE088" w14:textId="77777777" w:rsidR="00477F26" w:rsidRPr="000E5620" w:rsidRDefault="00477F26" w:rsidP="00912FC9">
            <w:pPr>
              <w:spacing w:after="0" w:line="240" w:lineRule="auto"/>
              <w:rPr>
                <w:rFonts w:ascii="Times New Roman" w:hAnsi="Times New Roman"/>
                <w:b/>
              </w:rPr>
            </w:pPr>
          </w:p>
        </w:tc>
        <w:tc>
          <w:tcPr>
            <w:tcW w:w="1286" w:type="dxa"/>
          </w:tcPr>
          <w:p w14:paraId="6C45B073" w14:textId="77777777" w:rsidR="00477F26" w:rsidRPr="000E5620" w:rsidRDefault="00477F26" w:rsidP="00912FC9">
            <w:pPr>
              <w:spacing w:after="0" w:line="240" w:lineRule="auto"/>
              <w:rPr>
                <w:rFonts w:ascii="Times New Roman" w:hAnsi="Times New Roman"/>
                <w:b/>
              </w:rPr>
            </w:pPr>
          </w:p>
        </w:tc>
      </w:tr>
      <w:tr w:rsidR="00477F26" w:rsidRPr="000E5620" w14:paraId="3AC4B62C" w14:textId="77777777" w:rsidTr="00912FC9">
        <w:trPr>
          <w:jc w:val="center"/>
        </w:trPr>
        <w:tc>
          <w:tcPr>
            <w:tcW w:w="3691" w:type="dxa"/>
            <w:vMerge/>
          </w:tcPr>
          <w:p w14:paraId="32F6C337" w14:textId="77777777" w:rsidR="00477F26" w:rsidRPr="000E5620" w:rsidRDefault="00477F26" w:rsidP="00912FC9">
            <w:pPr>
              <w:spacing w:after="0" w:line="240" w:lineRule="auto"/>
              <w:rPr>
                <w:rFonts w:ascii="Times New Roman" w:hAnsi="Times New Roman"/>
                <w:b/>
              </w:rPr>
            </w:pPr>
          </w:p>
        </w:tc>
        <w:tc>
          <w:tcPr>
            <w:tcW w:w="4109" w:type="dxa"/>
          </w:tcPr>
          <w:p w14:paraId="3FABD8DE" w14:textId="77777777" w:rsidR="00477F26" w:rsidRPr="00AE3BCF" w:rsidRDefault="00477F26" w:rsidP="00912FC9">
            <w:pPr>
              <w:spacing w:after="0" w:line="240" w:lineRule="auto"/>
              <w:rPr>
                <w:rFonts w:ascii="Times New Roman" w:hAnsi="Times New Roman"/>
              </w:rPr>
            </w:pPr>
            <w:r w:rsidRPr="000E5620">
              <w:rPr>
                <w:rFonts w:ascii="Times New Roman" w:hAnsi="Times New Roman"/>
              </w:rPr>
              <w:t xml:space="preserve"> </w:t>
            </w:r>
            <w:r w:rsidRPr="00AE3BCF">
              <w:rPr>
                <w:rFonts w:ascii="Times New Roman" w:hAnsi="Times New Roman"/>
              </w:rPr>
              <w:t xml:space="preserve"> Специфика формирования единого российского государства. </w:t>
            </w:r>
          </w:p>
          <w:p w14:paraId="3EAB85DB"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Борьба Москвы с Тверью за великое княжение. </w:t>
            </w:r>
          </w:p>
          <w:p w14:paraId="553AE7CB"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Причины и последствия усиление Московского княжества. </w:t>
            </w:r>
          </w:p>
          <w:p w14:paraId="4FDB2A4A"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Иван Калита. Правление Ивана III. </w:t>
            </w:r>
          </w:p>
          <w:p w14:paraId="25F24708" w14:textId="77777777" w:rsidR="00477F26" w:rsidRPr="000E5620" w:rsidRDefault="00477F26" w:rsidP="00912FC9">
            <w:pPr>
              <w:spacing w:after="0" w:line="240" w:lineRule="auto"/>
              <w:rPr>
                <w:rFonts w:ascii="Times New Roman" w:hAnsi="Times New Roman"/>
              </w:rPr>
            </w:pPr>
            <w:r w:rsidRPr="00AE3BCF">
              <w:rPr>
                <w:rFonts w:ascii="Times New Roman" w:hAnsi="Times New Roman"/>
              </w:rPr>
              <w:t xml:space="preserve"> Формирование идеологии «Москва-третий Рим».</w:t>
            </w:r>
          </w:p>
        </w:tc>
        <w:tc>
          <w:tcPr>
            <w:tcW w:w="1561" w:type="dxa"/>
          </w:tcPr>
          <w:p w14:paraId="5A9BB1D5" w14:textId="77777777" w:rsidR="00477F26" w:rsidRPr="000E5620" w:rsidRDefault="00477F26" w:rsidP="00912FC9">
            <w:pPr>
              <w:spacing w:after="0" w:line="240" w:lineRule="auto"/>
              <w:rPr>
                <w:rFonts w:ascii="Times New Roman" w:hAnsi="Times New Roman"/>
              </w:rPr>
            </w:pPr>
          </w:p>
        </w:tc>
        <w:tc>
          <w:tcPr>
            <w:tcW w:w="1417" w:type="dxa"/>
          </w:tcPr>
          <w:p w14:paraId="22020D80" w14:textId="77777777" w:rsidR="00477F26" w:rsidRDefault="00477F26" w:rsidP="00912FC9">
            <w:pPr>
              <w:spacing w:after="0" w:line="240" w:lineRule="auto"/>
              <w:jc w:val="center"/>
              <w:rPr>
                <w:rFonts w:ascii="Times New Roman" w:hAnsi="Times New Roman"/>
              </w:rPr>
            </w:pPr>
          </w:p>
        </w:tc>
        <w:tc>
          <w:tcPr>
            <w:tcW w:w="1833" w:type="dxa"/>
          </w:tcPr>
          <w:p w14:paraId="43CCA82A" w14:textId="77777777" w:rsidR="00477F26" w:rsidRDefault="00477F26" w:rsidP="00912FC9">
            <w:pPr>
              <w:spacing w:after="0" w:line="240" w:lineRule="auto"/>
              <w:jc w:val="center"/>
              <w:rPr>
                <w:rFonts w:ascii="Times New Roman" w:hAnsi="Times New Roman"/>
              </w:rPr>
            </w:pPr>
            <w:r>
              <w:rPr>
                <w:rFonts w:ascii="Times New Roman" w:hAnsi="Times New Roman"/>
              </w:rPr>
              <w:t>ОК 04</w:t>
            </w:r>
          </w:p>
          <w:p w14:paraId="1D5C23BC" w14:textId="77777777" w:rsidR="00477F26" w:rsidRPr="000351F0" w:rsidRDefault="00477F26" w:rsidP="00912FC9">
            <w:pPr>
              <w:spacing w:after="0" w:line="240" w:lineRule="auto"/>
              <w:jc w:val="center"/>
              <w:rPr>
                <w:rFonts w:ascii="Times New Roman" w:hAnsi="Times New Roman"/>
              </w:rPr>
            </w:pPr>
            <w:r>
              <w:rPr>
                <w:rFonts w:ascii="Times New Roman" w:hAnsi="Times New Roman"/>
              </w:rPr>
              <w:t>ОК 06</w:t>
            </w:r>
          </w:p>
        </w:tc>
        <w:tc>
          <w:tcPr>
            <w:tcW w:w="1286" w:type="dxa"/>
          </w:tcPr>
          <w:p w14:paraId="72D399EB"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13B3AAAA" w14:textId="77777777" w:rsidTr="00912FC9">
        <w:trPr>
          <w:jc w:val="center"/>
        </w:trPr>
        <w:tc>
          <w:tcPr>
            <w:tcW w:w="3691" w:type="dxa"/>
            <w:vMerge/>
          </w:tcPr>
          <w:p w14:paraId="278D7BBF" w14:textId="77777777" w:rsidR="00477F26" w:rsidRPr="000E5620" w:rsidRDefault="00477F26" w:rsidP="00912FC9">
            <w:pPr>
              <w:spacing w:after="0" w:line="240" w:lineRule="auto"/>
              <w:rPr>
                <w:rFonts w:ascii="Times New Roman" w:hAnsi="Times New Roman"/>
                <w:b/>
              </w:rPr>
            </w:pPr>
          </w:p>
        </w:tc>
        <w:tc>
          <w:tcPr>
            <w:tcW w:w="4109" w:type="dxa"/>
          </w:tcPr>
          <w:p w14:paraId="79D105FB" w14:textId="77777777" w:rsidR="00477F26" w:rsidRPr="000E5620" w:rsidRDefault="00477F26" w:rsidP="00912FC9">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62DF65D8" w14:textId="77777777" w:rsidR="00477F26" w:rsidRPr="000E5620" w:rsidRDefault="00477F26" w:rsidP="00912FC9">
            <w:pPr>
              <w:spacing w:after="0" w:line="240" w:lineRule="auto"/>
              <w:rPr>
                <w:rFonts w:ascii="Times New Roman" w:hAnsi="Times New Roman"/>
                <w:b/>
              </w:rPr>
            </w:pPr>
          </w:p>
        </w:tc>
        <w:tc>
          <w:tcPr>
            <w:tcW w:w="1417" w:type="dxa"/>
          </w:tcPr>
          <w:p w14:paraId="2F52EC75" w14:textId="77777777" w:rsidR="00477F26" w:rsidRPr="000351F0" w:rsidRDefault="00477F26" w:rsidP="00912FC9">
            <w:pPr>
              <w:spacing w:after="0" w:line="240" w:lineRule="auto"/>
              <w:jc w:val="center"/>
              <w:rPr>
                <w:rFonts w:ascii="Times New Roman" w:hAnsi="Times New Roman"/>
                <w:b/>
              </w:rPr>
            </w:pPr>
          </w:p>
        </w:tc>
        <w:tc>
          <w:tcPr>
            <w:tcW w:w="1833" w:type="dxa"/>
          </w:tcPr>
          <w:p w14:paraId="1B4607F1" w14:textId="77777777" w:rsidR="00477F26" w:rsidRPr="000351F0" w:rsidRDefault="00477F26" w:rsidP="00912FC9">
            <w:pPr>
              <w:spacing w:after="0" w:line="240" w:lineRule="auto"/>
              <w:jc w:val="center"/>
              <w:rPr>
                <w:rFonts w:ascii="Times New Roman" w:hAnsi="Times New Roman"/>
                <w:b/>
              </w:rPr>
            </w:pPr>
          </w:p>
        </w:tc>
        <w:tc>
          <w:tcPr>
            <w:tcW w:w="1286" w:type="dxa"/>
          </w:tcPr>
          <w:p w14:paraId="68AB6E4F"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6772735E" w14:textId="77777777" w:rsidTr="00912FC9">
        <w:trPr>
          <w:jc w:val="center"/>
        </w:trPr>
        <w:tc>
          <w:tcPr>
            <w:tcW w:w="3691" w:type="dxa"/>
            <w:vMerge/>
          </w:tcPr>
          <w:p w14:paraId="6EA6E6B0" w14:textId="77777777" w:rsidR="00477F26" w:rsidRPr="000E5620" w:rsidRDefault="00477F26" w:rsidP="00912FC9">
            <w:pPr>
              <w:spacing w:after="0" w:line="240" w:lineRule="auto"/>
              <w:rPr>
                <w:rFonts w:ascii="Times New Roman" w:hAnsi="Times New Roman"/>
                <w:b/>
              </w:rPr>
            </w:pPr>
          </w:p>
        </w:tc>
        <w:tc>
          <w:tcPr>
            <w:tcW w:w="4109" w:type="dxa"/>
          </w:tcPr>
          <w:p w14:paraId="13ECF137" w14:textId="77777777" w:rsidR="00477F26" w:rsidRPr="000E5620" w:rsidRDefault="00477F26" w:rsidP="00912FC9">
            <w:pPr>
              <w:spacing w:after="0" w:line="240" w:lineRule="auto"/>
              <w:rPr>
                <w:rFonts w:ascii="Times New Roman" w:hAnsi="Times New Roman"/>
              </w:rPr>
            </w:pPr>
          </w:p>
        </w:tc>
        <w:tc>
          <w:tcPr>
            <w:tcW w:w="1561" w:type="dxa"/>
          </w:tcPr>
          <w:p w14:paraId="03EE8774" w14:textId="77777777" w:rsidR="00477F26" w:rsidRPr="000E5620" w:rsidRDefault="00477F26" w:rsidP="00912FC9">
            <w:pPr>
              <w:spacing w:after="0" w:line="240" w:lineRule="auto"/>
              <w:rPr>
                <w:rFonts w:ascii="Times New Roman" w:hAnsi="Times New Roman"/>
                <w:b/>
              </w:rPr>
            </w:pPr>
          </w:p>
        </w:tc>
        <w:tc>
          <w:tcPr>
            <w:tcW w:w="1417" w:type="dxa"/>
          </w:tcPr>
          <w:p w14:paraId="70CF10A7" w14:textId="77777777" w:rsidR="00477F26" w:rsidRPr="000351F0" w:rsidRDefault="00477F26" w:rsidP="00912FC9">
            <w:pPr>
              <w:spacing w:after="0" w:line="240" w:lineRule="auto"/>
              <w:jc w:val="center"/>
              <w:rPr>
                <w:rFonts w:ascii="Times New Roman" w:hAnsi="Times New Roman"/>
                <w:b/>
              </w:rPr>
            </w:pPr>
          </w:p>
        </w:tc>
        <w:tc>
          <w:tcPr>
            <w:tcW w:w="1833" w:type="dxa"/>
          </w:tcPr>
          <w:p w14:paraId="52BEDA9E" w14:textId="77777777" w:rsidR="00477F26" w:rsidRPr="000351F0" w:rsidRDefault="00477F26" w:rsidP="00912FC9">
            <w:pPr>
              <w:spacing w:after="0" w:line="240" w:lineRule="auto"/>
              <w:jc w:val="center"/>
              <w:rPr>
                <w:rFonts w:ascii="Times New Roman" w:hAnsi="Times New Roman"/>
                <w:b/>
              </w:rPr>
            </w:pPr>
          </w:p>
        </w:tc>
        <w:tc>
          <w:tcPr>
            <w:tcW w:w="1286" w:type="dxa"/>
          </w:tcPr>
          <w:p w14:paraId="7ED5B44A"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79971717" w14:textId="77777777" w:rsidTr="00912FC9">
        <w:trPr>
          <w:jc w:val="center"/>
        </w:trPr>
        <w:tc>
          <w:tcPr>
            <w:tcW w:w="3691" w:type="dxa"/>
            <w:vMerge/>
          </w:tcPr>
          <w:p w14:paraId="2CC0B9FC" w14:textId="77777777" w:rsidR="00477F26" w:rsidRPr="000E5620" w:rsidRDefault="00477F26" w:rsidP="00912FC9">
            <w:pPr>
              <w:spacing w:after="0" w:line="240" w:lineRule="auto"/>
              <w:rPr>
                <w:rFonts w:ascii="Times New Roman" w:hAnsi="Times New Roman"/>
                <w:b/>
              </w:rPr>
            </w:pPr>
          </w:p>
        </w:tc>
        <w:tc>
          <w:tcPr>
            <w:tcW w:w="4109" w:type="dxa"/>
          </w:tcPr>
          <w:p w14:paraId="78ABD468" w14:textId="77777777" w:rsidR="00477F26" w:rsidRPr="000E5620" w:rsidRDefault="00477F26" w:rsidP="00912FC9">
            <w:pPr>
              <w:spacing w:after="0" w:line="240" w:lineRule="auto"/>
              <w:rPr>
                <w:rFonts w:ascii="Times New Roman" w:hAnsi="Times New Roman"/>
              </w:rPr>
            </w:pPr>
            <w:r w:rsidRPr="000E5620">
              <w:rPr>
                <w:rFonts w:ascii="Times New Roman" w:hAnsi="Times New Roman"/>
                <w:b/>
              </w:rPr>
              <w:t>Самостоятельная работа обучающихся</w:t>
            </w:r>
          </w:p>
        </w:tc>
        <w:tc>
          <w:tcPr>
            <w:tcW w:w="1561" w:type="dxa"/>
          </w:tcPr>
          <w:p w14:paraId="73008E24" w14:textId="77777777" w:rsidR="00477F26" w:rsidRPr="000E5620" w:rsidRDefault="00477F26" w:rsidP="00912FC9">
            <w:pPr>
              <w:spacing w:after="0" w:line="240" w:lineRule="auto"/>
              <w:rPr>
                <w:rFonts w:ascii="Times New Roman" w:hAnsi="Times New Roman"/>
                <w:b/>
              </w:rPr>
            </w:pPr>
          </w:p>
        </w:tc>
        <w:tc>
          <w:tcPr>
            <w:tcW w:w="1417" w:type="dxa"/>
          </w:tcPr>
          <w:p w14:paraId="7759FEB9" w14:textId="77777777" w:rsidR="00477F26" w:rsidRPr="000351F0" w:rsidRDefault="00477F26" w:rsidP="00912FC9">
            <w:pPr>
              <w:spacing w:after="0" w:line="240" w:lineRule="auto"/>
              <w:jc w:val="center"/>
              <w:rPr>
                <w:rFonts w:ascii="Times New Roman" w:hAnsi="Times New Roman"/>
                <w:b/>
              </w:rPr>
            </w:pPr>
          </w:p>
        </w:tc>
        <w:tc>
          <w:tcPr>
            <w:tcW w:w="1833" w:type="dxa"/>
          </w:tcPr>
          <w:p w14:paraId="528E04F4" w14:textId="77777777" w:rsidR="00477F26" w:rsidRPr="000351F0" w:rsidRDefault="00477F26" w:rsidP="00912FC9">
            <w:pPr>
              <w:spacing w:after="0" w:line="240" w:lineRule="auto"/>
              <w:jc w:val="center"/>
              <w:rPr>
                <w:rFonts w:ascii="Times New Roman" w:hAnsi="Times New Roman"/>
                <w:b/>
              </w:rPr>
            </w:pPr>
          </w:p>
        </w:tc>
        <w:tc>
          <w:tcPr>
            <w:tcW w:w="1286" w:type="dxa"/>
          </w:tcPr>
          <w:p w14:paraId="2D60E753"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74A9A6D4" w14:textId="77777777" w:rsidTr="00912FC9">
        <w:trPr>
          <w:jc w:val="center"/>
        </w:trPr>
        <w:tc>
          <w:tcPr>
            <w:tcW w:w="3691" w:type="dxa"/>
            <w:vMerge/>
          </w:tcPr>
          <w:p w14:paraId="345DD98C" w14:textId="77777777" w:rsidR="00477F26" w:rsidRPr="000E5620" w:rsidRDefault="00477F26" w:rsidP="00912FC9">
            <w:pPr>
              <w:spacing w:after="0" w:line="240" w:lineRule="auto"/>
              <w:rPr>
                <w:rFonts w:ascii="Times New Roman" w:hAnsi="Times New Roman"/>
                <w:b/>
              </w:rPr>
            </w:pPr>
          </w:p>
        </w:tc>
        <w:tc>
          <w:tcPr>
            <w:tcW w:w="4109" w:type="dxa"/>
          </w:tcPr>
          <w:p w14:paraId="0F6FA402" w14:textId="77777777" w:rsidR="00477F26" w:rsidRPr="000E5620" w:rsidRDefault="00477F26" w:rsidP="00912FC9">
            <w:pPr>
              <w:spacing w:after="0" w:line="240" w:lineRule="auto"/>
              <w:rPr>
                <w:rFonts w:ascii="Times New Roman" w:hAnsi="Times New Roman"/>
              </w:rPr>
            </w:pPr>
          </w:p>
        </w:tc>
        <w:tc>
          <w:tcPr>
            <w:tcW w:w="1561" w:type="dxa"/>
          </w:tcPr>
          <w:p w14:paraId="48F39387" w14:textId="77777777" w:rsidR="00477F26" w:rsidRPr="000E5620" w:rsidRDefault="00477F26" w:rsidP="00912FC9">
            <w:pPr>
              <w:spacing w:after="0" w:line="240" w:lineRule="auto"/>
              <w:rPr>
                <w:rFonts w:ascii="Times New Roman" w:hAnsi="Times New Roman"/>
                <w:b/>
              </w:rPr>
            </w:pPr>
          </w:p>
        </w:tc>
        <w:tc>
          <w:tcPr>
            <w:tcW w:w="1417" w:type="dxa"/>
          </w:tcPr>
          <w:p w14:paraId="436F81BA" w14:textId="77777777" w:rsidR="00477F26" w:rsidRPr="000351F0" w:rsidRDefault="00477F26" w:rsidP="00912FC9">
            <w:pPr>
              <w:spacing w:after="0" w:line="240" w:lineRule="auto"/>
              <w:jc w:val="center"/>
              <w:rPr>
                <w:rFonts w:ascii="Times New Roman" w:hAnsi="Times New Roman"/>
                <w:b/>
              </w:rPr>
            </w:pPr>
          </w:p>
        </w:tc>
        <w:tc>
          <w:tcPr>
            <w:tcW w:w="1833" w:type="dxa"/>
          </w:tcPr>
          <w:p w14:paraId="27D094B0" w14:textId="77777777" w:rsidR="00477F26" w:rsidRPr="000351F0" w:rsidRDefault="00477F26" w:rsidP="00912FC9">
            <w:pPr>
              <w:spacing w:after="0" w:line="240" w:lineRule="auto"/>
              <w:jc w:val="center"/>
              <w:rPr>
                <w:rFonts w:ascii="Times New Roman" w:hAnsi="Times New Roman"/>
                <w:b/>
              </w:rPr>
            </w:pPr>
          </w:p>
        </w:tc>
        <w:tc>
          <w:tcPr>
            <w:tcW w:w="1286" w:type="dxa"/>
          </w:tcPr>
          <w:p w14:paraId="07E4EECB"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02C667EC" w14:textId="77777777" w:rsidTr="00912FC9">
        <w:trPr>
          <w:jc w:val="center"/>
        </w:trPr>
        <w:tc>
          <w:tcPr>
            <w:tcW w:w="3691" w:type="dxa"/>
            <w:vMerge w:val="restart"/>
          </w:tcPr>
          <w:p w14:paraId="2B71FEFD" w14:textId="77777777" w:rsidR="00477F26" w:rsidRDefault="00477F26" w:rsidP="00912FC9">
            <w:pPr>
              <w:spacing w:after="0" w:line="240" w:lineRule="auto"/>
              <w:rPr>
                <w:rFonts w:ascii="Times New Roman" w:hAnsi="Times New Roman"/>
                <w:b/>
              </w:rPr>
            </w:pPr>
            <w:r w:rsidRPr="000E5620">
              <w:rPr>
                <w:rFonts w:ascii="Times New Roman" w:hAnsi="Times New Roman"/>
                <w:b/>
              </w:rPr>
              <w:t xml:space="preserve">Тема 1.3. </w:t>
            </w:r>
          </w:p>
          <w:p w14:paraId="4F500002" w14:textId="77777777" w:rsidR="00477F26" w:rsidRPr="000E5620" w:rsidRDefault="00477F26" w:rsidP="00912FC9">
            <w:pPr>
              <w:spacing w:after="0" w:line="240" w:lineRule="auto"/>
              <w:rPr>
                <w:rFonts w:ascii="Times New Roman" w:hAnsi="Times New Roman"/>
                <w:b/>
              </w:rPr>
            </w:pPr>
            <w:r>
              <w:rPr>
                <w:rFonts w:ascii="Times New Roman" w:hAnsi="Times New Roman"/>
                <w:b/>
                <w:sz w:val="24"/>
                <w:szCs w:val="24"/>
              </w:rPr>
              <w:t>Период Смутного времени</w:t>
            </w:r>
            <w:r w:rsidRPr="000E5620">
              <w:rPr>
                <w:rFonts w:ascii="Times New Roman" w:hAnsi="Times New Roman"/>
                <w:b/>
              </w:rPr>
              <w:t>.</w:t>
            </w:r>
          </w:p>
        </w:tc>
        <w:tc>
          <w:tcPr>
            <w:tcW w:w="4109" w:type="dxa"/>
          </w:tcPr>
          <w:p w14:paraId="4B1D2D3C" w14:textId="77777777" w:rsidR="00477F26" w:rsidRPr="000E5620" w:rsidRDefault="00477F26" w:rsidP="00912FC9">
            <w:pPr>
              <w:spacing w:after="0" w:line="240" w:lineRule="auto"/>
              <w:rPr>
                <w:rFonts w:ascii="Times New Roman" w:hAnsi="Times New Roman"/>
              </w:rPr>
            </w:pPr>
            <w:r w:rsidRPr="000E5620">
              <w:rPr>
                <w:rFonts w:ascii="Times New Roman" w:hAnsi="Times New Roman"/>
                <w:b/>
              </w:rPr>
              <w:t>Содержание</w:t>
            </w:r>
          </w:p>
        </w:tc>
        <w:tc>
          <w:tcPr>
            <w:tcW w:w="1561" w:type="dxa"/>
          </w:tcPr>
          <w:p w14:paraId="395D2ED7" w14:textId="77777777" w:rsidR="00477F26" w:rsidRPr="000E5620" w:rsidRDefault="00477F26" w:rsidP="00912FC9">
            <w:pPr>
              <w:spacing w:after="0" w:line="240" w:lineRule="auto"/>
              <w:rPr>
                <w:rFonts w:ascii="Times New Roman" w:hAnsi="Times New Roman"/>
                <w:b/>
              </w:rPr>
            </w:pPr>
          </w:p>
        </w:tc>
        <w:tc>
          <w:tcPr>
            <w:tcW w:w="1417" w:type="dxa"/>
          </w:tcPr>
          <w:p w14:paraId="46DAB1FE" w14:textId="77777777" w:rsidR="00477F26" w:rsidRPr="000E5620" w:rsidRDefault="00477F26" w:rsidP="00912FC9">
            <w:pPr>
              <w:spacing w:after="0" w:line="240" w:lineRule="auto"/>
              <w:rPr>
                <w:rFonts w:ascii="Times New Roman" w:hAnsi="Times New Roman"/>
                <w:b/>
              </w:rPr>
            </w:pPr>
          </w:p>
        </w:tc>
        <w:tc>
          <w:tcPr>
            <w:tcW w:w="1833" w:type="dxa"/>
          </w:tcPr>
          <w:p w14:paraId="4EEB267A" w14:textId="77777777" w:rsidR="00477F26" w:rsidRPr="000E5620" w:rsidRDefault="00477F26" w:rsidP="00912FC9">
            <w:pPr>
              <w:spacing w:after="0" w:line="240" w:lineRule="auto"/>
              <w:rPr>
                <w:rFonts w:ascii="Times New Roman" w:hAnsi="Times New Roman"/>
                <w:b/>
              </w:rPr>
            </w:pPr>
          </w:p>
        </w:tc>
        <w:tc>
          <w:tcPr>
            <w:tcW w:w="1286" w:type="dxa"/>
          </w:tcPr>
          <w:p w14:paraId="2E3001EB" w14:textId="77777777" w:rsidR="00477F26" w:rsidRPr="000E5620" w:rsidRDefault="00477F26" w:rsidP="00912FC9">
            <w:pPr>
              <w:spacing w:after="0" w:line="240" w:lineRule="auto"/>
              <w:rPr>
                <w:rFonts w:ascii="Times New Roman" w:hAnsi="Times New Roman"/>
                <w:b/>
              </w:rPr>
            </w:pPr>
          </w:p>
        </w:tc>
      </w:tr>
      <w:tr w:rsidR="00477F26" w:rsidRPr="000E5620" w14:paraId="10958EB9" w14:textId="77777777" w:rsidTr="00912FC9">
        <w:trPr>
          <w:jc w:val="center"/>
        </w:trPr>
        <w:tc>
          <w:tcPr>
            <w:tcW w:w="3691" w:type="dxa"/>
            <w:vMerge/>
          </w:tcPr>
          <w:p w14:paraId="108D6A28" w14:textId="77777777" w:rsidR="00477F26" w:rsidRPr="000E5620" w:rsidRDefault="00477F26" w:rsidP="00912FC9">
            <w:pPr>
              <w:spacing w:after="0" w:line="240" w:lineRule="auto"/>
              <w:rPr>
                <w:rFonts w:ascii="Times New Roman" w:hAnsi="Times New Roman"/>
                <w:b/>
              </w:rPr>
            </w:pPr>
          </w:p>
        </w:tc>
        <w:tc>
          <w:tcPr>
            <w:tcW w:w="4109" w:type="dxa"/>
          </w:tcPr>
          <w:p w14:paraId="1C2E3476"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Духовная и политическая жизнь России в Смутное время. </w:t>
            </w:r>
          </w:p>
          <w:p w14:paraId="339F58A0"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Истоки и сущность русского самозванства. Роль Польши в истории России 17 века. </w:t>
            </w:r>
          </w:p>
          <w:p w14:paraId="0317D017"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Причины, этапы и последствия Смуты. </w:t>
            </w:r>
          </w:p>
          <w:p w14:paraId="4396AD4A" w14:textId="77777777" w:rsidR="00477F26" w:rsidRPr="000E5620" w:rsidRDefault="00477F26" w:rsidP="00912FC9">
            <w:pPr>
              <w:spacing w:after="0" w:line="240" w:lineRule="auto"/>
              <w:rPr>
                <w:rFonts w:ascii="Times New Roman" w:hAnsi="Times New Roman"/>
              </w:rPr>
            </w:pPr>
            <w:r w:rsidRPr="00AE3BCF">
              <w:rPr>
                <w:rFonts w:ascii="Times New Roman" w:hAnsi="Times New Roman"/>
              </w:rPr>
              <w:t xml:space="preserve"> Земский Собор и формирование новой династии</w:t>
            </w:r>
            <w:r w:rsidRPr="000E5620">
              <w:rPr>
                <w:rFonts w:ascii="Times New Roman" w:hAnsi="Times New Roman"/>
              </w:rPr>
              <w:t>.</w:t>
            </w:r>
          </w:p>
        </w:tc>
        <w:tc>
          <w:tcPr>
            <w:tcW w:w="1561" w:type="dxa"/>
          </w:tcPr>
          <w:p w14:paraId="0682CCCD" w14:textId="77777777" w:rsidR="00477F26" w:rsidRPr="000E5620" w:rsidRDefault="00477F26" w:rsidP="00912FC9">
            <w:pPr>
              <w:spacing w:after="0" w:line="240" w:lineRule="auto"/>
              <w:rPr>
                <w:rFonts w:ascii="Times New Roman" w:hAnsi="Times New Roman"/>
              </w:rPr>
            </w:pPr>
          </w:p>
        </w:tc>
        <w:tc>
          <w:tcPr>
            <w:tcW w:w="1417" w:type="dxa"/>
          </w:tcPr>
          <w:p w14:paraId="62F78194" w14:textId="77777777" w:rsidR="00477F26" w:rsidRDefault="00477F26" w:rsidP="00912FC9">
            <w:pPr>
              <w:spacing w:after="0" w:line="240" w:lineRule="auto"/>
              <w:jc w:val="center"/>
              <w:rPr>
                <w:rFonts w:ascii="Times New Roman" w:hAnsi="Times New Roman"/>
              </w:rPr>
            </w:pPr>
          </w:p>
        </w:tc>
        <w:tc>
          <w:tcPr>
            <w:tcW w:w="1833" w:type="dxa"/>
          </w:tcPr>
          <w:p w14:paraId="4C32F1F1" w14:textId="77777777" w:rsidR="00477F26" w:rsidRDefault="00477F26" w:rsidP="00912FC9">
            <w:pPr>
              <w:spacing w:after="0" w:line="240" w:lineRule="auto"/>
              <w:jc w:val="center"/>
              <w:rPr>
                <w:rFonts w:ascii="Times New Roman" w:hAnsi="Times New Roman"/>
              </w:rPr>
            </w:pPr>
            <w:r>
              <w:rPr>
                <w:rFonts w:ascii="Times New Roman" w:hAnsi="Times New Roman"/>
              </w:rPr>
              <w:t>ОК 04</w:t>
            </w:r>
          </w:p>
          <w:p w14:paraId="597888F6" w14:textId="77777777" w:rsidR="00477F26" w:rsidRPr="000351F0" w:rsidRDefault="00477F26" w:rsidP="00912FC9">
            <w:pPr>
              <w:spacing w:after="0" w:line="240" w:lineRule="auto"/>
              <w:jc w:val="center"/>
              <w:rPr>
                <w:rFonts w:ascii="Times New Roman" w:hAnsi="Times New Roman"/>
              </w:rPr>
            </w:pPr>
            <w:r>
              <w:rPr>
                <w:rFonts w:ascii="Times New Roman" w:hAnsi="Times New Roman"/>
              </w:rPr>
              <w:t>ОК 06</w:t>
            </w:r>
          </w:p>
        </w:tc>
        <w:tc>
          <w:tcPr>
            <w:tcW w:w="1286" w:type="dxa"/>
          </w:tcPr>
          <w:p w14:paraId="002B1A1E"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737EE5BA" w14:textId="77777777" w:rsidTr="00912FC9">
        <w:trPr>
          <w:jc w:val="center"/>
        </w:trPr>
        <w:tc>
          <w:tcPr>
            <w:tcW w:w="3691" w:type="dxa"/>
            <w:vMerge/>
          </w:tcPr>
          <w:p w14:paraId="54910DEC" w14:textId="77777777" w:rsidR="00477F26" w:rsidRPr="000E5620" w:rsidRDefault="00477F26" w:rsidP="00912FC9">
            <w:pPr>
              <w:spacing w:after="0" w:line="240" w:lineRule="auto"/>
              <w:rPr>
                <w:rFonts w:ascii="Times New Roman" w:hAnsi="Times New Roman"/>
                <w:b/>
              </w:rPr>
            </w:pPr>
          </w:p>
        </w:tc>
        <w:tc>
          <w:tcPr>
            <w:tcW w:w="4109" w:type="dxa"/>
          </w:tcPr>
          <w:p w14:paraId="5BD00037"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55A51618" w14:textId="77777777" w:rsidR="00477F26" w:rsidRPr="000E5620" w:rsidRDefault="00477F26" w:rsidP="00912FC9">
            <w:pPr>
              <w:spacing w:after="0" w:line="240" w:lineRule="auto"/>
              <w:rPr>
                <w:rFonts w:ascii="Times New Roman" w:hAnsi="Times New Roman"/>
                <w:b/>
              </w:rPr>
            </w:pPr>
          </w:p>
        </w:tc>
        <w:tc>
          <w:tcPr>
            <w:tcW w:w="1417" w:type="dxa"/>
          </w:tcPr>
          <w:p w14:paraId="394D87F0" w14:textId="77777777" w:rsidR="00477F26" w:rsidRPr="000351F0" w:rsidRDefault="00477F26" w:rsidP="00912FC9">
            <w:pPr>
              <w:spacing w:after="0" w:line="240" w:lineRule="auto"/>
              <w:jc w:val="center"/>
              <w:rPr>
                <w:rFonts w:ascii="Times New Roman" w:hAnsi="Times New Roman"/>
                <w:b/>
              </w:rPr>
            </w:pPr>
          </w:p>
        </w:tc>
        <w:tc>
          <w:tcPr>
            <w:tcW w:w="1833" w:type="dxa"/>
          </w:tcPr>
          <w:p w14:paraId="6E64C745" w14:textId="77777777" w:rsidR="00477F26" w:rsidRPr="000351F0" w:rsidRDefault="00477F26" w:rsidP="00912FC9">
            <w:pPr>
              <w:spacing w:after="0" w:line="240" w:lineRule="auto"/>
              <w:jc w:val="center"/>
              <w:rPr>
                <w:rFonts w:ascii="Times New Roman" w:hAnsi="Times New Roman"/>
                <w:b/>
              </w:rPr>
            </w:pPr>
          </w:p>
        </w:tc>
        <w:tc>
          <w:tcPr>
            <w:tcW w:w="1286" w:type="dxa"/>
          </w:tcPr>
          <w:p w14:paraId="2B3D8E0A"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7ECA5953" w14:textId="77777777" w:rsidTr="00912FC9">
        <w:trPr>
          <w:jc w:val="center"/>
        </w:trPr>
        <w:tc>
          <w:tcPr>
            <w:tcW w:w="3691" w:type="dxa"/>
            <w:vMerge/>
          </w:tcPr>
          <w:p w14:paraId="66401770" w14:textId="77777777" w:rsidR="00477F26" w:rsidRPr="000E5620" w:rsidRDefault="00477F26" w:rsidP="00912FC9">
            <w:pPr>
              <w:spacing w:after="0" w:line="240" w:lineRule="auto"/>
              <w:rPr>
                <w:rFonts w:ascii="Times New Roman" w:hAnsi="Times New Roman"/>
                <w:b/>
              </w:rPr>
            </w:pPr>
          </w:p>
        </w:tc>
        <w:tc>
          <w:tcPr>
            <w:tcW w:w="4109" w:type="dxa"/>
          </w:tcPr>
          <w:p w14:paraId="43D02217" w14:textId="77777777" w:rsidR="00477F26" w:rsidRPr="000E5620" w:rsidRDefault="00477F26" w:rsidP="00912FC9">
            <w:pPr>
              <w:spacing w:after="0" w:line="240" w:lineRule="auto"/>
              <w:rPr>
                <w:rFonts w:ascii="Times New Roman" w:hAnsi="Times New Roman"/>
                <w:b/>
              </w:rPr>
            </w:pPr>
          </w:p>
        </w:tc>
        <w:tc>
          <w:tcPr>
            <w:tcW w:w="1561" w:type="dxa"/>
          </w:tcPr>
          <w:p w14:paraId="22B8B69B" w14:textId="77777777" w:rsidR="00477F26" w:rsidRPr="000E5620" w:rsidRDefault="00477F26" w:rsidP="00912FC9">
            <w:pPr>
              <w:spacing w:after="0" w:line="240" w:lineRule="auto"/>
              <w:rPr>
                <w:rFonts w:ascii="Times New Roman" w:hAnsi="Times New Roman"/>
                <w:b/>
              </w:rPr>
            </w:pPr>
          </w:p>
        </w:tc>
        <w:tc>
          <w:tcPr>
            <w:tcW w:w="1417" w:type="dxa"/>
          </w:tcPr>
          <w:p w14:paraId="23422184" w14:textId="77777777" w:rsidR="00477F26" w:rsidRPr="000351F0" w:rsidRDefault="00477F26" w:rsidP="00912FC9">
            <w:pPr>
              <w:spacing w:after="0" w:line="240" w:lineRule="auto"/>
              <w:jc w:val="center"/>
              <w:rPr>
                <w:rFonts w:ascii="Times New Roman" w:hAnsi="Times New Roman"/>
                <w:b/>
              </w:rPr>
            </w:pPr>
          </w:p>
        </w:tc>
        <w:tc>
          <w:tcPr>
            <w:tcW w:w="1833" w:type="dxa"/>
          </w:tcPr>
          <w:p w14:paraId="3B0C8A30" w14:textId="77777777" w:rsidR="00477F26" w:rsidRPr="000351F0" w:rsidRDefault="00477F26" w:rsidP="00912FC9">
            <w:pPr>
              <w:spacing w:after="0" w:line="240" w:lineRule="auto"/>
              <w:jc w:val="center"/>
              <w:rPr>
                <w:rFonts w:ascii="Times New Roman" w:hAnsi="Times New Roman"/>
                <w:b/>
              </w:rPr>
            </w:pPr>
          </w:p>
        </w:tc>
        <w:tc>
          <w:tcPr>
            <w:tcW w:w="1286" w:type="dxa"/>
          </w:tcPr>
          <w:p w14:paraId="6B1E26FB"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58FC8259" w14:textId="77777777" w:rsidTr="00912FC9">
        <w:trPr>
          <w:jc w:val="center"/>
        </w:trPr>
        <w:tc>
          <w:tcPr>
            <w:tcW w:w="3691" w:type="dxa"/>
            <w:vMerge/>
          </w:tcPr>
          <w:p w14:paraId="33D1C5F5" w14:textId="77777777" w:rsidR="00477F26" w:rsidRPr="000E5620" w:rsidRDefault="00477F26" w:rsidP="00912FC9">
            <w:pPr>
              <w:spacing w:after="0" w:line="240" w:lineRule="auto"/>
              <w:rPr>
                <w:rFonts w:ascii="Times New Roman" w:hAnsi="Times New Roman"/>
                <w:b/>
              </w:rPr>
            </w:pPr>
          </w:p>
        </w:tc>
        <w:tc>
          <w:tcPr>
            <w:tcW w:w="4109" w:type="dxa"/>
          </w:tcPr>
          <w:p w14:paraId="11A404C6"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C57DF51" w14:textId="77777777" w:rsidR="00477F26" w:rsidRPr="000E5620" w:rsidRDefault="00477F26" w:rsidP="00912FC9">
            <w:pPr>
              <w:spacing w:after="0" w:line="240" w:lineRule="auto"/>
              <w:rPr>
                <w:rFonts w:ascii="Times New Roman" w:hAnsi="Times New Roman"/>
                <w:b/>
              </w:rPr>
            </w:pPr>
          </w:p>
        </w:tc>
        <w:tc>
          <w:tcPr>
            <w:tcW w:w="1417" w:type="dxa"/>
          </w:tcPr>
          <w:p w14:paraId="321F19E4" w14:textId="77777777" w:rsidR="00477F26" w:rsidRPr="000351F0" w:rsidRDefault="00477F26" w:rsidP="00912FC9">
            <w:pPr>
              <w:spacing w:after="0" w:line="240" w:lineRule="auto"/>
              <w:jc w:val="center"/>
              <w:rPr>
                <w:rFonts w:ascii="Times New Roman" w:hAnsi="Times New Roman"/>
                <w:b/>
              </w:rPr>
            </w:pPr>
          </w:p>
        </w:tc>
        <w:tc>
          <w:tcPr>
            <w:tcW w:w="1833" w:type="dxa"/>
          </w:tcPr>
          <w:p w14:paraId="6E311625" w14:textId="77777777" w:rsidR="00477F26" w:rsidRPr="000351F0" w:rsidRDefault="00477F26" w:rsidP="00912FC9">
            <w:pPr>
              <w:spacing w:after="0" w:line="240" w:lineRule="auto"/>
              <w:jc w:val="center"/>
              <w:rPr>
                <w:rFonts w:ascii="Times New Roman" w:hAnsi="Times New Roman"/>
                <w:b/>
              </w:rPr>
            </w:pPr>
          </w:p>
        </w:tc>
        <w:tc>
          <w:tcPr>
            <w:tcW w:w="1286" w:type="dxa"/>
          </w:tcPr>
          <w:p w14:paraId="6C2B6CDE"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41B847E8" w14:textId="77777777" w:rsidTr="00912FC9">
        <w:trPr>
          <w:jc w:val="center"/>
        </w:trPr>
        <w:tc>
          <w:tcPr>
            <w:tcW w:w="3691" w:type="dxa"/>
            <w:vMerge/>
          </w:tcPr>
          <w:p w14:paraId="6A217A5A" w14:textId="77777777" w:rsidR="00477F26" w:rsidRPr="000E5620" w:rsidRDefault="00477F26" w:rsidP="00912FC9">
            <w:pPr>
              <w:spacing w:after="0" w:line="240" w:lineRule="auto"/>
              <w:rPr>
                <w:rFonts w:ascii="Times New Roman" w:hAnsi="Times New Roman"/>
                <w:b/>
              </w:rPr>
            </w:pPr>
          </w:p>
        </w:tc>
        <w:tc>
          <w:tcPr>
            <w:tcW w:w="4109" w:type="dxa"/>
          </w:tcPr>
          <w:p w14:paraId="215FCFB9" w14:textId="77777777" w:rsidR="00477F26" w:rsidRPr="000E5620" w:rsidRDefault="00477F26" w:rsidP="00912FC9">
            <w:pPr>
              <w:spacing w:after="0" w:line="240" w:lineRule="auto"/>
              <w:rPr>
                <w:rFonts w:ascii="Times New Roman" w:hAnsi="Times New Roman"/>
                <w:b/>
              </w:rPr>
            </w:pPr>
          </w:p>
        </w:tc>
        <w:tc>
          <w:tcPr>
            <w:tcW w:w="1561" w:type="dxa"/>
          </w:tcPr>
          <w:p w14:paraId="73B0BDCD" w14:textId="77777777" w:rsidR="00477F26" w:rsidRPr="000E5620" w:rsidRDefault="00477F26" w:rsidP="00912FC9">
            <w:pPr>
              <w:spacing w:after="0" w:line="240" w:lineRule="auto"/>
              <w:rPr>
                <w:rFonts w:ascii="Times New Roman" w:hAnsi="Times New Roman"/>
                <w:b/>
              </w:rPr>
            </w:pPr>
          </w:p>
        </w:tc>
        <w:tc>
          <w:tcPr>
            <w:tcW w:w="1417" w:type="dxa"/>
          </w:tcPr>
          <w:p w14:paraId="5E6E5A41" w14:textId="77777777" w:rsidR="00477F26" w:rsidRPr="000351F0" w:rsidRDefault="00477F26" w:rsidP="00912FC9">
            <w:pPr>
              <w:spacing w:after="0" w:line="240" w:lineRule="auto"/>
              <w:jc w:val="center"/>
              <w:rPr>
                <w:rFonts w:ascii="Times New Roman" w:hAnsi="Times New Roman"/>
                <w:b/>
              </w:rPr>
            </w:pPr>
          </w:p>
        </w:tc>
        <w:tc>
          <w:tcPr>
            <w:tcW w:w="1833" w:type="dxa"/>
          </w:tcPr>
          <w:p w14:paraId="4A896853" w14:textId="77777777" w:rsidR="00477F26" w:rsidRPr="000351F0" w:rsidRDefault="00477F26" w:rsidP="00912FC9">
            <w:pPr>
              <w:spacing w:after="0" w:line="240" w:lineRule="auto"/>
              <w:jc w:val="center"/>
              <w:rPr>
                <w:rFonts w:ascii="Times New Roman" w:hAnsi="Times New Roman"/>
                <w:b/>
              </w:rPr>
            </w:pPr>
          </w:p>
        </w:tc>
        <w:tc>
          <w:tcPr>
            <w:tcW w:w="1286" w:type="dxa"/>
          </w:tcPr>
          <w:p w14:paraId="14740388"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6F31AB15" w14:textId="77777777" w:rsidTr="00912FC9">
        <w:trPr>
          <w:jc w:val="center"/>
        </w:trPr>
        <w:tc>
          <w:tcPr>
            <w:tcW w:w="7800" w:type="dxa"/>
            <w:gridSpan w:val="2"/>
          </w:tcPr>
          <w:p w14:paraId="55AB5E68" w14:textId="77777777" w:rsidR="00477F26" w:rsidRPr="000E5620" w:rsidRDefault="00477F26" w:rsidP="00912FC9">
            <w:pPr>
              <w:spacing w:after="0" w:line="240" w:lineRule="auto"/>
              <w:rPr>
                <w:rFonts w:ascii="Times New Roman" w:hAnsi="Times New Roman"/>
                <w:b/>
              </w:rPr>
            </w:pPr>
            <w:r>
              <w:rPr>
                <w:rFonts w:ascii="Times New Roman" w:hAnsi="Times New Roman"/>
                <w:b/>
                <w:bCs/>
                <w:sz w:val="24"/>
                <w:szCs w:val="24"/>
              </w:rPr>
              <w:t>Раздел 2. Царствование династии Романовых в 17-19 веке</w:t>
            </w:r>
          </w:p>
        </w:tc>
        <w:tc>
          <w:tcPr>
            <w:tcW w:w="1561" w:type="dxa"/>
          </w:tcPr>
          <w:p w14:paraId="2A518E6E" w14:textId="77777777" w:rsidR="00477F26" w:rsidRPr="00742301" w:rsidRDefault="00477F26" w:rsidP="00912FC9">
            <w:pPr>
              <w:spacing w:after="0" w:line="240" w:lineRule="auto"/>
              <w:rPr>
                <w:rFonts w:ascii="Times New Roman" w:hAnsi="Times New Roman"/>
                <w:b/>
              </w:rPr>
            </w:pPr>
          </w:p>
        </w:tc>
        <w:tc>
          <w:tcPr>
            <w:tcW w:w="1417" w:type="dxa"/>
          </w:tcPr>
          <w:p w14:paraId="15D1D2DA" w14:textId="77777777" w:rsidR="00477F26" w:rsidRPr="000E5620" w:rsidRDefault="00477F26" w:rsidP="00912FC9">
            <w:pPr>
              <w:spacing w:after="0" w:line="240" w:lineRule="auto"/>
              <w:rPr>
                <w:rFonts w:ascii="Times New Roman" w:hAnsi="Times New Roman"/>
                <w:b/>
              </w:rPr>
            </w:pPr>
          </w:p>
        </w:tc>
        <w:tc>
          <w:tcPr>
            <w:tcW w:w="1833" w:type="dxa"/>
          </w:tcPr>
          <w:p w14:paraId="2D92B436" w14:textId="77777777" w:rsidR="00477F26" w:rsidRPr="000E5620" w:rsidRDefault="00477F26" w:rsidP="00912FC9">
            <w:pPr>
              <w:spacing w:after="0" w:line="240" w:lineRule="auto"/>
              <w:rPr>
                <w:rFonts w:ascii="Times New Roman" w:hAnsi="Times New Roman"/>
                <w:b/>
              </w:rPr>
            </w:pPr>
          </w:p>
        </w:tc>
        <w:tc>
          <w:tcPr>
            <w:tcW w:w="1286" w:type="dxa"/>
          </w:tcPr>
          <w:p w14:paraId="70184C3D" w14:textId="77777777" w:rsidR="00477F26" w:rsidRPr="000E5620" w:rsidRDefault="00477F26" w:rsidP="00912FC9">
            <w:pPr>
              <w:spacing w:after="0" w:line="240" w:lineRule="auto"/>
              <w:rPr>
                <w:rFonts w:ascii="Times New Roman" w:hAnsi="Times New Roman"/>
                <w:b/>
              </w:rPr>
            </w:pPr>
          </w:p>
        </w:tc>
      </w:tr>
      <w:tr w:rsidR="00477F26" w:rsidRPr="000E5620" w14:paraId="64F8D502" w14:textId="77777777" w:rsidTr="00912FC9">
        <w:trPr>
          <w:jc w:val="center"/>
        </w:trPr>
        <w:tc>
          <w:tcPr>
            <w:tcW w:w="3691" w:type="dxa"/>
            <w:vMerge w:val="restart"/>
          </w:tcPr>
          <w:p w14:paraId="5F7D2642" w14:textId="77777777" w:rsidR="00477F26" w:rsidRPr="000E5620" w:rsidRDefault="00477F26" w:rsidP="00912FC9">
            <w:pPr>
              <w:spacing w:after="0" w:line="240" w:lineRule="auto"/>
              <w:rPr>
                <w:rFonts w:ascii="Times New Roman" w:hAnsi="Times New Roman"/>
                <w:b/>
              </w:rPr>
            </w:pPr>
            <w:r>
              <w:rPr>
                <w:rFonts w:ascii="Times New Roman" w:hAnsi="Times New Roman"/>
                <w:b/>
                <w:sz w:val="24"/>
                <w:szCs w:val="24"/>
              </w:rPr>
              <w:t>Тема 2.1 История России 17 – середины 18 века</w:t>
            </w:r>
            <w:r w:rsidRPr="000E5620">
              <w:rPr>
                <w:rFonts w:ascii="Times New Roman" w:hAnsi="Times New Roman"/>
                <w:b/>
              </w:rPr>
              <w:t>.</w:t>
            </w:r>
          </w:p>
        </w:tc>
        <w:tc>
          <w:tcPr>
            <w:tcW w:w="4109" w:type="dxa"/>
          </w:tcPr>
          <w:p w14:paraId="5F31A5E4"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0EB5F598" w14:textId="77777777" w:rsidR="00477F26" w:rsidRPr="00EB5838" w:rsidRDefault="00477F26" w:rsidP="00912FC9">
            <w:pPr>
              <w:spacing w:after="0" w:line="240" w:lineRule="auto"/>
              <w:rPr>
                <w:rFonts w:ascii="Times New Roman" w:hAnsi="Times New Roman"/>
                <w:b/>
              </w:rPr>
            </w:pPr>
          </w:p>
        </w:tc>
        <w:tc>
          <w:tcPr>
            <w:tcW w:w="1417" w:type="dxa"/>
          </w:tcPr>
          <w:p w14:paraId="759B92EB" w14:textId="77777777" w:rsidR="00477F26" w:rsidRPr="000E5620" w:rsidRDefault="00477F26" w:rsidP="00912FC9">
            <w:pPr>
              <w:spacing w:after="0" w:line="240" w:lineRule="auto"/>
              <w:rPr>
                <w:rFonts w:ascii="Times New Roman" w:hAnsi="Times New Roman"/>
                <w:b/>
              </w:rPr>
            </w:pPr>
          </w:p>
        </w:tc>
        <w:tc>
          <w:tcPr>
            <w:tcW w:w="1833" w:type="dxa"/>
          </w:tcPr>
          <w:p w14:paraId="6C60453E" w14:textId="77777777" w:rsidR="00477F26" w:rsidRPr="000E5620" w:rsidRDefault="00477F26" w:rsidP="00912FC9">
            <w:pPr>
              <w:spacing w:after="0" w:line="240" w:lineRule="auto"/>
              <w:rPr>
                <w:rFonts w:ascii="Times New Roman" w:hAnsi="Times New Roman"/>
                <w:b/>
              </w:rPr>
            </w:pPr>
          </w:p>
        </w:tc>
        <w:tc>
          <w:tcPr>
            <w:tcW w:w="1286" w:type="dxa"/>
          </w:tcPr>
          <w:p w14:paraId="444D4FBD" w14:textId="77777777" w:rsidR="00477F26" w:rsidRPr="000E5620" w:rsidRDefault="00477F26" w:rsidP="00912FC9">
            <w:pPr>
              <w:spacing w:after="0" w:line="240" w:lineRule="auto"/>
              <w:rPr>
                <w:rFonts w:ascii="Times New Roman" w:hAnsi="Times New Roman"/>
                <w:b/>
              </w:rPr>
            </w:pPr>
          </w:p>
        </w:tc>
      </w:tr>
      <w:tr w:rsidR="00477F26" w:rsidRPr="000E5620" w14:paraId="4A1519AE" w14:textId="77777777" w:rsidTr="00912FC9">
        <w:trPr>
          <w:trHeight w:val="744"/>
          <w:jc w:val="center"/>
        </w:trPr>
        <w:tc>
          <w:tcPr>
            <w:tcW w:w="3691" w:type="dxa"/>
            <w:vMerge/>
          </w:tcPr>
          <w:p w14:paraId="39109547" w14:textId="77777777" w:rsidR="00477F26" w:rsidRPr="000E5620" w:rsidRDefault="00477F26" w:rsidP="00912FC9">
            <w:pPr>
              <w:spacing w:after="0" w:line="240" w:lineRule="auto"/>
              <w:rPr>
                <w:rFonts w:ascii="Times New Roman" w:hAnsi="Times New Roman"/>
                <w:b/>
              </w:rPr>
            </w:pPr>
          </w:p>
        </w:tc>
        <w:tc>
          <w:tcPr>
            <w:tcW w:w="4109" w:type="dxa"/>
          </w:tcPr>
          <w:p w14:paraId="4C3B9FAE"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Внешняя и внутренняя политика России в XVII в. </w:t>
            </w:r>
          </w:p>
          <w:p w14:paraId="2669BCB7"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Церковный раскол и его последствия. </w:t>
            </w:r>
          </w:p>
          <w:p w14:paraId="41797E8A"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Формирование сословной системы организации общества. </w:t>
            </w:r>
          </w:p>
        </w:tc>
        <w:tc>
          <w:tcPr>
            <w:tcW w:w="1561" w:type="dxa"/>
          </w:tcPr>
          <w:p w14:paraId="6CF8479A" w14:textId="77777777" w:rsidR="00477F26" w:rsidRDefault="00477F26" w:rsidP="00912FC9">
            <w:pPr>
              <w:spacing w:after="0" w:line="240" w:lineRule="auto"/>
              <w:rPr>
                <w:rFonts w:ascii="Times New Roman" w:hAnsi="Times New Roman"/>
              </w:rPr>
            </w:pPr>
          </w:p>
        </w:tc>
        <w:tc>
          <w:tcPr>
            <w:tcW w:w="1417" w:type="dxa"/>
          </w:tcPr>
          <w:p w14:paraId="0BDFC620" w14:textId="77777777" w:rsidR="00477F26" w:rsidRDefault="00477F26" w:rsidP="00912FC9">
            <w:pPr>
              <w:spacing w:after="0" w:line="240" w:lineRule="auto"/>
              <w:jc w:val="center"/>
              <w:rPr>
                <w:rFonts w:ascii="Times New Roman" w:hAnsi="Times New Roman"/>
              </w:rPr>
            </w:pPr>
          </w:p>
        </w:tc>
        <w:tc>
          <w:tcPr>
            <w:tcW w:w="1833" w:type="dxa"/>
            <w:vMerge w:val="restart"/>
          </w:tcPr>
          <w:p w14:paraId="22C071C0" w14:textId="77777777" w:rsidR="00477F26" w:rsidRDefault="00477F26" w:rsidP="00912FC9">
            <w:pPr>
              <w:spacing w:after="0" w:line="240" w:lineRule="auto"/>
              <w:jc w:val="center"/>
              <w:rPr>
                <w:rFonts w:ascii="Times New Roman" w:hAnsi="Times New Roman"/>
              </w:rPr>
            </w:pPr>
            <w:r>
              <w:rPr>
                <w:rFonts w:ascii="Times New Roman" w:hAnsi="Times New Roman"/>
              </w:rPr>
              <w:t>ОК 04</w:t>
            </w:r>
          </w:p>
          <w:p w14:paraId="4BD88819" w14:textId="77777777" w:rsidR="00477F26" w:rsidRPr="000351F0" w:rsidRDefault="00477F26" w:rsidP="00912FC9">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4CEA0D82"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040F4DE5" w14:textId="77777777" w:rsidTr="00912FC9">
        <w:trPr>
          <w:jc w:val="center"/>
        </w:trPr>
        <w:tc>
          <w:tcPr>
            <w:tcW w:w="3691" w:type="dxa"/>
            <w:vMerge/>
          </w:tcPr>
          <w:p w14:paraId="2686FFCE" w14:textId="77777777" w:rsidR="00477F26" w:rsidRPr="000E5620" w:rsidRDefault="00477F26" w:rsidP="00912FC9">
            <w:pPr>
              <w:spacing w:after="0" w:line="240" w:lineRule="auto"/>
              <w:rPr>
                <w:rFonts w:ascii="Times New Roman" w:hAnsi="Times New Roman"/>
                <w:b/>
              </w:rPr>
            </w:pPr>
          </w:p>
        </w:tc>
        <w:tc>
          <w:tcPr>
            <w:tcW w:w="4109" w:type="dxa"/>
          </w:tcPr>
          <w:p w14:paraId="24104247" w14:textId="77777777" w:rsidR="00477F26" w:rsidRDefault="00477F26" w:rsidP="00912FC9">
            <w:pPr>
              <w:spacing w:after="0" w:line="240" w:lineRule="auto"/>
              <w:rPr>
                <w:rFonts w:ascii="Times New Roman" w:hAnsi="Times New Roman"/>
              </w:rPr>
            </w:pPr>
            <w:r w:rsidRPr="00AE3BCF">
              <w:rPr>
                <w:rFonts w:ascii="Times New Roman" w:hAnsi="Times New Roman"/>
              </w:rPr>
              <w:t>Реформы Петра I и их последствия. Предпосылки и особенности складывания российского абсолютизма</w:t>
            </w:r>
          </w:p>
          <w:p w14:paraId="1ECB595D"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Северная война. </w:t>
            </w:r>
          </w:p>
          <w:p w14:paraId="7A3007C5"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Формирование Российской империи. </w:t>
            </w:r>
          </w:p>
          <w:p w14:paraId="1FA6F93E"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Основные направления внешней политики в первой половине XVIII в.</w:t>
            </w:r>
          </w:p>
          <w:p w14:paraId="63B48FEB" w14:textId="77777777" w:rsidR="00477F26" w:rsidRPr="000E5620" w:rsidRDefault="00477F26" w:rsidP="00912FC9">
            <w:pPr>
              <w:spacing w:after="0" w:line="240" w:lineRule="auto"/>
              <w:rPr>
                <w:rFonts w:ascii="Times New Roman" w:hAnsi="Times New Roman"/>
                <w:b/>
              </w:rPr>
            </w:pPr>
            <w:r w:rsidRPr="00AE3BCF">
              <w:rPr>
                <w:rFonts w:ascii="Times New Roman" w:hAnsi="Times New Roman"/>
              </w:rPr>
              <w:t>Дворцовые перевороты средины XVIII в.</w:t>
            </w:r>
          </w:p>
        </w:tc>
        <w:tc>
          <w:tcPr>
            <w:tcW w:w="1561" w:type="dxa"/>
          </w:tcPr>
          <w:p w14:paraId="210226C1" w14:textId="77777777" w:rsidR="00477F26" w:rsidRPr="000E5620" w:rsidRDefault="00477F26" w:rsidP="00912FC9">
            <w:pPr>
              <w:spacing w:after="0" w:line="240" w:lineRule="auto"/>
              <w:rPr>
                <w:rFonts w:ascii="Times New Roman" w:hAnsi="Times New Roman"/>
              </w:rPr>
            </w:pPr>
          </w:p>
        </w:tc>
        <w:tc>
          <w:tcPr>
            <w:tcW w:w="1417" w:type="dxa"/>
          </w:tcPr>
          <w:p w14:paraId="6A9581AB" w14:textId="77777777" w:rsidR="00477F26" w:rsidRDefault="00477F26" w:rsidP="00912FC9">
            <w:pPr>
              <w:spacing w:after="0" w:line="240" w:lineRule="auto"/>
              <w:jc w:val="center"/>
              <w:rPr>
                <w:rFonts w:ascii="Times New Roman" w:hAnsi="Times New Roman"/>
              </w:rPr>
            </w:pPr>
          </w:p>
        </w:tc>
        <w:tc>
          <w:tcPr>
            <w:tcW w:w="1833" w:type="dxa"/>
            <w:vMerge/>
          </w:tcPr>
          <w:p w14:paraId="049C68DF" w14:textId="77777777" w:rsidR="00477F26" w:rsidRPr="000351F0" w:rsidRDefault="00477F26" w:rsidP="00912FC9">
            <w:pPr>
              <w:spacing w:after="0" w:line="240" w:lineRule="auto"/>
              <w:jc w:val="center"/>
              <w:rPr>
                <w:rFonts w:ascii="Times New Roman" w:hAnsi="Times New Roman"/>
              </w:rPr>
            </w:pPr>
          </w:p>
        </w:tc>
        <w:tc>
          <w:tcPr>
            <w:tcW w:w="1286" w:type="dxa"/>
            <w:vMerge/>
          </w:tcPr>
          <w:p w14:paraId="7F6FEE20"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775CC090" w14:textId="77777777" w:rsidTr="00912FC9">
        <w:trPr>
          <w:jc w:val="center"/>
        </w:trPr>
        <w:tc>
          <w:tcPr>
            <w:tcW w:w="3691" w:type="dxa"/>
            <w:vMerge/>
          </w:tcPr>
          <w:p w14:paraId="5A2BFEDD" w14:textId="77777777" w:rsidR="00477F26" w:rsidRPr="000E5620" w:rsidRDefault="00477F26" w:rsidP="00912FC9">
            <w:pPr>
              <w:spacing w:after="0" w:line="240" w:lineRule="auto"/>
              <w:rPr>
                <w:rFonts w:ascii="Times New Roman" w:hAnsi="Times New Roman"/>
                <w:b/>
              </w:rPr>
            </w:pPr>
          </w:p>
        </w:tc>
        <w:tc>
          <w:tcPr>
            <w:tcW w:w="4109" w:type="dxa"/>
          </w:tcPr>
          <w:p w14:paraId="64DD58B9"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1AA19564" w14:textId="77777777" w:rsidR="00477F26" w:rsidRPr="000E5620" w:rsidRDefault="00477F26" w:rsidP="00912FC9">
            <w:pPr>
              <w:spacing w:after="0" w:line="240" w:lineRule="auto"/>
              <w:rPr>
                <w:rFonts w:ascii="Times New Roman" w:hAnsi="Times New Roman"/>
                <w:b/>
              </w:rPr>
            </w:pPr>
          </w:p>
        </w:tc>
        <w:tc>
          <w:tcPr>
            <w:tcW w:w="1417" w:type="dxa"/>
          </w:tcPr>
          <w:p w14:paraId="43ECCB2F" w14:textId="77777777" w:rsidR="00477F26" w:rsidRPr="000351F0" w:rsidRDefault="00477F26" w:rsidP="00912FC9">
            <w:pPr>
              <w:spacing w:after="0" w:line="240" w:lineRule="auto"/>
              <w:jc w:val="center"/>
              <w:rPr>
                <w:rFonts w:ascii="Times New Roman" w:hAnsi="Times New Roman"/>
                <w:b/>
              </w:rPr>
            </w:pPr>
          </w:p>
        </w:tc>
        <w:tc>
          <w:tcPr>
            <w:tcW w:w="1833" w:type="dxa"/>
          </w:tcPr>
          <w:p w14:paraId="6E3BAA34" w14:textId="77777777" w:rsidR="00477F26" w:rsidRPr="000351F0" w:rsidRDefault="00477F26" w:rsidP="00912FC9">
            <w:pPr>
              <w:spacing w:after="0" w:line="240" w:lineRule="auto"/>
              <w:jc w:val="center"/>
              <w:rPr>
                <w:rFonts w:ascii="Times New Roman" w:hAnsi="Times New Roman"/>
                <w:b/>
              </w:rPr>
            </w:pPr>
          </w:p>
        </w:tc>
        <w:tc>
          <w:tcPr>
            <w:tcW w:w="1286" w:type="dxa"/>
          </w:tcPr>
          <w:p w14:paraId="01FD8ED2"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74653EE5" w14:textId="77777777" w:rsidTr="00912FC9">
        <w:trPr>
          <w:jc w:val="center"/>
        </w:trPr>
        <w:tc>
          <w:tcPr>
            <w:tcW w:w="3691" w:type="dxa"/>
            <w:vMerge/>
          </w:tcPr>
          <w:p w14:paraId="3C544FF2" w14:textId="77777777" w:rsidR="00477F26" w:rsidRPr="000E5620" w:rsidRDefault="00477F26" w:rsidP="00912FC9">
            <w:pPr>
              <w:spacing w:after="0" w:line="240" w:lineRule="auto"/>
              <w:rPr>
                <w:rFonts w:ascii="Times New Roman" w:hAnsi="Times New Roman"/>
                <w:b/>
              </w:rPr>
            </w:pPr>
          </w:p>
        </w:tc>
        <w:tc>
          <w:tcPr>
            <w:tcW w:w="4109" w:type="dxa"/>
          </w:tcPr>
          <w:p w14:paraId="098BDC98" w14:textId="77777777" w:rsidR="00477F26" w:rsidRPr="000E5620" w:rsidRDefault="00477F26" w:rsidP="00912FC9">
            <w:pPr>
              <w:spacing w:after="0" w:line="240" w:lineRule="auto"/>
              <w:rPr>
                <w:rFonts w:ascii="Times New Roman" w:hAnsi="Times New Roman"/>
                <w:b/>
              </w:rPr>
            </w:pPr>
          </w:p>
        </w:tc>
        <w:tc>
          <w:tcPr>
            <w:tcW w:w="1561" w:type="dxa"/>
          </w:tcPr>
          <w:p w14:paraId="559A795A" w14:textId="77777777" w:rsidR="00477F26" w:rsidRPr="000E5620" w:rsidRDefault="00477F26" w:rsidP="00912FC9">
            <w:pPr>
              <w:spacing w:after="0" w:line="240" w:lineRule="auto"/>
              <w:rPr>
                <w:rFonts w:ascii="Times New Roman" w:hAnsi="Times New Roman"/>
                <w:b/>
              </w:rPr>
            </w:pPr>
          </w:p>
        </w:tc>
        <w:tc>
          <w:tcPr>
            <w:tcW w:w="1417" w:type="dxa"/>
          </w:tcPr>
          <w:p w14:paraId="222E4C23" w14:textId="77777777" w:rsidR="00477F26" w:rsidRPr="000351F0" w:rsidRDefault="00477F26" w:rsidP="00912FC9">
            <w:pPr>
              <w:spacing w:after="0" w:line="240" w:lineRule="auto"/>
              <w:jc w:val="center"/>
              <w:rPr>
                <w:rFonts w:ascii="Times New Roman" w:hAnsi="Times New Roman"/>
                <w:b/>
              </w:rPr>
            </w:pPr>
          </w:p>
        </w:tc>
        <w:tc>
          <w:tcPr>
            <w:tcW w:w="1833" w:type="dxa"/>
          </w:tcPr>
          <w:p w14:paraId="652B9768" w14:textId="77777777" w:rsidR="00477F26" w:rsidRPr="000351F0" w:rsidRDefault="00477F26" w:rsidP="00912FC9">
            <w:pPr>
              <w:spacing w:after="0" w:line="240" w:lineRule="auto"/>
              <w:jc w:val="center"/>
              <w:rPr>
                <w:rFonts w:ascii="Times New Roman" w:hAnsi="Times New Roman"/>
                <w:b/>
              </w:rPr>
            </w:pPr>
          </w:p>
        </w:tc>
        <w:tc>
          <w:tcPr>
            <w:tcW w:w="1286" w:type="dxa"/>
          </w:tcPr>
          <w:p w14:paraId="545C4F91"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2450133A" w14:textId="77777777" w:rsidTr="00912FC9">
        <w:trPr>
          <w:jc w:val="center"/>
        </w:trPr>
        <w:tc>
          <w:tcPr>
            <w:tcW w:w="3691" w:type="dxa"/>
            <w:vMerge/>
          </w:tcPr>
          <w:p w14:paraId="6B2AD37F" w14:textId="77777777" w:rsidR="00477F26" w:rsidRPr="000E5620" w:rsidRDefault="00477F26" w:rsidP="00912FC9">
            <w:pPr>
              <w:spacing w:after="0" w:line="240" w:lineRule="auto"/>
              <w:rPr>
                <w:rFonts w:ascii="Times New Roman" w:hAnsi="Times New Roman"/>
                <w:b/>
              </w:rPr>
            </w:pPr>
          </w:p>
        </w:tc>
        <w:tc>
          <w:tcPr>
            <w:tcW w:w="4109" w:type="dxa"/>
          </w:tcPr>
          <w:p w14:paraId="65009629"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628D99CE" w14:textId="77777777" w:rsidR="00477F26" w:rsidRPr="000E5620" w:rsidRDefault="00477F26" w:rsidP="00912FC9">
            <w:pPr>
              <w:spacing w:after="0" w:line="240" w:lineRule="auto"/>
              <w:rPr>
                <w:rFonts w:ascii="Times New Roman" w:hAnsi="Times New Roman"/>
                <w:b/>
              </w:rPr>
            </w:pPr>
          </w:p>
        </w:tc>
        <w:tc>
          <w:tcPr>
            <w:tcW w:w="1417" w:type="dxa"/>
          </w:tcPr>
          <w:p w14:paraId="6D5257CA" w14:textId="77777777" w:rsidR="00477F26" w:rsidRPr="000351F0" w:rsidRDefault="00477F26" w:rsidP="00912FC9">
            <w:pPr>
              <w:spacing w:after="0" w:line="240" w:lineRule="auto"/>
              <w:jc w:val="center"/>
              <w:rPr>
                <w:rFonts w:ascii="Times New Roman" w:hAnsi="Times New Roman"/>
                <w:b/>
              </w:rPr>
            </w:pPr>
          </w:p>
        </w:tc>
        <w:tc>
          <w:tcPr>
            <w:tcW w:w="1833" w:type="dxa"/>
          </w:tcPr>
          <w:p w14:paraId="0AFEC610" w14:textId="77777777" w:rsidR="00477F26" w:rsidRPr="000351F0" w:rsidRDefault="00477F26" w:rsidP="00912FC9">
            <w:pPr>
              <w:spacing w:after="0" w:line="240" w:lineRule="auto"/>
              <w:jc w:val="center"/>
              <w:rPr>
                <w:rFonts w:ascii="Times New Roman" w:hAnsi="Times New Roman"/>
                <w:b/>
              </w:rPr>
            </w:pPr>
          </w:p>
        </w:tc>
        <w:tc>
          <w:tcPr>
            <w:tcW w:w="1286" w:type="dxa"/>
          </w:tcPr>
          <w:p w14:paraId="6B011A05"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6495839F" w14:textId="77777777" w:rsidTr="00912FC9">
        <w:trPr>
          <w:jc w:val="center"/>
        </w:trPr>
        <w:tc>
          <w:tcPr>
            <w:tcW w:w="3691" w:type="dxa"/>
            <w:vMerge/>
          </w:tcPr>
          <w:p w14:paraId="2EFE50A4" w14:textId="77777777" w:rsidR="00477F26" w:rsidRPr="000E5620" w:rsidRDefault="00477F26" w:rsidP="00912FC9">
            <w:pPr>
              <w:spacing w:after="0" w:line="240" w:lineRule="auto"/>
              <w:rPr>
                <w:rFonts w:ascii="Times New Roman" w:hAnsi="Times New Roman"/>
                <w:b/>
              </w:rPr>
            </w:pPr>
          </w:p>
        </w:tc>
        <w:tc>
          <w:tcPr>
            <w:tcW w:w="4109" w:type="dxa"/>
          </w:tcPr>
          <w:p w14:paraId="6D6882BC" w14:textId="77777777" w:rsidR="00477F26" w:rsidRPr="000E5620" w:rsidRDefault="00477F26" w:rsidP="00912FC9">
            <w:pPr>
              <w:spacing w:after="0" w:line="240" w:lineRule="auto"/>
              <w:rPr>
                <w:rFonts w:ascii="Times New Roman" w:hAnsi="Times New Roman"/>
                <w:b/>
              </w:rPr>
            </w:pPr>
          </w:p>
        </w:tc>
        <w:tc>
          <w:tcPr>
            <w:tcW w:w="1561" w:type="dxa"/>
          </w:tcPr>
          <w:p w14:paraId="5D6C5A5C" w14:textId="77777777" w:rsidR="00477F26" w:rsidRPr="00202208" w:rsidRDefault="00477F26" w:rsidP="00912FC9">
            <w:pPr>
              <w:spacing w:after="0" w:line="240" w:lineRule="auto"/>
              <w:rPr>
                <w:rFonts w:ascii="Times New Roman" w:hAnsi="Times New Roman"/>
              </w:rPr>
            </w:pPr>
          </w:p>
        </w:tc>
        <w:tc>
          <w:tcPr>
            <w:tcW w:w="1417" w:type="dxa"/>
          </w:tcPr>
          <w:p w14:paraId="20D36333" w14:textId="77777777" w:rsidR="00477F26" w:rsidRPr="000351F0" w:rsidRDefault="00477F26" w:rsidP="00912FC9">
            <w:pPr>
              <w:spacing w:after="0" w:line="240" w:lineRule="auto"/>
              <w:jc w:val="center"/>
              <w:rPr>
                <w:rFonts w:ascii="Times New Roman" w:hAnsi="Times New Roman"/>
              </w:rPr>
            </w:pPr>
          </w:p>
        </w:tc>
        <w:tc>
          <w:tcPr>
            <w:tcW w:w="1833" w:type="dxa"/>
          </w:tcPr>
          <w:p w14:paraId="689164F4" w14:textId="77777777" w:rsidR="00477F26" w:rsidRPr="000351F0" w:rsidRDefault="00477F26" w:rsidP="00912FC9">
            <w:pPr>
              <w:spacing w:after="0" w:line="240" w:lineRule="auto"/>
              <w:jc w:val="center"/>
              <w:rPr>
                <w:rFonts w:ascii="Times New Roman" w:hAnsi="Times New Roman"/>
              </w:rPr>
            </w:pPr>
          </w:p>
        </w:tc>
        <w:tc>
          <w:tcPr>
            <w:tcW w:w="1286" w:type="dxa"/>
          </w:tcPr>
          <w:p w14:paraId="2CDAE525"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6D568775" w14:textId="77777777" w:rsidTr="00912FC9">
        <w:trPr>
          <w:jc w:val="center"/>
        </w:trPr>
        <w:tc>
          <w:tcPr>
            <w:tcW w:w="3691" w:type="dxa"/>
            <w:vMerge w:val="restart"/>
          </w:tcPr>
          <w:p w14:paraId="56E75A07" w14:textId="77777777" w:rsidR="00477F26" w:rsidRPr="000E5620" w:rsidRDefault="00477F26" w:rsidP="00912FC9">
            <w:pPr>
              <w:spacing w:after="0" w:line="240" w:lineRule="auto"/>
              <w:rPr>
                <w:rFonts w:ascii="Times New Roman" w:hAnsi="Times New Roman"/>
                <w:b/>
              </w:rPr>
            </w:pPr>
            <w:r>
              <w:rPr>
                <w:rFonts w:ascii="Times New Roman" w:hAnsi="Times New Roman"/>
                <w:b/>
                <w:sz w:val="24"/>
                <w:szCs w:val="24"/>
              </w:rPr>
              <w:t>Тема 2.2 История середины 18 века.</w:t>
            </w:r>
          </w:p>
        </w:tc>
        <w:tc>
          <w:tcPr>
            <w:tcW w:w="4109" w:type="dxa"/>
          </w:tcPr>
          <w:p w14:paraId="0475B4A2"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329F6885" w14:textId="77777777" w:rsidR="00477F26" w:rsidRPr="00855638" w:rsidRDefault="00477F26" w:rsidP="00912FC9">
            <w:pPr>
              <w:spacing w:after="0" w:line="240" w:lineRule="auto"/>
              <w:rPr>
                <w:rFonts w:ascii="Times New Roman" w:hAnsi="Times New Roman"/>
                <w:b/>
              </w:rPr>
            </w:pPr>
          </w:p>
        </w:tc>
        <w:tc>
          <w:tcPr>
            <w:tcW w:w="1417" w:type="dxa"/>
          </w:tcPr>
          <w:p w14:paraId="28797C9A" w14:textId="77777777" w:rsidR="00477F26" w:rsidRPr="000351F0" w:rsidRDefault="00477F26" w:rsidP="00912FC9">
            <w:pPr>
              <w:spacing w:after="0" w:line="240" w:lineRule="auto"/>
              <w:jc w:val="center"/>
              <w:rPr>
                <w:rFonts w:ascii="Times New Roman" w:hAnsi="Times New Roman"/>
                <w:b/>
              </w:rPr>
            </w:pPr>
          </w:p>
        </w:tc>
        <w:tc>
          <w:tcPr>
            <w:tcW w:w="1833" w:type="dxa"/>
          </w:tcPr>
          <w:p w14:paraId="57ADE1F5" w14:textId="77777777" w:rsidR="00477F26" w:rsidRPr="000351F0" w:rsidRDefault="00477F26" w:rsidP="00912FC9">
            <w:pPr>
              <w:spacing w:after="0" w:line="240" w:lineRule="auto"/>
              <w:jc w:val="center"/>
              <w:rPr>
                <w:rFonts w:ascii="Times New Roman" w:hAnsi="Times New Roman"/>
                <w:b/>
              </w:rPr>
            </w:pPr>
          </w:p>
        </w:tc>
        <w:tc>
          <w:tcPr>
            <w:tcW w:w="1286" w:type="dxa"/>
          </w:tcPr>
          <w:p w14:paraId="44C24ED1"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217AE5CF" w14:textId="77777777" w:rsidTr="00912FC9">
        <w:trPr>
          <w:jc w:val="center"/>
        </w:trPr>
        <w:tc>
          <w:tcPr>
            <w:tcW w:w="3691" w:type="dxa"/>
            <w:vMerge/>
          </w:tcPr>
          <w:p w14:paraId="2B97840C" w14:textId="77777777" w:rsidR="00477F26" w:rsidRPr="000E5620" w:rsidRDefault="00477F26" w:rsidP="00912FC9">
            <w:pPr>
              <w:spacing w:after="0" w:line="240" w:lineRule="auto"/>
              <w:rPr>
                <w:rFonts w:ascii="Times New Roman" w:hAnsi="Times New Roman"/>
                <w:b/>
              </w:rPr>
            </w:pPr>
          </w:p>
        </w:tc>
        <w:tc>
          <w:tcPr>
            <w:tcW w:w="4109" w:type="dxa"/>
          </w:tcPr>
          <w:p w14:paraId="6EB1939A"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Приход к власти Екатерины II Великой.</w:t>
            </w:r>
          </w:p>
          <w:p w14:paraId="2D787395"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Социально-политическое развитие России в екатерининское время. </w:t>
            </w:r>
          </w:p>
          <w:p w14:paraId="00F6DFB1"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Политика Просвещенного абсолютизма: суть, цели, основные направления. Екатерининские реформы и их последствия.</w:t>
            </w:r>
          </w:p>
          <w:p w14:paraId="19F0447F"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Формирование и развитие движения русских просветителей. </w:t>
            </w:r>
          </w:p>
          <w:p w14:paraId="318082A6"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lastRenderedPageBreak/>
              <w:t xml:space="preserve"> Основные направления внешней политики России в эпоху Екатерины II.</w:t>
            </w:r>
          </w:p>
          <w:p w14:paraId="2A20D65D"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Присоединение Кубани и Крыма. </w:t>
            </w:r>
          </w:p>
          <w:p w14:paraId="48CC6485"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Политика Российской империи на Северном Кавказе.</w:t>
            </w:r>
          </w:p>
          <w:p w14:paraId="64392362" w14:textId="77777777" w:rsidR="00477F26" w:rsidRPr="000E5620" w:rsidRDefault="00477F26" w:rsidP="00912FC9">
            <w:pPr>
              <w:spacing w:after="0" w:line="240" w:lineRule="auto"/>
              <w:rPr>
                <w:rFonts w:ascii="Times New Roman" w:hAnsi="Times New Roman"/>
                <w:b/>
              </w:rPr>
            </w:pPr>
            <w:r w:rsidRPr="00AE3BCF">
              <w:rPr>
                <w:rFonts w:ascii="Times New Roman" w:hAnsi="Times New Roman"/>
              </w:rPr>
              <w:t xml:space="preserve"> Роль Павла I в истории России.</w:t>
            </w:r>
          </w:p>
        </w:tc>
        <w:tc>
          <w:tcPr>
            <w:tcW w:w="1561" w:type="dxa"/>
          </w:tcPr>
          <w:p w14:paraId="7F0F5FAF" w14:textId="77777777" w:rsidR="00477F26" w:rsidRPr="00855638" w:rsidRDefault="00477F26" w:rsidP="00912FC9">
            <w:pPr>
              <w:spacing w:after="0" w:line="240" w:lineRule="auto"/>
              <w:rPr>
                <w:rFonts w:ascii="Times New Roman" w:hAnsi="Times New Roman"/>
              </w:rPr>
            </w:pPr>
          </w:p>
        </w:tc>
        <w:tc>
          <w:tcPr>
            <w:tcW w:w="1417" w:type="dxa"/>
          </w:tcPr>
          <w:p w14:paraId="0BD6AACC" w14:textId="77777777" w:rsidR="00477F26" w:rsidRDefault="00477F26" w:rsidP="00912FC9">
            <w:pPr>
              <w:spacing w:after="0" w:line="240" w:lineRule="auto"/>
              <w:jc w:val="center"/>
              <w:rPr>
                <w:rFonts w:ascii="Times New Roman" w:hAnsi="Times New Roman"/>
              </w:rPr>
            </w:pPr>
          </w:p>
        </w:tc>
        <w:tc>
          <w:tcPr>
            <w:tcW w:w="1833" w:type="dxa"/>
          </w:tcPr>
          <w:p w14:paraId="45630F14" w14:textId="77777777" w:rsidR="00477F26" w:rsidRDefault="00477F26" w:rsidP="00912FC9">
            <w:pPr>
              <w:spacing w:after="0" w:line="240" w:lineRule="auto"/>
              <w:jc w:val="center"/>
              <w:rPr>
                <w:rFonts w:ascii="Times New Roman" w:hAnsi="Times New Roman"/>
              </w:rPr>
            </w:pPr>
            <w:r>
              <w:rPr>
                <w:rFonts w:ascii="Times New Roman" w:hAnsi="Times New Roman"/>
              </w:rPr>
              <w:t>ОК 04</w:t>
            </w:r>
          </w:p>
          <w:p w14:paraId="04464A3C" w14:textId="77777777" w:rsidR="00477F26" w:rsidRPr="000351F0" w:rsidRDefault="00477F26" w:rsidP="00912FC9">
            <w:pPr>
              <w:spacing w:after="0" w:line="240" w:lineRule="auto"/>
              <w:jc w:val="center"/>
              <w:rPr>
                <w:rFonts w:ascii="Times New Roman" w:hAnsi="Times New Roman"/>
              </w:rPr>
            </w:pPr>
            <w:r>
              <w:rPr>
                <w:rFonts w:ascii="Times New Roman" w:hAnsi="Times New Roman"/>
              </w:rPr>
              <w:t>ОК 06</w:t>
            </w:r>
          </w:p>
        </w:tc>
        <w:tc>
          <w:tcPr>
            <w:tcW w:w="1286" w:type="dxa"/>
          </w:tcPr>
          <w:p w14:paraId="179A9CB7"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405E2644" w14:textId="77777777" w:rsidTr="00912FC9">
        <w:trPr>
          <w:jc w:val="center"/>
        </w:trPr>
        <w:tc>
          <w:tcPr>
            <w:tcW w:w="3691" w:type="dxa"/>
            <w:vMerge/>
          </w:tcPr>
          <w:p w14:paraId="02CEFB10" w14:textId="77777777" w:rsidR="00477F26" w:rsidRPr="000E5620" w:rsidRDefault="00477F26" w:rsidP="00912FC9">
            <w:pPr>
              <w:spacing w:after="0" w:line="240" w:lineRule="auto"/>
              <w:rPr>
                <w:rFonts w:ascii="Times New Roman" w:hAnsi="Times New Roman"/>
                <w:b/>
              </w:rPr>
            </w:pPr>
          </w:p>
        </w:tc>
        <w:tc>
          <w:tcPr>
            <w:tcW w:w="4109" w:type="dxa"/>
          </w:tcPr>
          <w:p w14:paraId="59824584"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75B1B557" w14:textId="77777777" w:rsidR="00477F26" w:rsidRPr="000E5620" w:rsidRDefault="00477F26" w:rsidP="00912FC9">
            <w:pPr>
              <w:spacing w:after="0" w:line="240" w:lineRule="auto"/>
              <w:rPr>
                <w:rFonts w:ascii="Times New Roman" w:hAnsi="Times New Roman"/>
                <w:b/>
              </w:rPr>
            </w:pPr>
          </w:p>
        </w:tc>
        <w:tc>
          <w:tcPr>
            <w:tcW w:w="1417" w:type="dxa"/>
          </w:tcPr>
          <w:p w14:paraId="3D86BA06" w14:textId="77777777" w:rsidR="00477F26" w:rsidRPr="000351F0" w:rsidRDefault="00477F26" w:rsidP="00912FC9">
            <w:pPr>
              <w:spacing w:after="0" w:line="240" w:lineRule="auto"/>
              <w:jc w:val="center"/>
              <w:rPr>
                <w:rFonts w:ascii="Times New Roman" w:hAnsi="Times New Roman"/>
              </w:rPr>
            </w:pPr>
          </w:p>
        </w:tc>
        <w:tc>
          <w:tcPr>
            <w:tcW w:w="1833" w:type="dxa"/>
          </w:tcPr>
          <w:p w14:paraId="749B55E9" w14:textId="77777777" w:rsidR="00477F26" w:rsidRPr="000351F0" w:rsidRDefault="00477F26" w:rsidP="00912FC9">
            <w:pPr>
              <w:spacing w:after="0" w:line="240" w:lineRule="auto"/>
              <w:jc w:val="center"/>
              <w:rPr>
                <w:rFonts w:ascii="Times New Roman" w:hAnsi="Times New Roman"/>
              </w:rPr>
            </w:pPr>
          </w:p>
        </w:tc>
        <w:tc>
          <w:tcPr>
            <w:tcW w:w="1286" w:type="dxa"/>
          </w:tcPr>
          <w:p w14:paraId="063BD4C4" w14:textId="77777777" w:rsidR="00477F26" w:rsidRPr="000351F0" w:rsidRDefault="00477F26" w:rsidP="00912FC9">
            <w:pPr>
              <w:spacing w:after="0" w:line="240" w:lineRule="auto"/>
              <w:jc w:val="center"/>
              <w:rPr>
                <w:rFonts w:ascii="Times New Roman" w:hAnsi="Times New Roman"/>
              </w:rPr>
            </w:pPr>
          </w:p>
        </w:tc>
      </w:tr>
      <w:tr w:rsidR="00477F26" w:rsidRPr="000E5620" w14:paraId="6305130D" w14:textId="77777777" w:rsidTr="00912FC9">
        <w:trPr>
          <w:jc w:val="center"/>
        </w:trPr>
        <w:tc>
          <w:tcPr>
            <w:tcW w:w="3691" w:type="dxa"/>
            <w:vMerge/>
          </w:tcPr>
          <w:p w14:paraId="76EEC7FB" w14:textId="77777777" w:rsidR="00477F26" w:rsidRPr="000E5620" w:rsidRDefault="00477F26" w:rsidP="00912FC9">
            <w:pPr>
              <w:spacing w:after="0" w:line="240" w:lineRule="auto"/>
              <w:rPr>
                <w:rFonts w:ascii="Times New Roman" w:hAnsi="Times New Roman"/>
                <w:b/>
              </w:rPr>
            </w:pPr>
          </w:p>
        </w:tc>
        <w:tc>
          <w:tcPr>
            <w:tcW w:w="4109" w:type="dxa"/>
          </w:tcPr>
          <w:p w14:paraId="417ADAC0" w14:textId="77777777" w:rsidR="00477F26" w:rsidRPr="000E5620" w:rsidRDefault="00477F26" w:rsidP="00912FC9">
            <w:pPr>
              <w:spacing w:after="0" w:line="240" w:lineRule="auto"/>
              <w:rPr>
                <w:rFonts w:ascii="Times New Roman" w:hAnsi="Times New Roman"/>
                <w:b/>
              </w:rPr>
            </w:pPr>
          </w:p>
        </w:tc>
        <w:tc>
          <w:tcPr>
            <w:tcW w:w="1561" w:type="dxa"/>
          </w:tcPr>
          <w:p w14:paraId="2126C740" w14:textId="77777777" w:rsidR="00477F26" w:rsidRPr="000E5620" w:rsidRDefault="00477F26" w:rsidP="00912FC9">
            <w:pPr>
              <w:spacing w:after="0" w:line="240" w:lineRule="auto"/>
              <w:rPr>
                <w:rFonts w:ascii="Times New Roman" w:hAnsi="Times New Roman"/>
                <w:b/>
              </w:rPr>
            </w:pPr>
          </w:p>
        </w:tc>
        <w:tc>
          <w:tcPr>
            <w:tcW w:w="1417" w:type="dxa"/>
          </w:tcPr>
          <w:p w14:paraId="67B6B15F" w14:textId="77777777" w:rsidR="00477F26" w:rsidRPr="000351F0" w:rsidRDefault="00477F26" w:rsidP="00912FC9">
            <w:pPr>
              <w:spacing w:after="0" w:line="240" w:lineRule="auto"/>
              <w:jc w:val="center"/>
              <w:rPr>
                <w:rFonts w:ascii="Times New Roman" w:hAnsi="Times New Roman"/>
              </w:rPr>
            </w:pPr>
          </w:p>
        </w:tc>
        <w:tc>
          <w:tcPr>
            <w:tcW w:w="1833" w:type="dxa"/>
          </w:tcPr>
          <w:p w14:paraId="66BF8285" w14:textId="77777777" w:rsidR="00477F26" w:rsidRPr="000351F0" w:rsidRDefault="00477F26" w:rsidP="00912FC9">
            <w:pPr>
              <w:spacing w:after="0" w:line="240" w:lineRule="auto"/>
              <w:jc w:val="center"/>
              <w:rPr>
                <w:rFonts w:ascii="Times New Roman" w:hAnsi="Times New Roman"/>
              </w:rPr>
            </w:pPr>
          </w:p>
        </w:tc>
        <w:tc>
          <w:tcPr>
            <w:tcW w:w="1286" w:type="dxa"/>
          </w:tcPr>
          <w:p w14:paraId="5BFF0F91" w14:textId="77777777" w:rsidR="00477F26" w:rsidRPr="000351F0" w:rsidRDefault="00477F26" w:rsidP="00912FC9">
            <w:pPr>
              <w:spacing w:after="0" w:line="240" w:lineRule="auto"/>
              <w:jc w:val="center"/>
              <w:rPr>
                <w:rFonts w:ascii="Times New Roman" w:hAnsi="Times New Roman"/>
              </w:rPr>
            </w:pPr>
          </w:p>
        </w:tc>
      </w:tr>
      <w:tr w:rsidR="00477F26" w:rsidRPr="000E5620" w14:paraId="14198D65" w14:textId="77777777" w:rsidTr="00912FC9">
        <w:trPr>
          <w:jc w:val="center"/>
        </w:trPr>
        <w:tc>
          <w:tcPr>
            <w:tcW w:w="3691" w:type="dxa"/>
            <w:vMerge/>
          </w:tcPr>
          <w:p w14:paraId="54B8D0B5" w14:textId="77777777" w:rsidR="00477F26" w:rsidRPr="000E5620" w:rsidRDefault="00477F26" w:rsidP="00912FC9">
            <w:pPr>
              <w:spacing w:after="0" w:line="240" w:lineRule="auto"/>
              <w:rPr>
                <w:rFonts w:ascii="Times New Roman" w:hAnsi="Times New Roman"/>
                <w:b/>
              </w:rPr>
            </w:pPr>
          </w:p>
        </w:tc>
        <w:tc>
          <w:tcPr>
            <w:tcW w:w="4109" w:type="dxa"/>
          </w:tcPr>
          <w:p w14:paraId="512B9AAD"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10D9C068" w14:textId="77777777" w:rsidR="00477F26" w:rsidRPr="000E5620" w:rsidRDefault="00477F26" w:rsidP="00912FC9">
            <w:pPr>
              <w:spacing w:after="0" w:line="240" w:lineRule="auto"/>
              <w:rPr>
                <w:rFonts w:ascii="Times New Roman" w:hAnsi="Times New Roman"/>
                <w:b/>
              </w:rPr>
            </w:pPr>
          </w:p>
        </w:tc>
        <w:tc>
          <w:tcPr>
            <w:tcW w:w="1417" w:type="dxa"/>
          </w:tcPr>
          <w:p w14:paraId="0CB71C4B" w14:textId="77777777" w:rsidR="00477F26" w:rsidRPr="000351F0" w:rsidRDefault="00477F26" w:rsidP="00912FC9">
            <w:pPr>
              <w:spacing w:after="0" w:line="240" w:lineRule="auto"/>
              <w:jc w:val="center"/>
              <w:rPr>
                <w:rFonts w:ascii="Times New Roman" w:hAnsi="Times New Roman"/>
              </w:rPr>
            </w:pPr>
          </w:p>
        </w:tc>
        <w:tc>
          <w:tcPr>
            <w:tcW w:w="1833" w:type="dxa"/>
          </w:tcPr>
          <w:p w14:paraId="67C519CC" w14:textId="77777777" w:rsidR="00477F26" w:rsidRPr="000351F0" w:rsidRDefault="00477F26" w:rsidP="00912FC9">
            <w:pPr>
              <w:spacing w:after="0" w:line="240" w:lineRule="auto"/>
              <w:jc w:val="center"/>
              <w:rPr>
                <w:rFonts w:ascii="Times New Roman" w:hAnsi="Times New Roman"/>
              </w:rPr>
            </w:pPr>
          </w:p>
        </w:tc>
        <w:tc>
          <w:tcPr>
            <w:tcW w:w="1286" w:type="dxa"/>
          </w:tcPr>
          <w:p w14:paraId="0F7B9BED" w14:textId="77777777" w:rsidR="00477F26" w:rsidRPr="000351F0" w:rsidRDefault="00477F26" w:rsidP="00912FC9">
            <w:pPr>
              <w:spacing w:after="0" w:line="240" w:lineRule="auto"/>
              <w:jc w:val="center"/>
              <w:rPr>
                <w:rFonts w:ascii="Times New Roman" w:hAnsi="Times New Roman"/>
              </w:rPr>
            </w:pPr>
          </w:p>
        </w:tc>
      </w:tr>
      <w:tr w:rsidR="00477F26" w:rsidRPr="000E5620" w14:paraId="66EE5CAB" w14:textId="77777777" w:rsidTr="00912FC9">
        <w:trPr>
          <w:jc w:val="center"/>
        </w:trPr>
        <w:tc>
          <w:tcPr>
            <w:tcW w:w="3691" w:type="dxa"/>
            <w:vMerge/>
          </w:tcPr>
          <w:p w14:paraId="33521B4E" w14:textId="77777777" w:rsidR="00477F26" w:rsidRPr="000E5620" w:rsidRDefault="00477F26" w:rsidP="00912FC9">
            <w:pPr>
              <w:spacing w:after="0" w:line="240" w:lineRule="auto"/>
              <w:rPr>
                <w:rFonts w:ascii="Times New Roman" w:hAnsi="Times New Roman"/>
                <w:b/>
              </w:rPr>
            </w:pPr>
          </w:p>
        </w:tc>
        <w:tc>
          <w:tcPr>
            <w:tcW w:w="4109" w:type="dxa"/>
          </w:tcPr>
          <w:p w14:paraId="6FEE6157" w14:textId="77777777" w:rsidR="00477F26" w:rsidRPr="000E5620" w:rsidRDefault="00477F26" w:rsidP="00912FC9">
            <w:pPr>
              <w:spacing w:after="0" w:line="240" w:lineRule="auto"/>
              <w:rPr>
                <w:rFonts w:ascii="Times New Roman" w:hAnsi="Times New Roman"/>
                <w:b/>
              </w:rPr>
            </w:pPr>
          </w:p>
        </w:tc>
        <w:tc>
          <w:tcPr>
            <w:tcW w:w="1561" w:type="dxa"/>
          </w:tcPr>
          <w:p w14:paraId="271936ED" w14:textId="77777777" w:rsidR="00477F26" w:rsidRPr="000E5620" w:rsidRDefault="00477F26" w:rsidP="00912FC9">
            <w:pPr>
              <w:spacing w:after="0" w:line="240" w:lineRule="auto"/>
              <w:rPr>
                <w:rFonts w:ascii="Times New Roman" w:hAnsi="Times New Roman"/>
                <w:b/>
              </w:rPr>
            </w:pPr>
          </w:p>
        </w:tc>
        <w:tc>
          <w:tcPr>
            <w:tcW w:w="1417" w:type="dxa"/>
          </w:tcPr>
          <w:p w14:paraId="0D5CE05E" w14:textId="77777777" w:rsidR="00477F26" w:rsidRPr="000351F0" w:rsidRDefault="00477F26" w:rsidP="00912FC9">
            <w:pPr>
              <w:spacing w:after="0" w:line="240" w:lineRule="auto"/>
              <w:jc w:val="center"/>
              <w:rPr>
                <w:rFonts w:ascii="Times New Roman" w:hAnsi="Times New Roman"/>
              </w:rPr>
            </w:pPr>
          </w:p>
        </w:tc>
        <w:tc>
          <w:tcPr>
            <w:tcW w:w="1833" w:type="dxa"/>
          </w:tcPr>
          <w:p w14:paraId="3F182774" w14:textId="77777777" w:rsidR="00477F26" w:rsidRPr="000351F0" w:rsidRDefault="00477F26" w:rsidP="00912FC9">
            <w:pPr>
              <w:spacing w:after="0" w:line="240" w:lineRule="auto"/>
              <w:jc w:val="center"/>
              <w:rPr>
                <w:rFonts w:ascii="Times New Roman" w:hAnsi="Times New Roman"/>
              </w:rPr>
            </w:pPr>
          </w:p>
        </w:tc>
        <w:tc>
          <w:tcPr>
            <w:tcW w:w="1286" w:type="dxa"/>
          </w:tcPr>
          <w:p w14:paraId="1CAE548D" w14:textId="77777777" w:rsidR="00477F26" w:rsidRPr="000351F0" w:rsidRDefault="00477F26" w:rsidP="00912FC9">
            <w:pPr>
              <w:spacing w:after="0" w:line="240" w:lineRule="auto"/>
              <w:jc w:val="center"/>
              <w:rPr>
                <w:rFonts w:ascii="Times New Roman" w:hAnsi="Times New Roman"/>
              </w:rPr>
            </w:pPr>
          </w:p>
        </w:tc>
      </w:tr>
      <w:tr w:rsidR="00477F26" w:rsidRPr="000E5620" w14:paraId="5343E806" w14:textId="77777777" w:rsidTr="00912FC9">
        <w:trPr>
          <w:jc w:val="center"/>
        </w:trPr>
        <w:tc>
          <w:tcPr>
            <w:tcW w:w="3691" w:type="dxa"/>
            <w:vMerge w:val="restart"/>
          </w:tcPr>
          <w:p w14:paraId="6165F5D8" w14:textId="77777777" w:rsidR="00477F26" w:rsidRDefault="00477F26" w:rsidP="00912FC9">
            <w:pPr>
              <w:spacing w:after="0" w:line="240" w:lineRule="auto"/>
              <w:rPr>
                <w:rFonts w:ascii="Times New Roman" w:hAnsi="Times New Roman"/>
                <w:b/>
                <w:sz w:val="24"/>
                <w:szCs w:val="24"/>
              </w:rPr>
            </w:pPr>
            <w:r>
              <w:rPr>
                <w:rFonts w:ascii="Times New Roman" w:hAnsi="Times New Roman"/>
                <w:b/>
                <w:sz w:val="24"/>
                <w:szCs w:val="24"/>
              </w:rPr>
              <w:t xml:space="preserve">Тема 2.3 </w:t>
            </w:r>
          </w:p>
          <w:p w14:paraId="1F9544A0" w14:textId="77777777" w:rsidR="00477F26" w:rsidRPr="000E5620" w:rsidRDefault="00477F26" w:rsidP="00912FC9">
            <w:pPr>
              <w:spacing w:after="0" w:line="240" w:lineRule="auto"/>
              <w:rPr>
                <w:rFonts w:ascii="Times New Roman" w:hAnsi="Times New Roman"/>
                <w:b/>
              </w:rPr>
            </w:pPr>
            <w:r>
              <w:rPr>
                <w:rFonts w:ascii="Times New Roman" w:hAnsi="Times New Roman"/>
                <w:b/>
                <w:sz w:val="24"/>
                <w:szCs w:val="24"/>
              </w:rPr>
              <w:t>Россия в эпоху Наполеоновских войн.</w:t>
            </w:r>
          </w:p>
        </w:tc>
        <w:tc>
          <w:tcPr>
            <w:tcW w:w="4109" w:type="dxa"/>
          </w:tcPr>
          <w:p w14:paraId="3C7669D8"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25C75465" w14:textId="77777777" w:rsidR="00477F26" w:rsidRPr="00EB5838" w:rsidRDefault="00477F26" w:rsidP="00912FC9">
            <w:pPr>
              <w:spacing w:after="0" w:line="240" w:lineRule="auto"/>
              <w:rPr>
                <w:rFonts w:ascii="Times New Roman" w:hAnsi="Times New Roman"/>
                <w:b/>
              </w:rPr>
            </w:pPr>
          </w:p>
        </w:tc>
        <w:tc>
          <w:tcPr>
            <w:tcW w:w="1417" w:type="dxa"/>
          </w:tcPr>
          <w:p w14:paraId="6AFD60C2" w14:textId="77777777" w:rsidR="00477F26" w:rsidRPr="000E5620" w:rsidRDefault="00477F26" w:rsidP="00912FC9">
            <w:pPr>
              <w:spacing w:after="0" w:line="240" w:lineRule="auto"/>
              <w:rPr>
                <w:rFonts w:ascii="Times New Roman" w:hAnsi="Times New Roman"/>
                <w:b/>
              </w:rPr>
            </w:pPr>
          </w:p>
        </w:tc>
        <w:tc>
          <w:tcPr>
            <w:tcW w:w="1833" w:type="dxa"/>
          </w:tcPr>
          <w:p w14:paraId="1575E9EA" w14:textId="77777777" w:rsidR="00477F26" w:rsidRPr="000E5620" w:rsidRDefault="00477F26" w:rsidP="00912FC9">
            <w:pPr>
              <w:spacing w:after="0" w:line="240" w:lineRule="auto"/>
              <w:rPr>
                <w:rFonts w:ascii="Times New Roman" w:hAnsi="Times New Roman"/>
                <w:b/>
              </w:rPr>
            </w:pPr>
          </w:p>
        </w:tc>
        <w:tc>
          <w:tcPr>
            <w:tcW w:w="1286" w:type="dxa"/>
          </w:tcPr>
          <w:p w14:paraId="679B7E29" w14:textId="77777777" w:rsidR="00477F26" w:rsidRPr="000E5620" w:rsidRDefault="00477F26" w:rsidP="00912FC9">
            <w:pPr>
              <w:spacing w:after="0" w:line="240" w:lineRule="auto"/>
              <w:rPr>
                <w:rFonts w:ascii="Times New Roman" w:hAnsi="Times New Roman"/>
                <w:b/>
              </w:rPr>
            </w:pPr>
          </w:p>
        </w:tc>
      </w:tr>
      <w:tr w:rsidR="00477F26" w:rsidRPr="000E5620" w14:paraId="59814668" w14:textId="77777777" w:rsidTr="00912FC9">
        <w:trPr>
          <w:jc w:val="center"/>
        </w:trPr>
        <w:tc>
          <w:tcPr>
            <w:tcW w:w="3691" w:type="dxa"/>
            <w:vMerge/>
          </w:tcPr>
          <w:p w14:paraId="6F29150E" w14:textId="77777777" w:rsidR="00477F26" w:rsidRPr="000E5620" w:rsidRDefault="00477F26" w:rsidP="00912FC9">
            <w:pPr>
              <w:spacing w:after="0" w:line="240" w:lineRule="auto"/>
              <w:rPr>
                <w:rFonts w:ascii="Times New Roman" w:hAnsi="Times New Roman"/>
                <w:b/>
              </w:rPr>
            </w:pPr>
          </w:p>
        </w:tc>
        <w:tc>
          <w:tcPr>
            <w:tcW w:w="4109" w:type="dxa"/>
          </w:tcPr>
          <w:p w14:paraId="1619A2FD"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Особенности экономического развития России в первой половине XIX в. Реформы Александра I. </w:t>
            </w:r>
          </w:p>
          <w:p w14:paraId="708E82C6"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Крепостное право в России. </w:t>
            </w:r>
          </w:p>
          <w:p w14:paraId="263BCEFB"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w:t>
            </w:r>
            <w:proofErr w:type="spellStart"/>
            <w:r w:rsidRPr="00AE3BCF">
              <w:rPr>
                <w:rFonts w:ascii="Times New Roman" w:hAnsi="Times New Roman"/>
              </w:rPr>
              <w:t>Мануфактурно</w:t>
            </w:r>
            <w:proofErr w:type="spellEnd"/>
            <w:r w:rsidRPr="00AE3BCF">
              <w:rPr>
                <w:rFonts w:ascii="Times New Roman" w:hAnsi="Times New Roman"/>
              </w:rPr>
              <w:t xml:space="preserve">-промышленное производство. </w:t>
            </w:r>
          </w:p>
          <w:p w14:paraId="5F804022"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Становление индустриального общества в России: общее и особенное. </w:t>
            </w:r>
          </w:p>
          <w:p w14:paraId="56294718"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Отечественная война 1812 г. в отечественной и западной историографии. </w:t>
            </w:r>
          </w:p>
          <w:p w14:paraId="08994F65"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Заграничный поход русской армии 1813—1814 годов. Война шестой коалиции.</w:t>
            </w:r>
          </w:p>
          <w:p w14:paraId="7C8789D7" w14:textId="77777777" w:rsidR="00477F26" w:rsidRPr="000E5620" w:rsidRDefault="00477F26" w:rsidP="00912FC9">
            <w:pPr>
              <w:spacing w:after="0" w:line="240" w:lineRule="auto"/>
              <w:rPr>
                <w:rFonts w:ascii="Times New Roman" w:hAnsi="Times New Roman"/>
                <w:b/>
              </w:rPr>
            </w:pPr>
            <w:r w:rsidRPr="00AE3BCF">
              <w:rPr>
                <w:rFonts w:ascii="Times New Roman" w:hAnsi="Times New Roman"/>
              </w:rPr>
              <w:t xml:space="preserve"> Венский конгресс 1815 г. и Священный союз</w:t>
            </w:r>
          </w:p>
        </w:tc>
        <w:tc>
          <w:tcPr>
            <w:tcW w:w="1561" w:type="dxa"/>
          </w:tcPr>
          <w:p w14:paraId="76BFE720" w14:textId="77777777" w:rsidR="00477F26" w:rsidRPr="00742301" w:rsidRDefault="00477F26" w:rsidP="00912FC9">
            <w:pPr>
              <w:spacing w:after="0" w:line="240" w:lineRule="auto"/>
              <w:rPr>
                <w:rFonts w:ascii="Times New Roman" w:hAnsi="Times New Roman"/>
              </w:rPr>
            </w:pPr>
          </w:p>
        </w:tc>
        <w:tc>
          <w:tcPr>
            <w:tcW w:w="1417" w:type="dxa"/>
          </w:tcPr>
          <w:p w14:paraId="3B12B7BA" w14:textId="77777777" w:rsidR="00477F26" w:rsidRDefault="00477F26" w:rsidP="00912FC9">
            <w:pPr>
              <w:spacing w:after="0" w:line="240" w:lineRule="auto"/>
              <w:jc w:val="center"/>
              <w:rPr>
                <w:rFonts w:ascii="Times New Roman" w:hAnsi="Times New Roman"/>
              </w:rPr>
            </w:pPr>
          </w:p>
        </w:tc>
        <w:tc>
          <w:tcPr>
            <w:tcW w:w="1833" w:type="dxa"/>
            <w:vMerge w:val="restart"/>
          </w:tcPr>
          <w:p w14:paraId="581F3336" w14:textId="77777777" w:rsidR="00477F26" w:rsidRDefault="00477F26" w:rsidP="00912FC9">
            <w:pPr>
              <w:spacing w:after="0" w:line="240" w:lineRule="auto"/>
              <w:jc w:val="center"/>
              <w:rPr>
                <w:rFonts w:ascii="Times New Roman" w:hAnsi="Times New Roman"/>
              </w:rPr>
            </w:pPr>
            <w:r>
              <w:rPr>
                <w:rFonts w:ascii="Times New Roman" w:hAnsi="Times New Roman"/>
              </w:rPr>
              <w:t>ОК 04</w:t>
            </w:r>
          </w:p>
          <w:p w14:paraId="3FFC73E3" w14:textId="77777777" w:rsidR="00477F26" w:rsidRPr="000351F0" w:rsidRDefault="00477F26" w:rsidP="00912FC9">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52F69A10" w14:textId="77777777" w:rsidR="00477F26" w:rsidRPr="000351F0" w:rsidRDefault="00477F26" w:rsidP="00912FC9">
            <w:pPr>
              <w:spacing w:after="0" w:line="240" w:lineRule="auto"/>
              <w:jc w:val="center"/>
              <w:rPr>
                <w:rFonts w:ascii="Times New Roman" w:hAnsi="Times New Roman"/>
              </w:rPr>
            </w:pPr>
          </w:p>
        </w:tc>
      </w:tr>
      <w:tr w:rsidR="00477F26" w:rsidRPr="000E5620" w14:paraId="5A51E4CE" w14:textId="77777777" w:rsidTr="00912FC9">
        <w:trPr>
          <w:jc w:val="center"/>
        </w:trPr>
        <w:tc>
          <w:tcPr>
            <w:tcW w:w="3691" w:type="dxa"/>
            <w:vMerge/>
          </w:tcPr>
          <w:p w14:paraId="4F76E184" w14:textId="77777777" w:rsidR="00477F26" w:rsidRPr="000E5620" w:rsidRDefault="00477F26" w:rsidP="00912FC9">
            <w:pPr>
              <w:spacing w:after="0" w:line="240" w:lineRule="auto"/>
              <w:rPr>
                <w:rFonts w:ascii="Times New Roman" w:hAnsi="Times New Roman"/>
                <w:b/>
              </w:rPr>
            </w:pPr>
          </w:p>
        </w:tc>
        <w:tc>
          <w:tcPr>
            <w:tcW w:w="4109" w:type="dxa"/>
          </w:tcPr>
          <w:p w14:paraId="1EB667B6"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56B57407" w14:textId="77777777" w:rsidR="00477F26" w:rsidRPr="00CE502A" w:rsidRDefault="00477F26" w:rsidP="00912FC9">
            <w:pPr>
              <w:spacing w:after="0" w:line="240" w:lineRule="auto"/>
              <w:rPr>
                <w:rFonts w:ascii="Times New Roman" w:hAnsi="Times New Roman"/>
                <w:b/>
              </w:rPr>
            </w:pPr>
          </w:p>
        </w:tc>
        <w:tc>
          <w:tcPr>
            <w:tcW w:w="1417" w:type="dxa"/>
          </w:tcPr>
          <w:p w14:paraId="0A311241" w14:textId="77777777" w:rsidR="00477F26" w:rsidRPr="000351F0" w:rsidRDefault="00477F26" w:rsidP="00912FC9">
            <w:pPr>
              <w:spacing w:after="0" w:line="240" w:lineRule="auto"/>
              <w:jc w:val="center"/>
              <w:rPr>
                <w:rFonts w:ascii="Times New Roman" w:hAnsi="Times New Roman"/>
              </w:rPr>
            </w:pPr>
          </w:p>
        </w:tc>
        <w:tc>
          <w:tcPr>
            <w:tcW w:w="1833" w:type="dxa"/>
            <w:vMerge/>
          </w:tcPr>
          <w:p w14:paraId="1795F5B2" w14:textId="77777777" w:rsidR="00477F26" w:rsidRPr="000351F0" w:rsidRDefault="00477F26" w:rsidP="00912FC9">
            <w:pPr>
              <w:spacing w:after="0" w:line="240" w:lineRule="auto"/>
              <w:jc w:val="center"/>
              <w:rPr>
                <w:rFonts w:ascii="Times New Roman" w:hAnsi="Times New Roman"/>
              </w:rPr>
            </w:pPr>
          </w:p>
        </w:tc>
        <w:tc>
          <w:tcPr>
            <w:tcW w:w="1286" w:type="dxa"/>
            <w:vMerge/>
          </w:tcPr>
          <w:p w14:paraId="6EFF7C56" w14:textId="77777777" w:rsidR="00477F26" w:rsidRPr="000351F0" w:rsidRDefault="00477F26" w:rsidP="00912FC9">
            <w:pPr>
              <w:spacing w:after="0" w:line="240" w:lineRule="auto"/>
              <w:jc w:val="center"/>
              <w:rPr>
                <w:rFonts w:ascii="Times New Roman" w:hAnsi="Times New Roman"/>
              </w:rPr>
            </w:pPr>
          </w:p>
        </w:tc>
      </w:tr>
      <w:tr w:rsidR="00477F26" w:rsidRPr="000E5620" w14:paraId="3BD8106B" w14:textId="77777777" w:rsidTr="00912FC9">
        <w:trPr>
          <w:jc w:val="center"/>
        </w:trPr>
        <w:tc>
          <w:tcPr>
            <w:tcW w:w="3691" w:type="dxa"/>
            <w:vMerge/>
          </w:tcPr>
          <w:p w14:paraId="12C38C87" w14:textId="77777777" w:rsidR="00477F26" w:rsidRPr="000E5620" w:rsidRDefault="00477F26" w:rsidP="00912FC9">
            <w:pPr>
              <w:spacing w:after="0" w:line="240" w:lineRule="auto"/>
              <w:rPr>
                <w:rFonts w:ascii="Times New Roman" w:hAnsi="Times New Roman"/>
                <w:b/>
              </w:rPr>
            </w:pPr>
          </w:p>
        </w:tc>
        <w:tc>
          <w:tcPr>
            <w:tcW w:w="4109" w:type="dxa"/>
          </w:tcPr>
          <w:p w14:paraId="72F2DAC6" w14:textId="77777777" w:rsidR="00477F26" w:rsidRDefault="00477F26" w:rsidP="00912FC9">
            <w:pPr>
              <w:spacing w:after="0" w:line="240" w:lineRule="auto"/>
              <w:rPr>
                <w:rFonts w:ascii="Times New Roman" w:hAnsi="Times New Roman"/>
              </w:rPr>
            </w:pPr>
            <w:r w:rsidRPr="00CE502A">
              <w:rPr>
                <w:rFonts w:ascii="Times New Roman" w:hAnsi="Times New Roman"/>
              </w:rPr>
              <w:t>Практическая работа № 1</w:t>
            </w:r>
            <w:r>
              <w:rPr>
                <w:rFonts w:ascii="Times New Roman" w:hAnsi="Times New Roman"/>
              </w:rPr>
              <w:t xml:space="preserve"> Общественное движение в первой четверти Х</w:t>
            </w:r>
            <w:r>
              <w:rPr>
                <w:rFonts w:ascii="Times New Roman" w:hAnsi="Times New Roman"/>
                <w:lang w:val="en-US"/>
              </w:rPr>
              <w:t>I</w:t>
            </w:r>
            <w:r>
              <w:rPr>
                <w:rFonts w:ascii="Times New Roman" w:hAnsi="Times New Roman"/>
              </w:rPr>
              <w:t xml:space="preserve">Х в. </w:t>
            </w:r>
          </w:p>
          <w:p w14:paraId="69BFE5EC" w14:textId="77777777" w:rsidR="00477F26" w:rsidRPr="00CE502A" w:rsidRDefault="00477F26" w:rsidP="00912FC9">
            <w:pPr>
              <w:spacing w:after="0" w:line="240" w:lineRule="auto"/>
              <w:rPr>
                <w:rFonts w:ascii="Times New Roman" w:hAnsi="Times New Roman"/>
              </w:rPr>
            </w:pPr>
            <w:r>
              <w:rPr>
                <w:rFonts w:ascii="Times New Roman" w:hAnsi="Times New Roman"/>
              </w:rPr>
              <w:t xml:space="preserve">Движение декабристов: предпосылки возникновения, идейные основы и цели, первые организации и их участники. </w:t>
            </w:r>
            <w:r>
              <w:rPr>
                <w:rFonts w:ascii="Times New Roman" w:hAnsi="Times New Roman"/>
              </w:rPr>
              <w:lastRenderedPageBreak/>
              <w:t>Южное общество; «Русская правда» П. Пестеля. Северное общество; Конституция Н. Муравьёва. Выступления декабристов, их итоги. Значение движения декабристов.</w:t>
            </w:r>
          </w:p>
        </w:tc>
        <w:tc>
          <w:tcPr>
            <w:tcW w:w="1561" w:type="dxa"/>
          </w:tcPr>
          <w:p w14:paraId="01E482A7" w14:textId="77777777" w:rsidR="00477F26" w:rsidRPr="00742301" w:rsidRDefault="00477F26" w:rsidP="00912FC9">
            <w:pPr>
              <w:spacing w:after="0" w:line="240" w:lineRule="auto"/>
              <w:rPr>
                <w:rFonts w:ascii="Times New Roman" w:hAnsi="Times New Roman"/>
                <w:bCs/>
              </w:rPr>
            </w:pPr>
          </w:p>
        </w:tc>
        <w:tc>
          <w:tcPr>
            <w:tcW w:w="1417" w:type="dxa"/>
          </w:tcPr>
          <w:p w14:paraId="3674F412" w14:textId="77777777" w:rsidR="00477F26" w:rsidRDefault="00477F26" w:rsidP="00912FC9">
            <w:pPr>
              <w:spacing w:after="0" w:line="240" w:lineRule="auto"/>
              <w:jc w:val="center"/>
              <w:rPr>
                <w:rFonts w:ascii="Times New Roman" w:hAnsi="Times New Roman"/>
              </w:rPr>
            </w:pPr>
          </w:p>
        </w:tc>
        <w:tc>
          <w:tcPr>
            <w:tcW w:w="1833" w:type="dxa"/>
            <w:vMerge/>
          </w:tcPr>
          <w:p w14:paraId="3FC4213F" w14:textId="77777777" w:rsidR="00477F26" w:rsidRPr="000351F0" w:rsidRDefault="00477F26" w:rsidP="00912FC9">
            <w:pPr>
              <w:spacing w:after="0" w:line="240" w:lineRule="auto"/>
              <w:jc w:val="center"/>
              <w:rPr>
                <w:rFonts w:ascii="Times New Roman" w:hAnsi="Times New Roman"/>
              </w:rPr>
            </w:pPr>
          </w:p>
        </w:tc>
        <w:tc>
          <w:tcPr>
            <w:tcW w:w="1286" w:type="dxa"/>
            <w:vMerge/>
          </w:tcPr>
          <w:p w14:paraId="623C3C09" w14:textId="77777777" w:rsidR="00477F26" w:rsidRPr="000351F0" w:rsidRDefault="00477F26" w:rsidP="00912FC9">
            <w:pPr>
              <w:spacing w:after="0" w:line="240" w:lineRule="auto"/>
              <w:jc w:val="center"/>
              <w:rPr>
                <w:rFonts w:ascii="Times New Roman" w:hAnsi="Times New Roman"/>
              </w:rPr>
            </w:pPr>
          </w:p>
        </w:tc>
      </w:tr>
      <w:tr w:rsidR="00477F26" w:rsidRPr="000E5620" w14:paraId="2F89A7D0" w14:textId="77777777" w:rsidTr="00912FC9">
        <w:trPr>
          <w:jc w:val="center"/>
        </w:trPr>
        <w:tc>
          <w:tcPr>
            <w:tcW w:w="3691" w:type="dxa"/>
            <w:vMerge/>
          </w:tcPr>
          <w:p w14:paraId="6AFAA8F8" w14:textId="77777777" w:rsidR="00477F26" w:rsidRPr="000E5620" w:rsidRDefault="00477F26" w:rsidP="00912FC9">
            <w:pPr>
              <w:spacing w:after="0" w:line="240" w:lineRule="auto"/>
              <w:rPr>
                <w:rFonts w:ascii="Times New Roman" w:hAnsi="Times New Roman"/>
                <w:b/>
              </w:rPr>
            </w:pPr>
          </w:p>
        </w:tc>
        <w:tc>
          <w:tcPr>
            <w:tcW w:w="4109" w:type="dxa"/>
          </w:tcPr>
          <w:p w14:paraId="2D31129A"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4EA375FC" w14:textId="77777777" w:rsidR="00477F26" w:rsidRPr="000E5620" w:rsidRDefault="00477F26" w:rsidP="00912FC9">
            <w:pPr>
              <w:spacing w:after="0" w:line="240" w:lineRule="auto"/>
              <w:rPr>
                <w:rFonts w:ascii="Times New Roman" w:hAnsi="Times New Roman"/>
                <w:b/>
              </w:rPr>
            </w:pPr>
          </w:p>
        </w:tc>
        <w:tc>
          <w:tcPr>
            <w:tcW w:w="1417" w:type="dxa"/>
          </w:tcPr>
          <w:p w14:paraId="6FF22ECB" w14:textId="77777777" w:rsidR="00477F26" w:rsidRPr="000351F0" w:rsidRDefault="00477F26" w:rsidP="00912FC9">
            <w:pPr>
              <w:spacing w:after="0" w:line="240" w:lineRule="auto"/>
              <w:jc w:val="center"/>
              <w:rPr>
                <w:rFonts w:ascii="Times New Roman" w:hAnsi="Times New Roman"/>
              </w:rPr>
            </w:pPr>
          </w:p>
        </w:tc>
        <w:tc>
          <w:tcPr>
            <w:tcW w:w="1833" w:type="dxa"/>
          </w:tcPr>
          <w:p w14:paraId="38FA1151" w14:textId="77777777" w:rsidR="00477F26" w:rsidRPr="000351F0" w:rsidRDefault="00477F26" w:rsidP="00912FC9">
            <w:pPr>
              <w:spacing w:after="0" w:line="240" w:lineRule="auto"/>
              <w:jc w:val="center"/>
              <w:rPr>
                <w:rFonts w:ascii="Times New Roman" w:hAnsi="Times New Roman"/>
              </w:rPr>
            </w:pPr>
          </w:p>
        </w:tc>
        <w:tc>
          <w:tcPr>
            <w:tcW w:w="1286" w:type="dxa"/>
          </w:tcPr>
          <w:p w14:paraId="6C7715BB" w14:textId="77777777" w:rsidR="00477F26" w:rsidRPr="000351F0" w:rsidRDefault="00477F26" w:rsidP="00912FC9">
            <w:pPr>
              <w:spacing w:after="0" w:line="240" w:lineRule="auto"/>
              <w:jc w:val="center"/>
              <w:rPr>
                <w:rFonts w:ascii="Times New Roman" w:hAnsi="Times New Roman"/>
              </w:rPr>
            </w:pPr>
          </w:p>
        </w:tc>
      </w:tr>
      <w:tr w:rsidR="00477F26" w:rsidRPr="000E5620" w14:paraId="0ADBC4BD" w14:textId="77777777" w:rsidTr="00912FC9">
        <w:trPr>
          <w:jc w:val="center"/>
        </w:trPr>
        <w:tc>
          <w:tcPr>
            <w:tcW w:w="3691" w:type="dxa"/>
            <w:vMerge/>
          </w:tcPr>
          <w:p w14:paraId="4EF79A39" w14:textId="77777777" w:rsidR="00477F26" w:rsidRPr="000E5620" w:rsidRDefault="00477F26" w:rsidP="00912FC9">
            <w:pPr>
              <w:spacing w:after="0" w:line="240" w:lineRule="auto"/>
              <w:rPr>
                <w:rFonts w:ascii="Times New Roman" w:hAnsi="Times New Roman"/>
                <w:b/>
              </w:rPr>
            </w:pPr>
          </w:p>
        </w:tc>
        <w:tc>
          <w:tcPr>
            <w:tcW w:w="4109" w:type="dxa"/>
          </w:tcPr>
          <w:p w14:paraId="0BE45760" w14:textId="77777777" w:rsidR="00477F26" w:rsidRPr="000E5620" w:rsidRDefault="00477F26" w:rsidP="00912FC9">
            <w:pPr>
              <w:spacing w:after="0" w:line="240" w:lineRule="auto"/>
              <w:rPr>
                <w:rFonts w:ascii="Times New Roman" w:hAnsi="Times New Roman"/>
                <w:b/>
              </w:rPr>
            </w:pPr>
          </w:p>
        </w:tc>
        <w:tc>
          <w:tcPr>
            <w:tcW w:w="1561" w:type="dxa"/>
          </w:tcPr>
          <w:p w14:paraId="51F8A91C" w14:textId="77777777" w:rsidR="00477F26" w:rsidRPr="000E5620" w:rsidRDefault="00477F26" w:rsidP="00912FC9">
            <w:pPr>
              <w:spacing w:after="0" w:line="240" w:lineRule="auto"/>
              <w:rPr>
                <w:rFonts w:ascii="Times New Roman" w:hAnsi="Times New Roman"/>
                <w:b/>
              </w:rPr>
            </w:pPr>
          </w:p>
        </w:tc>
        <w:tc>
          <w:tcPr>
            <w:tcW w:w="1417" w:type="dxa"/>
          </w:tcPr>
          <w:p w14:paraId="4B7C6998" w14:textId="77777777" w:rsidR="00477F26" w:rsidRPr="000351F0" w:rsidRDefault="00477F26" w:rsidP="00912FC9">
            <w:pPr>
              <w:spacing w:after="0" w:line="240" w:lineRule="auto"/>
              <w:jc w:val="center"/>
              <w:rPr>
                <w:rFonts w:ascii="Times New Roman" w:hAnsi="Times New Roman"/>
              </w:rPr>
            </w:pPr>
          </w:p>
        </w:tc>
        <w:tc>
          <w:tcPr>
            <w:tcW w:w="1833" w:type="dxa"/>
          </w:tcPr>
          <w:p w14:paraId="7EEBBE90" w14:textId="77777777" w:rsidR="00477F26" w:rsidRPr="000351F0" w:rsidRDefault="00477F26" w:rsidP="00912FC9">
            <w:pPr>
              <w:spacing w:after="0" w:line="240" w:lineRule="auto"/>
              <w:jc w:val="center"/>
              <w:rPr>
                <w:rFonts w:ascii="Times New Roman" w:hAnsi="Times New Roman"/>
              </w:rPr>
            </w:pPr>
          </w:p>
        </w:tc>
        <w:tc>
          <w:tcPr>
            <w:tcW w:w="1286" w:type="dxa"/>
          </w:tcPr>
          <w:p w14:paraId="34FA8C0E" w14:textId="77777777" w:rsidR="00477F26" w:rsidRPr="000351F0" w:rsidRDefault="00477F26" w:rsidP="00912FC9">
            <w:pPr>
              <w:spacing w:after="0" w:line="240" w:lineRule="auto"/>
              <w:jc w:val="center"/>
              <w:rPr>
                <w:rFonts w:ascii="Times New Roman" w:hAnsi="Times New Roman"/>
              </w:rPr>
            </w:pPr>
          </w:p>
        </w:tc>
      </w:tr>
      <w:tr w:rsidR="00477F26" w:rsidRPr="000E5620" w14:paraId="1E052C0D" w14:textId="77777777" w:rsidTr="00912FC9">
        <w:trPr>
          <w:jc w:val="center"/>
        </w:trPr>
        <w:tc>
          <w:tcPr>
            <w:tcW w:w="3691" w:type="dxa"/>
            <w:vMerge w:val="restart"/>
          </w:tcPr>
          <w:p w14:paraId="2C173D5C" w14:textId="77777777" w:rsidR="00477F26" w:rsidRPr="000E5620" w:rsidRDefault="00477F26" w:rsidP="00912FC9">
            <w:pPr>
              <w:spacing w:after="0" w:line="240" w:lineRule="auto"/>
              <w:rPr>
                <w:rFonts w:ascii="Times New Roman" w:hAnsi="Times New Roman"/>
                <w:b/>
              </w:rPr>
            </w:pPr>
            <w:r>
              <w:rPr>
                <w:rFonts w:ascii="Times New Roman" w:hAnsi="Times New Roman"/>
                <w:b/>
                <w:sz w:val="24"/>
                <w:szCs w:val="24"/>
              </w:rPr>
              <w:t>Тема 2.4 История середины 19 века.</w:t>
            </w:r>
          </w:p>
        </w:tc>
        <w:tc>
          <w:tcPr>
            <w:tcW w:w="4109" w:type="dxa"/>
          </w:tcPr>
          <w:p w14:paraId="1299BCD4"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2EEDD2A7" w14:textId="77777777" w:rsidR="00477F26" w:rsidRPr="000E5620" w:rsidRDefault="00477F26" w:rsidP="00912FC9">
            <w:pPr>
              <w:spacing w:after="0" w:line="240" w:lineRule="auto"/>
              <w:rPr>
                <w:rFonts w:ascii="Times New Roman" w:hAnsi="Times New Roman"/>
                <w:b/>
              </w:rPr>
            </w:pPr>
          </w:p>
        </w:tc>
        <w:tc>
          <w:tcPr>
            <w:tcW w:w="1417" w:type="dxa"/>
          </w:tcPr>
          <w:p w14:paraId="74B72F00" w14:textId="77777777" w:rsidR="00477F26" w:rsidRPr="000351F0" w:rsidRDefault="00477F26" w:rsidP="00912FC9">
            <w:pPr>
              <w:spacing w:after="0" w:line="240" w:lineRule="auto"/>
              <w:jc w:val="center"/>
              <w:rPr>
                <w:rFonts w:ascii="Times New Roman" w:hAnsi="Times New Roman"/>
              </w:rPr>
            </w:pPr>
          </w:p>
        </w:tc>
        <w:tc>
          <w:tcPr>
            <w:tcW w:w="1833" w:type="dxa"/>
          </w:tcPr>
          <w:p w14:paraId="32930724" w14:textId="77777777" w:rsidR="00477F26" w:rsidRPr="000351F0" w:rsidRDefault="00477F26" w:rsidP="00912FC9">
            <w:pPr>
              <w:spacing w:after="0" w:line="240" w:lineRule="auto"/>
              <w:jc w:val="center"/>
              <w:rPr>
                <w:rFonts w:ascii="Times New Roman" w:hAnsi="Times New Roman"/>
              </w:rPr>
            </w:pPr>
          </w:p>
        </w:tc>
        <w:tc>
          <w:tcPr>
            <w:tcW w:w="1286" w:type="dxa"/>
          </w:tcPr>
          <w:p w14:paraId="4D85B889" w14:textId="77777777" w:rsidR="00477F26" w:rsidRPr="000351F0" w:rsidRDefault="00477F26" w:rsidP="00912FC9">
            <w:pPr>
              <w:spacing w:after="0" w:line="240" w:lineRule="auto"/>
              <w:jc w:val="center"/>
              <w:rPr>
                <w:rFonts w:ascii="Times New Roman" w:hAnsi="Times New Roman"/>
              </w:rPr>
            </w:pPr>
          </w:p>
        </w:tc>
      </w:tr>
      <w:tr w:rsidR="00477F26" w:rsidRPr="000E5620" w14:paraId="3C6216DE" w14:textId="77777777" w:rsidTr="00912FC9">
        <w:trPr>
          <w:jc w:val="center"/>
        </w:trPr>
        <w:tc>
          <w:tcPr>
            <w:tcW w:w="3691" w:type="dxa"/>
            <w:vMerge/>
          </w:tcPr>
          <w:p w14:paraId="47779EC0" w14:textId="77777777" w:rsidR="00477F26" w:rsidRPr="000E5620" w:rsidRDefault="00477F26" w:rsidP="00912FC9">
            <w:pPr>
              <w:spacing w:after="0" w:line="240" w:lineRule="auto"/>
              <w:rPr>
                <w:rFonts w:ascii="Times New Roman" w:hAnsi="Times New Roman"/>
                <w:b/>
              </w:rPr>
            </w:pPr>
          </w:p>
        </w:tc>
        <w:tc>
          <w:tcPr>
            <w:tcW w:w="4109" w:type="dxa"/>
          </w:tcPr>
          <w:p w14:paraId="53121626"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Участие России в событиях Весны народов 1848 г.</w:t>
            </w:r>
          </w:p>
          <w:p w14:paraId="77E886F1"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Политическое и социальное развитие России накануне Крымской войне. Дипломатическое положение России накануне Крымской войны.</w:t>
            </w:r>
          </w:p>
          <w:p w14:paraId="2E8DD545"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Крымская война и ее последствия. Причины реформ Александра II. Основные положения реформ Александра II.</w:t>
            </w:r>
          </w:p>
          <w:p w14:paraId="123B8C84"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 xml:space="preserve"> Итоги либеральных реформ 60-70 -х гг. XIX в. </w:t>
            </w:r>
          </w:p>
          <w:p w14:paraId="118A4C45"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Формирование революционных террористических организаций.</w:t>
            </w:r>
          </w:p>
          <w:p w14:paraId="019C9BE8" w14:textId="77777777" w:rsidR="00477F26" w:rsidRPr="00AE3BCF" w:rsidRDefault="00477F26" w:rsidP="00912FC9">
            <w:pPr>
              <w:spacing w:after="0" w:line="240" w:lineRule="auto"/>
              <w:rPr>
                <w:rFonts w:ascii="Times New Roman" w:hAnsi="Times New Roman"/>
              </w:rPr>
            </w:pPr>
            <w:r w:rsidRPr="00AE3BCF">
              <w:rPr>
                <w:rFonts w:ascii="Times New Roman" w:hAnsi="Times New Roman"/>
              </w:rPr>
              <w:t>Причины и последствия убийства Александра II</w:t>
            </w:r>
          </w:p>
          <w:p w14:paraId="7015C688" w14:textId="77777777" w:rsidR="00477F26" w:rsidRPr="00AE3BCF" w:rsidRDefault="00477F26" w:rsidP="00912FC9">
            <w:pPr>
              <w:spacing w:after="0" w:line="240" w:lineRule="auto"/>
              <w:rPr>
                <w:rFonts w:ascii="Times New Roman" w:hAnsi="Times New Roman"/>
              </w:rPr>
            </w:pPr>
          </w:p>
        </w:tc>
        <w:tc>
          <w:tcPr>
            <w:tcW w:w="1561" w:type="dxa"/>
          </w:tcPr>
          <w:p w14:paraId="0E6E328A" w14:textId="77777777" w:rsidR="00477F26" w:rsidRDefault="00477F26" w:rsidP="00912FC9">
            <w:pPr>
              <w:spacing w:after="0" w:line="240" w:lineRule="auto"/>
              <w:rPr>
                <w:rFonts w:ascii="Times New Roman" w:hAnsi="Times New Roman"/>
              </w:rPr>
            </w:pPr>
          </w:p>
        </w:tc>
        <w:tc>
          <w:tcPr>
            <w:tcW w:w="1417" w:type="dxa"/>
          </w:tcPr>
          <w:p w14:paraId="3495A323" w14:textId="77777777" w:rsidR="00477F26" w:rsidRDefault="00477F26" w:rsidP="00912FC9">
            <w:pPr>
              <w:spacing w:after="0" w:line="240" w:lineRule="auto"/>
              <w:jc w:val="center"/>
              <w:rPr>
                <w:rFonts w:ascii="Times New Roman" w:hAnsi="Times New Roman"/>
              </w:rPr>
            </w:pPr>
          </w:p>
        </w:tc>
        <w:tc>
          <w:tcPr>
            <w:tcW w:w="1833" w:type="dxa"/>
            <w:vMerge w:val="restart"/>
          </w:tcPr>
          <w:p w14:paraId="6BA048BC" w14:textId="77777777" w:rsidR="00477F26" w:rsidRDefault="00477F26" w:rsidP="00912FC9">
            <w:pPr>
              <w:spacing w:after="0" w:line="240" w:lineRule="auto"/>
              <w:jc w:val="center"/>
              <w:rPr>
                <w:rFonts w:ascii="Times New Roman" w:hAnsi="Times New Roman"/>
              </w:rPr>
            </w:pPr>
            <w:r>
              <w:rPr>
                <w:rFonts w:ascii="Times New Roman" w:hAnsi="Times New Roman"/>
              </w:rPr>
              <w:t>ОК 04</w:t>
            </w:r>
          </w:p>
          <w:p w14:paraId="7F133806" w14:textId="77777777" w:rsidR="00477F26" w:rsidRPr="000351F0" w:rsidRDefault="00477F26" w:rsidP="00912FC9">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1F593565" w14:textId="77777777" w:rsidR="00477F26" w:rsidRPr="000351F0" w:rsidRDefault="00477F26" w:rsidP="00912FC9">
            <w:pPr>
              <w:spacing w:after="0" w:line="240" w:lineRule="auto"/>
              <w:jc w:val="center"/>
              <w:rPr>
                <w:rFonts w:ascii="Times New Roman" w:hAnsi="Times New Roman"/>
              </w:rPr>
            </w:pPr>
          </w:p>
        </w:tc>
      </w:tr>
      <w:tr w:rsidR="00477F26" w:rsidRPr="000E5620" w14:paraId="5F63A53D" w14:textId="77777777" w:rsidTr="00912FC9">
        <w:trPr>
          <w:jc w:val="center"/>
        </w:trPr>
        <w:tc>
          <w:tcPr>
            <w:tcW w:w="3691" w:type="dxa"/>
            <w:vMerge/>
          </w:tcPr>
          <w:p w14:paraId="1A141ED0" w14:textId="77777777" w:rsidR="00477F26" w:rsidRPr="000E5620" w:rsidRDefault="00477F26" w:rsidP="00912FC9">
            <w:pPr>
              <w:spacing w:after="0" w:line="240" w:lineRule="auto"/>
              <w:rPr>
                <w:rFonts w:ascii="Times New Roman" w:hAnsi="Times New Roman"/>
                <w:b/>
              </w:rPr>
            </w:pPr>
          </w:p>
        </w:tc>
        <w:tc>
          <w:tcPr>
            <w:tcW w:w="4109" w:type="dxa"/>
          </w:tcPr>
          <w:p w14:paraId="10EED513"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357106A1" w14:textId="77777777" w:rsidR="00477F26" w:rsidRPr="00CE502A" w:rsidRDefault="00477F26" w:rsidP="00912FC9">
            <w:pPr>
              <w:spacing w:after="0" w:line="240" w:lineRule="auto"/>
              <w:rPr>
                <w:rFonts w:ascii="Times New Roman" w:hAnsi="Times New Roman"/>
                <w:b/>
              </w:rPr>
            </w:pPr>
          </w:p>
        </w:tc>
        <w:tc>
          <w:tcPr>
            <w:tcW w:w="1417" w:type="dxa"/>
          </w:tcPr>
          <w:p w14:paraId="4C182854" w14:textId="77777777" w:rsidR="00477F26" w:rsidRPr="000351F0" w:rsidRDefault="00477F26" w:rsidP="00912FC9">
            <w:pPr>
              <w:spacing w:after="0" w:line="240" w:lineRule="auto"/>
              <w:jc w:val="center"/>
              <w:rPr>
                <w:rFonts w:ascii="Times New Roman" w:hAnsi="Times New Roman"/>
              </w:rPr>
            </w:pPr>
          </w:p>
        </w:tc>
        <w:tc>
          <w:tcPr>
            <w:tcW w:w="1833" w:type="dxa"/>
            <w:vMerge/>
          </w:tcPr>
          <w:p w14:paraId="55CFF030" w14:textId="77777777" w:rsidR="00477F26" w:rsidRPr="000351F0" w:rsidRDefault="00477F26" w:rsidP="00912FC9">
            <w:pPr>
              <w:spacing w:after="0" w:line="240" w:lineRule="auto"/>
              <w:jc w:val="center"/>
              <w:rPr>
                <w:rFonts w:ascii="Times New Roman" w:hAnsi="Times New Roman"/>
              </w:rPr>
            </w:pPr>
          </w:p>
        </w:tc>
        <w:tc>
          <w:tcPr>
            <w:tcW w:w="1286" w:type="dxa"/>
            <w:vMerge/>
          </w:tcPr>
          <w:p w14:paraId="253E3AD4" w14:textId="77777777" w:rsidR="00477F26" w:rsidRPr="000351F0" w:rsidRDefault="00477F26" w:rsidP="00912FC9">
            <w:pPr>
              <w:spacing w:after="0" w:line="240" w:lineRule="auto"/>
              <w:jc w:val="center"/>
              <w:rPr>
                <w:rFonts w:ascii="Times New Roman" w:hAnsi="Times New Roman"/>
              </w:rPr>
            </w:pPr>
          </w:p>
        </w:tc>
      </w:tr>
      <w:tr w:rsidR="00477F26" w:rsidRPr="000E5620" w14:paraId="49D9A37E" w14:textId="77777777" w:rsidTr="00912FC9">
        <w:trPr>
          <w:jc w:val="center"/>
        </w:trPr>
        <w:tc>
          <w:tcPr>
            <w:tcW w:w="3691" w:type="dxa"/>
            <w:vMerge/>
          </w:tcPr>
          <w:p w14:paraId="0CC70748" w14:textId="77777777" w:rsidR="00477F26" w:rsidRPr="000E5620" w:rsidRDefault="00477F26" w:rsidP="00912FC9">
            <w:pPr>
              <w:spacing w:after="0" w:line="240" w:lineRule="auto"/>
              <w:rPr>
                <w:rFonts w:ascii="Times New Roman" w:hAnsi="Times New Roman"/>
                <w:b/>
              </w:rPr>
            </w:pPr>
          </w:p>
        </w:tc>
        <w:tc>
          <w:tcPr>
            <w:tcW w:w="4109" w:type="dxa"/>
          </w:tcPr>
          <w:p w14:paraId="4A6EFAC5" w14:textId="77777777" w:rsidR="00477F26" w:rsidRDefault="00477F26" w:rsidP="00912FC9">
            <w:pPr>
              <w:spacing w:after="0" w:line="240" w:lineRule="auto"/>
              <w:rPr>
                <w:rFonts w:ascii="Times New Roman" w:hAnsi="Times New Roman"/>
              </w:rPr>
            </w:pPr>
            <w:r w:rsidRPr="00CE502A">
              <w:rPr>
                <w:rFonts w:ascii="Times New Roman" w:hAnsi="Times New Roman"/>
              </w:rPr>
              <w:t xml:space="preserve">Практическая работа №2 </w:t>
            </w:r>
            <w:r>
              <w:rPr>
                <w:rFonts w:ascii="Times New Roman" w:hAnsi="Times New Roman"/>
              </w:rPr>
              <w:t>Общественное движение во второй четверти Х</w:t>
            </w:r>
            <w:r>
              <w:rPr>
                <w:rFonts w:ascii="Times New Roman" w:hAnsi="Times New Roman"/>
                <w:lang w:val="en-US"/>
              </w:rPr>
              <w:t>I</w:t>
            </w:r>
            <w:r>
              <w:rPr>
                <w:rFonts w:ascii="Times New Roman" w:hAnsi="Times New Roman"/>
              </w:rPr>
              <w:t>Х в.</w:t>
            </w:r>
          </w:p>
          <w:p w14:paraId="1E973873" w14:textId="77777777" w:rsidR="00477F26" w:rsidRPr="00CE502A" w:rsidRDefault="00477F26" w:rsidP="00912FC9">
            <w:pPr>
              <w:spacing w:after="0" w:line="240" w:lineRule="auto"/>
              <w:rPr>
                <w:rFonts w:ascii="Times New Roman" w:hAnsi="Times New Roman"/>
              </w:rPr>
            </w:pPr>
            <w:r>
              <w:rPr>
                <w:rFonts w:ascii="Times New Roman" w:hAnsi="Times New Roman"/>
              </w:rPr>
              <w:t>Консервативное направление общественной мысли. Оппозиционная общественная мысль. П.Я. Чаадаев. Славянофилы и западники. Петрашевцы. Теория русского социализма А.И. Герцена.</w:t>
            </w:r>
          </w:p>
        </w:tc>
        <w:tc>
          <w:tcPr>
            <w:tcW w:w="1561" w:type="dxa"/>
          </w:tcPr>
          <w:p w14:paraId="2A5D684C" w14:textId="77777777" w:rsidR="00477F26" w:rsidRPr="00CE502A" w:rsidRDefault="00477F26" w:rsidP="00912FC9">
            <w:pPr>
              <w:spacing w:after="0" w:line="240" w:lineRule="auto"/>
              <w:rPr>
                <w:rFonts w:ascii="Times New Roman" w:hAnsi="Times New Roman"/>
              </w:rPr>
            </w:pPr>
          </w:p>
        </w:tc>
        <w:tc>
          <w:tcPr>
            <w:tcW w:w="1417" w:type="dxa"/>
          </w:tcPr>
          <w:p w14:paraId="5C770140" w14:textId="77777777" w:rsidR="00477F26" w:rsidRDefault="00477F26" w:rsidP="00912FC9">
            <w:pPr>
              <w:spacing w:after="0" w:line="240" w:lineRule="auto"/>
              <w:jc w:val="center"/>
              <w:rPr>
                <w:rFonts w:ascii="Times New Roman" w:hAnsi="Times New Roman"/>
              </w:rPr>
            </w:pPr>
          </w:p>
        </w:tc>
        <w:tc>
          <w:tcPr>
            <w:tcW w:w="1833" w:type="dxa"/>
            <w:vMerge/>
          </w:tcPr>
          <w:p w14:paraId="5C77E5B1" w14:textId="77777777" w:rsidR="00477F26" w:rsidRPr="000351F0" w:rsidRDefault="00477F26" w:rsidP="00912FC9">
            <w:pPr>
              <w:spacing w:after="0" w:line="240" w:lineRule="auto"/>
              <w:jc w:val="center"/>
              <w:rPr>
                <w:rFonts w:ascii="Times New Roman" w:hAnsi="Times New Roman"/>
              </w:rPr>
            </w:pPr>
          </w:p>
        </w:tc>
        <w:tc>
          <w:tcPr>
            <w:tcW w:w="1286" w:type="dxa"/>
            <w:vMerge/>
          </w:tcPr>
          <w:p w14:paraId="7EB39149" w14:textId="77777777" w:rsidR="00477F26" w:rsidRPr="000351F0" w:rsidRDefault="00477F26" w:rsidP="00912FC9">
            <w:pPr>
              <w:spacing w:after="0" w:line="240" w:lineRule="auto"/>
              <w:jc w:val="center"/>
              <w:rPr>
                <w:rFonts w:ascii="Times New Roman" w:hAnsi="Times New Roman"/>
              </w:rPr>
            </w:pPr>
          </w:p>
        </w:tc>
      </w:tr>
      <w:tr w:rsidR="00477F26" w:rsidRPr="000E5620" w14:paraId="133FF1C2" w14:textId="77777777" w:rsidTr="00912FC9">
        <w:trPr>
          <w:jc w:val="center"/>
        </w:trPr>
        <w:tc>
          <w:tcPr>
            <w:tcW w:w="3691" w:type="dxa"/>
            <w:vMerge/>
          </w:tcPr>
          <w:p w14:paraId="3D61E9EC" w14:textId="77777777" w:rsidR="00477F26" w:rsidRPr="000E5620" w:rsidRDefault="00477F26" w:rsidP="00912FC9">
            <w:pPr>
              <w:spacing w:after="0" w:line="240" w:lineRule="auto"/>
              <w:rPr>
                <w:rFonts w:ascii="Times New Roman" w:hAnsi="Times New Roman"/>
                <w:b/>
              </w:rPr>
            </w:pPr>
          </w:p>
        </w:tc>
        <w:tc>
          <w:tcPr>
            <w:tcW w:w="4109" w:type="dxa"/>
          </w:tcPr>
          <w:p w14:paraId="7057D1B5"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7414F7D3" w14:textId="77777777" w:rsidR="00477F26" w:rsidRPr="000E5620" w:rsidRDefault="00477F26" w:rsidP="00912FC9">
            <w:pPr>
              <w:spacing w:after="0" w:line="240" w:lineRule="auto"/>
              <w:rPr>
                <w:rFonts w:ascii="Times New Roman" w:hAnsi="Times New Roman"/>
                <w:b/>
              </w:rPr>
            </w:pPr>
          </w:p>
        </w:tc>
        <w:tc>
          <w:tcPr>
            <w:tcW w:w="1417" w:type="dxa"/>
          </w:tcPr>
          <w:p w14:paraId="63744938" w14:textId="77777777" w:rsidR="00477F26" w:rsidRPr="000351F0" w:rsidRDefault="00477F26" w:rsidP="00912FC9">
            <w:pPr>
              <w:spacing w:after="0" w:line="240" w:lineRule="auto"/>
              <w:jc w:val="center"/>
              <w:rPr>
                <w:rFonts w:ascii="Times New Roman" w:hAnsi="Times New Roman"/>
              </w:rPr>
            </w:pPr>
          </w:p>
        </w:tc>
        <w:tc>
          <w:tcPr>
            <w:tcW w:w="1833" w:type="dxa"/>
          </w:tcPr>
          <w:p w14:paraId="7F29D503" w14:textId="77777777" w:rsidR="00477F26" w:rsidRPr="000351F0" w:rsidRDefault="00477F26" w:rsidP="00912FC9">
            <w:pPr>
              <w:spacing w:after="0" w:line="240" w:lineRule="auto"/>
              <w:jc w:val="center"/>
              <w:rPr>
                <w:rFonts w:ascii="Times New Roman" w:hAnsi="Times New Roman"/>
              </w:rPr>
            </w:pPr>
          </w:p>
        </w:tc>
        <w:tc>
          <w:tcPr>
            <w:tcW w:w="1286" w:type="dxa"/>
          </w:tcPr>
          <w:p w14:paraId="02DDD4F8" w14:textId="77777777" w:rsidR="00477F26" w:rsidRPr="000351F0" w:rsidRDefault="00477F26" w:rsidP="00912FC9">
            <w:pPr>
              <w:spacing w:after="0" w:line="240" w:lineRule="auto"/>
              <w:jc w:val="center"/>
              <w:rPr>
                <w:rFonts w:ascii="Times New Roman" w:hAnsi="Times New Roman"/>
              </w:rPr>
            </w:pPr>
          </w:p>
        </w:tc>
      </w:tr>
      <w:tr w:rsidR="00477F26" w:rsidRPr="000E5620" w14:paraId="77A5E00C" w14:textId="77777777" w:rsidTr="00912FC9">
        <w:trPr>
          <w:jc w:val="center"/>
        </w:trPr>
        <w:tc>
          <w:tcPr>
            <w:tcW w:w="3691" w:type="dxa"/>
            <w:vMerge/>
          </w:tcPr>
          <w:p w14:paraId="172A53C8" w14:textId="77777777" w:rsidR="00477F26" w:rsidRPr="000E5620" w:rsidRDefault="00477F26" w:rsidP="00912FC9">
            <w:pPr>
              <w:spacing w:after="0" w:line="240" w:lineRule="auto"/>
              <w:rPr>
                <w:rFonts w:ascii="Times New Roman" w:hAnsi="Times New Roman"/>
                <w:b/>
              </w:rPr>
            </w:pPr>
          </w:p>
        </w:tc>
        <w:tc>
          <w:tcPr>
            <w:tcW w:w="4109" w:type="dxa"/>
          </w:tcPr>
          <w:p w14:paraId="4DDCE1E4" w14:textId="77777777" w:rsidR="00477F26" w:rsidRPr="000E5620" w:rsidRDefault="00477F26" w:rsidP="00912FC9">
            <w:pPr>
              <w:spacing w:after="0" w:line="240" w:lineRule="auto"/>
              <w:rPr>
                <w:rFonts w:ascii="Times New Roman" w:hAnsi="Times New Roman"/>
                <w:b/>
              </w:rPr>
            </w:pPr>
          </w:p>
        </w:tc>
        <w:tc>
          <w:tcPr>
            <w:tcW w:w="1561" w:type="dxa"/>
          </w:tcPr>
          <w:p w14:paraId="2DD2D78C" w14:textId="77777777" w:rsidR="00477F26" w:rsidRPr="000E5620" w:rsidRDefault="00477F26" w:rsidP="00912FC9">
            <w:pPr>
              <w:spacing w:after="0" w:line="240" w:lineRule="auto"/>
              <w:rPr>
                <w:rFonts w:ascii="Times New Roman" w:hAnsi="Times New Roman"/>
                <w:b/>
              </w:rPr>
            </w:pPr>
          </w:p>
        </w:tc>
        <w:tc>
          <w:tcPr>
            <w:tcW w:w="1417" w:type="dxa"/>
          </w:tcPr>
          <w:p w14:paraId="0CA3E909" w14:textId="77777777" w:rsidR="00477F26" w:rsidRPr="000351F0" w:rsidRDefault="00477F26" w:rsidP="00912FC9">
            <w:pPr>
              <w:spacing w:after="0" w:line="240" w:lineRule="auto"/>
              <w:jc w:val="center"/>
              <w:rPr>
                <w:rFonts w:ascii="Times New Roman" w:hAnsi="Times New Roman"/>
              </w:rPr>
            </w:pPr>
          </w:p>
        </w:tc>
        <w:tc>
          <w:tcPr>
            <w:tcW w:w="1833" w:type="dxa"/>
          </w:tcPr>
          <w:p w14:paraId="072FA337" w14:textId="77777777" w:rsidR="00477F26" w:rsidRPr="000351F0" w:rsidRDefault="00477F26" w:rsidP="00912FC9">
            <w:pPr>
              <w:spacing w:after="0" w:line="240" w:lineRule="auto"/>
              <w:jc w:val="center"/>
              <w:rPr>
                <w:rFonts w:ascii="Times New Roman" w:hAnsi="Times New Roman"/>
              </w:rPr>
            </w:pPr>
          </w:p>
        </w:tc>
        <w:tc>
          <w:tcPr>
            <w:tcW w:w="1286" w:type="dxa"/>
          </w:tcPr>
          <w:p w14:paraId="49951726" w14:textId="77777777" w:rsidR="00477F26" w:rsidRPr="000351F0" w:rsidRDefault="00477F26" w:rsidP="00912FC9">
            <w:pPr>
              <w:spacing w:after="0" w:line="240" w:lineRule="auto"/>
              <w:jc w:val="center"/>
              <w:rPr>
                <w:rFonts w:ascii="Times New Roman" w:hAnsi="Times New Roman"/>
              </w:rPr>
            </w:pPr>
          </w:p>
        </w:tc>
      </w:tr>
      <w:tr w:rsidR="00477F26" w:rsidRPr="000E5620" w14:paraId="34481F60" w14:textId="77777777" w:rsidTr="00912FC9">
        <w:trPr>
          <w:jc w:val="center"/>
        </w:trPr>
        <w:tc>
          <w:tcPr>
            <w:tcW w:w="7800" w:type="dxa"/>
            <w:gridSpan w:val="2"/>
          </w:tcPr>
          <w:p w14:paraId="319124FF" w14:textId="77777777" w:rsidR="00477F26" w:rsidRPr="000E5620" w:rsidRDefault="00477F26" w:rsidP="00912FC9">
            <w:pPr>
              <w:spacing w:after="0" w:line="240" w:lineRule="auto"/>
              <w:rPr>
                <w:rFonts w:ascii="Times New Roman" w:hAnsi="Times New Roman"/>
                <w:b/>
              </w:rPr>
            </w:pPr>
            <w:r>
              <w:rPr>
                <w:rFonts w:ascii="Times New Roman" w:hAnsi="Times New Roman"/>
                <w:b/>
                <w:bCs/>
                <w:sz w:val="24"/>
                <w:szCs w:val="24"/>
              </w:rPr>
              <w:t>Раздел 3. Российская империя в конце 19-начале 20 века</w:t>
            </w:r>
          </w:p>
        </w:tc>
        <w:tc>
          <w:tcPr>
            <w:tcW w:w="1561" w:type="dxa"/>
          </w:tcPr>
          <w:p w14:paraId="28450F33" w14:textId="77777777" w:rsidR="00477F26" w:rsidRPr="000E5620" w:rsidRDefault="00477F26" w:rsidP="00912FC9">
            <w:pPr>
              <w:spacing w:after="0" w:line="240" w:lineRule="auto"/>
              <w:rPr>
                <w:rFonts w:ascii="Times New Roman" w:hAnsi="Times New Roman"/>
                <w:b/>
              </w:rPr>
            </w:pPr>
          </w:p>
        </w:tc>
        <w:tc>
          <w:tcPr>
            <w:tcW w:w="1417" w:type="dxa"/>
          </w:tcPr>
          <w:p w14:paraId="7C64D2B8" w14:textId="77777777" w:rsidR="00477F26" w:rsidRPr="000E5620" w:rsidRDefault="00477F26" w:rsidP="00912FC9">
            <w:pPr>
              <w:spacing w:after="0" w:line="240" w:lineRule="auto"/>
              <w:rPr>
                <w:rFonts w:ascii="Times New Roman" w:hAnsi="Times New Roman"/>
                <w:b/>
              </w:rPr>
            </w:pPr>
          </w:p>
        </w:tc>
        <w:tc>
          <w:tcPr>
            <w:tcW w:w="1833" w:type="dxa"/>
          </w:tcPr>
          <w:p w14:paraId="42F4C9B7" w14:textId="77777777" w:rsidR="00477F26" w:rsidRPr="000E5620" w:rsidRDefault="00477F26" w:rsidP="00912FC9">
            <w:pPr>
              <w:spacing w:after="0" w:line="240" w:lineRule="auto"/>
              <w:rPr>
                <w:rFonts w:ascii="Times New Roman" w:hAnsi="Times New Roman"/>
                <w:b/>
              </w:rPr>
            </w:pPr>
          </w:p>
        </w:tc>
        <w:tc>
          <w:tcPr>
            <w:tcW w:w="1286" w:type="dxa"/>
          </w:tcPr>
          <w:p w14:paraId="43EB4879" w14:textId="77777777" w:rsidR="00477F26" w:rsidRPr="000351F0" w:rsidRDefault="00477F26" w:rsidP="00912FC9">
            <w:pPr>
              <w:spacing w:after="0" w:line="240" w:lineRule="auto"/>
              <w:jc w:val="center"/>
              <w:rPr>
                <w:rFonts w:ascii="Times New Roman" w:hAnsi="Times New Roman"/>
              </w:rPr>
            </w:pPr>
          </w:p>
        </w:tc>
      </w:tr>
      <w:tr w:rsidR="00477F26" w:rsidRPr="000E5620" w14:paraId="2F9686E2" w14:textId="77777777" w:rsidTr="00912FC9">
        <w:trPr>
          <w:jc w:val="center"/>
        </w:trPr>
        <w:tc>
          <w:tcPr>
            <w:tcW w:w="3691" w:type="dxa"/>
            <w:vMerge w:val="restart"/>
          </w:tcPr>
          <w:p w14:paraId="4DE88269" w14:textId="77777777" w:rsidR="00477F26" w:rsidRPr="000E5620" w:rsidRDefault="00477F26" w:rsidP="00912FC9">
            <w:pPr>
              <w:spacing w:after="0" w:line="240" w:lineRule="auto"/>
              <w:rPr>
                <w:rFonts w:ascii="Times New Roman" w:hAnsi="Times New Roman"/>
                <w:b/>
              </w:rPr>
            </w:pPr>
            <w:r w:rsidRPr="004E27FA">
              <w:rPr>
                <w:rFonts w:ascii="Times New Roman" w:hAnsi="Times New Roman"/>
                <w:b/>
              </w:rPr>
              <w:t>Тема 3.1 Российская империя в конце 19-начале 20 века</w:t>
            </w:r>
            <w:r w:rsidRPr="000E5620">
              <w:rPr>
                <w:rFonts w:ascii="Times New Roman" w:hAnsi="Times New Roman"/>
                <w:b/>
              </w:rPr>
              <w:t>.</w:t>
            </w:r>
          </w:p>
        </w:tc>
        <w:tc>
          <w:tcPr>
            <w:tcW w:w="4109" w:type="dxa"/>
          </w:tcPr>
          <w:p w14:paraId="6BDFDC7F"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 xml:space="preserve">Содержание </w:t>
            </w:r>
          </w:p>
        </w:tc>
        <w:tc>
          <w:tcPr>
            <w:tcW w:w="1561" w:type="dxa"/>
          </w:tcPr>
          <w:p w14:paraId="061AD2A0" w14:textId="77777777" w:rsidR="00477F26" w:rsidRPr="009D6999" w:rsidRDefault="00477F26" w:rsidP="00912FC9">
            <w:pPr>
              <w:spacing w:after="0" w:line="240" w:lineRule="auto"/>
              <w:rPr>
                <w:rFonts w:ascii="Times New Roman" w:hAnsi="Times New Roman"/>
                <w:b/>
                <w:i/>
                <w:color w:val="FF0000"/>
              </w:rPr>
            </w:pPr>
          </w:p>
        </w:tc>
        <w:tc>
          <w:tcPr>
            <w:tcW w:w="1417" w:type="dxa"/>
          </w:tcPr>
          <w:p w14:paraId="4E0EF98C" w14:textId="77777777" w:rsidR="00477F26" w:rsidRPr="000351F0" w:rsidRDefault="00477F26" w:rsidP="00912FC9">
            <w:pPr>
              <w:spacing w:after="0" w:line="240" w:lineRule="auto"/>
              <w:jc w:val="center"/>
              <w:rPr>
                <w:rFonts w:ascii="Times New Roman" w:hAnsi="Times New Roman"/>
              </w:rPr>
            </w:pPr>
          </w:p>
        </w:tc>
        <w:tc>
          <w:tcPr>
            <w:tcW w:w="1833" w:type="dxa"/>
          </w:tcPr>
          <w:p w14:paraId="2F885D42" w14:textId="77777777" w:rsidR="00477F26" w:rsidRPr="000351F0" w:rsidRDefault="00477F26" w:rsidP="00912FC9">
            <w:pPr>
              <w:spacing w:after="0" w:line="240" w:lineRule="auto"/>
              <w:jc w:val="center"/>
              <w:rPr>
                <w:rFonts w:ascii="Times New Roman" w:hAnsi="Times New Roman"/>
              </w:rPr>
            </w:pPr>
          </w:p>
        </w:tc>
        <w:tc>
          <w:tcPr>
            <w:tcW w:w="1286" w:type="dxa"/>
          </w:tcPr>
          <w:p w14:paraId="1D6E67F3" w14:textId="77777777" w:rsidR="00477F26" w:rsidRPr="000351F0" w:rsidRDefault="00477F26" w:rsidP="00912FC9">
            <w:pPr>
              <w:spacing w:after="0" w:line="240" w:lineRule="auto"/>
              <w:jc w:val="center"/>
              <w:rPr>
                <w:rFonts w:ascii="Times New Roman" w:hAnsi="Times New Roman"/>
              </w:rPr>
            </w:pPr>
          </w:p>
        </w:tc>
      </w:tr>
      <w:tr w:rsidR="00477F26" w:rsidRPr="000E5620" w14:paraId="2483CC72" w14:textId="77777777" w:rsidTr="00912FC9">
        <w:trPr>
          <w:jc w:val="center"/>
        </w:trPr>
        <w:tc>
          <w:tcPr>
            <w:tcW w:w="3691" w:type="dxa"/>
            <w:vMerge/>
          </w:tcPr>
          <w:p w14:paraId="3CC14905" w14:textId="77777777" w:rsidR="00477F26" w:rsidRPr="000E5620" w:rsidRDefault="00477F26" w:rsidP="00912FC9">
            <w:pPr>
              <w:spacing w:after="0" w:line="240" w:lineRule="auto"/>
              <w:rPr>
                <w:rFonts w:ascii="Times New Roman" w:hAnsi="Times New Roman"/>
                <w:b/>
              </w:rPr>
            </w:pPr>
          </w:p>
        </w:tc>
        <w:tc>
          <w:tcPr>
            <w:tcW w:w="4109" w:type="dxa"/>
          </w:tcPr>
          <w:p w14:paraId="5E1B1224"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 xml:space="preserve">Политическая и экономическая жизнь России в конце XIX в. </w:t>
            </w:r>
          </w:p>
          <w:p w14:paraId="4F93DA4D"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 xml:space="preserve">Место России в мировом сообществе. </w:t>
            </w:r>
          </w:p>
          <w:p w14:paraId="762A9309"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 xml:space="preserve">Русско-японская война итоги и последствия. </w:t>
            </w:r>
          </w:p>
          <w:p w14:paraId="5A57C305"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 xml:space="preserve">Причины и хронология первой русской революции 1905-1907 гг. Кровавое воскресенье, восстания на флоте, декабрьское вооруженное восстание в Москве. </w:t>
            </w:r>
          </w:p>
          <w:p w14:paraId="73E16F4E"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 xml:space="preserve">Манифест 17 октября 1905 г. Первая и вторая государственные думы. </w:t>
            </w:r>
          </w:p>
          <w:p w14:paraId="2A77F108"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 xml:space="preserve">Реформы П.А. Столыпина. Третья и четвертая государственная дума. </w:t>
            </w:r>
          </w:p>
          <w:p w14:paraId="566696BF"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Первая мировая война. Причины, ход боевых действий, состояние противоборствующих сторон к весне 1917 г.</w:t>
            </w:r>
          </w:p>
          <w:p w14:paraId="38B20B3B"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Отречение Николая II и февральская революция. Деятельность Временного правительства и Петроградского совета рабочих и солдатских депутатов в период марта-октября 1917 года.</w:t>
            </w:r>
          </w:p>
          <w:p w14:paraId="2165BB37"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 xml:space="preserve">Причины и последствия событий 25 октября 1917 г. </w:t>
            </w:r>
          </w:p>
          <w:p w14:paraId="56CBEC38"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 xml:space="preserve">Первые декреты Советской власти. </w:t>
            </w:r>
          </w:p>
          <w:p w14:paraId="683205DF"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Брестский мир.</w:t>
            </w:r>
          </w:p>
          <w:p w14:paraId="62181A92"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 xml:space="preserve">Гражданская война, результаты и последствия. </w:t>
            </w:r>
          </w:p>
          <w:p w14:paraId="51C035B8" w14:textId="77777777" w:rsidR="00477F26" w:rsidRPr="00E45247" w:rsidRDefault="00477F26" w:rsidP="00912FC9">
            <w:pPr>
              <w:spacing w:after="0" w:line="240" w:lineRule="auto"/>
              <w:ind w:left="35"/>
              <w:rPr>
                <w:rFonts w:ascii="Times New Roman" w:hAnsi="Times New Roman"/>
              </w:rPr>
            </w:pPr>
            <w:r w:rsidRPr="00E45247">
              <w:rPr>
                <w:rFonts w:ascii="Times New Roman" w:hAnsi="Times New Roman"/>
              </w:rPr>
              <w:t>13. Российская эмиграция в 20 веке.</w:t>
            </w:r>
          </w:p>
        </w:tc>
        <w:tc>
          <w:tcPr>
            <w:tcW w:w="1561" w:type="dxa"/>
          </w:tcPr>
          <w:p w14:paraId="55D9B626" w14:textId="77777777" w:rsidR="00477F26" w:rsidRPr="000E5620" w:rsidRDefault="00477F26" w:rsidP="00912FC9">
            <w:pPr>
              <w:spacing w:after="0" w:line="240" w:lineRule="auto"/>
              <w:rPr>
                <w:rFonts w:ascii="Times New Roman" w:hAnsi="Times New Roman"/>
              </w:rPr>
            </w:pPr>
          </w:p>
        </w:tc>
        <w:tc>
          <w:tcPr>
            <w:tcW w:w="1417" w:type="dxa"/>
          </w:tcPr>
          <w:p w14:paraId="1C2DB5A2" w14:textId="77777777" w:rsidR="00477F26" w:rsidRDefault="00477F26" w:rsidP="00912FC9">
            <w:pPr>
              <w:spacing w:after="0" w:line="240" w:lineRule="auto"/>
              <w:jc w:val="center"/>
              <w:rPr>
                <w:rFonts w:ascii="Times New Roman" w:hAnsi="Times New Roman"/>
              </w:rPr>
            </w:pPr>
          </w:p>
        </w:tc>
        <w:tc>
          <w:tcPr>
            <w:tcW w:w="1833" w:type="dxa"/>
            <w:vMerge w:val="restart"/>
          </w:tcPr>
          <w:p w14:paraId="209DDBEC" w14:textId="77777777" w:rsidR="00477F26" w:rsidRDefault="00477F26" w:rsidP="00912FC9">
            <w:pPr>
              <w:spacing w:after="0" w:line="240" w:lineRule="auto"/>
              <w:rPr>
                <w:rFonts w:ascii="Times New Roman" w:hAnsi="Times New Roman"/>
              </w:rPr>
            </w:pPr>
            <w:r>
              <w:rPr>
                <w:rFonts w:ascii="Times New Roman" w:hAnsi="Times New Roman"/>
              </w:rPr>
              <w:t>ОК 05</w:t>
            </w:r>
          </w:p>
          <w:p w14:paraId="630ABEEE" w14:textId="77777777" w:rsidR="00477F26" w:rsidRPr="000351F0" w:rsidRDefault="00477F26" w:rsidP="00912FC9">
            <w:pPr>
              <w:spacing w:after="0" w:line="240" w:lineRule="auto"/>
              <w:rPr>
                <w:rFonts w:ascii="Times New Roman" w:hAnsi="Times New Roman"/>
              </w:rPr>
            </w:pPr>
            <w:r>
              <w:rPr>
                <w:rFonts w:ascii="Times New Roman" w:hAnsi="Times New Roman"/>
              </w:rPr>
              <w:t>ОК 06</w:t>
            </w:r>
          </w:p>
        </w:tc>
        <w:tc>
          <w:tcPr>
            <w:tcW w:w="1286" w:type="dxa"/>
            <w:vMerge w:val="restart"/>
          </w:tcPr>
          <w:p w14:paraId="2E4B9444" w14:textId="77777777" w:rsidR="00477F26" w:rsidRPr="000351F0" w:rsidRDefault="00477F26" w:rsidP="00912FC9">
            <w:pPr>
              <w:spacing w:after="0" w:line="240" w:lineRule="auto"/>
              <w:jc w:val="center"/>
              <w:rPr>
                <w:rFonts w:ascii="Times New Roman" w:hAnsi="Times New Roman"/>
              </w:rPr>
            </w:pPr>
          </w:p>
        </w:tc>
      </w:tr>
      <w:tr w:rsidR="00477F26" w:rsidRPr="000E5620" w14:paraId="5EE6F154" w14:textId="77777777" w:rsidTr="00912FC9">
        <w:trPr>
          <w:jc w:val="center"/>
        </w:trPr>
        <w:tc>
          <w:tcPr>
            <w:tcW w:w="3691" w:type="dxa"/>
            <w:vMerge/>
          </w:tcPr>
          <w:p w14:paraId="6F46FFC9" w14:textId="77777777" w:rsidR="00477F26" w:rsidRPr="000E5620" w:rsidRDefault="00477F26" w:rsidP="00912FC9">
            <w:pPr>
              <w:spacing w:after="0" w:line="240" w:lineRule="auto"/>
              <w:rPr>
                <w:rFonts w:ascii="Times New Roman" w:hAnsi="Times New Roman"/>
                <w:b/>
              </w:rPr>
            </w:pPr>
          </w:p>
        </w:tc>
        <w:tc>
          <w:tcPr>
            <w:tcW w:w="4109" w:type="dxa"/>
          </w:tcPr>
          <w:p w14:paraId="11CFC213" w14:textId="77777777" w:rsidR="00477F26" w:rsidRPr="000E5620" w:rsidRDefault="00477F26" w:rsidP="00912FC9">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6A5516B6" w14:textId="77777777" w:rsidR="00477F26" w:rsidRPr="00202208" w:rsidRDefault="00477F26" w:rsidP="00912FC9">
            <w:pPr>
              <w:spacing w:after="0" w:line="240" w:lineRule="auto"/>
              <w:rPr>
                <w:rFonts w:ascii="Times New Roman" w:hAnsi="Times New Roman"/>
                <w:b/>
              </w:rPr>
            </w:pPr>
          </w:p>
        </w:tc>
        <w:tc>
          <w:tcPr>
            <w:tcW w:w="1417" w:type="dxa"/>
          </w:tcPr>
          <w:p w14:paraId="5D552CB7" w14:textId="77777777" w:rsidR="00477F26" w:rsidRPr="000351F0" w:rsidRDefault="00477F26" w:rsidP="00912FC9">
            <w:pPr>
              <w:spacing w:after="0" w:line="240" w:lineRule="auto"/>
              <w:jc w:val="center"/>
              <w:rPr>
                <w:rFonts w:ascii="Times New Roman" w:hAnsi="Times New Roman"/>
              </w:rPr>
            </w:pPr>
          </w:p>
        </w:tc>
        <w:tc>
          <w:tcPr>
            <w:tcW w:w="1833" w:type="dxa"/>
            <w:vMerge/>
          </w:tcPr>
          <w:p w14:paraId="27A15833" w14:textId="77777777" w:rsidR="00477F26" w:rsidRPr="000351F0" w:rsidRDefault="00477F26" w:rsidP="00912FC9">
            <w:pPr>
              <w:spacing w:after="0" w:line="240" w:lineRule="auto"/>
              <w:jc w:val="center"/>
              <w:rPr>
                <w:rFonts w:ascii="Times New Roman" w:hAnsi="Times New Roman"/>
              </w:rPr>
            </w:pPr>
          </w:p>
        </w:tc>
        <w:tc>
          <w:tcPr>
            <w:tcW w:w="1286" w:type="dxa"/>
            <w:vMerge/>
          </w:tcPr>
          <w:p w14:paraId="73C16FB2" w14:textId="77777777" w:rsidR="00477F26" w:rsidRPr="000351F0" w:rsidRDefault="00477F26" w:rsidP="00912FC9">
            <w:pPr>
              <w:spacing w:after="0" w:line="240" w:lineRule="auto"/>
              <w:jc w:val="center"/>
              <w:rPr>
                <w:rFonts w:ascii="Times New Roman" w:hAnsi="Times New Roman"/>
              </w:rPr>
            </w:pPr>
          </w:p>
        </w:tc>
      </w:tr>
      <w:tr w:rsidR="00477F26" w:rsidRPr="000E5620" w14:paraId="300C8743" w14:textId="77777777" w:rsidTr="00912FC9">
        <w:trPr>
          <w:jc w:val="center"/>
        </w:trPr>
        <w:tc>
          <w:tcPr>
            <w:tcW w:w="3691" w:type="dxa"/>
            <w:vMerge/>
          </w:tcPr>
          <w:p w14:paraId="5CC5127C" w14:textId="77777777" w:rsidR="00477F26" w:rsidRPr="000E5620" w:rsidRDefault="00477F26" w:rsidP="00912FC9">
            <w:pPr>
              <w:spacing w:after="0" w:line="240" w:lineRule="auto"/>
              <w:rPr>
                <w:rFonts w:ascii="Times New Roman" w:hAnsi="Times New Roman"/>
                <w:b/>
              </w:rPr>
            </w:pPr>
          </w:p>
        </w:tc>
        <w:tc>
          <w:tcPr>
            <w:tcW w:w="4109" w:type="dxa"/>
          </w:tcPr>
          <w:p w14:paraId="0F62F944" w14:textId="77777777" w:rsidR="00477F26" w:rsidRDefault="00477F26" w:rsidP="00912FC9">
            <w:pPr>
              <w:spacing w:after="0" w:line="240" w:lineRule="auto"/>
              <w:rPr>
                <w:rFonts w:ascii="Times New Roman" w:hAnsi="Times New Roman"/>
                <w:lang w:eastAsia="ar-SA"/>
              </w:rPr>
            </w:pPr>
            <w:r>
              <w:rPr>
                <w:rFonts w:ascii="Times New Roman" w:hAnsi="Times New Roman"/>
                <w:lang w:eastAsia="ar-SA"/>
              </w:rPr>
              <w:t>Практическая работа № 3. Общественное движение во второй половине Х</w:t>
            </w:r>
            <w:r>
              <w:rPr>
                <w:rFonts w:ascii="Times New Roman" w:hAnsi="Times New Roman"/>
                <w:lang w:val="en-US" w:eastAsia="ar-SA"/>
              </w:rPr>
              <w:t>I</w:t>
            </w:r>
            <w:r>
              <w:rPr>
                <w:rFonts w:ascii="Times New Roman" w:hAnsi="Times New Roman"/>
                <w:lang w:eastAsia="ar-SA"/>
              </w:rPr>
              <w:t>Х в.</w:t>
            </w:r>
          </w:p>
          <w:p w14:paraId="63014D7D" w14:textId="77777777" w:rsidR="00477F26" w:rsidRPr="000E5620" w:rsidRDefault="00477F26" w:rsidP="00912FC9">
            <w:pPr>
              <w:spacing w:after="0" w:line="240" w:lineRule="auto"/>
              <w:rPr>
                <w:rFonts w:ascii="Times New Roman" w:hAnsi="Times New Roman"/>
                <w:b/>
              </w:rPr>
            </w:pPr>
            <w:r>
              <w:rPr>
                <w:rFonts w:ascii="Times New Roman" w:hAnsi="Times New Roman"/>
                <w:lang w:eastAsia="ar-SA"/>
              </w:rPr>
              <w:t xml:space="preserve"> </w:t>
            </w:r>
            <w:r>
              <w:rPr>
                <w:rFonts w:ascii="Times New Roman" w:hAnsi="Times New Roman"/>
              </w:rPr>
              <w:t>Консервативные, либеральные, радикальные течения общественной мысли. Народническое движение: идеология, организация, тактика. Деятельность «Земли и воли» и «Народной воли». Зарождение российской социал-демократии. Начало рабочего движения.</w:t>
            </w:r>
          </w:p>
        </w:tc>
        <w:tc>
          <w:tcPr>
            <w:tcW w:w="1561" w:type="dxa"/>
          </w:tcPr>
          <w:p w14:paraId="44069F8F" w14:textId="77777777" w:rsidR="00477F26" w:rsidRPr="000E5620" w:rsidRDefault="00477F26" w:rsidP="00912FC9">
            <w:pPr>
              <w:spacing w:after="0" w:line="240" w:lineRule="auto"/>
              <w:rPr>
                <w:rFonts w:ascii="Times New Roman" w:hAnsi="Times New Roman"/>
              </w:rPr>
            </w:pPr>
          </w:p>
        </w:tc>
        <w:tc>
          <w:tcPr>
            <w:tcW w:w="1417" w:type="dxa"/>
          </w:tcPr>
          <w:p w14:paraId="4D24010C" w14:textId="77777777" w:rsidR="00477F26" w:rsidRDefault="00477F26" w:rsidP="00912FC9">
            <w:pPr>
              <w:spacing w:after="0" w:line="240" w:lineRule="auto"/>
              <w:jc w:val="center"/>
              <w:rPr>
                <w:rFonts w:ascii="Times New Roman" w:hAnsi="Times New Roman"/>
              </w:rPr>
            </w:pPr>
          </w:p>
        </w:tc>
        <w:tc>
          <w:tcPr>
            <w:tcW w:w="1833" w:type="dxa"/>
            <w:vMerge/>
          </w:tcPr>
          <w:p w14:paraId="794909DD" w14:textId="77777777" w:rsidR="00477F26" w:rsidRPr="000351F0" w:rsidRDefault="00477F26" w:rsidP="00912FC9">
            <w:pPr>
              <w:spacing w:after="0" w:line="240" w:lineRule="auto"/>
              <w:jc w:val="center"/>
              <w:rPr>
                <w:rFonts w:ascii="Times New Roman" w:hAnsi="Times New Roman"/>
              </w:rPr>
            </w:pPr>
          </w:p>
        </w:tc>
        <w:tc>
          <w:tcPr>
            <w:tcW w:w="1286" w:type="dxa"/>
            <w:vMerge/>
          </w:tcPr>
          <w:p w14:paraId="020C61B1" w14:textId="77777777" w:rsidR="00477F26" w:rsidRPr="000351F0" w:rsidRDefault="00477F26" w:rsidP="00912FC9">
            <w:pPr>
              <w:spacing w:after="0" w:line="240" w:lineRule="auto"/>
              <w:jc w:val="center"/>
              <w:rPr>
                <w:rFonts w:ascii="Times New Roman" w:hAnsi="Times New Roman"/>
              </w:rPr>
            </w:pPr>
          </w:p>
        </w:tc>
      </w:tr>
      <w:tr w:rsidR="00477F26" w:rsidRPr="000E5620" w14:paraId="3A382C17" w14:textId="77777777" w:rsidTr="00912FC9">
        <w:trPr>
          <w:jc w:val="center"/>
        </w:trPr>
        <w:tc>
          <w:tcPr>
            <w:tcW w:w="3691" w:type="dxa"/>
            <w:vMerge/>
          </w:tcPr>
          <w:p w14:paraId="6BADE583" w14:textId="77777777" w:rsidR="00477F26" w:rsidRPr="000E5620" w:rsidRDefault="00477F26" w:rsidP="00912FC9">
            <w:pPr>
              <w:spacing w:after="0" w:line="240" w:lineRule="auto"/>
              <w:rPr>
                <w:rFonts w:ascii="Times New Roman" w:hAnsi="Times New Roman"/>
                <w:b/>
              </w:rPr>
            </w:pPr>
          </w:p>
        </w:tc>
        <w:tc>
          <w:tcPr>
            <w:tcW w:w="4109" w:type="dxa"/>
          </w:tcPr>
          <w:p w14:paraId="094AD113"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16436A65" w14:textId="77777777" w:rsidR="00477F26" w:rsidRPr="00202208" w:rsidRDefault="00477F26" w:rsidP="00912FC9">
            <w:pPr>
              <w:spacing w:after="0" w:line="240" w:lineRule="auto"/>
              <w:rPr>
                <w:rFonts w:ascii="Times New Roman" w:hAnsi="Times New Roman"/>
                <w:b/>
              </w:rPr>
            </w:pPr>
          </w:p>
        </w:tc>
        <w:tc>
          <w:tcPr>
            <w:tcW w:w="1417" w:type="dxa"/>
          </w:tcPr>
          <w:p w14:paraId="335569C7" w14:textId="77777777" w:rsidR="00477F26" w:rsidRPr="000351F0" w:rsidRDefault="00477F26" w:rsidP="00912FC9">
            <w:pPr>
              <w:spacing w:after="0" w:line="240" w:lineRule="auto"/>
              <w:jc w:val="center"/>
              <w:rPr>
                <w:rFonts w:ascii="Times New Roman" w:hAnsi="Times New Roman"/>
              </w:rPr>
            </w:pPr>
          </w:p>
        </w:tc>
        <w:tc>
          <w:tcPr>
            <w:tcW w:w="1833" w:type="dxa"/>
          </w:tcPr>
          <w:p w14:paraId="6EC7BCE6" w14:textId="77777777" w:rsidR="00477F26" w:rsidRPr="000351F0" w:rsidRDefault="00477F26" w:rsidP="00912FC9">
            <w:pPr>
              <w:spacing w:after="0" w:line="240" w:lineRule="auto"/>
              <w:jc w:val="center"/>
              <w:rPr>
                <w:rFonts w:ascii="Times New Roman" w:hAnsi="Times New Roman"/>
              </w:rPr>
            </w:pPr>
          </w:p>
        </w:tc>
        <w:tc>
          <w:tcPr>
            <w:tcW w:w="1286" w:type="dxa"/>
          </w:tcPr>
          <w:p w14:paraId="7FA6B9F0" w14:textId="77777777" w:rsidR="00477F26" w:rsidRPr="000351F0" w:rsidRDefault="00477F26" w:rsidP="00912FC9">
            <w:pPr>
              <w:spacing w:after="0" w:line="240" w:lineRule="auto"/>
              <w:jc w:val="center"/>
              <w:rPr>
                <w:rFonts w:ascii="Times New Roman" w:hAnsi="Times New Roman"/>
              </w:rPr>
            </w:pPr>
          </w:p>
        </w:tc>
      </w:tr>
      <w:tr w:rsidR="00477F26" w:rsidRPr="000E5620" w14:paraId="7B14BA38" w14:textId="77777777" w:rsidTr="00912FC9">
        <w:trPr>
          <w:jc w:val="center"/>
        </w:trPr>
        <w:tc>
          <w:tcPr>
            <w:tcW w:w="3691" w:type="dxa"/>
            <w:vMerge/>
          </w:tcPr>
          <w:p w14:paraId="18004A98" w14:textId="77777777" w:rsidR="00477F26" w:rsidRPr="000E5620" w:rsidRDefault="00477F26" w:rsidP="00912FC9">
            <w:pPr>
              <w:spacing w:after="0" w:line="240" w:lineRule="auto"/>
              <w:rPr>
                <w:rFonts w:ascii="Times New Roman" w:hAnsi="Times New Roman"/>
                <w:b/>
              </w:rPr>
            </w:pPr>
          </w:p>
        </w:tc>
        <w:tc>
          <w:tcPr>
            <w:tcW w:w="4109" w:type="dxa"/>
          </w:tcPr>
          <w:p w14:paraId="5E3A73B2" w14:textId="77777777" w:rsidR="00477F26" w:rsidRPr="000E5620" w:rsidRDefault="00477F26" w:rsidP="00912FC9">
            <w:pPr>
              <w:spacing w:after="0" w:line="240" w:lineRule="auto"/>
              <w:rPr>
                <w:rFonts w:ascii="Times New Roman" w:hAnsi="Times New Roman"/>
              </w:rPr>
            </w:pPr>
          </w:p>
        </w:tc>
        <w:tc>
          <w:tcPr>
            <w:tcW w:w="1561" w:type="dxa"/>
          </w:tcPr>
          <w:p w14:paraId="037562A3" w14:textId="77777777" w:rsidR="00477F26" w:rsidRPr="000E5620" w:rsidRDefault="00477F26" w:rsidP="00912FC9">
            <w:pPr>
              <w:spacing w:after="0" w:line="240" w:lineRule="auto"/>
              <w:rPr>
                <w:rFonts w:ascii="Times New Roman" w:hAnsi="Times New Roman"/>
              </w:rPr>
            </w:pPr>
          </w:p>
        </w:tc>
        <w:tc>
          <w:tcPr>
            <w:tcW w:w="1417" w:type="dxa"/>
          </w:tcPr>
          <w:p w14:paraId="4955BB11" w14:textId="77777777" w:rsidR="00477F26" w:rsidRPr="000351F0" w:rsidRDefault="00477F26" w:rsidP="00912FC9">
            <w:pPr>
              <w:spacing w:after="0" w:line="240" w:lineRule="auto"/>
              <w:jc w:val="center"/>
              <w:rPr>
                <w:rFonts w:ascii="Times New Roman" w:hAnsi="Times New Roman"/>
              </w:rPr>
            </w:pPr>
          </w:p>
        </w:tc>
        <w:tc>
          <w:tcPr>
            <w:tcW w:w="1833" w:type="dxa"/>
          </w:tcPr>
          <w:p w14:paraId="78F64953" w14:textId="77777777" w:rsidR="00477F26" w:rsidRPr="000351F0" w:rsidRDefault="00477F26" w:rsidP="00912FC9">
            <w:pPr>
              <w:spacing w:after="0" w:line="240" w:lineRule="auto"/>
              <w:jc w:val="center"/>
              <w:rPr>
                <w:rFonts w:ascii="Times New Roman" w:hAnsi="Times New Roman"/>
              </w:rPr>
            </w:pPr>
          </w:p>
        </w:tc>
        <w:tc>
          <w:tcPr>
            <w:tcW w:w="1286" w:type="dxa"/>
          </w:tcPr>
          <w:p w14:paraId="1B67E04D" w14:textId="77777777" w:rsidR="00477F26" w:rsidRPr="000351F0" w:rsidRDefault="00477F26" w:rsidP="00912FC9">
            <w:pPr>
              <w:spacing w:after="0" w:line="240" w:lineRule="auto"/>
              <w:jc w:val="center"/>
              <w:rPr>
                <w:rFonts w:ascii="Times New Roman" w:hAnsi="Times New Roman"/>
              </w:rPr>
            </w:pPr>
          </w:p>
        </w:tc>
      </w:tr>
      <w:tr w:rsidR="00477F26" w:rsidRPr="000E5620" w14:paraId="0DE7A266" w14:textId="77777777" w:rsidTr="00912FC9">
        <w:trPr>
          <w:jc w:val="center"/>
        </w:trPr>
        <w:tc>
          <w:tcPr>
            <w:tcW w:w="7800" w:type="dxa"/>
            <w:gridSpan w:val="2"/>
          </w:tcPr>
          <w:p w14:paraId="6538E4C9"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Раздел 4</w:t>
            </w:r>
            <w:r>
              <w:rPr>
                <w:rFonts w:ascii="Times New Roman" w:hAnsi="Times New Roman"/>
                <w:b/>
              </w:rPr>
              <w:t>.</w:t>
            </w:r>
            <w:r w:rsidRPr="00750FAC">
              <w:rPr>
                <w:rFonts w:ascii="Times New Roman" w:hAnsi="Times New Roman"/>
                <w:b/>
              </w:rPr>
              <w:t xml:space="preserve"> История России в период Союза </w:t>
            </w:r>
            <w:r>
              <w:rPr>
                <w:rFonts w:ascii="Times New Roman" w:hAnsi="Times New Roman"/>
                <w:b/>
              </w:rPr>
              <w:t>С</w:t>
            </w:r>
            <w:r w:rsidRPr="00750FAC">
              <w:rPr>
                <w:rFonts w:ascii="Times New Roman" w:hAnsi="Times New Roman"/>
                <w:b/>
              </w:rPr>
              <w:t xml:space="preserve">оветских </w:t>
            </w:r>
            <w:r>
              <w:rPr>
                <w:rFonts w:ascii="Times New Roman" w:hAnsi="Times New Roman"/>
                <w:b/>
              </w:rPr>
              <w:t>С</w:t>
            </w:r>
            <w:r w:rsidRPr="00750FAC">
              <w:rPr>
                <w:rFonts w:ascii="Times New Roman" w:hAnsi="Times New Roman"/>
                <w:b/>
              </w:rPr>
              <w:t xml:space="preserve">оциалистических </w:t>
            </w:r>
            <w:r>
              <w:rPr>
                <w:rFonts w:ascii="Times New Roman" w:hAnsi="Times New Roman"/>
                <w:b/>
              </w:rPr>
              <w:t>Р</w:t>
            </w:r>
            <w:r w:rsidRPr="00750FAC">
              <w:rPr>
                <w:rFonts w:ascii="Times New Roman" w:hAnsi="Times New Roman"/>
                <w:b/>
              </w:rPr>
              <w:t>еспублик</w:t>
            </w:r>
          </w:p>
        </w:tc>
        <w:tc>
          <w:tcPr>
            <w:tcW w:w="1561" w:type="dxa"/>
          </w:tcPr>
          <w:p w14:paraId="52ADE955" w14:textId="77777777" w:rsidR="00477F26" w:rsidRDefault="00477F26" w:rsidP="00912FC9">
            <w:pPr>
              <w:spacing w:after="0" w:line="240" w:lineRule="auto"/>
              <w:rPr>
                <w:rFonts w:ascii="Times New Roman" w:hAnsi="Times New Roman"/>
                <w:b/>
              </w:rPr>
            </w:pPr>
          </w:p>
        </w:tc>
        <w:tc>
          <w:tcPr>
            <w:tcW w:w="1417" w:type="dxa"/>
          </w:tcPr>
          <w:p w14:paraId="74DD3472" w14:textId="77777777" w:rsidR="00477F26" w:rsidRPr="000351F0" w:rsidRDefault="00477F26" w:rsidP="00912FC9">
            <w:pPr>
              <w:spacing w:after="0" w:line="240" w:lineRule="auto"/>
              <w:jc w:val="center"/>
              <w:rPr>
                <w:rFonts w:ascii="Times New Roman" w:hAnsi="Times New Roman"/>
              </w:rPr>
            </w:pPr>
          </w:p>
        </w:tc>
        <w:tc>
          <w:tcPr>
            <w:tcW w:w="1833" w:type="dxa"/>
          </w:tcPr>
          <w:p w14:paraId="6532000F" w14:textId="77777777" w:rsidR="00477F26" w:rsidRPr="000351F0" w:rsidRDefault="00477F26" w:rsidP="00912FC9">
            <w:pPr>
              <w:spacing w:after="0" w:line="240" w:lineRule="auto"/>
              <w:jc w:val="center"/>
              <w:rPr>
                <w:rFonts w:ascii="Times New Roman" w:hAnsi="Times New Roman"/>
              </w:rPr>
            </w:pPr>
          </w:p>
        </w:tc>
        <w:tc>
          <w:tcPr>
            <w:tcW w:w="1286" w:type="dxa"/>
          </w:tcPr>
          <w:p w14:paraId="4A392906" w14:textId="77777777" w:rsidR="00477F26" w:rsidRPr="000351F0" w:rsidRDefault="00477F26" w:rsidP="00912FC9">
            <w:pPr>
              <w:spacing w:after="0" w:line="240" w:lineRule="auto"/>
              <w:jc w:val="center"/>
              <w:rPr>
                <w:rFonts w:ascii="Times New Roman" w:hAnsi="Times New Roman"/>
              </w:rPr>
            </w:pPr>
          </w:p>
        </w:tc>
      </w:tr>
      <w:tr w:rsidR="00477F26" w:rsidRPr="000E5620" w14:paraId="06389D83" w14:textId="77777777" w:rsidTr="00912FC9">
        <w:trPr>
          <w:jc w:val="center"/>
        </w:trPr>
        <w:tc>
          <w:tcPr>
            <w:tcW w:w="3691" w:type="dxa"/>
            <w:vMerge w:val="restart"/>
          </w:tcPr>
          <w:p w14:paraId="0A4DE705"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 xml:space="preserve">Тема 4.1. </w:t>
            </w:r>
            <w:r w:rsidRPr="00750FAC">
              <w:rPr>
                <w:rFonts w:ascii="Times New Roman" w:hAnsi="Times New Roman"/>
                <w:b/>
              </w:rPr>
              <w:t>История России в период Союза советских социалистических республик.</w:t>
            </w:r>
          </w:p>
        </w:tc>
        <w:tc>
          <w:tcPr>
            <w:tcW w:w="4109" w:type="dxa"/>
          </w:tcPr>
          <w:p w14:paraId="69A454A0"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604F6599" w14:textId="77777777" w:rsidR="00477F26" w:rsidRPr="00750FAC" w:rsidRDefault="00477F26" w:rsidP="00912FC9">
            <w:pPr>
              <w:spacing w:after="0" w:line="240" w:lineRule="auto"/>
              <w:rPr>
                <w:rFonts w:ascii="Times New Roman" w:hAnsi="Times New Roman"/>
                <w:b/>
              </w:rPr>
            </w:pPr>
          </w:p>
        </w:tc>
        <w:tc>
          <w:tcPr>
            <w:tcW w:w="1417" w:type="dxa"/>
          </w:tcPr>
          <w:p w14:paraId="60F998DD" w14:textId="77777777" w:rsidR="00477F26" w:rsidRPr="000351F0" w:rsidRDefault="00477F26" w:rsidP="00912FC9">
            <w:pPr>
              <w:spacing w:after="0" w:line="240" w:lineRule="auto"/>
              <w:jc w:val="center"/>
              <w:rPr>
                <w:rFonts w:ascii="Times New Roman" w:hAnsi="Times New Roman"/>
              </w:rPr>
            </w:pPr>
          </w:p>
        </w:tc>
        <w:tc>
          <w:tcPr>
            <w:tcW w:w="1833" w:type="dxa"/>
          </w:tcPr>
          <w:p w14:paraId="626A40E8" w14:textId="77777777" w:rsidR="00477F26" w:rsidRPr="000351F0" w:rsidRDefault="00477F26" w:rsidP="00912FC9">
            <w:pPr>
              <w:spacing w:after="0" w:line="240" w:lineRule="auto"/>
              <w:jc w:val="center"/>
              <w:rPr>
                <w:rFonts w:ascii="Times New Roman" w:hAnsi="Times New Roman"/>
              </w:rPr>
            </w:pPr>
          </w:p>
        </w:tc>
        <w:tc>
          <w:tcPr>
            <w:tcW w:w="1286" w:type="dxa"/>
          </w:tcPr>
          <w:p w14:paraId="2148F054" w14:textId="77777777" w:rsidR="00477F26" w:rsidRPr="000351F0" w:rsidRDefault="00477F26" w:rsidP="00912FC9">
            <w:pPr>
              <w:spacing w:after="0" w:line="240" w:lineRule="auto"/>
              <w:jc w:val="center"/>
              <w:rPr>
                <w:rFonts w:ascii="Times New Roman" w:hAnsi="Times New Roman"/>
              </w:rPr>
            </w:pPr>
          </w:p>
        </w:tc>
      </w:tr>
      <w:tr w:rsidR="00477F26" w:rsidRPr="000E5620" w14:paraId="682FE7EC" w14:textId="77777777" w:rsidTr="00912FC9">
        <w:trPr>
          <w:jc w:val="center"/>
        </w:trPr>
        <w:tc>
          <w:tcPr>
            <w:tcW w:w="3691" w:type="dxa"/>
            <w:vMerge/>
          </w:tcPr>
          <w:p w14:paraId="44FF59A5" w14:textId="77777777" w:rsidR="00477F26" w:rsidRPr="000E5620" w:rsidRDefault="00477F26" w:rsidP="00912FC9">
            <w:pPr>
              <w:spacing w:after="0" w:line="240" w:lineRule="auto"/>
              <w:rPr>
                <w:rFonts w:ascii="Times New Roman" w:hAnsi="Times New Roman"/>
                <w:b/>
              </w:rPr>
            </w:pPr>
          </w:p>
        </w:tc>
        <w:tc>
          <w:tcPr>
            <w:tcW w:w="4109" w:type="dxa"/>
          </w:tcPr>
          <w:p w14:paraId="131EEB7B"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Социально-экономическое развитие страны в 20-е гг. НЭП. </w:t>
            </w:r>
          </w:p>
          <w:p w14:paraId="243C8DAD"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Борьба за власть в ВКП(б). Формирование однопартийного политического режима. </w:t>
            </w:r>
          </w:p>
          <w:p w14:paraId="4213DDF8"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Образование СССР. Культурная жизнь страны в 20-е гг. Внешняя политика. </w:t>
            </w:r>
          </w:p>
          <w:p w14:paraId="0F374ECF"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Курс на строительство социализма в одной стране и его последствия</w:t>
            </w:r>
            <w:r>
              <w:rPr>
                <w:rFonts w:ascii="Times New Roman" w:hAnsi="Times New Roman"/>
              </w:rPr>
              <w:t>.</w:t>
            </w:r>
            <w:r w:rsidRPr="00750FAC">
              <w:rPr>
                <w:rFonts w:ascii="Times New Roman" w:hAnsi="Times New Roman"/>
              </w:rPr>
              <w:t xml:space="preserve"> Социально-экономические преобразования в 30-е гг. Коллективизация и индустриализация.</w:t>
            </w:r>
          </w:p>
          <w:p w14:paraId="57D71B43"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Усиление режима личной власти Сталина. </w:t>
            </w:r>
          </w:p>
          <w:p w14:paraId="723DBECA"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Сопротивление сталинизму. СССР накануне и в начальный период второй мировой войны. </w:t>
            </w:r>
          </w:p>
          <w:p w14:paraId="45CD4956"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lastRenderedPageBreak/>
              <w:t xml:space="preserve">Великая Отечественная война. </w:t>
            </w:r>
          </w:p>
          <w:p w14:paraId="6F834F1E"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Социально-экономическое развитие, общественно-политическая жизнь, культура, внешняя политика СССР в послевоенные годы. </w:t>
            </w:r>
          </w:p>
          <w:p w14:paraId="1B7F1ACD"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Холодная война. </w:t>
            </w:r>
          </w:p>
          <w:p w14:paraId="7633E956"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Попытки осуществления политических и экономических реформ. </w:t>
            </w:r>
          </w:p>
          <w:p w14:paraId="408B714B"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НТР и ее влияние на ход общественного развития. </w:t>
            </w:r>
          </w:p>
          <w:p w14:paraId="40861733"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СССР в середине 60-80-х гг.: нарастание кризисных явлений. </w:t>
            </w:r>
          </w:p>
          <w:p w14:paraId="7334C7E8"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Советский Союз в 1985-1991 гг. </w:t>
            </w:r>
          </w:p>
          <w:p w14:paraId="4AE5FAF4"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Перестройка. </w:t>
            </w:r>
          </w:p>
          <w:p w14:paraId="73D93D3A"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Постсоветский период в истории России. </w:t>
            </w:r>
          </w:p>
          <w:p w14:paraId="700ECB0F"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 Попытка государственного переворота 1991 г. и ее провал. Распад СССР. Беловежские соглашения.</w:t>
            </w:r>
          </w:p>
          <w:p w14:paraId="0290FB5C" w14:textId="77777777" w:rsidR="00477F26" w:rsidRPr="00750FAC" w:rsidRDefault="00477F26" w:rsidP="00912FC9">
            <w:pPr>
              <w:spacing w:after="0" w:line="240" w:lineRule="auto"/>
              <w:rPr>
                <w:rFonts w:ascii="Times New Roman" w:hAnsi="Times New Roman"/>
              </w:rPr>
            </w:pPr>
          </w:p>
          <w:p w14:paraId="0F07A41C" w14:textId="77777777" w:rsidR="00477F26" w:rsidRPr="00750FAC" w:rsidRDefault="00477F26" w:rsidP="00912FC9">
            <w:pPr>
              <w:spacing w:after="0" w:line="240" w:lineRule="auto"/>
              <w:rPr>
                <w:rFonts w:ascii="Times New Roman" w:hAnsi="Times New Roman"/>
              </w:rPr>
            </w:pPr>
          </w:p>
        </w:tc>
        <w:tc>
          <w:tcPr>
            <w:tcW w:w="1561" w:type="dxa"/>
          </w:tcPr>
          <w:p w14:paraId="332F75AE" w14:textId="77777777" w:rsidR="00477F26" w:rsidRDefault="00477F26" w:rsidP="00912FC9">
            <w:pPr>
              <w:spacing w:after="0" w:line="240" w:lineRule="auto"/>
              <w:rPr>
                <w:rFonts w:ascii="Times New Roman" w:hAnsi="Times New Roman"/>
              </w:rPr>
            </w:pPr>
          </w:p>
        </w:tc>
        <w:tc>
          <w:tcPr>
            <w:tcW w:w="1417" w:type="dxa"/>
          </w:tcPr>
          <w:p w14:paraId="3EC264D6" w14:textId="77777777" w:rsidR="00477F26" w:rsidRDefault="00477F26" w:rsidP="00912FC9">
            <w:pPr>
              <w:spacing w:after="0" w:line="240" w:lineRule="auto"/>
              <w:jc w:val="center"/>
              <w:rPr>
                <w:rFonts w:ascii="Times New Roman" w:hAnsi="Times New Roman"/>
              </w:rPr>
            </w:pPr>
          </w:p>
        </w:tc>
        <w:tc>
          <w:tcPr>
            <w:tcW w:w="1833" w:type="dxa"/>
          </w:tcPr>
          <w:p w14:paraId="42A32A4D" w14:textId="77777777" w:rsidR="00477F26" w:rsidRDefault="00477F26" w:rsidP="00912FC9">
            <w:pPr>
              <w:spacing w:after="0" w:line="240" w:lineRule="auto"/>
              <w:jc w:val="center"/>
              <w:rPr>
                <w:rFonts w:ascii="Times New Roman" w:hAnsi="Times New Roman"/>
              </w:rPr>
            </w:pPr>
            <w:r>
              <w:rPr>
                <w:rFonts w:ascii="Times New Roman" w:hAnsi="Times New Roman"/>
              </w:rPr>
              <w:t>ОК 04</w:t>
            </w:r>
          </w:p>
          <w:p w14:paraId="089AAD88" w14:textId="77777777" w:rsidR="00477F26" w:rsidRPr="000351F0" w:rsidRDefault="00477F26" w:rsidP="00912FC9">
            <w:pPr>
              <w:spacing w:after="0" w:line="240" w:lineRule="auto"/>
              <w:jc w:val="center"/>
              <w:rPr>
                <w:rFonts w:ascii="Times New Roman" w:hAnsi="Times New Roman"/>
              </w:rPr>
            </w:pPr>
            <w:r>
              <w:rPr>
                <w:rFonts w:ascii="Times New Roman" w:hAnsi="Times New Roman"/>
              </w:rPr>
              <w:t>ОК 06</w:t>
            </w:r>
          </w:p>
        </w:tc>
        <w:tc>
          <w:tcPr>
            <w:tcW w:w="1286" w:type="dxa"/>
          </w:tcPr>
          <w:p w14:paraId="310000EA"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6D741034" w14:textId="77777777" w:rsidTr="00912FC9">
        <w:trPr>
          <w:jc w:val="center"/>
        </w:trPr>
        <w:tc>
          <w:tcPr>
            <w:tcW w:w="3691" w:type="dxa"/>
            <w:vMerge/>
          </w:tcPr>
          <w:p w14:paraId="10E13D8D" w14:textId="77777777" w:rsidR="00477F26" w:rsidRPr="000E5620" w:rsidRDefault="00477F26" w:rsidP="00912FC9">
            <w:pPr>
              <w:spacing w:after="0" w:line="240" w:lineRule="auto"/>
              <w:rPr>
                <w:rFonts w:ascii="Times New Roman" w:hAnsi="Times New Roman"/>
                <w:b/>
              </w:rPr>
            </w:pPr>
          </w:p>
        </w:tc>
        <w:tc>
          <w:tcPr>
            <w:tcW w:w="4109" w:type="dxa"/>
          </w:tcPr>
          <w:p w14:paraId="2C030485" w14:textId="77777777" w:rsidR="00477F26" w:rsidRPr="000E5620" w:rsidRDefault="00477F26" w:rsidP="00912FC9">
            <w:pPr>
              <w:spacing w:after="0" w:line="240" w:lineRule="auto"/>
              <w:rPr>
                <w:rFonts w:ascii="Times New Roman" w:hAnsi="Times New Roman"/>
              </w:rPr>
            </w:pPr>
            <w:r w:rsidRPr="000E5620">
              <w:rPr>
                <w:rFonts w:ascii="Times New Roman" w:hAnsi="Times New Roman"/>
                <w:b/>
              </w:rPr>
              <w:t>В том числе практических занятий и лабораторных работ</w:t>
            </w:r>
          </w:p>
        </w:tc>
        <w:tc>
          <w:tcPr>
            <w:tcW w:w="1561" w:type="dxa"/>
          </w:tcPr>
          <w:p w14:paraId="0AD121EF" w14:textId="77777777" w:rsidR="00477F26" w:rsidRPr="000E5620" w:rsidRDefault="00477F26" w:rsidP="00912FC9">
            <w:pPr>
              <w:spacing w:after="0" w:line="240" w:lineRule="auto"/>
              <w:rPr>
                <w:rFonts w:ascii="Times New Roman" w:hAnsi="Times New Roman"/>
              </w:rPr>
            </w:pPr>
          </w:p>
        </w:tc>
        <w:tc>
          <w:tcPr>
            <w:tcW w:w="1417" w:type="dxa"/>
          </w:tcPr>
          <w:p w14:paraId="140F8978" w14:textId="77777777" w:rsidR="00477F26" w:rsidRPr="000E5620" w:rsidRDefault="00477F26" w:rsidP="00912FC9">
            <w:pPr>
              <w:spacing w:after="0" w:line="240" w:lineRule="auto"/>
              <w:rPr>
                <w:rFonts w:ascii="Times New Roman" w:hAnsi="Times New Roman"/>
              </w:rPr>
            </w:pPr>
          </w:p>
        </w:tc>
        <w:tc>
          <w:tcPr>
            <w:tcW w:w="1833" w:type="dxa"/>
          </w:tcPr>
          <w:p w14:paraId="33198A8D" w14:textId="77777777" w:rsidR="00477F26" w:rsidRPr="000E5620" w:rsidRDefault="00477F26" w:rsidP="00912FC9">
            <w:pPr>
              <w:spacing w:after="0" w:line="240" w:lineRule="auto"/>
              <w:rPr>
                <w:rFonts w:ascii="Times New Roman" w:hAnsi="Times New Roman"/>
              </w:rPr>
            </w:pPr>
          </w:p>
        </w:tc>
        <w:tc>
          <w:tcPr>
            <w:tcW w:w="1286" w:type="dxa"/>
          </w:tcPr>
          <w:p w14:paraId="75E50169" w14:textId="77777777" w:rsidR="00477F26" w:rsidRPr="000E5620" w:rsidRDefault="00477F26" w:rsidP="00912FC9">
            <w:pPr>
              <w:spacing w:after="0" w:line="240" w:lineRule="auto"/>
              <w:rPr>
                <w:rFonts w:ascii="Times New Roman" w:hAnsi="Times New Roman"/>
              </w:rPr>
            </w:pPr>
          </w:p>
        </w:tc>
      </w:tr>
      <w:tr w:rsidR="00477F26" w:rsidRPr="000E5620" w14:paraId="13CB5327" w14:textId="77777777" w:rsidTr="00912FC9">
        <w:trPr>
          <w:jc w:val="center"/>
        </w:trPr>
        <w:tc>
          <w:tcPr>
            <w:tcW w:w="3691" w:type="dxa"/>
            <w:vMerge/>
          </w:tcPr>
          <w:p w14:paraId="189E8CDC" w14:textId="77777777" w:rsidR="00477F26" w:rsidRPr="000E5620" w:rsidRDefault="00477F26" w:rsidP="00912FC9">
            <w:pPr>
              <w:spacing w:after="0" w:line="240" w:lineRule="auto"/>
              <w:rPr>
                <w:rFonts w:ascii="Times New Roman" w:hAnsi="Times New Roman"/>
                <w:b/>
              </w:rPr>
            </w:pPr>
          </w:p>
        </w:tc>
        <w:tc>
          <w:tcPr>
            <w:tcW w:w="4109" w:type="dxa"/>
          </w:tcPr>
          <w:p w14:paraId="158E920A" w14:textId="77777777" w:rsidR="00477F26" w:rsidRPr="000E5620" w:rsidRDefault="00477F26" w:rsidP="00912FC9">
            <w:pPr>
              <w:spacing w:after="0" w:line="240" w:lineRule="auto"/>
              <w:rPr>
                <w:rFonts w:ascii="Times New Roman" w:hAnsi="Times New Roman"/>
              </w:rPr>
            </w:pPr>
          </w:p>
        </w:tc>
        <w:tc>
          <w:tcPr>
            <w:tcW w:w="1561" w:type="dxa"/>
          </w:tcPr>
          <w:p w14:paraId="1985535D" w14:textId="77777777" w:rsidR="00477F26" w:rsidRPr="000E5620" w:rsidRDefault="00477F26" w:rsidP="00912FC9">
            <w:pPr>
              <w:spacing w:after="0" w:line="240" w:lineRule="auto"/>
              <w:rPr>
                <w:rFonts w:ascii="Times New Roman" w:hAnsi="Times New Roman"/>
              </w:rPr>
            </w:pPr>
          </w:p>
        </w:tc>
        <w:tc>
          <w:tcPr>
            <w:tcW w:w="1417" w:type="dxa"/>
          </w:tcPr>
          <w:p w14:paraId="2ADBE670" w14:textId="77777777" w:rsidR="00477F26" w:rsidRPr="000E5620" w:rsidRDefault="00477F26" w:rsidP="00912FC9">
            <w:pPr>
              <w:spacing w:after="0" w:line="240" w:lineRule="auto"/>
              <w:rPr>
                <w:rFonts w:ascii="Times New Roman" w:hAnsi="Times New Roman"/>
              </w:rPr>
            </w:pPr>
          </w:p>
        </w:tc>
        <w:tc>
          <w:tcPr>
            <w:tcW w:w="1833" w:type="dxa"/>
          </w:tcPr>
          <w:p w14:paraId="51240D62" w14:textId="77777777" w:rsidR="00477F26" w:rsidRPr="000E5620" w:rsidRDefault="00477F26" w:rsidP="00912FC9">
            <w:pPr>
              <w:spacing w:after="0" w:line="240" w:lineRule="auto"/>
              <w:rPr>
                <w:rFonts w:ascii="Times New Roman" w:hAnsi="Times New Roman"/>
              </w:rPr>
            </w:pPr>
          </w:p>
        </w:tc>
        <w:tc>
          <w:tcPr>
            <w:tcW w:w="1286" w:type="dxa"/>
          </w:tcPr>
          <w:p w14:paraId="6F22595E" w14:textId="77777777" w:rsidR="00477F26" w:rsidRPr="000E5620" w:rsidRDefault="00477F26" w:rsidP="00912FC9">
            <w:pPr>
              <w:spacing w:after="0" w:line="240" w:lineRule="auto"/>
              <w:rPr>
                <w:rFonts w:ascii="Times New Roman" w:hAnsi="Times New Roman"/>
              </w:rPr>
            </w:pPr>
          </w:p>
        </w:tc>
      </w:tr>
      <w:tr w:rsidR="00477F26" w:rsidRPr="000E5620" w14:paraId="2F3B425E" w14:textId="77777777" w:rsidTr="00912FC9">
        <w:trPr>
          <w:jc w:val="center"/>
        </w:trPr>
        <w:tc>
          <w:tcPr>
            <w:tcW w:w="3691" w:type="dxa"/>
            <w:vMerge/>
          </w:tcPr>
          <w:p w14:paraId="7A41B723" w14:textId="77777777" w:rsidR="00477F26" w:rsidRPr="000E5620" w:rsidRDefault="00477F26" w:rsidP="00912FC9">
            <w:pPr>
              <w:spacing w:after="0" w:line="240" w:lineRule="auto"/>
              <w:rPr>
                <w:rFonts w:ascii="Times New Roman" w:hAnsi="Times New Roman"/>
                <w:b/>
              </w:rPr>
            </w:pPr>
          </w:p>
        </w:tc>
        <w:tc>
          <w:tcPr>
            <w:tcW w:w="4109" w:type="dxa"/>
          </w:tcPr>
          <w:p w14:paraId="461BADDB"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2EE97304" w14:textId="77777777" w:rsidR="00477F26" w:rsidRPr="00202208" w:rsidRDefault="00477F26" w:rsidP="00912FC9">
            <w:pPr>
              <w:spacing w:after="0" w:line="240" w:lineRule="auto"/>
              <w:rPr>
                <w:rFonts w:ascii="Times New Roman" w:hAnsi="Times New Roman"/>
                <w:b/>
              </w:rPr>
            </w:pPr>
          </w:p>
        </w:tc>
        <w:tc>
          <w:tcPr>
            <w:tcW w:w="1417" w:type="dxa"/>
          </w:tcPr>
          <w:p w14:paraId="4CEE2CBB" w14:textId="77777777" w:rsidR="00477F26" w:rsidRPr="000E5620" w:rsidRDefault="00477F26" w:rsidP="00912FC9">
            <w:pPr>
              <w:spacing w:after="0" w:line="240" w:lineRule="auto"/>
              <w:rPr>
                <w:rFonts w:ascii="Times New Roman" w:hAnsi="Times New Roman"/>
              </w:rPr>
            </w:pPr>
          </w:p>
        </w:tc>
        <w:tc>
          <w:tcPr>
            <w:tcW w:w="1833" w:type="dxa"/>
          </w:tcPr>
          <w:p w14:paraId="6836D853" w14:textId="77777777" w:rsidR="00477F26" w:rsidRPr="000E5620" w:rsidRDefault="00477F26" w:rsidP="00912FC9">
            <w:pPr>
              <w:spacing w:after="0" w:line="240" w:lineRule="auto"/>
              <w:rPr>
                <w:rFonts w:ascii="Times New Roman" w:hAnsi="Times New Roman"/>
              </w:rPr>
            </w:pPr>
          </w:p>
        </w:tc>
        <w:tc>
          <w:tcPr>
            <w:tcW w:w="1286" w:type="dxa"/>
          </w:tcPr>
          <w:p w14:paraId="1B15D28E" w14:textId="77777777" w:rsidR="00477F26" w:rsidRPr="000E5620" w:rsidRDefault="00477F26" w:rsidP="00912FC9">
            <w:pPr>
              <w:spacing w:after="0" w:line="240" w:lineRule="auto"/>
              <w:rPr>
                <w:rFonts w:ascii="Times New Roman" w:hAnsi="Times New Roman"/>
              </w:rPr>
            </w:pPr>
          </w:p>
        </w:tc>
      </w:tr>
      <w:tr w:rsidR="00477F26" w:rsidRPr="000E5620" w14:paraId="4C5972EB" w14:textId="77777777" w:rsidTr="00912FC9">
        <w:trPr>
          <w:jc w:val="center"/>
        </w:trPr>
        <w:tc>
          <w:tcPr>
            <w:tcW w:w="3691" w:type="dxa"/>
            <w:vMerge/>
          </w:tcPr>
          <w:p w14:paraId="0F6DCD25" w14:textId="77777777" w:rsidR="00477F26" w:rsidRPr="000E5620" w:rsidRDefault="00477F26" w:rsidP="00912FC9">
            <w:pPr>
              <w:spacing w:after="0" w:line="240" w:lineRule="auto"/>
              <w:rPr>
                <w:rFonts w:ascii="Times New Roman" w:hAnsi="Times New Roman"/>
                <w:b/>
              </w:rPr>
            </w:pPr>
          </w:p>
        </w:tc>
        <w:tc>
          <w:tcPr>
            <w:tcW w:w="4109" w:type="dxa"/>
          </w:tcPr>
          <w:p w14:paraId="0263B260" w14:textId="77777777" w:rsidR="00477F26" w:rsidRPr="000E5620" w:rsidRDefault="00477F26" w:rsidP="00912FC9">
            <w:pPr>
              <w:spacing w:after="0" w:line="240" w:lineRule="auto"/>
              <w:rPr>
                <w:rFonts w:ascii="Times New Roman" w:hAnsi="Times New Roman"/>
                <w:b/>
              </w:rPr>
            </w:pPr>
          </w:p>
        </w:tc>
        <w:tc>
          <w:tcPr>
            <w:tcW w:w="1561" w:type="dxa"/>
          </w:tcPr>
          <w:p w14:paraId="45BECD9D" w14:textId="77777777" w:rsidR="00477F26" w:rsidRPr="000E5620" w:rsidRDefault="00477F26" w:rsidP="00912FC9">
            <w:pPr>
              <w:spacing w:after="0" w:line="240" w:lineRule="auto"/>
              <w:rPr>
                <w:rFonts w:ascii="Times New Roman" w:hAnsi="Times New Roman"/>
              </w:rPr>
            </w:pPr>
          </w:p>
        </w:tc>
        <w:tc>
          <w:tcPr>
            <w:tcW w:w="1417" w:type="dxa"/>
          </w:tcPr>
          <w:p w14:paraId="43E2D77B" w14:textId="77777777" w:rsidR="00477F26" w:rsidRPr="000351F0" w:rsidRDefault="00477F26" w:rsidP="00912FC9">
            <w:pPr>
              <w:spacing w:after="0" w:line="240" w:lineRule="auto"/>
              <w:jc w:val="center"/>
              <w:rPr>
                <w:rFonts w:ascii="Times New Roman" w:hAnsi="Times New Roman"/>
              </w:rPr>
            </w:pPr>
          </w:p>
        </w:tc>
        <w:tc>
          <w:tcPr>
            <w:tcW w:w="1833" w:type="dxa"/>
          </w:tcPr>
          <w:p w14:paraId="70715330" w14:textId="77777777" w:rsidR="00477F26" w:rsidRPr="000351F0" w:rsidRDefault="00477F26" w:rsidP="00912FC9">
            <w:pPr>
              <w:spacing w:after="0" w:line="240" w:lineRule="auto"/>
              <w:jc w:val="center"/>
              <w:rPr>
                <w:rFonts w:ascii="Times New Roman" w:hAnsi="Times New Roman"/>
              </w:rPr>
            </w:pPr>
          </w:p>
        </w:tc>
        <w:tc>
          <w:tcPr>
            <w:tcW w:w="1286" w:type="dxa"/>
          </w:tcPr>
          <w:p w14:paraId="4691398B" w14:textId="77777777" w:rsidR="00477F26" w:rsidRDefault="00477F26" w:rsidP="00912FC9">
            <w:pPr>
              <w:spacing w:after="0" w:line="240" w:lineRule="auto"/>
              <w:jc w:val="center"/>
              <w:rPr>
                <w:rFonts w:ascii="Times New Roman" w:hAnsi="Times New Roman"/>
                <w:b/>
                <w:sz w:val="24"/>
                <w:szCs w:val="24"/>
              </w:rPr>
            </w:pPr>
          </w:p>
        </w:tc>
      </w:tr>
      <w:tr w:rsidR="00477F26" w:rsidRPr="000E5620" w14:paraId="65CDBBEB" w14:textId="77777777" w:rsidTr="00912FC9">
        <w:trPr>
          <w:jc w:val="center"/>
        </w:trPr>
        <w:tc>
          <w:tcPr>
            <w:tcW w:w="7800" w:type="dxa"/>
            <w:gridSpan w:val="2"/>
          </w:tcPr>
          <w:p w14:paraId="1E9A9104"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 xml:space="preserve">Раздел 5. </w:t>
            </w:r>
            <w:r>
              <w:rPr>
                <w:rFonts w:ascii="Times New Roman" w:hAnsi="Times New Roman"/>
                <w:b/>
                <w:bCs/>
                <w:sz w:val="24"/>
                <w:szCs w:val="24"/>
              </w:rPr>
              <w:t>Новейшая история России.</w:t>
            </w:r>
          </w:p>
        </w:tc>
        <w:tc>
          <w:tcPr>
            <w:tcW w:w="1561" w:type="dxa"/>
          </w:tcPr>
          <w:p w14:paraId="2ABA12A8" w14:textId="77777777" w:rsidR="00477F26" w:rsidRPr="000E5620" w:rsidRDefault="00477F26" w:rsidP="00912FC9">
            <w:pPr>
              <w:spacing w:after="0" w:line="240" w:lineRule="auto"/>
              <w:rPr>
                <w:rFonts w:ascii="Times New Roman" w:hAnsi="Times New Roman"/>
                <w:b/>
              </w:rPr>
            </w:pPr>
          </w:p>
        </w:tc>
        <w:tc>
          <w:tcPr>
            <w:tcW w:w="1417" w:type="dxa"/>
          </w:tcPr>
          <w:p w14:paraId="3F6A8675" w14:textId="77777777" w:rsidR="00477F26" w:rsidRPr="000E5620" w:rsidRDefault="00477F26" w:rsidP="00912FC9">
            <w:pPr>
              <w:spacing w:after="0" w:line="240" w:lineRule="auto"/>
              <w:rPr>
                <w:rFonts w:ascii="Times New Roman" w:hAnsi="Times New Roman"/>
              </w:rPr>
            </w:pPr>
          </w:p>
        </w:tc>
        <w:tc>
          <w:tcPr>
            <w:tcW w:w="1833" w:type="dxa"/>
          </w:tcPr>
          <w:p w14:paraId="74B4FEA8" w14:textId="77777777" w:rsidR="00477F26" w:rsidRPr="000E5620" w:rsidRDefault="00477F26" w:rsidP="00912FC9">
            <w:pPr>
              <w:spacing w:after="0" w:line="240" w:lineRule="auto"/>
              <w:rPr>
                <w:rFonts w:ascii="Times New Roman" w:hAnsi="Times New Roman"/>
              </w:rPr>
            </w:pPr>
          </w:p>
        </w:tc>
        <w:tc>
          <w:tcPr>
            <w:tcW w:w="1286" w:type="dxa"/>
          </w:tcPr>
          <w:p w14:paraId="5E9A7029" w14:textId="77777777" w:rsidR="00477F26" w:rsidRPr="000E5620" w:rsidRDefault="00477F26" w:rsidP="00912FC9">
            <w:pPr>
              <w:spacing w:after="0" w:line="240" w:lineRule="auto"/>
              <w:rPr>
                <w:rFonts w:ascii="Times New Roman" w:hAnsi="Times New Roman"/>
              </w:rPr>
            </w:pPr>
          </w:p>
        </w:tc>
      </w:tr>
      <w:tr w:rsidR="00477F26" w:rsidRPr="000E5620" w14:paraId="4182695E" w14:textId="77777777" w:rsidTr="00912FC9">
        <w:trPr>
          <w:jc w:val="center"/>
        </w:trPr>
        <w:tc>
          <w:tcPr>
            <w:tcW w:w="3691" w:type="dxa"/>
            <w:vMerge w:val="restart"/>
          </w:tcPr>
          <w:p w14:paraId="20AF1D36" w14:textId="77777777" w:rsidR="00477F26" w:rsidRPr="000E5620" w:rsidRDefault="00477F26" w:rsidP="00912FC9">
            <w:pPr>
              <w:spacing w:after="0" w:line="240" w:lineRule="auto"/>
              <w:rPr>
                <w:rFonts w:ascii="Times New Roman" w:hAnsi="Times New Roman"/>
                <w:b/>
              </w:rPr>
            </w:pPr>
            <w:r>
              <w:rPr>
                <w:rFonts w:ascii="Times New Roman" w:hAnsi="Times New Roman"/>
                <w:b/>
                <w:bCs/>
                <w:sz w:val="24"/>
                <w:szCs w:val="24"/>
              </w:rPr>
              <w:t>Тема 5.1. Новейшая история России.</w:t>
            </w:r>
          </w:p>
        </w:tc>
        <w:tc>
          <w:tcPr>
            <w:tcW w:w="4109" w:type="dxa"/>
          </w:tcPr>
          <w:p w14:paraId="7900573D"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Содержание</w:t>
            </w:r>
          </w:p>
        </w:tc>
        <w:tc>
          <w:tcPr>
            <w:tcW w:w="1561" w:type="dxa"/>
          </w:tcPr>
          <w:p w14:paraId="1D1FA8F6" w14:textId="77777777" w:rsidR="00477F26" w:rsidRPr="00750FAC" w:rsidRDefault="00477F26" w:rsidP="00912FC9">
            <w:pPr>
              <w:spacing w:after="0" w:line="240" w:lineRule="auto"/>
              <w:rPr>
                <w:rFonts w:ascii="Times New Roman" w:hAnsi="Times New Roman"/>
                <w:b/>
              </w:rPr>
            </w:pPr>
          </w:p>
        </w:tc>
        <w:tc>
          <w:tcPr>
            <w:tcW w:w="1417" w:type="dxa"/>
          </w:tcPr>
          <w:p w14:paraId="62A1AB20" w14:textId="77777777" w:rsidR="00477F26" w:rsidRPr="000E5620" w:rsidRDefault="00477F26" w:rsidP="00912FC9">
            <w:pPr>
              <w:spacing w:after="0" w:line="240" w:lineRule="auto"/>
              <w:rPr>
                <w:rFonts w:ascii="Times New Roman" w:hAnsi="Times New Roman"/>
              </w:rPr>
            </w:pPr>
          </w:p>
        </w:tc>
        <w:tc>
          <w:tcPr>
            <w:tcW w:w="1833" w:type="dxa"/>
          </w:tcPr>
          <w:p w14:paraId="6F2EC895" w14:textId="77777777" w:rsidR="00477F26" w:rsidRPr="000E5620" w:rsidRDefault="00477F26" w:rsidP="00912FC9">
            <w:pPr>
              <w:spacing w:after="0" w:line="240" w:lineRule="auto"/>
              <w:rPr>
                <w:rFonts w:ascii="Times New Roman" w:hAnsi="Times New Roman"/>
              </w:rPr>
            </w:pPr>
          </w:p>
        </w:tc>
        <w:tc>
          <w:tcPr>
            <w:tcW w:w="1286" w:type="dxa"/>
          </w:tcPr>
          <w:p w14:paraId="70D1F3C9" w14:textId="77777777" w:rsidR="00477F26" w:rsidRPr="000E5620" w:rsidRDefault="00477F26" w:rsidP="00912FC9">
            <w:pPr>
              <w:spacing w:after="0" w:line="240" w:lineRule="auto"/>
              <w:rPr>
                <w:rFonts w:ascii="Times New Roman" w:hAnsi="Times New Roman"/>
              </w:rPr>
            </w:pPr>
          </w:p>
        </w:tc>
      </w:tr>
      <w:tr w:rsidR="00477F26" w:rsidRPr="000E5620" w14:paraId="521B8846" w14:textId="77777777" w:rsidTr="00912FC9">
        <w:trPr>
          <w:jc w:val="center"/>
        </w:trPr>
        <w:tc>
          <w:tcPr>
            <w:tcW w:w="3691" w:type="dxa"/>
            <w:vMerge/>
          </w:tcPr>
          <w:p w14:paraId="43112506" w14:textId="77777777" w:rsidR="00477F26" w:rsidRPr="000E5620" w:rsidRDefault="00477F26" w:rsidP="00912FC9">
            <w:pPr>
              <w:spacing w:after="0" w:line="240" w:lineRule="auto"/>
              <w:rPr>
                <w:rFonts w:ascii="Times New Roman" w:hAnsi="Times New Roman"/>
                <w:b/>
              </w:rPr>
            </w:pPr>
          </w:p>
        </w:tc>
        <w:tc>
          <w:tcPr>
            <w:tcW w:w="4109" w:type="dxa"/>
          </w:tcPr>
          <w:p w14:paraId="03C623E9" w14:textId="77777777" w:rsidR="00477F26" w:rsidRPr="00750FAC" w:rsidRDefault="00477F26" w:rsidP="00912FC9">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 xml:space="preserve">Октябрьские события 1993 г. </w:t>
            </w:r>
          </w:p>
          <w:p w14:paraId="635C551E" w14:textId="77777777" w:rsidR="00477F26" w:rsidRDefault="00477F26" w:rsidP="00912FC9">
            <w:pPr>
              <w:spacing w:after="0" w:line="240" w:lineRule="auto"/>
              <w:rPr>
                <w:rFonts w:ascii="Times New Roman" w:hAnsi="Times New Roman"/>
              </w:rPr>
            </w:pPr>
            <w:r w:rsidRPr="00750FAC">
              <w:rPr>
                <w:rFonts w:ascii="Times New Roman" w:hAnsi="Times New Roman"/>
              </w:rPr>
              <w:t xml:space="preserve">Становление новой российской государственности (1993-1999 гг.). </w:t>
            </w:r>
          </w:p>
        </w:tc>
        <w:tc>
          <w:tcPr>
            <w:tcW w:w="1561" w:type="dxa"/>
          </w:tcPr>
          <w:p w14:paraId="683A57EE" w14:textId="77777777" w:rsidR="00477F26" w:rsidRDefault="00477F26" w:rsidP="00912FC9">
            <w:pPr>
              <w:spacing w:after="0" w:line="240" w:lineRule="auto"/>
              <w:rPr>
                <w:rFonts w:ascii="Times New Roman" w:hAnsi="Times New Roman"/>
              </w:rPr>
            </w:pPr>
          </w:p>
        </w:tc>
        <w:tc>
          <w:tcPr>
            <w:tcW w:w="1417" w:type="dxa"/>
          </w:tcPr>
          <w:p w14:paraId="214C4537" w14:textId="77777777" w:rsidR="00477F26" w:rsidRDefault="00477F26" w:rsidP="00912FC9">
            <w:pPr>
              <w:spacing w:after="0" w:line="240" w:lineRule="auto"/>
              <w:jc w:val="center"/>
              <w:rPr>
                <w:rFonts w:ascii="Times New Roman" w:hAnsi="Times New Roman"/>
              </w:rPr>
            </w:pPr>
          </w:p>
        </w:tc>
        <w:tc>
          <w:tcPr>
            <w:tcW w:w="1833" w:type="dxa"/>
            <w:vMerge w:val="restart"/>
          </w:tcPr>
          <w:p w14:paraId="06081D36" w14:textId="77777777" w:rsidR="00477F26" w:rsidRDefault="00477F26" w:rsidP="00912FC9">
            <w:pPr>
              <w:spacing w:after="0" w:line="240" w:lineRule="auto"/>
              <w:jc w:val="center"/>
              <w:rPr>
                <w:rFonts w:ascii="Times New Roman" w:hAnsi="Times New Roman"/>
              </w:rPr>
            </w:pPr>
            <w:r>
              <w:rPr>
                <w:rFonts w:ascii="Times New Roman" w:hAnsi="Times New Roman"/>
              </w:rPr>
              <w:t>ОК 05</w:t>
            </w:r>
          </w:p>
          <w:p w14:paraId="00554603" w14:textId="77777777" w:rsidR="00477F26" w:rsidRPr="000351F0" w:rsidRDefault="00477F26" w:rsidP="00912FC9">
            <w:pPr>
              <w:spacing w:after="0" w:line="240" w:lineRule="auto"/>
              <w:jc w:val="center"/>
              <w:rPr>
                <w:rFonts w:ascii="Times New Roman" w:hAnsi="Times New Roman"/>
              </w:rPr>
            </w:pPr>
            <w:r>
              <w:rPr>
                <w:rFonts w:ascii="Times New Roman" w:hAnsi="Times New Roman"/>
              </w:rPr>
              <w:t>ОК 06</w:t>
            </w:r>
          </w:p>
        </w:tc>
        <w:tc>
          <w:tcPr>
            <w:tcW w:w="1286" w:type="dxa"/>
            <w:vMerge w:val="restart"/>
          </w:tcPr>
          <w:p w14:paraId="626B86B4" w14:textId="77777777" w:rsidR="00477F26" w:rsidRPr="000351F0" w:rsidRDefault="00477F26" w:rsidP="00912FC9">
            <w:pPr>
              <w:spacing w:after="0" w:line="240" w:lineRule="auto"/>
              <w:jc w:val="center"/>
              <w:rPr>
                <w:rFonts w:ascii="Times New Roman" w:hAnsi="Times New Roman"/>
              </w:rPr>
            </w:pPr>
          </w:p>
        </w:tc>
      </w:tr>
      <w:tr w:rsidR="00477F26" w:rsidRPr="000E5620" w14:paraId="02E498C1" w14:textId="77777777" w:rsidTr="00912FC9">
        <w:trPr>
          <w:trHeight w:val="524"/>
          <w:jc w:val="center"/>
        </w:trPr>
        <w:tc>
          <w:tcPr>
            <w:tcW w:w="3691" w:type="dxa"/>
            <w:vMerge/>
          </w:tcPr>
          <w:p w14:paraId="0547C857" w14:textId="77777777" w:rsidR="00477F26" w:rsidRPr="000E5620" w:rsidRDefault="00477F26" w:rsidP="00912FC9">
            <w:pPr>
              <w:spacing w:after="0" w:line="240" w:lineRule="auto"/>
              <w:rPr>
                <w:rFonts w:ascii="Times New Roman" w:hAnsi="Times New Roman"/>
                <w:b/>
              </w:rPr>
            </w:pPr>
          </w:p>
        </w:tc>
        <w:tc>
          <w:tcPr>
            <w:tcW w:w="4109" w:type="dxa"/>
          </w:tcPr>
          <w:p w14:paraId="2DDD5C17" w14:textId="77777777" w:rsidR="00477F26" w:rsidRDefault="00477F26" w:rsidP="00912FC9">
            <w:pPr>
              <w:spacing w:after="0" w:line="240" w:lineRule="auto"/>
              <w:rPr>
                <w:rFonts w:ascii="Times New Roman" w:hAnsi="Times New Roman"/>
              </w:rPr>
            </w:pPr>
            <w:r>
              <w:rPr>
                <w:rFonts w:ascii="Times New Roman" w:hAnsi="Times New Roman"/>
              </w:rPr>
              <w:t xml:space="preserve"> </w:t>
            </w:r>
            <w:r w:rsidRPr="00750FAC">
              <w:rPr>
                <w:rFonts w:ascii="Times New Roman" w:hAnsi="Times New Roman"/>
              </w:rPr>
              <w:t>Россия на пути радикальной социально-экономической модернизации.</w:t>
            </w:r>
          </w:p>
        </w:tc>
        <w:tc>
          <w:tcPr>
            <w:tcW w:w="1561" w:type="dxa"/>
          </w:tcPr>
          <w:p w14:paraId="2022B7D2" w14:textId="77777777" w:rsidR="00477F26" w:rsidRDefault="00477F26" w:rsidP="00912FC9">
            <w:pPr>
              <w:spacing w:after="0" w:line="240" w:lineRule="auto"/>
              <w:rPr>
                <w:rFonts w:ascii="Times New Roman" w:hAnsi="Times New Roman"/>
              </w:rPr>
            </w:pPr>
          </w:p>
        </w:tc>
        <w:tc>
          <w:tcPr>
            <w:tcW w:w="1417" w:type="dxa"/>
          </w:tcPr>
          <w:p w14:paraId="6EF2C87B" w14:textId="77777777" w:rsidR="00477F26" w:rsidRDefault="00477F26" w:rsidP="00912FC9">
            <w:pPr>
              <w:spacing w:after="0" w:line="240" w:lineRule="auto"/>
              <w:jc w:val="center"/>
              <w:rPr>
                <w:rFonts w:ascii="Times New Roman" w:hAnsi="Times New Roman"/>
              </w:rPr>
            </w:pPr>
          </w:p>
        </w:tc>
        <w:tc>
          <w:tcPr>
            <w:tcW w:w="1833" w:type="dxa"/>
            <w:vMerge/>
          </w:tcPr>
          <w:p w14:paraId="730204AD" w14:textId="77777777" w:rsidR="00477F26" w:rsidRPr="000351F0" w:rsidRDefault="00477F26" w:rsidP="00912FC9">
            <w:pPr>
              <w:spacing w:after="0" w:line="240" w:lineRule="auto"/>
              <w:jc w:val="center"/>
              <w:rPr>
                <w:rFonts w:ascii="Times New Roman" w:hAnsi="Times New Roman"/>
              </w:rPr>
            </w:pPr>
          </w:p>
        </w:tc>
        <w:tc>
          <w:tcPr>
            <w:tcW w:w="1286" w:type="dxa"/>
            <w:vMerge/>
          </w:tcPr>
          <w:p w14:paraId="2F7A5390" w14:textId="77777777" w:rsidR="00477F26" w:rsidRPr="000351F0" w:rsidRDefault="00477F26" w:rsidP="00912FC9">
            <w:pPr>
              <w:spacing w:after="0" w:line="240" w:lineRule="auto"/>
              <w:jc w:val="center"/>
              <w:rPr>
                <w:rFonts w:ascii="Times New Roman" w:hAnsi="Times New Roman"/>
              </w:rPr>
            </w:pPr>
          </w:p>
        </w:tc>
      </w:tr>
      <w:tr w:rsidR="00477F26" w:rsidRPr="000E5620" w14:paraId="790A2532" w14:textId="77777777" w:rsidTr="00912FC9">
        <w:trPr>
          <w:jc w:val="center"/>
        </w:trPr>
        <w:tc>
          <w:tcPr>
            <w:tcW w:w="3691" w:type="dxa"/>
            <w:vMerge/>
          </w:tcPr>
          <w:p w14:paraId="16C4C4A3" w14:textId="77777777" w:rsidR="00477F26" w:rsidRPr="000E5620" w:rsidRDefault="00477F26" w:rsidP="00912FC9">
            <w:pPr>
              <w:spacing w:after="0" w:line="240" w:lineRule="auto"/>
              <w:rPr>
                <w:rFonts w:ascii="Times New Roman" w:hAnsi="Times New Roman"/>
                <w:b/>
              </w:rPr>
            </w:pPr>
          </w:p>
        </w:tc>
        <w:tc>
          <w:tcPr>
            <w:tcW w:w="4109" w:type="dxa"/>
          </w:tcPr>
          <w:p w14:paraId="15B84E41"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В том числе практических занятий и лабораторных работ</w:t>
            </w:r>
          </w:p>
        </w:tc>
        <w:tc>
          <w:tcPr>
            <w:tcW w:w="1561" w:type="dxa"/>
          </w:tcPr>
          <w:p w14:paraId="5A9EBE19" w14:textId="77777777" w:rsidR="00477F26" w:rsidRPr="00BF5C0A" w:rsidRDefault="00477F26" w:rsidP="00912FC9">
            <w:pPr>
              <w:spacing w:after="0" w:line="240" w:lineRule="auto"/>
              <w:rPr>
                <w:rFonts w:ascii="Times New Roman" w:hAnsi="Times New Roman"/>
                <w:b/>
              </w:rPr>
            </w:pPr>
          </w:p>
        </w:tc>
        <w:tc>
          <w:tcPr>
            <w:tcW w:w="1417" w:type="dxa"/>
          </w:tcPr>
          <w:p w14:paraId="16EF9E8D" w14:textId="77777777" w:rsidR="00477F26" w:rsidRPr="000E5620" w:rsidRDefault="00477F26" w:rsidP="00912FC9">
            <w:pPr>
              <w:spacing w:after="0" w:line="240" w:lineRule="auto"/>
              <w:rPr>
                <w:rFonts w:ascii="Times New Roman" w:hAnsi="Times New Roman"/>
              </w:rPr>
            </w:pPr>
          </w:p>
        </w:tc>
        <w:tc>
          <w:tcPr>
            <w:tcW w:w="1833" w:type="dxa"/>
            <w:vMerge/>
          </w:tcPr>
          <w:p w14:paraId="01A2360F" w14:textId="77777777" w:rsidR="00477F26" w:rsidRPr="000E5620" w:rsidRDefault="00477F26" w:rsidP="00912FC9">
            <w:pPr>
              <w:spacing w:after="0" w:line="240" w:lineRule="auto"/>
              <w:rPr>
                <w:rFonts w:ascii="Times New Roman" w:hAnsi="Times New Roman"/>
              </w:rPr>
            </w:pPr>
          </w:p>
        </w:tc>
        <w:tc>
          <w:tcPr>
            <w:tcW w:w="1286" w:type="dxa"/>
            <w:vMerge/>
          </w:tcPr>
          <w:p w14:paraId="47007EB8" w14:textId="77777777" w:rsidR="00477F26" w:rsidRPr="000E5620" w:rsidRDefault="00477F26" w:rsidP="00912FC9">
            <w:pPr>
              <w:spacing w:after="0" w:line="240" w:lineRule="auto"/>
              <w:rPr>
                <w:rFonts w:ascii="Times New Roman" w:hAnsi="Times New Roman"/>
              </w:rPr>
            </w:pPr>
          </w:p>
        </w:tc>
      </w:tr>
      <w:tr w:rsidR="00477F26" w:rsidRPr="000E5620" w14:paraId="2E30D244" w14:textId="77777777" w:rsidTr="00912FC9">
        <w:trPr>
          <w:jc w:val="center"/>
        </w:trPr>
        <w:tc>
          <w:tcPr>
            <w:tcW w:w="3691" w:type="dxa"/>
            <w:vMerge/>
          </w:tcPr>
          <w:p w14:paraId="1541D7FE" w14:textId="77777777" w:rsidR="00477F26" w:rsidRPr="000E5620" w:rsidRDefault="00477F26" w:rsidP="00912FC9">
            <w:pPr>
              <w:spacing w:after="0" w:line="240" w:lineRule="auto"/>
              <w:rPr>
                <w:rFonts w:ascii="Times New Roman" w:hAnsi="Times New Roman"/>
                <w:b/>
              </w:rPr>
            </w:pPr>
          </w:p>
        </w:tc>
        <w:tc>
          <w:tcPr>
            <w:tcW w:w="4109" w:type="dxa"/>
          </w:tcPr>
          <w:p w14:paraId="1A07E33F" w14:textId="77777777" w:rsidR="00477F26" w:rsidRPr="00750FAC" w:rsidRDefault="00477F26" w:rsidP="00912FC9">
            <w:pPr>
              <w:spacing w:after="0" w:line="240" w:lineRule="auto"/>
              <w:rPr>
                <w:rFonts w:ascii="Times New Roman" w:hAnsi="Times New Roman"/>
              </w:rPr>
            </w:pPr>
            <w:r w:rsidRPr="00750FAC">
              <w:rPr>
                <w:rFonts w:ascii="Times New Roman" w:hAnsi="Times New Roman"/>
              </w:rPr>
              <w:t xml:space="preserve">Культура </w:t>
            </w:r>
            <w:r>
              <w:rPr>
                <w:rFonts w:ascii="Times New Roman" w:hAnsi="Times New Roman"/>
              </w:rPr>
              <w:t xml:space="preserve">и наука </w:t>
            </w:r>
            <w:r w:rsidRPr="00750FAC">
              <w:rPr>
                <w:rFonts w:ascii="Times New Roman" w:hAnsi="Times New Roman"/>
              </w:rPr>
              <w:t>в современной</w:t>
            </w:r>
            <w:r>
              <w:rPr>
                <w:rFonts w:ascii="Times New Roman" w:hAnsi="Times New Roman"/>
              </w:rPr>
              <w:t xml:space="preserve"> </w:t>
            </w:r>
            <w:r w:rsidRPr="00750FAC">
              <w:rPr>
                <w:rFonts w:ascii="Times New Roman" w:hAnsi="Times New Roman"/>
              </w:rPr>
              <w:t>России</w:t>
            </w:r>
            <w:r>
              <w:rPr>
                <w:rFonts w:ascii="Times New Roman" w:hAnsi="Times New Roman"/>
              </w:rPr>
              <w:t>.</w:t>
            </w:r>
            <w:r w:rsidRPr="00750FAC">
              <w:rPr>
                <w:rFonts w:ascii="Times New Roman" w:hAnsi="Times New Roman"/>
              </w:rPr>
              <w:t xml:space="preserve"> Внешнеполитическая деятельность в условиях новой геополитической ситуации. </w:t>
            </w:r>
          </w:p>
          <w:p w14:paraId="3BA5B5AA" w14:textId="77777777" w:rsidR="00477F26" w:rsidRPr="000E5620" w:rsidRDefault="00477F26" w:rsidP="00912FC9">
            <w:pPr>
              <w:spacing w:after="0" w:line="240" w:lineRule="auto"/>
              <w:rPr>
                <w:rFonts w:ascii="Times New Roman" w:hAnsi="Times New Roman"/>
                <w:b/>
              </w:rPr>
            </w:pPr>
            <w:r w:rsidRPr="00750FAC">
              <w:rPr>
                <w:rFonts w:ascii="Times New Roman" w:hAnsi="Times New Roman"/>
              </w:rPr>
              <w:t>Россия в условиях современной модернизации.</w:t>
            </w:r>
          </w:p>
        </w:tc>
        <w:tc>
          <w:tcPr>
            <w:tcW w:w="1561" w:type="dxa"/>
          </w:tcPr>
          <w:p w14:paraId="5F370310" w14:textId="77777777" w:rsidR="00477F26" w:rsidRPr="000E5620" w:rsidRDefault="00477F26" w:rsidP="00912FC9">
            <w:pPr>
              <w:spacing w:after="0" w:line="240" w:lineRule="auto"/>
              <w:rPr>
                <w:rFonts w:ascii="Times New Roman" w:hAnsi="Times New Roman"/>
              </w:rPr>
            </w:pPr>
          </w:p>
        </w:tc>
        <w:tc>
          <w:tcPr>
            <w:tcW w:w="1417" w:type="dxa"/>
          </w:tcPr>
          <w:p w14:paraId="5C7D6184" w14:textId="77777777" w:rsidR="00477F26" w:rsidRDefault="00477F26" w:rsidP="00912FC9">
            <w:pPr>
              <w:spacing w:after="0" w:line="240" w:lineRule="auto"/>
              <w:jc w:val="center"/>
              <w:rPr>
                <w:rFonts w:ascii="Times New Roman" w:hAnsi="Times New Roman"/>
              </w:rPr>
            </w:pPr>
          </w:p>
        </w:tc>
        <w:tc>
          <w:tcPr>
            <w:tcW w:w="1833" w:type="dxa"/>
            <w:vMerge/>
          </w:tcPr>
          <w:p w14:paraId="5112E396" w14:textId="77777777" w:rsidR="00477F26" w:rsidRPr="00E45247" w:rsidRDefault="00477F26" w:rsidP="00912FC9">
            <w:pPr>
              <w:spacing w:after="0" w:line="240" w:lineRule="auto"/>
              <w:jc w:val="center"/>
              <w:rPr>
                <w:rFonts w:ascii="Times New Roman" w:hAnsi="Times New Roman"/>
                <w:b/>
                <w:bCs/>
              </w:rPr>
            </w:pPr>
          </w:p>
        </w:tc>
        <w:tc>
          <w:tcPr>
            <w:tcW w:w="1286" w:type="dxa"/>
            <w:vMerge/>
          </w:tcPr>
          <w:p w14:paraId="5CB1DB24" w14:textId="77777777" w:rsidR="00477F26" w:rsidRPr="00E45247" w:rsidRDefault="00477F26" w:rsidP="00912FC9">
            <w:pPr>
              <w:spacing w:after="0" w:line="240" w:lineRule="auto"/>
              <w:jc w:val="center"/>
              <w:rPr>
                <w:rFonts w:ascii="Times New Roman" w:hAnsi="Times New Roman"/>
                <w:b/>
                <w:bCs/>
              </w:rPr>
            </w:pPr>
          </w:p>
        </w:tc>
      </w:tr>
      <w:tr w:rsidR="00477F26" w:rsidRPr="000E5620" w14:paraId="4D89C44C" w14:textId="77777777" w:rsidTr="00912FC9">
        <w:trPr>
          <w:jc w:val="center"/>
        </w:trPr>
        <w:tc>
          <w:tcPr>
            <w:tcW w:w="3691" w:type="dxa"/>
            <w:vMerge/>
          </w:tcPr>
          <w:p w14:paraId="21FF3A8B" w14:textId="77777777" w:rsidR="00477F26" w:rsidRPr="000E5620" w:rsidRDefault="00477F26" w:rsidP="00912FC9">
            <w:pPr>
              <w:spacing w:after="0" w:line="240" w:lineRule="auto"/>
              <w:rPr>
                <w:rFonts w:ascii="Times New Roman" w:hAnsi="Times New Roman"/>
                <w:b/>
              </w:rPr>
            </w:pPr>
          </w:p>
        </w:tc>
        <w:tc>
          <w:tcPr>
            <w:tcW w:w="4109" w:type="dxa"/>
          </w:tcPr>
          <w:p w14:paraId="5775B70B"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Самостоятельная работа обучающихся</w:t>
            </w:r>
          </w:p>
        </w:tc>
        <w:tc>
          <w:tcPr>
            <w:tcW w:w="1561" w:type="dxa"/>
          </w:tcPr>
          <w:p w14:paraId="59FC04F3" w14:textId="77777777" w:rsidR="00477F26" w:rsidRPr="000E5620" w:rsidRDefault="00477F26" w:rsidP="00912FC9">
            <w:pPr>
              <w:spacing w:after="0" w:line="240" w:lineRule="auto"/>
              <w:rPr>
                <w:rFonts w:ascii="Times New Roman" w:hAnsi="Times New Roman"/>
              </w:rPr>
            </w:pPr>
          </w:p>
        </w:tc>
        <w:tc>
          <w:tcPr>
            <w:tcW w:w="1417" w:type="dxa"/>
          </w:tcPr>
          <w:p w14:paraId="3456C3F5" w14:textId="77777777" w:rsidR="00477F26" w:rsidRPr="000E5620" w:rsidRDefault="00477F26" w:rsidP="00912FC9">
            <w:pPr>
              <w:spacing w:after="0" w:line="240" w:lineRule="auto"/>
              <w:rPr>
                <w:rFonts w:ascii="Times New Roman" w:hAnsi="Times New Roman"/>
              </w:rPr>
            </w:pPr>
          </w:p>
        </w:tc>
        <w:tc>
          <w:tcPr>
            <w:tcW w:w="1833" w:type="dxa"/>
            <w:vMerge/>
          </w:tcPr>
          <w:p w14:paraId="7FA85422" w14:textId="77777777" w:rsidR="00477F26" w:rsidRPr="000E5620" w:rsidRDefault="00477F26" w:rsidP="00912FC9">
            <w:pPr>
              <w:spacing w:after="0" w:line="240" w:lineRule="auto"/>
              <w:rPr>
                <w:rFonts w:ascii="Times New Roman" w:hAnsi="Times New Roman"/>
              </w:rPr>
            </w:pPr>
          </w:p>
        </w:tc>
        <w:tc>
          <w:tcPr>
            <w:tcW w:w="1286" w:type="dxa"/>
            <w:vMerge/>
          </w:tcPr>
          <w:p w14:paraId="77B09D26" w14:textId="77777777" w:rsidR="00477F26" w:rsidRPr="000E5620" w:rsidRDefault="00477F26" w:rsidP="00912FC9">
            <w:pPr>
              <w:spacing w:after="0" w:line="240" w:lineRule="auto"/>
              <w:rPr>
                <w:rFonts w:ascii="Times New Roman" w:hAnsi="Times New Roman"/>
              </w:rPr>
            </w:pPr>
          </w:p>
        </w:tc>
      </w:tr>
      <w:tr w:rsidR="00477F26" w:rsidRPr="000E5620" w14:paraId="609EA530" w14:textId="77777777" w:rsidTr="00912FC9">
        <w:trPr>
          <w:jc w:val="center"/>
        </w:trPr>
        <w:tc>
          <w:tcPr>
            <w:tcW w:w="3691" w:type="dxa"/>
            <w:vMerge/>
          </w:tcPr>
          <w:p w14:paraId="393C7D70" w14:textId="77777777" w:rsidR="00477F26" w:rsidRPr="000E5620" w:rsidRDefault="00477F26" w:rsidP="00912FC9">
            <w:pPr>
              <w:spacing w:after="0" w:line="240" w:lineRule="auto"/>
              <w:rPr>
                <w:rFonts w:ascii="Times New Roman" w:hAnsi="Times New Roman"/>
                <w:b/>
              </w:rPr>
            </w:pPr>
          </w:p>
        </w:tc>
        <w:tc>
          <w:tcPr>
            <w:tcW w:w="4109" w:type="dxa"/>
          </w:tcPr>
          <w:p w14:paraId="60A505C1" w14:textId="77777777" w:rsidR="00477F26" w:rsidRPr="000E5620" w:rsidRDefault="00477F26" w:rsidP="00912FC9">
            <w:pPr>
              <w:spacing w:after="0" w:line="240" w:lineRule="auto"/>
              <w:rPr>
                <w:rFonts w:ascii="Times New Roman" w:hAnsi="Times New Roman"/>
                <w:b/>
              </w:rPr>
            </w:pPr>
          </w:p>
        </w:tc>
        <w:tc>
          <w:tcPr>
            <w:tcW w:w="1561" w:type="dxa"/>
          </w:tcPr>
          <w:p w14:paraId="35DAB5AD" w14:textId="77777777" w:rsidR="00477F26" w:rsidRPr="000E5620" w:rsidRDefault="00477F26" w:rsidP="00912FC9">
            <w:pPr>
              <w:spacing w:after="0" w:line="240" w:lineRule="auto"/>
              <w:rPr>
                <w:rFonts w:ascii="Times New Roman" w:hAnsi="Times New Roman"/>
              </w:rPr>
            </w:pPr>
          </w:p>
        </w:tc>
        <w:tc>
          <w:tcPr>
            <w:tcW w:w="1417" w:type="dxa"/>
          </w:tcPr>
          <w:p w14:paraId="22786B4A" w14:textId="77777777" w:rsidR="00477F26" w:rsidRPr="000E5620" w:rsidRDefault="00477F26" w:rsidP="00912FC9">
            <w:pPr>
              <w:spacing w:after="0" w:line="240" w:lineRule="auto"/>
              <w:rPr>
                <w:rFonts w:ascii="Times New Roman" w:hAnsi="Times New Roman"/>
              </w:rPr>
            </w:pPr>
          </w:p>
        </w:tc>
        <w:tc>
          <w:tcPr>
            <w:tcW w:w="1833" w:type="dxa"/>
          </w:tcPr>
          <w:p w14:paraId="00B8CDA1" w14:textId="77777777" w:rsidR="00477F26" w:rsidRPr="000E5620" w:rsidRDefault="00477F26" w:rsidP="00912FC9">
            <w:pPr>
              <w:spacing w:after="0" w:line="240" w:lineRule="auto"/>
              <w:rPr>
                <w:rFonts w:ascii="Times New Roman" w:hAnsi="Times New Roman"/>
              </w:rPr>
            </w:pPr>
          </w:p>
        </w:tc>
        <w:tc>
          <w:tcPr>
            <w:tcW w:w="1286" w:type="dxa"/>
          </w:tcPr>
          <w:p w14:paraId="4CB54180" w14:textId="77777777" w:rsidR="00477F26" w:rsidRPr="000E5620" w:rsidRDefault="00477F26" w:rsidP="00912FC9">
            <w:pPr>
              <w:spacing w:after="0" w:line="240" w:lineRule="auto"/>
              <w:rPr>
                <w:rFonts w:ascii="Times New Roman" w:hAnsi="Times New Roman"/>
              </w:rPr>
            </w:pPr>
          </w:p>
        </w:tc>
      </w:tr>
      <w:tr w:rsidR="00477F26" w:rsidRPr="000E5620" w14:paraId="4FC11454" w14:textId="77777777" w:rsidTr="00912FC9">
        <w:trPr>
          <w:jc w:val="center"/>
        </w:trPr>
        <w:tc>
          <w:tcPr>
            <w:tcW w:w="7800" w:type="dxa"/>
            <w:gridSpan w:val="2"/>
          </w:tcPr>
          <w:p w14:paraId="41341800" w14:textId="77777777" w:rsidR="00477F26" w:rsidRPr="00475EBD" w:rsidRDefault="00477F26" w:rsidP="00912FC9">
            <w:pPr>
              <w:suppressAutoHyphens/>
              <w:spacing w:after="0" w:line="240" w:lineRule="auto"/>
              <w:jc w:val="both"/>
              <w:rPr>
                <w:rFonts w:ascii="Times New Roman" w:hAnsi="Times New Roman"/>
                <w:b/>
                <w:bCs/>
              </w:rPr>
            </w:pPr>
            <w:r w:rsidRPr="00475EBD">
              <w:rPr>
                <w:rFonts w:ascii="Times New Roman" w:hAnsi="Times New Roman"/>
                <w:b/>
                <w:bCs/>
              </w:rPr>
              <w:t xml:space="preserve">Курсовой проект (работа) </w:t>
            </w:r>
          </w:p>
          <w:p w14:paraId="0689919E" w14:textId="77777777" w:rsidR="00477F26" w:rsidRPr="00475EBD" w:rsidRDefault="00477F26" w:rsidP="00912FC9">
            <w:pPr>
              <w:spacing w:after="0" w:line="240" w:lineRule="auto"/>
              <w:rPr>
                <w:rFonts w:ascii="Times New Roman" w:hAnsi="Times New Roman"/>
                <w:b/>
              </w:rPr>
            </w:pPr>
            <w:r w:rsidRPr="00475EBD">
              <w:rPr>
                <w:rFonts w:ascii="Times New Roman" w:hAnsi="Times New Roman"/>
                <w:b/>
                <w:bCs/>
              </w:rPr>
              <w:t>Тематика курсовых проектов (работ)</w:t>
            </w:r>
          </w:p>
        </w:tc>
        <w:tc>
          <w:tcPr>
            <w:tcW w:w="1561" w:type="dxa"/>
          </w:tcPr>
          <w:p w14:paraId="66A4172A" w14:textId="77777777" w:rsidR="00477F26" w:rsidRPr="000E5620" w:rsidRDefault="00477F26" w:rsidP="00912FC9">
            <w:pPr>
              <w:spacing w:after="0" w:line="240" w:lineRule="auto"/>
              <w:rPr>
                <w:rFonts w:ascii="Times New Roman" w:hAnsi="Times New Roman"/>
              </w:rPr>
            </w:pPr>
          </w:p>
        </w:tc>
        <w:tc>
          <w:tcPr>
            <w:tcW w:w="1417" w:type="dxa"/>
          </w:tcPr>
          <w:p w14:paraId="40198C03" w14:textId="77777777" w:rsidR="00477F26" w:rsidRPr="000E5620" w:rsidRDefault="00477F26" w:rsidP="00912FC9">
            <w:pPr>
              <w:spacing w:after="0" w:line="240" w:lineRule="auto"/>
              <w:rPr>
                <w:rFonts w:ascii="Times New Roman" w:hAnsi="Times New Roman"/>
              </w:rPr>
            </w:pPr>
          </w:p>
        </w:tc>
        <w:tc>
          <w:tcPr>
            <w:tcW w:w="1833" w:type="dxa"/>
          </w:tcPr>
          <w:p w14:paraId="2F1D1C31" w14:textId="77777777" w:rsidR="00477F26" w:rsidRPr="000E5620" w:rsidRDefault="00477F26" w:rsidP="00912FC9">
            <w:pPr>
              <w:spacing w:after="0" w:line="240" w:lineRule="auto"/>
              <w:rPr>
                <w:rFonts w:ascii="Times New Roman" w:hAnsi="Times New Roman"/>
              </w:rPr>
            </w:pPr>
          </w:p>
        </w:tc>
        <w:tc>
          <w:tcPr>
            <w:tcW w:w="1286" w:type="dxa"/>
          </w:tcPr>
          <w:p w14:paraId="0ACF5A1F" w14:textId="77777777" w:rsidR="00477F26" w:rsidRPr="000E5620" w:rsidRDefault="00477F26" w:rsidP="00912FC9">
            <w:pPr>
              <w:spacing w:after="0" w:line="240" w:lineRule="auto"/>
              <w:rPr>
                <w:rFonts w:ascii="Times New Roman" w:hAnsi="Times New Roman"/>
              </w:rPr>
            </w:pPr>
          </w:p>
        </w:tc>
      </w:tr>
      <w:tr w:rsidR="00477F26" w:rsidRPr="000E5620" w14:paraId="08F7B87A" w14:textId="77777777" w:rsidTr="00912FC9">
        <w:trPr>
          <w:jc w:val="center"/>
        </w:trPr>
        <w:tc>
          <w:tcPr>
            <w:tcW w:w="7800" w:type="dxa"/>
            <w:gridSpan w:val="2"/>
          </w:tcPr>
          <w:p w14:paraId="3D35B5C7" w14:textId="77777777" w:rsidR="00477F26" w:rsidRPr="00475EBD" w:rsidRDefault="00477F26" w:rsidP="00912FC9">
            <w:pPr>
              <w:suppressAutoHyphens/>
              <w:spacing w:after="0" w:line="240" w:lineRule="auto"/>
              <w:jc w:val="both"/>
              <w:rPr>
                <w:rFonts w:ascii="Times New Roman" w:hAnsi="Times New Roman"/>
                <w:b/>
              </w:rPr>
            </w:pPr>
            <w:r w:rsidRPr="00475EBD">
              <w:rPr>
                <w:rFonts w:ascii="Times New Roman" w:hAnsi="Times New Roman"/>
                <w:b/>
              </w:rPr>
              <w:t xml:space="preserve">Обязательные аудиторные учебные занятия </w:t>
            </w:r>
            <w:r w:rsidRPr="00475EBD">
              <w:rPr>
                <w:rFonts w:ascii="Times New Roman" w:hAnsi="Times New Roman"/>
                <w:b/>
                <w:bCs/>
              </w:rPr>
              <w:t>по курсовому проекту (работе)</w:t>
            </w:r>
          </w:p>
        </w:tc>
        <w:tc>
          <w:tcPr>
            <w:tcW w:w="1561" w:type="dxa"/>
          </w:tcPr>
          <w:p w14:paraId="508B7646" w14:textId="77777777" w:rsidR="00477F26" w:rsidRPr="000E5620" w:rsidRDefault="00477F26" w:rsidP="00912FC9">
            <w:pPr>
              <w:spacing w:after="0" w:line="240" w:lineRule="auto"/>
              <w:rPr>
                <w:rFonts w:ascii="Times New Roman" w:hAnsi="Times New Roman"/>
              </w:rPr>
            </w:pPr>
          </w:p>
        </w:tc>
        <w:tc>
          <w:tcPr>
            <w:tcW w:w="1417" w:type="dxa"/>
          </w:tcPr>
          <w:p w14:paraId="11453340" w14:textId="77777777" w:rsidR="00477F26" w:rsidRPr="000E5620" w:rsidRDefault="00477F26" w:rsidP="00912FC9">
            <w:pPr>
              <w:spacing w:after="0" w:line="240" w:lineRule="auto"/>
              <w:rPr>
                <w:rFonts w:ascii="Times New Roman" w:hAnsi="Times New Roman"/>
              </w:rPr>
            </w:pPr>
          </w:p>
        </w:tc>
        <w:tc>
          <w:tcPr>
            <w:tcW w:w="1833" w:type="dxa"/>
          </w:tcPr>
          <w:p w14:paraId="26CBCD3B" w14:textId="77777777" w:rsidR="00477F26" w:rsidRPr="000E5620" w:rsidRDefault="00477F26" w:rsidP="00912FC9">
            <w:pPr>
              <w:spacing w:after="0" w:line="240" w:lineRule="auto"/>
              <w:rPr>
                <w:rFonts w:ascii="Times New Roman" w:hAnsi="Times New Roman"/>
              </w:rPr>
            </w:pPr>
          </w:p>
        </w:tc>
        <w:tc>
          <w:tcPr>
            <w:tcW w:w="1286" w:type="dxa"/>
          </w:tcPr>
          <w:p w14:paraId="738D2600" w14:textId="77777777" w:rsidR="00477F26" w:rsidRPr="000E5620" w:rsidRDefault="00477F26" w:rsidP="00912FC9">
            <w:pPr>
              <w:spacing w:after="0" w:line="240" w:lineRule="auto"/>
              <w:rPr>
                <w:rFonts w:ascii="Times New Roman" w:hAnsi="Times New Roman"/>
              </w:rPr>
            </w:pPr>
          </w:p>
        </w:tc>
      </w:tr>
      <w:tr w:rsidR="00477F26" w:rsidRPr="000E5620" w14:paraId="4F790170" w14:textId="77777777" w:rsidTr="00912FC9">
        <w:trPr>
          <w:jc w:val="center"/>
        </w:trPr>
        <w:tc>
          <w:tcPr>
            <w:tcW w:w="7800" w:type="dxa"/>
            <w:gridSpan w:val="2"/>
          </w:tcPr>
          <w:p w14:paraId="226CD825" w14:textId="77777777" w:rsidR="00477F26" w:rsidRPr="00475EBD" w:rsidRDefault="00477F26" w:rsidP="00912FC9">
            <w:pPr>
              <w:spacing w:after="0" w:line="240" w:lineRule="auto"/>
              <w:rPr>
                <w:rFonts w:ascii="Times New Roman" w:hAnsi="Times New Roman"/>
                <w:b/>
              </w:rPr>
            </w:pPr>
            <w:r w:rsidRPr="00475EBD">
              <w:rPr>
                <w:rFonts w:ascii="Times New Roman" w:hAnsi="Times New Roman"/>
                <w:b/>
              </w:rPr>
              <w:t xml:space="preserve">Самостоятельная учебная работа обучающегося над курсовым проектом (работой) </w:t>
            </w:r>
          </w:p>
        </w:tc>
        <w:tc>
          <w:tcPr>
            <w:tcW w:w="1561" w:type="dxa"/>
          </w:tcPr>
          <w:p w14:paraId="44ACC348" w14:textId="77777777" w:rsidR="00477F26" w:rsidRPr="000E5620" w:rsidRDefault="00477F26" w:rsidP="00912FC9">
            <w:pPr>
              <w:spacing w:after="0" w:line="240" w:lineRule="auto"/>
              <w:rPr>
                <w:rFonts w:ascii="Times New Roman" w:hAnsi="Times New Roman"/>
              </w:rPr>
            </w:pPr>
          </w:p>
        </w:tc>
        <w:tc>
          <w:tcPr>
            <w:tcW w:w="1417" w:type="dxa"/>
          </w:tcPr>
          <w:p w14:paraId="32CC71B5" w14:textId="77777777" w:rsidR="00477F26" w:rsidRPr="000E5620" w:rsidRDefault="00477F26" w:rsidP="00912FC9">
            <w:pPr>
              <w:spacing w:after="0" w:line="240" w:lineRule="auto"/>
              <w:rPr>
                <w:rFonts w:ascii="Times New Roman" w:hAnsi="Times New Roman"/>
              </w:rPr>
            </w:pPr>
          </w:p>
        </w:tc>
        <w:tc>
          <w:tcPr>
            <w:tcW w:w="1833" w:type="dxa"/>
          </w:tcPr>
          <w:p w14:paraId="6832EA58" w14:textId="77777777" w:rsidR="00477F26" w:rsidRPr="000E5620" w:rsidRDefault="00477F26" w:rsidP="00912FC9">
            <w:pPr>
              <w:spacing w:after="0" w:line="240" w:lineRule="auto"/>
              <w:rPr>
                <w:rFonts w:ascii="Times New Roman" w:hAnsi="Times New Roman"/>
              </w:rPr>
            </w:pPr>
          </w:p>
        </w:tc>
        <w:tc>
          <w:tcPr>
            <w:tcW w:w="1286" w:type="dxa"/>
          </w:tcPr>
          <w:p w14:paraId="045517A7" w14:textId="77777777" w:rsidR="00477F26" w:rsidRPr="000E5620" w:rsidRDefault="00477F26" w:rsidP="00912FC9">
            <w:pPr>
              <w:spacing w:after="0" w:line="240" w:lineRule="auto"/>
              <w:rPr>
                <w:rFonts w:ascii="Times New Roman" w:hAnsi="Times New Roman"/>
              </w:rPr>
            </w:pPr>
          </w:p>
        </w:tc>
      </w:tr>
      <w:tr w:rsidR="00477F26" w:rsidRPr="000E5620" w14:paraId="5C5460A4" w14:textId="77777777" w:rsidTr="00912FC9">
        <w:trPr>
          <w:jc w:val="center"/>
        </w:trPr>
        <w:tc>
          <w:tcPr>
            <w:tcW w:w="7800" w:type="dxa"/>
            <w:gridSpan w:val="2"/>
          </w:tcPr>
          <w:p w14:paraId="70390020" w14:textId="77777777" w:rsidR="00477F26" w:rsidRPr="00475EBD" w:rsidRDefault="00477F26" w:rsidP="00912FC9">
            <w:pPr>
              <w:spacing w:after="0" w:line="240" w:lineRule="auto"/>
              <w:rPr>
                <w:rFonts w:ascii="Times New Roman" w:hAnsi="Times New Roman"/>
                <w:b/>
              </w:rPr>
            </w:pPr>
            <w:r w:rsidRPr="00475EBD">
              <w:rPr>
                <w:rFonts w:ascii="Times New Roman" w:hAnsi="Times New Roman"/>
                <w:b/>
              </w:rPr>
              <w:t>Промежуточная аттестация</w:t>
            </w:r>
          </w:p>
        </w:tc>
        <w:tc>
          <w:tcPr>
            <w:tcW w:w="1561" w:type="dxa"/>
          </w:tcPr>
          <w:p w14:paraId="55C6AEAE" w14:textId="77777777" w:rsidR="00477F26" w:rsidRPr="000E5620" w:rsidRDefault="00477F26" w:rsidP="00912FC9">
            <w:pPr>
              <w:spacing w:after="0" w:line="240" w:lineRule="auto"/>
              <w:rPr>
                <w:rFonts w:ascii="Times New Roman" w:hAnsi="Times New Roman"/>
              </w:rPr>
            </w:pPr>
          </w:p>
        </w:tc>
        <w:tc>
          <w:tcPr>
            <w:tcW w:w="1417" w:type="dxa"/>
          </w:tcPr>
          <w:p w14:paraId="42282825" w14:textId="77777777" w:rsidR="00477F26" w:rsidRPr="000E5620" w:rsidRDefault="00477F26" w:rsidP="00912FC9">
            <w:pPr>
              <w:spacing w:after="0" w:line="240" w:lineRule="auto"/>
              <w:rPr>
                <w:rFonts w:ascii="Times New Roman" w:hAnsi="Times New Roman"/>
              </w:rPr>
            </w:pPr>
          </w:p>
        </w:tc>
        <w:tc>
          <w:tcPr>
            <w:tcW w:w="1833" w:type="dxa"/>
          </w:tcPr>
          <w:p w14:paraId="1998F29A" w14:textId="77777777" w:rsidR="00477F26" w:rsidRPr="000E5620" w:rsidRDefault="00477F26" w:rsidP="00912FC9">
            <w:pPr>
              <w:spacing w:after="0" w:line="240" w:lineRule="auto"/>
              <w:rPr>
                <w:rFonts w:ascii="Times New Roman" w:hAnsi="Times New Roman"/>
              </w:rPr>
            </w:pPr>
          </w:p>
        </w:tc>
        <w:tc>
          <w:tcPr>
            <w:tcW w:w="1286" w:type="dxa"/>
          </w:tcPr>
          <w:p w14:paraId="1B9FCBA6" w14:textId="77777777" w:rsidR="00477F26" w:rsidRPr="000E5620" w:rsidRDefault="00477F26" w:rsidP="00912FC9">
            <w:pPr>
              <w:spacing w:after="0" w:line="240" w:lineRule="auto"/>
              <w:rPr>
                <w:rFonts w:ascii="Times New Roman" w:hAnsi="Times New Roman"/>
              </w:rPr>
            </w:pPr>
          </w:p>
        </w:tc>
      </w:tr>
      <w:tr w:rsidR="00477F26" w:rsidRPr="000E5620" w14:paraId="757EEFB4" w14:textId="77777777" w:rsidTr="00912FC9">
        <w:trPr>
          <w:jc w:val="center"/>
        </w:trPr>
        <w:tc>
          <w:tcPr>
            <w:tcW w:w="7800" w:type="dxa"/>
            <w:gridSpan w:val="2"/>
          </w:tcPr>
          <w:p w14:paraId="2C0C5C68" w14:textId="77777777" w:rsidR="00477F26" w:rsidRPr="000E5620" w:rsidRDefault="00477F26" w:rsidP="00912FC9">
            <w:pPr>
              <w:spacing w:after="0" w:line="240" w:lineRule="auto"/>
              <w:rPr>
                <w:rFonts w:ascii="Times New Roman" w:hAnsi="Times New Roman"/>
                <w:b/>
              </w:rPr>
            </w:pPr>
            <w:r w:rsidRPr="000E5620">
              <w:rPr>
                <w:rFonts w:ascii="Times New Roman" w:hAnsi="Times New Roman"/>
                <w:b/>
              </w:rPr>
              <w:t>Всего</w:t>
            </w:r>
          </w:p>
        </w:tc>
        <w:tc>
          <w:tcPr>
            <w:tcW w:w="1561" w:type="dxa"/>
          </w:tcPr>
          <w:p w14:paraId="7141B9AD" w14:textId="6523104F" w:rsidR="00477F26" w:rsidRPr="000E5620" w:rsidRDefault="001E70D5" w:rsidP="00912FC9">
            <w:pPr>
              <w:spacing w:after="0" w:line="240" w:lineRule="auto"/>
              <w:rPr>
                <w:rFonts w:ascii="Times New Roman" w:hAnsi="Times New Roman"/>
                <w:b/>
              </w:rPr>
            </w:pPr>
            <w:r>
              <w:rPr>
                <w:rFonts w:ascii="Times New Roman" w:hAnsi="Times New Roman"/>
                <w:b/>
              </w:rPr>
              <w:t>36</w:t>
            </w:r>
          </w:p>
        </w:tc>
        <w:tc>
          <w:tcPr>
            <w:tcW w:w="1417" w:type="dxa"/>
          </w:tcPr>
          <w:p w14:paraId="017D0F06" w14:textId="58B93DFE" w:rsidR="00477F26" w:rsidRPr="000E5620" w:rsidRDefault="001E70D5" w:rsidP="00912FC9">
            <w:pPr>
              <w:spacing w:after="0" w:line="240" w:lineRule="auto"/>
              <w:rPr>
                <w:rFonts w:ascii="Times New Roman" w:hAnsi="Times New Roman"/>
              </w:rPr>
            </w:pPr>
            <w:r>
              <w:rPr>
                <w:rFonts w:ascii="Times New Roman" w:hAnsi="Times New Roman"/>
              </w:rPr>
              <w:t>42</w:t>
            </w:r>
          </w:p>
        </w:tc>
        <w:tc>
          <w:tcPr>
            <w:tcW w:w="1833" w:type="dxa"/>
          </w:tcPr>
          <w:p w14:paraId="35B5FF52" w14:textId="77777777" w:rsidR="00477F26" w:rsidRPr="000E5620" w:rsidRDefault="00477F26" w:rsidP="00912FC9">
            <w:pPr>
              <w:spacing w:after="0" w:line="240" w:lineRule="auto"/>
              <w:rPr>
                <w:rFonts w:ascii="Times New Roman" w:hAnsi="Times New Roman"/>
              </w:rPr>
            </w:pPr>
          </w:p>
        </w:tc>
        <w:tc>
          <w:tcPr>
            <w:tcW w:w="1286" w:type="dxa"/>
          </w:tcPr>
          <w:p w14:paraId="2210B1BA" w14:textId="77777777" w:rsidR="00477F26" w:rsidRPr="000E5620" w:rsidRDefault="00477F26" w:rsidP="00912FC9">
            <w:pPr>
              <w:spacing w:after="0" w:line="240" w:lineRule="auto"/>
              <w:rPr>
                <w:rFonts w:ascii="Times New Roman" w:hAnsi="Times New Roman"/>
              </w:rPr>
            </w:pPr>
          </w:p>
        </w:tc>
      </w:tr>
    </w:tbl>
    <w:p w14:paraId="21BEC301" w14:textId="77777777" w:rsidR="00477F26" w:rsidRDefault="00477F26" w:rsidP="00477F26">
      <w:pPr>
        <w:spacing w:after="0" w:line="240" w:lineRule="auto"/>
        <w:rPr>
          <w:rFonts w:ascii="Times New Roman" w:hAnsi="Times New Roman"/>
          <w:sz w:val="24"/>
          <w:szCs w:val="24"/>
        </w:rPr>
        <w:sectPr w:rsidR="00477F26" w:rsidSect="00A046F2">
          <w:pgSz w:w="16838" w:h="11906" w:orient="landscape"/>
          <w:pgMar w:top="1701" w:right="1134" w:bottom="851" w:left="1134" w:header="709" w:footer="709" w:gutter="0"/>
          <w:cols w:space="708"/>
          <w:docGrid w:linePitch="360"/>
        </w:sectPr>
      </w:pPr>
    </w:p>
    <w:p w14:paraId="2E4BC585" w14:textId="77777777" w:rsidR="00477F26" w:rsidRPr="00A17B68" w:rsidRDefault="00477F26" w:rsidP="00477F26">
      <w:pPr>
        <w:widowControl w:val="0"/>
        <w:overflowPunct w:val="0"/>
        <w:autoSpaceDE w:val="0"/>
        <w:autoSpaceDN w:val="0"/>
        <w:adjustRightInd w:val="0"/>
        <w:spacing w:after="0" w:line="240" w:lineRule="auto"/>
        <w:ind w:left="709"/>
        <w:jc w:val="center"/>
        <w:rPr>
          <w:rFonts w:ascii="Times New Roman" w:hAnsi="Times New Roman"/>
          <w:b/>
          <w:bCs/>
          <w:sz w:val="24"/>
          <w:szCs w:val="24"/>
        </w:rPr>
      </w:pPr>
      <w:r>
        <w:rPr>
          <w:rFonts w:ascii="Times New Roman" w:hAnsi="Times New Roman"/>
          <w:b/>
          <w:bCs/>
          <w:sz w:val="24"/>
          <w:szCs w:val="24"/>
        </w:rPr>
        <w:lastRenderedPageBreak/>
        <w:t xml:space="preserve">3. </w:t>
      </w:r>
      <w:r w:rsidRPr="00A17B68">
        <w:rPr>
          <w:rFonts w:ascii="Times New Roman" w:hAnsi="Times New Roman"/>
          <w:b/>
          <w:bCs/>
          <w:sz w:val="24"/>
          <w:szCs w:val="24"/>
        </w:rPr>
        <w:t>УСЛОВИЯ РЕАЛИЗАЦИИ УЧЕБНОЙ ДИСЦИПЛИНЫ</w:t>
      </w:r>
    </w:p>
    <w:p w14:paraId="2BE55616" w14:textId="77777777" w:rsidR="00477F26" w:rsidRPr="00573EC1" w:rsidRDefault="00477F26" w:rsidP="00477F26">
      <w:pPr>
        <w:widowControl w:val="0"/>
        <w:overflowPunct w:val="0"/>
        <w:autoSpaceDE w:val="0"/>
        <w:autoSpaceDN w:val="0"/>
        <w:adjustRightInd w:val="0"/>
        <w:spacing w:after="0" w:line="240" w:lineRule="auto"/>
        <w:ind w:left="709"/>
        <w:rPr>
          <w:rFonts w:ascii="Times New Roman" w:hAnsi="Times New Roman"/>
          <w:b/>
          <w:bCs/>
          <w:sz w:val="24"/>
          <w:szCs w:val="24"/>
        </w:rPr>
      </w:pPr>
    </w:p>
    <w:p w14:paraId="18244A82" w14:textId="77777777" w:rsidR="00477F26" w:rsidRPr="004F7F67" w:rsidRDefault="00477F26" w:rsidP="00477F26">
      <w:pPr>
        <w:widowControl w:val="0"/>
        <w:overflowPunct w:val="0"/>
        <w:autoSpaceDE w:val="0"/>
        <w:autoSpaceDN w:val="0"/>
        <w:adjustRightInd w:val="0"/>
        <w:spacing w:after="0" w:line="240" w:lineRule="auto"/>
        <w:ind w:firstLine="851"/>
        <w:jc w:val="both"/>
        <w:rPr>
          <w:rFonts w:ascii="Times New Roman" w:hAnsi="Times New Roman"/>
          <w:b/>
          <w:bCs/>
          <w:sz w:val="24"/>
          <w:szCs w:val="24"/>
        </w:rPr>
      </w:pPr>
      <w:r>
        <w:rPr>
          <w:rFonts w:ascii="Times New Roman" w:hAnsi="Times New Roman"/>
          <w:b/>
          <w:bCs/>
          <w:sz w:val="24"/>
          <w:szCs w:val="24"/>
        </w:rPr>
        <w:t xml:space="preserve">3.1. </w:t>
      </w:r>
      <w:r w:rsidRPr="004F7F6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682179F7" w14:textId="77777777" w:rsidR="001E70D5" w:rsidRDefault="00477F26" w:rsidP="001E70D5">
      <w:pPr>
        <w:spacing w:after="0"/>
        <w:jc w:val="both"/>
        <w:rPr>
          <w:rFonts w:ascii="Times New Roman" w:hAnsi="Times New Roman"/>
          <w:sz w:val="24"/>
          <w:szCs w:val="24"/>
        </w:rPr>
      </w:pPr>
      <w:r>
        <w:rPr>
          <w:rFonts w:ascii="Times New Roman" w:hAnsi="Times New Roman"/>
          <w:sz w:val="24"/>
          <w:szCs w:val="24"/>
        </w:rPr>
        <w:t>Кабинет «</w:t>
      </w:r>
      <w:r w:rsidRPr="00800655">
        <w:rPr>
          <w:rFonts w:ascii="Times New Roman" w:hAnsi="Times New Roman"/>
          <w:sz w:val="24"/>
          <w:szCs w:val="24"/>
        </w:rPr>
        <w:t>Социально-гуманитарных и математических дисциплин</w:t>
      </w:r>
      <w:r>
        <w:rPr>
          <w:rFonts w:ascii="Times New Roman" w:hAnsi="Times New Roman"/>
          <w:sz w:val="24"/>
          <w:szCs w:val="24"/>
        </w:rPr>
        <w:t xml:space="preserve">», оснащённый в соответствии с </w:t>
      </w:r>
      <w:r w:rsidRPr="006D1322">
        <w:rPr>
          <w:rFonts w:ascii="Times New Roman" w:hAnsi="Times New Roman"/>
          <w:sz w:val="24"/>
          <w:szCs w:val="24"/>
        </w:rPr>
        <w:t xml:space="preserve">п. 6.1.1. образовательной программы </w:t>
      </w:r>
      <w:r w:rsidRPr="006B68F5">
        <w:rPr>
          <w:rFonts w:ascii="Times New Roman" w:hAnsi="Times New Roman"/>
          <w:sz w:val="24"/>
          <w:szCs w:val="24"/>
        </w:rPr>
        <w:t xml:space="preserve">по </w:t>
      </w:r>
      <w:r w:rsidR="001E70D5" w:rsidRPr="001E70D5">
        <w:rPr>
          <w:rFonts w:ascii="Times New Roman" w:hAnsi="Times New Roman"/>
          <w:sz w:val="24"/>
          <w:szCs w:val="24"/>
        </w:rPr>
        <w:t>профессии 23.01.09 Машинист локомотива</w:t>
      </w:r>
      <w:r w:rsidR="001E70D5" w:rsidRPr="001E70D5">
        <w:rPr>
          <w:rFonts w:ascii="Times New Roman" w:hAnsi="Times New Roman"/>
          <w:sz w:val="24"/>
          <w:szCs w:val="24"/>
        </w:rPr>
        <w:t xml:space="preserve"> </w:t>
      </w:r>
    </w:p>
    <w:p w14:paraId="340E6112" w14:textId="42418F41" w:rsidR="00477F26" w:rsidRPr="000F0D77" w:rsidRDefault="00477F26" w:rsidP="001E70D5">
      <w:pPr>
        <w:spacing w:after="0"/>
        <w:jc w:val="both"/>
        <w:rPr>
          <w:rFonts w:ascii="Times New Roman" w:hAnsi="Times New Roman"/>
          <w:b/>
          <w:sz w:val="24"/>
          <w:szCs w:val="24"/>
        </w:rPr>
      </w:pPr>
      <w:r>
        <w:rPr>
          <w:rFonts w:ascii="Times New Roman" w:hAnsi="Times New Roman"/>
          <w:b/>
          <w:sz w:val="24"/>
          <w:szCs w:val="24"/>
        </w:rPr>
        <w:t xml:space="preserve">3.2. </w:t>
      </w:r>
      <w:r w:rsidRPr="000F0D77">
        <w:rPr>
          <w:rFonts w:ascii="Times New Roman" w:hAnsi="Times New Roman"/>
          <w:b/>
          <w:sz w:val="24"/>
          <w:szCs w:val="24"/>
        </w:rPr>
        <w:t>Информационное обеспечение реализации программы</w:t>
      </w:r>
    </w:p>
    <w:p w14:paraId="26AEB23A" w14:textId="77777777" w:rsidR="00477F26" w:rsidRDefault="00477F26" w:rsidP="00477F26">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16F827E0" w14:textId="77777777" w:rsidR="00477F26" w:rsidRPr="003E240C" w:rsidRDefault="00477F26" w:rsidP="00477F26">
      <w:pPr>
        <w:spacing w:after="0" w:line="240" w:lineRule="auto"/>
        <w:ind w:firstLine="709"/>
        <w:jc w:val="both"/>
        <w:rPr>
          <w:rFonts w:ascii="Times New Roman" w:hAnsi="Times New Roman"/>
          <w:sz w:val="24"/>
          <w:szCs w:val="24"/>
        </w:rPr>
      </w:pPr>
    </w:p>
    <w:p w14:paraId="491E76D2" w14:textId="77777777" w:rsidR="00477F26" w:rsidRDefault="00477F26" w:rsidP="00477F26">
      <w:pPr>
        <w:spacing w:after="0" w:line="240" w:lineRule="auto"/>
        <w:ind w:left="709"/>
        <w:jc w:val="both"/>
        <w:rPr>
          <w:rFonts w:ascii="Times New Roman" w:hAnsi="Times New Roman"/>
          <w:b/>
          <w:sz w:val="24"/>
          <w:szCs w:val="24"/>
        </w:rPr>
      </w:pPr>
      <w:r>
        <w:rPr>
          <w:rFonts w:ascii="Times New Roman" w:hAnsi="Times New Roman"/>
          <w:b/>
          <w:sz w:val="24"/>
          <w:szCs w:val="24"/>
        </w:rPr>
        <w:t xml:space="preserve">3.2.1. </w:t>
      </w:r>
      <w:r w:rsidRPr="000F0D77">
        <w:rPr>
          <w:rFonts w:ascii="Times New Roman" w:hAnsi="Times New Roman"/>
          <w:b/>
          <w:sz w:val="24"/>
          <w:szCs w:val="24"/>
        </w:rPr>
        <w:t xml:space="preserve">Основные печатные издания </w:t>
      </w:r>
    </w:p>
    <w:p w14:paraId="30C123D7" w14:textId="77777777" w:rsidR="00477F26" w:rsidRPr="00800655" w:rsidRDefault="00477F26" w:rsidP="00477F26">
      <w:pPr>
        <w:spacing w:after="0" w:line="240" w:lineRule="auto"/>
        <w:ind w:firstLine="709"/>
        <w:jc w:val="both"/>
        <w:rPr>
          <w:rFonts w:ascii="Times New Roman" w:hAnsi="Times New Roman"/>
          <w:color w:val="000000"/>
          <w:sz w:val="24"/>
          <w:szCs w:val="24"/>
        </w:rPr>
      </w:pPr>
      <w:r w:rsidRPr="00800655">
        <w:rPr>
          <w:rFonts w:ascii="Times New Roman" w:hAnsi="Times New Roman"/>
          <w:color w:val="000000"/>
          <w:sz w:val="24"/>
          <w:szCs w:val="24"/>
        </w:rPr>
        <w:t>1</w:t>
      </w:r>
      <w:r w:rsidRPr="00800655">
        <w:rPr>
          <w:rFonts w:cs="Calibri"/>
          <w:color w:val="000000"/>
          <w:sz w:val="24"/>
          <w:szCs w:val="24"/>
        </w:rPr>
        <w:t xml:space="preserve">. </w:t>
      </w:r>
      <w:r w:rsidRPr="00800655">
        <w:rPr>
          <w:rFonts w:ascii="Times New Roman" w:hAnsi="Times New Roman"/>
          <w:color w:val="000000"/>
          <w:sz w:val="24"/>
          <w:szCs w:val="24"/>
        </w:rPr>
        <w:t xml:space="preserve">Артемов, В. В. 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- 3-е изд., стер. – Москва Академия, 2020. – 256 с.</w:t>
      </w:r>
    </w:p>
    <w:p w14:paraId="7C88C8DE" w14:textId="77777777" w:rsidR="00477F26" w:rsidRPr="00800655" w:rsidRDefault="00477F26" w:rsidP="00477F26">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2. </w:t>
      </w:r>
      <w:r w:rsidRPr="00800655">
        <w:rPr>
          <w:rFonts w:ascii="Times New Roman" w:hAnsi="Times New Roman"/>
          <w:color w:val="000000"/>
          <w:sz w:val="24"/>
          <w:szCs w:val="24"/>
        </w:rPr>
        <w:t xml:space="preserve">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299 с.</w:t>
      </w:r>
    </w:p>
    <w:p w14:paraId="268EDDB8" w14:textId="77777777" w:rsidR="00477F26" w:rsidRPr="00800655" w:rsidRDefault="00477F26" w:rsidP="00477F26">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3. </w:t>
      </w:r>
      <w:r w:rsidRPr="00800655">
        <w:rPr>
          <w:rFonts w:ascii="Times New Roman" w:hAnsi="Times New Roman"/>
          <w:color w:val="000000"/>
          <w:sz w:val="24"/>
          <w:szCs w:val="24"/>
        </w:rPr>
        <w:t xml:space="preserve">История (для всех специальностей СПО):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- 4-е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Москва: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- 256 с.</w:t>
      </w:r>
    </w:p>
    <w:p w14:paraId="51DC9311" w14:textId="77777777" w:rsidR="00477F26" w:rsidRPr="00800655" w:rsidRDefault="00477F26" w:rsidP="00477F26">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4. </w:t>
      </w:r>
      <w:r w:rsidRPr="00800655">
        <w:rPr>
          <w:rFonts w:ascii="Times New Roman" w:hAnsi="Times New Roman"/>
          <w:color w:val="000000"/>
          <w:sz w:val="24"/>
          <w:szCs w:val="24"/>
        </w:rPr>
        <w:t xml:space="preserve">История Отечества: С древнейших времен до наших дней: учебник для студентов учреждений сред. Проф. Образования / В.В. Артемов, Ю.Н. </w:t>
      </w:r>
      <w:proofErr w:type="spellStart"/>
      <w:r w:rsidRPr="00800655">
        <w:rPr>
          <w:rFonts w:ascii="Times New Roman" w:hAnsi="Times New Roman"/>
          <w:color w:val="000000"/>
          <w:sz w:val="24"/>
          <w:szCs w:val="24"/>
        </w:rPr>
        <w:t>Лубченков</w:t>
      </w:r>
      <w:proofErr w:type="spellEnd"/>
      <w:r w:rsidRPr="00800655">
        <w:rPr>
          <w:rFonts w:ascii="Times New Roman" w:hAnsi="Times New Roman"/>
          <w:color w:val="000000"/>
          <w:sz w:val="24"/>
          <w:szCs w:val="24"/>
        </w:rPr>
        <w:t xml:space="preserve">. - 19-е изд. </w:t>
      </w:r>
      <w:proofErr w:type="spellStart"/>
      <w:r w:rsidRPr="00800655">
        <w:rPr>
          <w:rFonts w:ascii="Times New Roman" w:hAnsi="Times New Roman"/>
          <w:color w:val="000000"/>
          <w:sz w:val="24"/>
          <w:szCs w:val="24"/>
        </w:rPr>
        <w:t>Испр</w:t>
      </w:r>
      <w:proofErr w:type="spellEnd"/>
      <w:r w:rsidRPr="00800655">
        <w:rPr>
          <w:rFonts w:ascii="Times New Roman" w:hAnsi="Times New Roman"/>
          <w:color w:val="000000"/>
          <w:sz w:val="24"/>
          <w:szCs w:val="24"/>
        </w:rPr>
        <w:t xml:space="preserve">. - М.: Издательский центр </w:t>
      </w:r>
      <w:r>
        <w:rPr>
          <w:rFonts w:ascii="Times New Roman" w:hAnsi="Times New Roman"/>
          <w:color w:val="000000"/>
          <w:sz w:val="24"/>
          <w:szCs w:val="24"/>
        </w:rPr>
        <w:t>«</w:t>
      </w:r>
      <w:r w:rsidRPr="00800655">
        <w:rPr>
          <w:rFonts w:ascii="Times New Roman" w:hAnsi="Times New Roman"/>
          <w:color w:val="000000"/>
          <w:sz w:val="24"/>
          <w:szCs w:val="24"/>
        </w:rPr>
        <w:t>Академия</w:t>
      </w:r>
      <w:r>
        <w:rPr>
          <w:rFonts w:ascii="Times New Roman" w:hAnsi="Times New Roman"/>
          <w:color w:val="000000"/>
          <w:sz w:val="24"/>
          <w:szCs w:val="24"/>
        </w:rPr>
        <w:t>»</w:t>
      </w:r>
      <w:r w:rsidRPr="00800655">
        <w:rPr>
          <w:rFonts w:ascii="Times New Roman" w:hAnsi="Times New Roman"/>
          <w:color w:val="000000"/>
          <w:sz w:val="24"/>
          <w:szCs w:val="24"/>
        </w:rPr>
        <w:t>, 2021. - 384 с</w:t>
      </w:r>
    </w:p>
    <w:p w14:paraId="1602C7FF" w14:textId="77777777" w:rsidR="00477F26" w:rsidRPr="00800655" w:rsidRDefault="00477F26" w:rsidP="00477F26">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 xml:space="preserve">5. </w:t>
      </w:r>
      <w:r w:rsidRPr="00800655">
        <w:rPr>
          <w:rFonts w:ascii="Times New Roman" w:hAnsi="Times New Roman"/>
          <w:color w:val="000000"/>
          <w:sz w:val="24"/>
          <w:szCs w:val="24"/>
        </w:rPr>
        <w:t>История: Учебное пособие / Самыгин П. С., Самыгин С. И., Шевелев В. Н., Шевелева Е. В. - М.: НИЦ ИНФРА-М, 2021. - 528 с.: 60x90 1/16. - (Среднее профессиональное образование) (Переплёт) ISBN 978-5-16-004507-8</w:t>
      </w:r>
    </w:p>
    <w:p w14:paraId="03BF4CCB" w14:textId="77777777" w:rsidR="00477F26" w:rsidRPr="00800655" w:rsidRDefault="00477F26" w:rsidP="00477F26">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6. </w:t>
      </w:r>
      <w:r w:rsidRPr="00800655">
        <w:rPr>
          <w:rFonts w:ascii="Times New Roman" w:hAnsi="Times New Roman"/>
          <w:color w:val="000000"/>
          <w:sz w:val="24"/>
          <w:szCs w:val="24"/>
        </w:rPr>
        <w:t xml:space="preserve">История России XX – начала XXI века: учебник для среднего профессионального образования / Д. О. </w:t>
      </w:r>
      <w:proofErr w:type="spellStart"/>
      <w:r w:rsidRPr="00800655">
        <w:rPr>
          <w:rFonts w:ascii="Times New Roman" w:hAnsi="Times New Roman"/>
          <w:color w:val="000000"/>
          <w:sz w:val="24"/>
          <w:szCs w:val="24"/>
        </w:rPr>
        <w:t>Чураков</w:t>
      </w:r>
      <w:proofErr w:type="spellEnd"/>
      <w:r w:rsidRPr="00800655">
        <w:rPr>
          <w:rFonts w:ascii="Times New Roman" w:hAnsi="Times New Roman"/>
          <w:color w:val="000000"/>
          <w:sz w:val="24"/>
          <w:szCs w:val="24"/>
        </w:rPr>
        <w:t xml:space="preserve"> [и др.]; под редакцией Д. О. </w:t>
      </w:r>
      <w:proofErr w:type="spellStart"/>
      <w:r w:rsidRPr="00800655">
        <w:rPr>
          <w:rFonts w:ascii="Times New Roman" w:hAnsi="Times New Roman"/>
          <w:color w:val="000000"/>
          <w:sz w:val="24"/>
          <w:szCs w:val="24"/>
        </w:rPr>
        <w:t>Чуракова</w:t>
      </w:r>
      <w:proofErr w:type="spellEnd"/>
      <w:r w:rsidRPr="00800655">
        <w:rPr>
          <w:rFonts w:ascii="Times New Roman" w:hAnsi="Times New Roman"/>
          <w:color w:val="000000"/>
          <w:sz w:val="24"/>
          <w:szCs w:val="24"/>
        </w:rPr>
        <w:t xml:space="preserve">, С. А. Саркисяна. — 3-е изд., </w:t>
      </w:r>
      <w:proofErr w:type="spellStart"/>
      <w:r w:rsidRPr="00800655">
        <w:rPr>
          <w:rFonts w:ascii="Times New Roman" w:hAnsi="Times New Roman"/>
          <w:color w:val="000000"/>
          <w:sz w:val="24"/>
          <w:szCs w:val="24"/>
        </w:rPr>
        <w:t>перераб</w:t>
      </w:r>
      <w:proofErr w:type="spellEnd"/>
      <w:r w:rsidRPr="00800655">
        <w:rPr>
          <w:rFonts w:ascii="Times New Roman" w:hAnsi="Times New Roman"/>
          <w:color w:val="000000"/>
          <w:sz w:val="24"/>
          <w:szCs w:val="24"/>
        </w:rPr>
        <w:t xml:space="preserve">. и доп.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2020. – 311 с.</w:t>
      </w:r>
    </w:p>
    <w:p w14:paraId="5CF1C257" w14:textId="77777777" w:rsidR="00477F26" w:rsidRPr="00800655" w:rsidRDefault="00477F26" w:rsidP="00477F26">
      <w:pPr>
        <w:spacing w:after="0" w:line="240" w:lineRule="auto"/>
        <w:ind w:firstLine="709"/>
        <w:jc w:val="both"/>
        <w:rPr>
          <w:rFonts w:ascii="Times New Roman" w:hAnsi="Times New Roman"/>
          <w:b/>
          <w:color w:val="000000"/>
          <w:sz w:val="24"/>
          <w:szCs w:val="24"/>
        </w:rPr>
      </w:pPr>
      <w:r>
        <w:rPr>
          <w:rFonts w:ascii="Times New Roman" w:hAnsi="Times New Roman"/>
          <w:color w:val="000000"/>
          <w:sz w:val="24"/>
          <w:szCs w:val="24"/>
        </w:rPr>
        <w:t xml:space="preserve">7. </w:t>
      </w:r>
      <w:r w:rsidRPr="00800655">
        <w:rPr>
          <w:rFonts w:ascii="Times New Roman" w:hAnsi="Times New Roman"/>
          <w:color w:val="000000"/>
          <w:sz w:val="24"/>
          <w:szCs w:val="24"/>
        </w:rPr>
        <w:t xml:space="preserve">Сафонов, А. А.  История (конец XX – начало XXI века): учебное пособие для среднего профессионального образования / А. А. Сафонов, М. А. Сафонова. – </w:t>
      </w:r>
      <w:proofErr w:type="gramStart"/>
      <w:r w:rsidRPr="00800655">
        <w:rPr>
          <w:rFonts w:ascii="Times New Roman" w:hAnsi="Times New Roman"/>
          <w:color w:val="000000"/>
          <w:sz w:val="24"/>
          <w:szCs w:val="24"/>
        </w:rPr>
        <w:t>Москва</w:t>
      </w:r>
      <w:r>
        <w:rPr>
          <w:rFonts w:ascii="Times New Roman" w:hAnsi="Times New Roman"/>
          <w:color w:val="000000"/>
          <w:sz w:val="24"/>
          <w:szCs w:val="24"/>
        </w:rPr>
        <w:t xml:space="preserve"> </w:t>
      </w:r>
      <w:r w:rsidRPr="00800655">
        <w:rPr>
          <w:rFonts w:ascii="Times New Roman" w:hAnsi="Times New Roman"/>
          <w:color w:val="000000"/>
          <w:sz w:val="24"/>
          <w:szCs w:val="24"/>
        </w:rPr>
        <w:t>:</w:t>
      </w:r>
      <w:proofErr w:type="gramEnd"/>
      <w:r w:rsidRPr="00800655">
        <w:rPr>
          <w:rFonts w:ascii="Times New Roman" w:hAnsi="Times New Roman"/>
          <w:color w:val="000000"/>
          <w:sz w:val="24"/>
          <w:szCs w:val="24"/>
        </w:rPr>
        <w:t xml:space="preserve"> Издательство </w:t>
      </w:r>
      <w:proofErr w:type="spellStart"/>
      <w:r w:rsidRPr="00800655">
        <w:rPr>
          <w:rFonts w:ascii="Times New Roman" w:hAnsi="Times New Roman"/>
          <w:color w:val="000000"/>
          <w:sz w:val="24"/>
          <w:szCs w:val="24"/>
        </w:rPr>
        <w:t>Юрайт</w:t>
      </w:r>
      <w:proofErr w:type="spellEnd"/>
      <w:r w:rsidRPr="00800655">
        <w:rPr>
          <w:rFonts w:ascii="Times New Roman" w:hAnsi="Times New Roman"/>
          <w:color w:val="000000"/>
          <w:sz w:val="24"/>
          <w:szCs w:val="24"/>
        </w:rPr>
        <w:t>, 2022. – 245 с.</w:t>
      </w:r>
    </w:p>
    <w:p w14:paraId="41B95F18" w14:textId="77777777" w:rsidR="00477F26" w:rsidRPr="00800655" w:rsidRDefault="00477F26" w:rsidP="00477F26">
      <w:pPr>
        <w:spacing w:after="160" w:line="240" w:lineRule="auto"/>
        <w:ind w:firstLine="709"/>
        <w:jc w:val="both"/>
        <w:rPr>
          <w:rFonts w:ascii="Times New Roman" w:eastAsia="Calibri" w:hAnsi="Times New Roman"/>
          <w:b/>
          <w:sz w:val="24"/>
          <w:szCs w:val="24"/>
          <w:lang w:eastAsia="en-US"/>
        </w:rPr>
      </w:pPr>
    </w:p>
    <w:p w14:paraId="7F81ED3D" w14:textId="77777777" w:rsidR="00477F26" w:rsidRPr="00800655" w:rsidRDefault="00477F26" w:rsidP="00477F26">
      <w:pPr>
        <w:spacing w:after="0" w:line="240" w:lineRule="auto"/>
        <w:ind w:firstLine="709"/>
        <w:jc w:val="both"/>
        <w:rPr>
          <w:rFonts w:ascii="Times New Roman" w:eastAsia="Calibri" w:hAnsi="Times New Roman"/>
          <w:b/>
          <w:sz w:val="24"/>
          <w:szCs w:val="24"/>
          <w:lang w:eastAsia="en-US"/>
        </w:rPr>
      </w:pPr>
      <w:r w:rsidRPr="00800655">
        <w:rPr>
          <w:rFonts w:ascii="Times New Roman" w:eastAsia="Calibri" w:hAnsi="Times New Roman"/>
          <w:b/>
          <w:sz w:val="24"/>
          <w:szCs w:val="24"/>
          <w:lang w:eastAsia="en-US"/>
        </w:rPr>
        <w:t>3.2.2. Основные электронные издания</w:t>
      </w:r>
    </w:p>
    <w:p w14:paraId="36772EFA" w14:textId="77777777" w:rsidR="00477F26" w:rsidRPr="00800655" w:rsidRDefault="00477F26" w:rsidP="00477F26">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1</w:t>
      </w:r>
      <w:r w:rsidRPr="00800655">
        <w:rPr>
          <w:rFonts w:ascii="Times New Roman" w:eastAsia="Calibri" w:hAnsi="Times New Roman"/>
          <w:bCs/>
          <w:sz w:val="24"/>
          <w:szCs w:val="24"/>
          <w:lang w:eastAsia="en-US"/>
        </w:rPr>
        <w:t xml:space="preserve">. Зуев, М. Н.  История России ХХ - начала ХХI века учебник и практикум для среднего профессионального образования / М. Н. Зуев, С. Я. Лавренов.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299 с. — (Профессиональное образование). — ISBN 978-5-534-01245-3.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https://urait.ru/bcode/491562 (дата обращения: 10.02.2022).</w:t>
      </w:r>
    </w:p>
    <w:p w14:paraId="1552035E" w14:textId="77777777" w:rsidR="00477F26" w:rsidRPr="00800655" w:rsidRDefault="00477F26" w:rsidP="00477F26">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2</w:t>
      </w:r>
      <w:r w:rsidRPr="00800655">
        <w:rPr>
          <w:rFonts w:ascii="Times New Roman" w:eastAsia="Calibri" w:hAnsi="Times New Roman"/>
          <w:bCs/>
          <w:sz w:val="24"/>
          <w:szCs w:val="24"/>
          <w:lang w:eastAsia="en-US"/>
        </w:rPr>
        <w:t>. История России XX - начала XXI века учебник для среднего профессионального образования / Д. О. </w:t>
      </w:r>
      <w:proofErr w:type="spellStart"/>
      <w:r w:rsidRPr="00800655">
        <w:rPr>
          <w:rFonts w:ascii="Times New Roman" w:eastAsia="Calibri" w:hAnsi="Times New Roman"/>
          <w:bCs/>
          <w:sz w:val="24"/>
          <w:szCs w:val="24"/>
          <w:lang w:eastAsia="en-US"/>
        </w:rPr>
        <w:t>Чураков</w:t>
      </w:r>
      <w:proofErr w:type="spellEnd"/>
      <w:r w:rsidRPr="00800655">
        <w:rPr>
          <w:rFonts w:ascii="Times New Roman" w:eastAsia="Calibri" w:hAnsi="Times New Roman"/>
          <w:bCs/>
          <w:sz w:val="24"/>
          <w:szCs w:val="24"/>
          <w:lang w:eastAsia="en-US"/>
        </w:rPr>
        <w:t xml:space="preserve"> [и др.]; под редакцией Д. О. </w:t>
      </w:r>
      <w:proofErr w:type="spellStart"/>
      <w:r w:rsidRPr="00800655">
        <w:rPr>
          <w:rFonts w:ascii="Times New Roman" w:eastAsia="Calibri" w:hAnsi="Times New Roman"/>
          <w:bCs/>
          <w:sz w:val="24"/>
          <w:szCs w:val="24"/>
          <w:lang w:eastAsia="en-US"/>
        </w:rPr>
        <w:t>Чуракова</w:t>
      </w:r>
      <w:proofErr w:type="spellEnd"/>
      <w:r w:rsidRPr="00800655">
        <w:rPr>
          <w:rFonts w:ascii="Times New Roman" w:eastAsia="Calibri" w:hAnsi="Times New Roman"/>
          <w:bCs/>
          <w:sz w:val="24"/>
          <w:szCs w:val="24"/>
          <w:lang w:eastAsia="en-US"/>
        </w:rPr>
        <w:t xml:space="preserve">, С. А. Саркисяна. — 3-е изд., </w:t>
      </w:r>
      <w:proofErr w:type="spellStart"/>
      <w:r w:rsidRPr="00800655">
        <w:rPr>
          <w:rFonts w:ascii="Times New Roman" w:eastAsia="Calibri" w:hAnsi="Times New Roman"/>
          <w:bCs/>
          <w:sz w:val="24"/>
          <w:szCs w:val="24"/>
          <w:lang w:eastAsia="en-US"/>
        </w:rPr>
        <w:t>перераб</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311 с. — (Профессиональное образование). — ISBN 978-5-534-13853-5.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https://urait.ru/bcode/467055 (дата обращения: 10.02.2022).</w:t>
      </w:r>
    </w:p>
    <w:p w14:paraId="0657D8C3" w14:textId="77777777" w:rsidR="00477F26" w:rsidRPr="00800655" w:rsidRDefault="00477F26" w:rsidP="00477F26">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lastRenderedPageBreak/>
        <w:t>3</w:t>
      </w:r>
      <w:r w:rsidRPr="00800655">
        <w:rPr>
          <w:rFonts w:ascii="Times New Roman" w:eastAsia="Calibri" w:hAnsi="Times New Roman"/>
          <w:bCs/>
          <w:sz w:val="24"/>
          <w:szCs w:val="24"/>
          <w:lang w:eastAsia="en-US"/>
        </w:rPr>
        <w:t xml:space="preserve">. Сафонов, А. А.  История (конец XX — начало XXI века): учебное пособие для среднего профессионального образования / А. А. Сафонов, М. А. Сафонова. — Москва: Издательство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2022. –— 245 с. – (Профессиональное образование). — ISBN 978-5-534-12892-5. — Текст электронный // Образовательная платформа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[сайт]. — URL: https://urait.ru/bcode/496927 (дата обращения: 10.02.2022).</w:t>
      </w:r>
    </w:p>
    <w:p w14:paraId="73235960" w14:textId="77777777" w:rsidR="00477F26" w:rsidRPr="00800655" w:rsidRDefault="00477F26" w:rsidP="00477F26">
      <w:pPr>
        <w:spacing w:after="160" w:line="240" w:lineRule="auto"/>
        <w:ind w:firstLine="709"/>
        <w:jc w:val="both"/>
        <w:rPr>
          <w:rFonts w:ascii="Times New Roman" w:eastAsia="Calibri" w:hAnsi="Times New Roman"/>
          <w:bCs/>
          <w:sz w:val="24"/>
          <w:szCs w:val="24"/>
          <w:lang w:eastAsia="en-US"/>
        </w:rPr>
      </w:pPr>
    </w:p>
    <w:p w14:paraId="2E289BFB" w14:textId="77777777" w:rsidR="00477F26" w:rsidRPr="00800655" w:rsidRDefault="00477F26" w:rsidP="00477F26">
      <w:pPr>
        <w:spacing w:after="0" w:line="240" w:lineRule="auto"/>
        <w:ind w:firstLine="709"/>
        <w:jc w:val="both"/>
        <w:rPr>
          <w:rFonts w:ascii="Times New Roman" w:eastAsia="Calibri" w:hAnsi="Times New Roman"/>
          <w:bCs/>
          <w:i/>
          <w:sz w:val="24"/>
          <w:szCs w:val="24"/>
          <w:lang w:eastAsia="en-US"/>
        </w:rPr>
      </w:pPr>
      <w:r w:rsidRPr="00800655">
        <w:rPr>
          <w:rFonts w:ascii="Times New Roman" w:eastAsia="Calibri" w:hAnsi="Times New Roman"/>
          <w:b/>
          <w:bCs/>
          <w:sz w:val="24"/>
          <w:szCs w:val="24"/>
          <w:lang w:eastAsia="en-US"/>
        </w:rPr>
        <w:t xml:space="preserve">3.2.3. Дополнительные источники </w:t>
      </w:r>
    </w:p>
    <w:p w14:paraId="66F4B96F" w14:textId="77777777" w:rsidR="00477F26" w:rsidRPr="00800655" w:rsidRDefault="00477F26" w:rsidP="00477F26">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iCs/>
          <w:sz w:val="24"/>
          <w:szCs w:val="24"/>
          <w:lang w:eastAsia="en-US"/>
        </w:rPr>
        <w:t>1.</w:t>
      </w:r>
      <w:r w:rsidRPr="00800655">
        <w:rPr>
          <w:rFonts w:ascii="Times New Roman" w:eastAsia="Calibri" w:hAnsi="Times New Roman"/>
          <w:bCs/>
          <w:sz w:val="24"/>
          <w:szCs w:val="24"/>
          <w:lang w:eastAsia="en-US"/>
        </w:rPr>
        <w:t xml:space="preserve"> Артемов, В. В. История учебник для студ. учреждений сред. проф. образования / В.В. Артемов, Ю.Н. </w:t>
      </w:r>
      <w:proofErr w:type="spellStart"/>
      <w:r w:rsidRPr="00800655">
        <w:rPr>
          <w:rFonts w:ascii="Times New Roman" w:eastAsia="Calibri" w:hAnsi="Times New Roman"/>
          <w:bCs/>
          <w:sz w:val="24"/>
          <w:szCs w:val="24"/>
          <w:lang w:eastAsia="en-US"/>
        </w:rPr>
        <w:t>Лубченков</w:t>
      </w:r>
      <w:proofErr w:type="spellEnd"/>
      <w:r w:rsidRPr="00800655">
        <w:rPr>
          <w:rFonts w:ascii="Times New Roman" w:eastAsia="Calibri" w:hAnsi="Times New Roman"/>
          <w:bCs/>
          <w:sz w:val="24"/>
          <w:szCs w:val="24"/>
          <w:lang w:eastAsia="en-US"/>
        </w:rPr>
        <w:t xml:space="preserve">. – 15-е изд., </w:t>
      </w:r>
      <w:proofErr w:type="spellStart"/>
      <w:r w:rsidRPr="00800655">
        <w:rPr>
          <w:rFonts w:ascii="Times New Roman" w:eastAsia="Calibri" w:hAnsi="Times New Roman"/>
          <w:bCs/>
          <w:sz w:val="24"/>
          <w:szCs w:val="24"/>
          <w:lang w:eastAsia="en-US"/>
        </w:rPr>
        <w:t>испр</w:t>
      </w:r>
      <w:proofErr w:type="spellEnd"/>
      <w:r w:rsidRPr="00800655">
        <w:rPr>
          <w:rFonts w:ascii="Times New Roman" w:eastAsia="Calibri" w:hAnsi="Times New Roman"/>
          <w:bCs/>
          <w:sz w:val="24"/>
          <w:szCs w:val="24"/>
          <w:lang w:eastAsia="en-US"/>
        </w:rPr>
        <w:t>. – Москва Академия, 2016. – 448 с. – ISBN 978-5-4468-2871-5. – Текст: непосредственный.</w:t>
      </w:r>
    </w:p>
    <w:p w14:paraId="557ABB94" w14:textId="77777777" w:rsidR="00477F26" w:rsidRPr="00800655" w:rsidRDefault="00477F26" w:rsidP="00477F26">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2.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 начало </w:t>
      </w:r>
      <w:r w:rsidRPr="00800655">
        <w:rPr>
          <w:rFonts w:ascii="Times New Roman" w:eastAsia="Calibri" w:hAnsi="Times New Roman"/>
          <w:bCs/>
          <w:sz w:val="24"/>
          <w:szCs w:val="24"/>
          <w:lang w:val="en-US" w:eastAsia="en-US"/>
        </w:rPr>
        <w:t>XXI</w:t>
      </w:r>
      <w:r w:rsidRPr="00800655">
        <w:rPr>
          <w:rFonts w:ascii="Times New Roman" w:eastAsia="Calibri" w:hAnsi="Times New Roman"/>
          <w:bCs/>
          <w:sz w:val="24"/>
          <w:szCs w:val="24"/>
          <w:lang w:eastAsia="en-US"/>
        </w:rPr>
        <w:t xml:space="preserve"> века учебник для среднего профессионального образования / Л.И. </w:t>
      </w:r>
      <w:proofErr w:type="spellStart"/>
      <w:r w:rsidRPr="00800655">
        <w:rPr>
          <w:rFonts w:ascii="Times New Roman" w:eastAsia="Calibri" w:hAnsi="Times New Roman"/>
          <w:bCs/>
          <w:sz w:val="24"/>
          <w:szCs w:val="24"/>
          <w:lang w:eastAsia="en-US"/>
        </w:rPr>
        <w:t>Семенникова</w:t>
      </w:r>
      <w:proofErr w:type="spellEnd"/>
      <w:r w:rsidRPr="00800655">
        <w:rPr>
          <w:rFonts w:ascii="Times New Roman" w:eastAsia="Calibri" w:hAnsi="Times New Roman"/>
          <w:bCs/>
          <w:sz w:val="24"/>
          <w:szCs w:val="24"/>
          <w:lang w:eastAsia="en-US"/>
        </w:rPr>
        <w:t xml:space="preserve"> [и др.]  под редакцией Л.И. Семенниковой. – 7-е изд., </w:t>
      </w:r>
      <w:proofErr w:type="spellStart"/>
      <w:r w:rsidRPr="00800655">
        <w:rPr>
          <w:rFonts w:ascii="Times New Roman" w:eastAsia="Calibri" w:hAnsi="Times New Roman"/>
          <w:bCs/>
          <w:sz w:val="24"/>
          <w:szCs w:val="24"/>
          <w:lang w:eastAsia="en-US"/>
        </w:rPr>
        <w:t>испр</w:t>
      </w:r>
      <w:proofErr w:type="spellEnd"/>
      <w:proofErr w:type="gramStart"/>
      <w:r w:rsidRPr="00800655">
        <w:rPr>
          <w:rFonts w:ascii="Times New Roman" w:eastAsia="Calibri" w:hAnsi="Times New Roman"/>
          <w:bCs/>
          <w:sz w:val="24"/>
          <w:szCs w:val="24"/>
          <w:lang w:eastAsia="en-US"/>
        </w:rPr>
        <w:t>.</w:t>
      </w:r>
      <w:proofErr w:type="gramEnd"/>
      <w:r w:rsidRPr="00800655">
        <w:rPr>
          <w:rFonts w:ascii="Times New Roman" w:eastAsia="Calibri" w:hAnsi="Times New Roman"/>
          <w:bCs/>
          <w:sz w:val="24"/>
          <w:szCs w:val="24"/>
          <w:lang w:eastAsia="en-US"/>
        </w:rPr>
        <w:t xml:space="preserve"> и доп.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xml:space="preserve">, 2020. – 328 с. – (Профессиональное образование).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978-5-534-09384. – Текст: непосредственный. </w:t>
      </w:r>
    </w:p>
    <w:p w14:paraId="607AF7F4" w14:textId="77777777" w:rsidR="00477F26" w:rsidRPr="00800655" w:rsidRDefault="00477F26" w:rsidP="00477F26">
      <w:pPr>
        <w:spacing w:after="0" w:line="240" w:lineRule="auto"/>
        <w:ind w:firstLine="709"/>
        <w:jc w:val="both"/>
        <w:rPr>
          <w:rFonts w:ascii="Times New Roman" w:eastAsia="Calibri" w:hAnsi="Times New Roman"/>
          <w:bCs/>
          <w:sz w:val="24"/>
          <w:szCs w:val="24"/>
          <w:lang w:eastAsia="en-US"/>
        </w:rPr>
      </w:pPr>
      <w:r w:rsidRPr="00800655">
        <w:rPr>
          <w:rFonts w:ascii="Times New Roman" w:eastAsia="Calibri" w:hAnsi="Times New Roman"/>
          <w:bCs/>
          <w:sz w:val="24"/>
          <w:szCs w:val="24"/>
          <w:lang w:eastAsia="en-US"/>
        </w:rPr>
        <w:t xml:space="preserve">3. Князев, Е. А. История России </w:t>
      </w:r>
      <w:r w:rsidRPr="00800655">
        <w:rPr>
          <w:rFonts w:ascii="Times New Roman" w:eastAsia="Calibri" w:hAnsi="Times New Roman"/>
          <w:bCs/>
          <w:sz w:val="24"/>
          <w:szCs w:val="24"/>
          <w:lang w:val="en-US" w:eastAsia="en-US"/>
        </w:rPr>
        <w:t>XX</w:t>
      </w:r>
      <w:r w:rsidRPr="00800655">
        <w:rPr>
          <w:rFonts w:ascii="Times New Roman" w:eastAsia="Calibri" w:hAnsi="Times New Roman"/>
          <w:bCs/>
          <w:sz w:val="24"/>
          <w:szCs w:val="24"/>
          <w:lang w:eastAsia="en-US"/>
        </w:rPr>
        <w:t xml:space="preserve"> век: учебник для среднего профессионального образования / Е.А. Князев. – Москва: </w:t>
      </w:r>
      <w:proofErr w:type="spellStart"/>
      <w:r w:rsidRPr="00800655">
        <w:rPr>
          <w:rFonts w:ascii="Times New Roman" w:eastAsia="Calibri" w:hAnsi="Times New Roman"/>
          <w:bCs/>
          <w:sz w:val="24"/>
          <w:szCs w:val="24"/>
          <w:lang w:eastAsia="en-US"/>
        </w:rPr>
        <w:t>Юрайт</w:t>
      </w:r>
      <w:proofErr w:type="spellEnd"/>
      <w:r w:rsidRPr="00800655">
        <w:rPr>
          <w:rFonts w:ascii="Times New Roman" w:eastAsia="Calibri" w:hAnsi="Times New Roman"/>
          <w:bCs/>
          <w:sz w:val="24"/>
          <w:szCs w:val="24"/>
          <w:lang w:eastAsia="en-US"/>
        </w:rPr>
        <w:t>, 2021. – 234 с. – (Профессиональное образование).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978-5-534-13336-3. – Текст: непосредственный.</w:t>
      </w:r>
    </w:p>
    <w:p w14:paraId="688727A7" w14:textId="77777777" w:rsidR="00477F26" w:rsidRDefault="00477F26" w:rsidP="00477F26">
      <w:pPr>
        <w:spacing w:after="0" w:line="240" w:lineRule="auto"/>
        <w:ind w:firstLine="709"/>
        <w:contextualSpacing/>
        <w:jc w:val="both"/>
        <w:rPr>
          <w:rFonts w:ascii="Times New Roman" w:hAnsi="Times New Roman"/>
          <w:bCs/>
          <w:sz w:val="24"/>
          <w:szCs w:val="24"/>
        </w:rPr>
      </w:pPr>
      <w:r w:rsidRPr="00800655">
        <w:rPr>
          <w:rFonts w:ascii="Times New Roman" w:eastAsia="Calibri" w:hAnsi="Times New Roman"/>
          <w:bCs/>
          <w:sz w:val="24"/>
          <w:szCs w:val="24"/>
          <w:lang w:eastAsia="en-US"/>
        </w:rPr>
        <w:t xml:space="preserve">4. Санин, Г. А. Крым. Страницы истории: пособие для учителей общеобразовательных организаций / Г. А. Санин. - Москва: Просвещение, 2015. – 80 с. – </w:t>
      </w:r>
      <w:r w:rsidRPr="00800655">
        <w:rPr>
          <w:rFonts w:ascii="Times New Roman" w:eastAsia="Calibri" w:hAnsi="Times New Roman"/>
          <w:bCs/>
          <w:sz w:val="24"/>
          <w:szCs w:val="24"/>
          <w:lang w:val="en-US" w:eastAsia="en-US"/>
        </w:rPr>
        <w:t>ISBN</w:t>
      </w:r>
      <w:r w:rsidRPr="00800655">
        <w:rPr>
          <w:rFonts w:ascii="Times New Roman" w:eastAsia="Calibri" w:hAnsi="Times New Roman"/>
          <w:bCs/>
          <w:sz w:val="24"/>
          <w:szCs w:val="24"/>
          <w:lang w:eastAsia="en-US"/>
        </w:rPr>
        <w:t xml:space="preserve"> 978-5- 09-034351-0. – Текст непосредственный</w:t>
      </w:r>
    </w:p>
    <w:p w14:paraId="24090D9B" w14:textId="77777777" w:rsidR="00477F26" w:rsidRPr="00800655" w:rsidRDefault="00477F26" w:rsidP="00477F26">
      <w:pPr>
        <w:tabs>
          <w:tab w:val="left" w:pos="993"/>
        </w:tabs>
        <w:spacing w:after="0" w:line="240" w:lineRule="auto"/>
        <w:ind w:firstLine="709"/>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5</w:t>
      </w:r>
      <w:r w:rsidRPr="00800655">
        <w:rPr>
          <w:rFonts w:ascii="Times New Roman" w:eastAsia="Calibri" w:hAnsi="Times New Roman"/>
          <w:bCs/>
          <w:sz w:val="24"/>
          <w:szCs w:val="24"/>
          <w:lang w:eastAsia="en-US"/>
        </w:rPr>
        <w:t>.</w:t>
      </w:r>
      <w:r w:rsidRPr="00800655">
        <w:rPr>
          <w:rFonts w:ascii="Times New Roman" w:eastAsia="Calibri" w:hAnsi="Times New Roman"/>
          <w:bCs/>
          <w:sz w:val="24"/>
          <w:szCs w:val="24"/>
          <w:lang w:eastAsia="en-US"/>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Электронный ресурс цифровой образовательной среды СПО </w:t>
      </w:r>
      <w:proofErr w:type="spellStart"/>
      <w:r w:rsidRPr="00800655">
        <w:rPr>
          <w:rFonts w:ascii="Times New Roman" w:eastAsia="Calibri" w:hAnsi="Times New Roman"/>
          <w:bCs/>
          <w:sz w:val="24"/>
          <w:szCs w:val="24"/>
          <w:lang w:eastAsia="en-US"/>
        </w:rPr>
        <w:t>PROFобразование</w:t>
      </w:r>
      <w:proofErr w:type="spellEnd"/>
      <w:r w:rsidRPr="00800655">
        <w:rPr>
          <w:rFonts w:ascii="Times New Roman" w:eastAsia="Calibri" w:hAnsi="Times New Roman"/>
          <w:bCs/>
          <w:sz w:val="24"/>
          <w:szCs w:val="24"/>
          <w:lang w:eastAsia="en-US"/>
        </w:rPr>
        <w:t>: [сайт]. — URL: https://profspo.ru/books/104903</w:t>
      </w:r>
    </w:p>
    <w:p w14:paraId="0A5BC848" w14:textId="77777777" w:rsidR="00477F26" w:rsidRDefault="00477F26" w:rsidP="00477F26">
      <w:pPr>
        <w:spacing w:line="240" w:lineRule="auto"/>
        <w:ind w:firstLine="709"/>
        <w:contextualSpacing/>
        <w:jc w:val="both"/>
        <w:rPr>
          <w:rFonts w:ascii="Times New Roman" w:hAnsi="Times New Roman"/>
          <w:bCs/>
          <w:sz w:val="24"/>
          <w:szCs w:val="24"/>
        </w:rPr>
      </w:pPr>
    </w:p>
    <w:p w14:paraId="7E1F24E1" w14:textId="77777777" w:rsidR="00477F26" w:rsidRDefault="00477F26" w:rsidP="00477F26">
      <w:pPr>
        <w:spacing w:line="240" w:lineRule="auto"/>
        <w:ind w:firstLine="709"/>
        <w:contextualSpacing/>
        <w:jc w:val="both"/>
        <w:rPr>
          <w:rFonts w:ascii="Times New Roman" w:hAnsi="Times New Roman"/>
          <w:bCs/>
          <w:sz w:val="24"/>
          <w:szCs w:val="24"/>
        </w:rPr>
      </w:pPr>
    </w:p>
    <w:p w14:paraId="0BD6CAD2" w14:textId="77777777" w:rsidR="00477F26" w:rsidRDefault="00477F26" w:rsidP="00477F26">
      <w:pPr>
        <w:spacing w:line="240" w:lineRule="auto"/>
        <w:ind w:firstLine="709"/>
        <w:contextualSpacing/>
        <w:jc w:val="both"/>
        <w:rPr>
          <w:rFonts w:ascii="Times New Roman" w:hAnsi="Times New Roman"/>
          <w:bCs/>
          <w:sz w:val="24"/>
          <w:szCs w:val="24"/>
        </w:rPr>
      </w:pPr>
    </w:p>
    <w:p w14:paraId="4A2F902A" w14:textId="77777777" w:rsidR="00477F26" w:rsidRDefault="00477F26" w:rsidP="00477F26">
      <w:pPr>
        <w:spacing w:line="240" w:lineRule="auto"/>
        <w:ind w:firstLine="709"/>
        <w:contextualSpacing/>
        <w:jc w:val="both"/>
        <w:rPr>
          <w:rFonts w:ascii="Times New Roman" w:hAnsi="Times New Roman"/>
          <w:bCs/>
          <w:sz w:val="24"/>
          <w:szCs w:val="24"/>
        </w:rPr>
      </w:pPr>
    </w:p>
    <w:p w14:paraId="1DBA65BD" w14:textId="77777777" w:rsidR="00477F26" w:rsidRDefault="00477F26" w:rsidP="00477F26">
      <w:pPr>
        <w:spacing w:line="240" w:lineRule="auto"/>
        <w:ind w:firstLine="709"/>
        <w:contextualSpacing/>
        <w:jc w:val="both"/>
        <w:rPr>
          <w:rFonts w:ascii="Times New Roman" w:hAnsi="Times New Roman"/>
          <w:bCs/>
          <w:sz w:val="24"/>
          <w:szCs w:val="24"/>
        </w:rPr>
      </w:pPr>
    </w:p>
    <w:p w14:paraId="12DDCC45" w14:textId="77777777" w:rsidR="00477F26" w:rsidRDefault="00477F26" w:rsidP="00477F26">
      <w:pPr>
        <w:spacing w:line="240" w:lineRule="auto"/>
        <w:ind w:firstLine="709"/>
        <w:contextualSpacing/>
        <w:jc w:val="both"/>
        <w:rPr>
          <w:rFonts w:ascii="Times New Roman" w:hAnsi="Times New Roman"/>
          <w:bCs/>
          <w:sz w:val="24"/>
          <w:szCs w:val="24"/>
        </w:rPr>
      </w:pPr>
    </w:p>
    <w:p w14:paraId="61F226EA" w14:textId="77777777" w:rsidR="00477F26" w:rsidRDefault="00477F26" w:rsidP="00477F26">
      <w:pPr>
        <w:spacing w:line="240" w:lineRule="auto"/>
        <w:ind w:firstLine="709"/>
        <w:contextualSpacing/>
        <w:jc w:val="both"/>
        <w:rPr>
          <w:rFonts w:ascii="Times New Roman" w:hAnsi="Times New Roman"/>
          <w:bCs/>
          <w:sz w:val="24"/>
          <w:szCs w:val="24"/>
        </w:rPr>
      </w:pPr>
    </w:p>
    <w:p w14:paraId="21CBD386" w14:textId="77777777" w:rsidR="00477F26" w:rsidRDefault="00477F26" w:rsidP="00477F26">
      <w:pPr>
        <w:spacing w:line="240" w:lineRule="auto"/>
        <w:ind w:firstLine="709"/>
        <w:contextualSpacing/>
        <w:jc w:val="both"/>
        <w:rPr>
          <w:rFonts w:ascii="Times New Roman" w:hAnsi="Times New Roman"/>
          <w:bCs/>
          <w:sz w:val="24"/>
          <w:szCs w:val="24"/>
        </w:rPr>
      </w:pPr>
    </w:p>
    <w:p w14:paraId="237E8077" w14:textId="77777777" w:rsidR="00477F26" w:rsidRDefault="00477F26" w:rsidP="00477F26">
      <w:pPr>
        <w:spacing w:line="240" w:lineRule="auto"/>
        <w:ind w:firstLine="709"/>
        <w:contextualSpacing/>
        <w:jc w:val="both"/>
        <w:rPr>
          <w:rFonts w:ascii="Times New Roman" w:hAnsi="Times New Roman"/>
          <w:bCs/>
          <w:sz w:val="24"/>
          <w:szCs w:val="24"/>
        </w:rPr>
      </w:pPr>
    </w:p>
    <w:p w14:paraId="47132554" w14:textId="77777777" w:rsidR="00477F26" w:rsidRDefault="00477F26" w:rsidP="00477F26">
      <w:pPr>
        <w:spacing w:line="240" w:lineRule="auto"/>
        <w:ind w:firstLine="709"/>
        <w:contextualSpacing/>
        <w:jc w:val="both"/>
        <w:rPr>
          <w:rFonts w:ascii="Times New Roman" w:hAnsi="Times New Roman"/>
          <w:bCs/>
          <w:sz w:val="24"/>
          <w:szCs w:val="24"/>
        </w:rPr>
      </w:pPr>
    </w:p>
    <w:p w14:paraId="448BE806" w14:textId="77777777" w:rsidR="00477F26" w:rsidRDefault="00477F26" w:rsidP="00477F26">
      <w:pPr>
        <w:spacing w:line="240" w:lineRule="auto"/>
        <w:ind w:firstLine="709"/>
        <w:contextualSpacing/>
        <w:jc w:val="both"/>
        <w:rPr>
          <w:rFonts w:ascii="Times New Roman" w:hAnsi="Times New Roman"/>
          <w:bCs/>
          <w:sz w:val="24"/>
          <w:szCs w:val="24"/>
        </w:rPr>
      </w:pPr>
    </w:p>
    <w:p w14:paraId="46510638" w14:textId="77777777" w:rsidR="00477F26" w:rsidRDefault="00477F26" w:rsidP="00477F26">
      <w:pPr>
        <w:spacing w:line="240" w:lineRule="auto"/>
        <w:ind w:firstLine="709"/>
        <w:contextualSpacing/>
        <w:jc w:val="both"/>
        <w:rPr>
          <w:rFonts w:ascii="Times New Roman" w:hAnsi="Times New Roman"/>
          <w:bCs/>
          <w:sz w:val="24"/>
          <w:szCs w:val="24"/>
        </w:rPr>
      </w:pPr>
    </w:p>
    <w:p w14:paraId="2D687C98" w14:textId="77777777" w:rsidR="00477F26" w:rsidRDefault="00477F26" w:rsidP="00477F26">
      <w:pPr>
        <w:spacing w:line="240" w:lineRule="auto"/>
        <w:ind w:firstLine="709"/>
        <w:contextualSpacing/>
        <w:jc w:val="both"/>
        <w:rPr>
          <w:rFonts w:ascii="Times New Roman" w:hAnsi="Times New Roman"/>
          <w:bCs/>
          <w:sz w:val="24"/>
          <w:szCs w:val="24"/>
        </w:rPr>
      </w:pPr>
    </w:p>
    <w:p w14:paraId="1C809C6D" w14:textId="77777777" w:rsidR="00477F26" w:rsidRDefault="00477F26" w:rsidP="00477F26">
      <w:pPr>
        <w:spacing w:line="240" w:lineRule="auto"/>
        <w:ind w:firstLine="709"/>
        <w:contextualSpacing/>
        <w:jc w:val="both"/>
        <w:rPr>
          <w:rFonts w:ascii="Times New Roman" w:hAnsi="Times New Roman"/>
          <w:bCs/>
          <w:sz w:val="24"/>
          <w:szCs w:val="24"/>
        </w:rPr>
      </w:pPr>
    </w:p>
    <w:p w14:paraId="0CFDC6D6" w14:textId="77777777" w:rsidR="00477F26" w:rsidRDefault="00477F26" w:rsidP="00477F26">
      <w:pPr>
        <w:spacing w:line="240" w:lineRule="auto"/>
        <w:ind w:firstLine="709"/>
        <w:contextualSpacing/>
        <w:jc w:val="both"/>
        <w:rPr>
          <w:rFonts w:ascii="Times New Roman" w:hAnsi="Times New Roman"/>
          <w:bCs/>
          <w:sz w:val="24"/>
          <w:szCs w:val="24"/>
        </w:rPr>
      </w:pPr>
    </w:p>
    <w:p w14:paraId="7EC1ACEC" w14:textId="77777777" w:rsidR="00477F26" w:rsidRDefault="00477F26" w:rsidP="00477F26">
      <w:pPr>
        <w:spacing w:line="240" w:lineRule="auto"/>
        <w:ind w:firstLine="709"/>
        <w:contextualSpacing/>
        <w:jc w:val="both"/>
        <w:rPr>
          <w:rFonts w:ascii="Times New Roman" w:hAnsi="Times New Roman"/>
          <w:bCs/>
          <w:sz w:val="24"/>
          <w:szCs w:val="24"/>
        </w:rPr>
      </w:pPr>
    </w:p>
    <w:p w14:paraId="6713C7E0" w14:textId="77777777" w:rsidR="00477F26" w:rsidRDefault="00477F26" w:rsidP="00477F26">
      <w:pPr>
        <w:spacing w:line="240" w:lineRule="auto"/>
        <w:ind w:firstLine="709"/>
        <w:contextualSpacing/>
        <w:jc w:val="both"/>
        <w:rPr>
          <w:rFonts w:ascii="Times New Roman" w:hAnsi="Times New Roman"/>
          <w:bCs/>
          <w:sz w:val="24"/>
          <w:szCs w:val="24"/>
        </w:rPr>
      </w:pPr>
    </w:p>
    <w:p w14:paraId="7CE7DD2C" w14:textId="77777777" w:rsidR="00477F26" w:rsidRDefault="00477F26" w:rsidP="00477F26">
      <w:pPr>
        <w:spacing w:line="240" w:lineRule="auto"/>
        <w:ind w:firstLine="709"/>
        <w:contextualSpacing/>
        <w:jc w:val="both"/>
        <w:rPr>
          <w:rFonts w:ascii="Times New Roman" w:hAnsi="Times New Roman"/>
          <w:bCs/>
          <w:sz w:val="24"/>
          <w:szCs w:val="24"/>
        </w:rPr>
      </w:pPr>
    </w:p>
    <w:p w14:paraId="661CEA67" w14:textId="77777777" w:rsidR="00477F26" w:rsidRDefault="00477F26" w:rsidP="00477F26">
      <w:pPr>
        <w:spacing w:line="240" w:lineRule="auto"/>
        <w:ind w:firstLine="709"/>
        <w:contextualSpacing/>
        <w:jc w:val="both"/>
        <w:rPr>
          <w:rFonts w:ascii="Times New Roman" w:hAnsi="Times New Roman"/>
          <w:bCs/>
          <w:sz w:val="24"/>
          <w:szCs w:val="24"/>
        </w:rPr>
      </w:pPr>
    </w:p>
    <w:p w14:paraId="7E595059" w14:textId="77777777" w:rsidR="00477F26" w:rsidRDefault="00477F26" w:rsidP="00477F26">
      <w:pPr>
        <w:spacing w:line="240" w:lineRule="auto"/>
        <w:ind w:firstLine="709"/>
        <w:contextualSpacing/>
        <w:jc w:val="both"/>
        <w:rPr>
          <w:rFonts w:ascii="Times New Roman" w:hAnsi="Times New Roman"/>
          <w:bCs/>
          <w:sz w:val="24"/>
          <w:szCs w:val="24"/>
        </w:rPr>
      </w:pPr>
    </w:p>
    <w:p w14:paraId="436C6BDB" w14:textId="77777777" w:rsidR="00477F26" w:rsidRDefault="00477F26" w:rsidP="00477F26">
      <w:pPr>
        <w:spacing w:line="240" w:lineRule="auto"/>
        <w:ind w:firstLine="709"/>
        <w:contextualSpacing/>
        <w:jc w:val="both"/>
        <w:rPr>
          <w:rFonts w:ascii="Times New Roman" w:hAnsi="Times New Roman"/>
          <w:bCs/>
          <w:sz w:val="24"/>
          <w:szCs w:val="24"/>
        </w:rPr>
      </w:pPr>
    </w:p>
    <w:p w14:paraId="31727E69" w14:textId="77777777" w:rsidR="00477F26" w:rsidRDefault="00477F26" w:rsidP="00477F26">
      <w:pPr>
        <w:spacing w:line="240" w:lineRule="auto"/>
        <w:ind w:firstLine="709"/>
        <w:contextualSpacing/>
        <w:jc w:val="both"/>
        <w:rPr>
          <w:rFonts w:ascii="Times New Roman" w:hAnsi="Times New Roman"/>
          <w:bCs/>
          <w:sz w:val="24"/>
          <w:szCs w:val="24"/>
        </w:rPr>
      </w:pPr>
    </w:p>
    <w:p w14:paraId="1068516C" w14:textId="77777777" w:rsidR="00477F26" w:rsidRDefault="00477F26" w:rsidP="00477F26">
      <w:pPr>
        <w:spacing w:line="240" w:lineRule="auto"/>
        <w:ind w:firstLine="709"/>
        <w:contextualSpacing/>
        <w:jc w:val="both"/>
        <w:rPr>
          <w:rFonts w:ascii="Times New Roman" w:hAnsi="Times New Roman"/>
          <w:bCs/>
          <w:sz w:val="24"/>
          <w:szCs w:val="24"/>
        </w:rPr>
      </w:pPr>
    </w:p>
    <w:p w14:paraId="0D085675" w14:textId="77777777" w:rsidR="00477F26" w:rsidRDefault="00477F26" w:rsidP="00477F26">
      <w:pPr>
        <w:spacing w:line="240" w:lineRule="auto"/>
        <w:ind w:firstLine="709"/>
        <w:contextualSpacing/>
        <w:jc w:val="both"/>
        <w:rPr>
          <w:rFonts w:ascii="Times New Roman" w:hAnsi="Times New Roman"/>
          <w:bCs/>
          <w:sz w:val="24"/>
          <w:szCs w:val="24"/>
        </w:rPr>
      </w:pPr>
    </w:p>
    <w:p w14:paraId="13E97F27" w14:textId="77777777" w:rsidR="00477F26" w:rsidRDefault="00477F26" w:rsidP="00477F26">
      <w:pPr>
        <w:spacing w:line="240" w:lineRule="auto"/>
        <w:ind w:firstLine="709"/>
        <w:contextualSpacing/>
        <w:jc w:val="both"/>
        <w:rPr>
          <w:rFonts w:ascii="Times New Roman" w:hAnsi="Times New Roman"/>
          <w:bCs/>
          <w:sz w:val="24"/>
          <w:szCs w:val="24"/>
        </w:rPr>
      </w:pPr>
    </w:p>
    <w:p w14:paraId="7FBFBAEE" w14:textId="77777777" w:rsidR="00477F26" w:rsidRDefault="00477F26" w:rsidP="00477F26">
      <w:pPr>
        <w:spacing w:line="240" w:lineRule="auto"/>
        <w:ind w:firstLine="709"/>
        <w:contextualSpacing/>
        <w:jc w:val="both"/>
        <w:rPr>
          <w:rFonts w:ascii="Times New Roman" w:hAnsi="Times New Roman"/>
          <w:bCs/>
          <w:sz w:val="24"/>
          <w:szCs w:val="24"/>
        </w:rPr>
      </w:pPr>
    </w:p>
    <w:p w14:paraId="79732C67" w14:textId="77777777" w:rsidR="00477F26" w:rsidRDefault="00477F26" w:rsidP="00477F26">
      <w:pPr>
        <w:spacing w:line="240" w:lineRule="auto"/>
        <w:ind w:firstLine="709"/>
        <w:contextualSpacing/>
        <w:jc w:val="both"/>
        <w:rPr>
          <w:rFonts w:ascii="Times New Roman" w:hAnsi="Times New Roman"/>
          <w:bCs/>
          <w:sz w:val="24"/>
          <w:szCs w:val="24"/>
        </w:rPr>
      </w:pPr>
    </w:p>
    <w:p w14:paraId="527B53A4" w14:textId="77777777" w:rsidR="00477F26" w:rsidRDefault="00477F26" w:rsidP="00477F26">
      <w:pPr>
        <w:spacing w:line="240" w:lineRule="auto"/>
        <w:ind w:firstLine="709"/>
        <w:contextualSpacing/>
        <w:jc w:val="both"/>
        <w:rPr>
          <w:rFonts w:ascii="Times New Roman" w:hAnsi="Times New Roman"/>
          <w:bCs/>
          <w:sz w:val="24"/>
          <w:szCs w:val="24"/>
        </w:rPr>
      </w:pPr>
    </w:p>
    <w:p w14:paraId="6044ADE4" w14:textId="77777777" w:rsidR="00477F26" w:rsidRDefault="00477F26" w:rsidP="00477F26">
      <w:pPr>
        <w:spacing w:line="240" w:lineRule="auto"/>
        <w:ind w:firstLine="709"/>
        <w:contextualSpacing/>
        <w:jc w:val="both"/>
        <w:rPr>
          <w:rFonts w:ascii="Times New Roman" w:hAnsi="Times New Roman"/>
          <w:bCs/>
          <w:sz w:val="24"/>
          <w:szCs w:val="24"/>
        </w:rPr>
      </w:pPr>
    </w:p>
    <w:p w14:paraId="45CFF292" w14:textId="77777777" w:rsidR="00477F26" w:rsidRDefault="00477F26" w:rsidP="00477F26">
      <w:pPr>
        <w:spacing w:line="240" w:lineRule="auto"/>
        <w:ind w:firstLine="709"/>
        <w:contextualSpacing/>
        <w:jc w:val="both"/>
        <w:rPr>
          <w:rFonts w:ascii="Times New Roman" w:hAnsi="Times New Roman"/>
          <w:bCs/>
          <w:sz w:val="24"/>
          <w:szCs w:val="24"/>
        </w:rPr>
      </w:pPr>
    </w:p>
    <w:p w14:paraId="5599B6B6" w14:textId="77777777" w:rsidR="00477F26" w:rsidRPr="000F0D77" w:rsidRDefault="00477F26" w:rsidP="00477F26">
      <w:pPr>
        <w:widowControl w:val="0"/>
        <w:autoSpaceDE w:val="0"/>
        <w:autoSpaceDN w:val="0"/>
        <w:adjustRightInd w:val="0"/>
        <w:spacing w:after="0" w:line="240" w:lineRule="auto"/>
        <w:ind w:left="1547"/>
        <w:jc w:val="center"/>
        <w:rPr>
          <w:rFonts w:ascii="Times New Roman" w:hAnsi="Times New Roman"/>
          <w:sz w:val="24"/>
          <w:szCs w:val="24"/>
        </w:rPr>
      </w:pPr>
      <w:r>
        <w:rPr>
          <w:rFonts w:ascii="Times New Roman" w:hAnsi="Times New Roman"/>
          <w:b/>
          <w:bCs/>
          <w:sz w:val="24"/>
          <w:szCs w:val="24"/>
        </w:rPr>
        <w:t xml:space="preserve">4. </w:t>
      </w:r>
      <w:r w:rsidRPr="000F0D77">
        <w:rPr>
          <w:rFonts w:ascii="Times New Roman" w:hAnsi="Times New Roman"/>
          <w:b/>
          <w:bCs/>
          <w:sz w:val="24"/>
          <w:szCs w:val="24"/>
        </w:rPr>
        <w:t>КОНТРОЛЬ И ОЦЕНКА РЕЗУЛЬТАТОВ ОСВОЕНИЯ УЧЕБНОЙ ДИСЦИПЛИНЫ</w:t>
      </w:r>
    </w:p>
    <w:p w14:paraId="05033EA2" w14:textId="77777777" w:rsidR="00477F26" w:rsidRPr="002E31DB" w:rsidRDefault="00477F26" w:rsidP="00477F26">
      <w:pPr>
        <w:widowControl w:val="0"/>
        <w:autoSpaceDE w:val="0"/>
        <w:autoSpaceDN w:val="0"/>
        <w:adjustRightInd w:val="0"/>
        <w:spacing w:after="0" w:line="200" w:lineRule="exact"/>
        <w:rPr>
          <w:rFonts w:ascii="Times New Roman" w:hAnsi="Times New Roman"/>
          <w:sz w:val="24"/>
          <w:szCs w:val="24"/>
        </w:rPr>
      </w:pPr>
    </w:p>
    <w:tbl>
      <w:tblPr>
        <w:tblStyle w:val="a6"/>
        <w:tblW w:w="0" w:type="auto"/>
        <w:tblLook w:val="04A0" w:firstRow="1" w:lastRow="0" w:firstColumn="1" w:lastColumn="0" w:noHBand="0" w:noVBand="1"/>
      </w:tblPr>
      <w:tblGrid>
        <w:gridCol w:w="3114"/>
        <w:gridCol w:w="3678"/>
        <w:gridCol w:w="2552"/>
      </w:tblGrid>
      <w:tr w:rsidR="00477F26" w:rsidRPr="00C20B96" w14:paraId="72AF0909" w14:textId="77777777" w:rsidTr="00912FC9">
        <w:tc>
          <w:tcPr>
            <w:tcW w:w="3114" w:type="dxa"/>
            <w:vAlign w:val="bottom"/>
          </w:tcPr>
          <w:p w14:paraId="68869082" w14:textId="77777777" w:rsidR="00477F26" w:rsidRPr="00C20B96" w:rsidRDefault="00477F26" w:rsidP="00912FC9">
            <w:pPr>
              <w:spacing w:after="0" w:line="240" w:lineRule="auto"/>
              <w:jc w:val="center"/>
              <w:rPr>
                <w:rFonts w:ascii="Times New Roman" w:hAnsi="Times New Roman"/>
                <w:b/>
                <w:sz w:val="24"/>
                <w:szCs w:val="24"/>
              </w:rPr>
            </w:pPr>
            <w:r w:rsidRPr="00C20B96">
              <w:rPr>
                <w:rFonts w:ascii="Times New Roman" w:hAnsi="Times New Roman"/>
                <w:b/>
                <w:sz w:val="24"/>
                <w:szCs w:val="24"/>
              </w:rPr>
              <w:t>Результаты обучения</w:t>
            </w:r>
          </w:p>
        </w:tc>
        <w:tc>
          <w:tcPr>
            <w:tcW w:w="3678" w:type="dxa"/>
            <w:vAlign w:val="bottom"/>
          </w:tcPr>
          <w:p w14:paraId="0D62CC42" w14:textId="77777777" w:rsidR="00477F26" w:rsidRPr="00C20B96" w:rsidRDefault="00477F26" w:rsidP="00912FC9">
            <w:pPr>
              <w:spacing w:after="0" w:line="240" w:lineRule="auto"/>
              <w:jc w:val="center"/>
              <w:rPr>
                <w:rFonts w:ascii="Times New Roman" w:hAnsi="Times New Roman"/>
                <w:b/>
                <w:sz w:val="24"/>
                <w:szCs w:val="24"/>
              </w:rPr>
            </w:pPr>
            <w:r w:rsidRPr="00C20B96">
              <w:rPr>
                <w:rFonts w:ascii="Times New Roman" w:hAnsi="Times New Roman"/>
                <w:b/>
                <w:sz w:val="24"/>
                <w:szCs w:val="24"/>
              </w:rPr>
              <w:t>Критерии оценки</w:t>
            </w:r>
          </w:p>
        </w:tc>
        <w:tc>
          <w:tcPr>
            <w:tcW w:w="2552" w:type="dxa"/>
            <w:vAlign w:val="bottom"/>
          </w:tcPr>
          <w:p w14:paraId="2242AB36" w14:textId="77777777" w:rsidR="00477F26" w:rsidRPr="00C20B96" w:rsidRDefault="00477F26" w:rsidP="00912FC9">
            <w:pPr>
              <w:spacing w:after="0" w:line="240" w:lineRule="auto"/>
              <w:jc w:val="center"/>
              <w:rPr>
                <w:rFonts w:ascii="Times New Roman" w:hAnsi="Times New Roman"/>
                <w:b/>
                <w:sz w:val="24"/>
                <w:szCs w:val="24"/>
              </w:rPr>
            </w:pPr>
            <w:r w:rsidRPr="00C20B96">
              <w:rPr>
                <w:rFonts w:ascii="Times New Roman" w:hAnsi="Times New Roman"/>
                <w:b/>
                <w:sz w:val="24"/>
                <w:szCs w:val="24"/>
              </w:rPr>
              <w:t>Методы оценки</w:t>
            </w:r>
          </w:p>
        </w:tc>
      </w:tr>
      <w:tr w:rsidR="00477F26" w:rsidRPr="00C20B96" w14:paraId="046945FA" w14:textId="77777777" w:rsidTr="00912FC9">
        <w:trPr>
          <w:trHeight w:val="1124"/>
        </w:trPr>
        <w:tc>
          <w:tcPr>
            <w:tcW w:w="3114" w:type="dxa"/>
          </w:tcPr>
          <w:p w14:paraId="3FFA96FB" w14:textId="77777777" w:rsidR="00477F26" w:rsidRPr="001A5941" w:rsidRDefault="00477F26" w:rsidP="00912FC9">
            <w:pPr>
              <w:tabs>
                <w:tab w:val="left" w:pos="266"/>
              </w:tabs>
              <w:spacing w:after="0" w:line="240" w:lineRule="auto"/>
              <w:jc w:val="both"/>
              <w:rPr>
                <w:rFonts w:ascii="Times New Roman" w:hAnsi="Times New Roman"/>
                <w:b/>
                <w:bCs/>
                <w:sz w:val="24"/>
                <w:szCs w:val="24"/>
              </w:rPr>
            </w:pPr>
            <w:r w:rsidRPr="001A5941">
              <w:rPr>
                <w:rFonts w:ascii="Times New Roman" w:hAnsi="Times New Roman"/>
                <w:b/>
                <w:bCs/>
                <w:sz w:val="24"/>
                <w:szCs w:val="24"/>
              </w:rPr>
              <w:t>Знать:</w:t>
            </w:r>
          </w:p>
          <w:p w14:paraId="0B7EE6A4" w14:textId="77777777" w:rsidR="00477F26" w:rsidRPr="000054C9" w:rsidRDefault="00477F26" w:rsidP="00912FC9">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основные источники информации </w:t>
            </w:r>
          </w:p>
          <w:p w14:paraId="1E62D1AF" w14:textId="77777777" w:rsidR="00477F26" w:rsidRPr="000054C9" w:rsidRDefault="00477F26" w:rsidP="00912FC9">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 xml:space="preserve">и ресурсы для решения задач и проблем </w:t>
            </w:r>
          </w:p>
          <w:p w14:paraId="5012F194" w14:textId="77777777" w:rsidR="00477F26" w:rsidRPr="000054C9" w:rsidRDefault="00477F26" w:rsidP="00912FC9">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в профессиональном и/или социальном контексте</w:t>
            </w:r>
          </w:p>
          <w:p w14:paraId="01CA8DCA" w14:textId="77777777" w:rsidR="00477F26" w:rsidRPr="000054C9" w:rsidRDefault="00477F26" w:rsidP="00912FC9">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приемы структурирования информации</w:t>
            </w:r>
          </w:p>
          <w:p w14:paraId="52AE3BC0" w14:textId="77777777" w:rsidR="00477F26" w:rsidRPr="000054C9" w:rsidRDefault="00477F26" w:rsidP="00912FC9">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формат оформления результатов поиска информации, современные средства и устройства информатизации</w:t>
            </w:r>
          </w:p>
          <w:p w14:paraId="01370587" w14:textId="77777777" w:rsidR="00477F26" w:rsidRPr="000054C9" w:rsidRDefault="00477F26" w:rsidP="00912FC9">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порядок выстраивания презентации</w:t>
            </w:r>
          </w:p>
          <w:p w14:paraId="36DBCF2E" w14:textId="77777777" w:rsidR="00477F26" w:rsidRPr="000054C9" w:rsidRDefault="00477F26" w:rsidP="00912FC9">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психологические основы деятельности коллектива, психологические особенности личности;</w:t>
            </w:r>
          </w:p>
          <w:p w14:paraId="29A7E7F6" w14:textId="77777777" w:rsidR="00477F26" w:rsidRPr="000054C9" w:rsidRDefault="00477F26" w:rsidP="00912FC9">
            <w:pPr>
              <w:tabs>
                <w:tab w:val="left" w:pos="266"/>
              </w:tabs>
              <w:spacing w:after="0" w:line="240" w:lineRule="auto"/>
              <w:jc w:val="both"/>
              <w:rPr>
                <w:rFonts w:ascii="Times New Roman" w:hAnsi="Times New Roman"/>
                <w:sz w:val="24"/>
                <w:szCs w:val="24"/>
              </w:rPr>
            </w:pPr>
            <w:r w:rsidRPr="000054C9">
              <w:rPr>
                <w:rFonts w:ascii="Times New Roman" w:hAnsi="Times New Roman"/>
                <w:sz w:val="24"/>
                <w:szCs w:val="24"/>
              </w:rPr>
              <w:t>правила оформления документов и построения устных сообщений</w:t>
            </w:r>
          </w:p>
          <w:p w14:paraId="297A9BEA" w14:textId="77777777" w:rsidR="00477F26" w:rsidRPr="00C20B96" w:rsidRDefault="00477F26" w:rsidP="00912FC9">
            <w:pPr>
              <w:spacing w:after="0" w:line="240" w:lineRule="auto"/>
              <w:rPr>
                <w:rFonts w:ascii="Times New Roman" w:hAnsi="Times New Roman"/>
                <w:sz w:val="24"/>
                <w:szCs w:val="24"/>
              </w:rPr>
            </w:pPr>
            <w:r w:rsidRPr="000054C9">
              <w:rPr>
                <w:rFonts w:ascii="Times New Roman" w:hAnsi="Times New Roman"/>
                <w:sz w:val="24"/>
                <w:szCs w:val="24"/>
              </w:rPr>
              <w:t>сущность гражданско-патриотической позиции, общечеловеческих ценностей</w:t>
            </w:r>
          </w:p>
        </w:tc>
        <w:tc>
          <w:tcPr>
            <w:tcW w:w="3678" w:type="dxa"/>
          </w:tcPr>
          <w:p w14:paraId="5FBC27CA" w14:textId="77777777" w:rsidR="00477F26" w:rsidRPr="00C20B96" w:rsidRDefault="00477F26" w:rsidP="00912FC9">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04F4AAC" w14:textId="77777777" w:rsidR="00477F26" w:rsidRPr="00C20B96" w:rsidRDefault="00477F26" w:rsidP="00912FC9">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CF07D9B" w14:textId="77777777" w:rsidR="00477F26" w:rsidRPr="00C20B96" w:rsidRDefault="00477F26" w:rsidP="00912FC9">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10F63FA" w14:textId="77777777" w:rsidR="00477F26" w:rsidRPr="00C20B96" w:rsidRDefault="00477F26" w:rsidP="00912FC9">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467B17EE" w14:textId="77777777" w:rsidR="00477F26" w:rsidRPr="00C20B96" w:rsidRDefault="00477F26" w:rsidP="00912FC9">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устного и письменного опроса.</w:t>
            </w:r>
          </w:p>
          <w:p w14:paraId="7B51E272" w14:textId="77777777" w:rsidR="00477F26" w:rsidRPr="00C20B96" w:rsidRDefault="00477F26" w:rsidP="00912FC9">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тестирования.</w:t>
            </w:r>
          </w:p>
          <w:p w14:paraId="0F6924AE" w14:textId="77777777" w:rsidR="00477F26" w:rsidRPr="00C20B96" w:rsidRDefault="00477F26" w:rsidP="00912FC9">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4FB0E507" w14:textId="77777777" w:rsidR="00477F26" w:rsidRDefault="00477F26" w:rsidP="00912FC9">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домашних заданий.</w:t>
            </w:r>
          </w:p>
          <w:p w14:paraId="504F11C3" w14:textId="77777777" w:rsidR="00477F26" w:rsidRPr="00C20B96" w:rsidRDefault="00477F26" w:rsidP="00912FC9">
            <w:pPr>
              <w:widowControl w:val="0"/>
              <w:overflowPunct w:val="0"/>
              <w:autoSpaceDE w:val="0"/>
              <w:autoSpaceDN w:val="0"/>
              <w:adjustRightInd w:val="0"/>
              <w:spacing w:after="0" w:line="240" w:lineRule="auto"/>
              <w:rPr>
                <w:rFonts w:ascii="Times New Roman" w:hAnsi="Times New Roman"/>
                <w:sz w:val="24"/>
                <w:szCs w:val="24"/>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r w:rsidR="00477F26" w:rsidRPr="00C20B96" w14:paraId="4FFE2693" w14:textId="77777777" w:rsidTr="00912FC9">
        <w:trPr>
          <w:trHeight w:val="1124"/>
        </w:trPr>
        <w:tc>
          <w:tcPr>
            <w:tcW w:w="3114" w:type="dxa"/>
          </w:tcPr>
          <w:p w14:paraId="55AE3D05" w14:textId="77777777" w:rsidR="00477F26" w:rsidRPr="001A5941" w:rsidRDefault="00477F26" w:rsidP="00912FC9">
            <w:pPr>
              <w:spacing w:after="0" w:line="240" w:lineRule="auto"/>
              <w:jc w:val="both"/>
              <w:rPr>
                <w:rFonts w:ascii="Times New Roman" w:hAnsi="Times New Roman"/>
                <w:b/>
                <w:bCs/>
                <w:sz w:val="24"/>
                <w:szCs w:val="24"/>
              </w:rPr>
            </w:pPr>
            <w:r w:rsidRPr="001A5941">
              <w:rPr>
                <w:rFonts w:ascii="Times New Roman" w:hAnsi="Times New Roman"/>
                <w:b/>
                <w:bCs/>
                <w:sz w:val="24"/>
                <w:szCs w:val="24"/>
              </w:rPr>
              <w:lastRenderedPageBreak/>
              <w:t>Уметь</w:t>
            </w:r>
            <w:r>
              <w:rPr>
                <w:rFonts w:ascii="Times New Roman" w:hAnsi="Times New Roman"/>
                <w:b/>
                <w:bCs/>
                <w:sz w:val="24"/>
                <w:szCs w:val="24"/>
              </w:rPr>
              <w:t>:</w:t>
            </w:r>
          </w:p>
          <w:p w14:paraId="1867C14F" w14:textId="77777777" w:rsidR="00477F26" w:rsidRPr="000054C9" w:rsidRDefault="00477F26" w:rsidP="00912FC9">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выявлять и эффективно искать информацию, необходимую для решения задачи и/или проблемы</w:t>
            </w:r>
          </w:p>
          <w:p w14:paraId="5F6FBB08" w14:textId="77777777" w:rsidR="00477F26" w:rsidRPr="000054C9" w:rsidRDefault="00477F26" w:rsidP="00912FC9">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задачи для поиска информации</w:t>
            </w:r>
          </w:p>
          <w:p w14:paraId="5C66F8BF" w14:textId="77777777" w:rsidR="00477F26" w:rsidRPr="000054C9" w:rsidRDefault="00477F26" w:rsidP="00912FC9">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определять необходимые источники информации</w:t>
            </w:r>
          </w:p>
          <w:p w14:paraId="7561A53B" w14:textId="77777777" w:rsidR="00477F26" w:rsidRPr="000054C9" w:rsidRDefault="00477F26" w:rsidP="00912FC9">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планировать процесс поиска; структурировать получаемую информацию</w:t>
            </w:r>
          </w:p>
          <w:p w14:paraId="3E0CAD36" w14:textId="77777777" w:rsidR="00477F26" w:rsidRPr="000054C9" w:rsidRDefault="00477F26" w:rsidP="00912FC9">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выделять наиболее значимое в перечне информации</w:t>
            </w:r>
          </w:p>
          <w:p w14:paraId="075DD64C" w14:textId="77777777" w:rsidR="00477F26" w:rsidRPr="000054C9" w:rsidRDefault="00477F26" w:rsidP="00912FC9">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применять современную научную профессиональную терминологию</w:t>
            </w:r>
          </w:p>
          <w:p w14:paraId="35F2E7BE" w14:textId="77777777" w:rsidR="00477F26" w:rsidRPr="000054C9" w:rsidRDefault="00477F26" w:rsidP="00912FC9">
            <w:pPr>
              <w:tabs>
                <w:tab w:val="left" w:pos="266"/>
              </w:tabs>
              <w:spacing w:after="0" w:line="240" w:lineRule="auto"/>
              <w:jc w:val="both"/>
              <w:rPr>
                <w:rFonts w:ascii="Times New Roman" w:hAnsi="Times New Roman"/>
                <w:bCs/>
                <w:sz w:val="24"/>
                <w:szCs w:val="24"/>
              </w:rPr>
            </w:pPr>
            <w:r w:rsidRPr="000054C9">
              <w:rPr>
                <w:rFonts w:ascii="Times New Roman" w:hAnsi="Times New Roman"/>
                <w:bCs/>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42B13E76" w14:textId="77777777" w:rsidR="00477F26" w:rsidRPr="00C344B3" w:rsidRDefault="00477F26" w:rsidP="00912FC9">
            <w:pPr>
              <w:tabs>
                <w:tab w:val="left" w:pos="266"/>
              </w:tabs>
              <w:spacing w:after="0" w:line="240" w:lineRule="auto"/>
              <w:jc w:val="both"/>
              <w:rPr>
                <w:rFonts w:ascii="Times New Roman" w:hAnsi="Times New Roman"/>
                <w:b/>
                <w:bCs/>
                <w:sz w:val="24"/>
                <w:szCs w:val="24"/>
                <w:u w:val="single"/>
              </w:rPr>
            </w:pPr>
            <w:r w:rsidRPr="000054C9">
              <w:rPr>
                <w:rFonts w:ascii="Times New Roman" w:hAnsi="Times New Roman"/>
                <w:bCs/>
                <w:sz w:val="24"/>
                <w:szCs w:val="24"/>
              </w:rPr>
              <w:t>описывать значимость своей специальности</w:t>
            </w:r>
          </w:p>
        </w:tc>
        <w:tc>
          <w:tcPr>
            <w:tcW w:w="3678" w:type="dxa"/>
          </w:tcPr>
          <w:p w14:paraId="24B617ED" w14:textId="77777777" w:rsidR="00477F26" w:rsidRPr="00C20B96" w:rsidRDefault="00477F26" w:rsidP="00912FC9">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«отлично»</w:t>
            </w:r>
            <w:r w:rsidRPr="00C20B96">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C09784" w14:textId="77777777" w:rsidR="00477F26" w:rsidRPr="00C20B96" w:rsidRDefault="00477F26" w:rsidP="00912FC9">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«хорошо»</w:t>
            </w:r>
            <w:r w:rsidRPr="00C20B96">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0F819A8B" w14:textId="77777777" w:rsidR="00477F26" w:rsidRPr="00C20B96" w:rsidRDefault="00477F26" w:rsidP="00912FC9">
            <w:pPr>
              <w:spacing w:after="0" w:line="240" w:lineRule="auto"/>
              <w:rPr>
                <w:rFonts w:ascii="Times New Roman" w:hAnsi="Times New Roman"/>
                <w:color w:val="FF0000"/>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«удовлетворительно»</w:t>
            </w:r>
            <w:r w:rsidRPr="00C20B96">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A127613" w14:textId="77777777" w:rsidR="00477F26" w:rsidRPr="00C20B96" w:rsidRDefault="00477F26" w:rsidP="00912FC9">
            <w:pPr>
              <w:spacing w:after="0" w:line="240" w:lineRule="auto"/>
              <w:rPr>
                <w:rFonts w:ascii="Times New Roman" w:hAnsi="Times New Roman"/>
                <w:sz w:val="24"/>
                <w:szCs w:val="24"/>
              </w:rPr>
            </w:pPr>
            <w:r w:rsidRPr="00C20B96">
              <w:rPr>
                <w:rFonts w:ascii="Times New Roman" w:hAnsi="Times New Roman"/>
                <w:color w:val="000000"/>
                <w:sz w:val="24"/>
                <w:szCs w:val="24"/>
              </w:rPr>
              <w:t xml:space="preserve">Оценку </w:t>
            </w:r>
            <w:r w:rsidRPr="00C20B96">
              <w:rPr>
                <w:rFonts w:ascii="Times New Roman" w:hAnsi="Times New Roman"/>
                <w:b/>
                <w:color w:val="000000"/>
                <w:sz w:val="24"/>
                <w:szCs w:val="24"/>
              </w:rPr>
              <w:t>«неудовлетворительно»</w:t>
            </w:r>
            <w:r w:rsidRPr="00C20B96">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 </w:t>
            </w:r>
          </w:p>
        </w:tc>
        <w:tc>
          <w:tcPr>
            <w:tcW w:w="2552" w:type="dxa"/>
          </w:tcPr>
          <w:p w14:paraId="31489DDB" w14:textId="77777777" w:rsidR="00477F26" w:rsidRPr="00C20B96" w:rsidRDefault="00477F26" w:rsidP="00912FC9">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выполнения практических работ.</w:t>
            </w:r>
          </w:p>
          <w:p w14:paraId="49DCA436" w14:textId="77777777" w:rsidR="00477F26" w:rsidRPr="00C20B96" w:rsidRDefault="00477F26" w:rsidP="00912FC9">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 самостоятельной работы.</w:t>
            </w:r>
          </w:p>
          <w:p w14:paraId="30949AAA" w14:textId="77777777" w:rsidR="00477F26" w:rsidRPr="00C20B96" w:rsidRDefault="00477F26" w:rsidP="00912FC9">
            <w:pPr>
              <w:spacing w:after="0" w:line="240" w:lineRule="auto"/>
              <w:rPr>
                <w:rFonts w:ascii="Times New Roman" w:hAnsi="Times New Roman"/>
                <w:bCs/>
                <w:color w:val="000000"/>
                <w:sz w:val="24"/>
                <w:szCs w:val="24"/>
                <w:lang w:eastAsia="en-US"/>
              </w:rPr>
            </w:pPr>
            <w:r w:rsidRPr="00C20B96">
              <w:rPr>
                <w:rFonts w:ascii="Times New Roman" w:hAnsi="Times New Roman"/>
                <w:bCs/>
                <w:color w:val="000000"/>
                <w:sz w:val="24"/>
                <w:szCs w:val="24"/>
                <w:lang w:eastAsia="en-US"/>
              </w:rPr>
              <w:t>Оценка результатов</w:t>
            </w:r>
            <w:r>
              <w:rPr>
                <w:rFonts w:ascii="Times New Roman" w:hAnsi="Times New Roman"/>
                <w:bCs/>
                <w:color w:val="000000"/>
                <w:sz w:val="24"/>
                <w:szCs w:val="24"/>
                <w:lang w:eastAsia="en-US"/>
              </w:rPr>
              <w:t xml:space="preserve"> дифференцированного зачёта</w:t>
            </w:r>
            <w:r w:rsidRPr="00C20B96">
              <w:rPr>
                <w:rFonts w:ascii="Times New Roman" w:hAnsi="Times New Roman"/>
                <w:bCs/>
                <w:color w:val="000000"/>
                <w:sz w:val="24"/>
                <w:szCs w:val="24"/>
                <w:lang w:eastAsia="en-US"/>
              </w:rPr>
              <w:t>.</w:t>
            </w:r>
          </w:p>
        </w:tc>
      </w:tr>
    </w:tbl>
    <w:p w14:paraId="641AC5CB" w14:textId="77777777" w:rsidR="00477F26" w:rsidRDefault="00477F26" w:rsidP="00477F26">
      <w:pPr>
        <w:pStyle w:val="ab"/>
        <w:spacing w:after="0" w:line="360" w:lineRule="auto"/>
        <w:ind w:left="0" w:firstLine="709"/>
        <w:jc w:val="both"/>
        <w:rPr>
          <w:rFonts w:ascii="Times New Roman" w:hAnsi="Times New Roman"/>
          <w:sz w:val="24"/>
          <w:szCs w:val="24"/>
        </w:rPr>
      </w:pPr>
    </w:p>
    <w:p w14:paraId="7222E844" w14:textId="77777777" w:rsidR="00477F26" w:rsidRDefault="00477F26" w:rsidP="00477F26">
      <w:pPr>
        <w:spacing w:after="0" w:line="240" w:lineRule="auto"/>
        <w:jc w:val="both"/>
        <w:rPr>
          <w:rFonts w:ascii="Times New Roman" w:hAnsi="Times New Roman"/>
          <w:sz w:val="24"/>
          <w:szCs w:val="24"/>
        </w:rPr>
      </w:pPr>
    </w:p>
    <w:p w14:paraId="40356BA5" w14:textId="77777777" w:rsidR="00477F26" w:rsidRDefault="00477F26" w:rsidP="00477F26">
      <w:pPr>
        <w:spacing w:after="0" w:line="240" w:lineRule="auto"/>
        <w:jc w:val="both"/>
        <w:rPr>
          <w:rFonts w:ascii="Times New Roman" w:hAnsi="Times New Roman"/>
          <w:sz w:val="24"/>
          <w:szCs w:val="24"/>
        </w:rPr>
      </w:pPr>
    </w:p>
    <w:p w14:paraId="5C6F64FE" w14:textId="77777777" w:rsidR="00477F26" w:rsidRDefault="00477F26" w:rsidP="00477F26">
      <w:pPr>
        <w:spacing w:after="0" w:line="240" w:lineRule="auto"/>
        <w:jc w:val="both"/>
        <w:rPr>
          <w:rFonts w:ascii="Times New Roman" w:hAnsi="Times New Roman"/>
          <w:sz w:val="24"/>
          <w:szCs w:val="24"/>
        </w:rPr>
      </w:pPr>
    </w:p>
    <w:p w14:paraId="38824C20" w14:textId="77777777" w:rsidR="00477F26" w:rsidRDefault="00477F26" w:rsidP="00477F26">
      <w:pPr>
        <w:spacing w:after="0" w:line="240" w:lineRule="auto"/>
        <w:jc w:val="both"/>
        <w:rPr>
          <w:rFonts w:ascii="Times New Roman" w:hAnsi="Times New Roman"/>
          <w:sz w:val="24"/>
          <w:szCs w:val="24"/>
        </w:rPr>
      </w:pPr>
    </w:p>
    <w:p w14:paraId="79AF3805" w14:textId="77777777" w:rsidR="00477F26" w:rsidRDefault="00477F26" w:rsidP="00477F26">
      <w:pPr>
        <w:spacing w:after="0" w:line="240" w:lineRule="auto"/>
        <w:jc w:val="both"/>
        <w:rPr>
          <w:rFonts w:ascii="Times New Roman" w:hAnsi="Times New Roman"/>
          <w:sz w:val="24"/>
          <w:szCs w:val="24"/>
        </w:rPr>
      </w:pPr>
    </w:p>
    <w:p w14:paraId="52051432" w14:textId="77777777" w:rsidR="00477F26" w:rsidRDefault="00477F26" w:rsidP="00477F26">
      <w:pPr>
        <w:spacing w:after="0" w:line="240" w:lineRule="auto"/>
        <w:jc w:val="both"/>
        <w:rPr>
          <w:rFonts w:ascii="Times New Roman" w:hAnsi="Times New Roman"/>
          <w:sz w:val="24"/>
          <w:szCs w:val="24"/>
        </w:rPr>
      </w:pPr>
    </w:p>
    <w:p w14:paraId="27E4B016" w14:textId="77777777" w:rsidR="00477F26" w:rsidRDefault="00477F26" w:rsidP="00477F26">
      <w:pPr>
        <w:spacing w:after="0"/>
        <w:jc w:val="right"/>
        <w:rPr>
          <w:rFonts w:ascii="Times New Roman" w:hAnsi="Times New Roman"/>
          <w:b/>
          <w:sz w:val="24"/>
          <w:szCs w:val="24"/>
        </w:rPr>
      </w:pPr>
    </w:p>
    <w:p w14:paraId="0B440161" w14:textId="77777777" w:rsidR="00477F26" w:rsidRPr="001A5941" w:rsidRDefault="00477F26" w:rsidP="00477F26">
      <w:pPr>
        <w:spacing w:after="0"/>
        <w:jc w:val="right"/>
        <w:rPr>
          <w:rFonts w:ascii="Times New Roman" w:hAnsi="Times New Roman"/>
          <w:b/>
          <w:sz w:val="24"/>
          <w:szCs w:val="24"/>
        </w:rPr>
      </w:pPr>
      <w:r w:rsidRPr="001A5941">
        <w:rPr>
          <w:rFonts w:ascii="Times New Roman" w:hAnsi="Times New Roman"/>
          <w:b/>
          <w:sz w:val="24"/>
          <w:szCs w:val="24"/>
        </w:rPr>
        <w:lastRenderedPageBreak/>
        <w:t>Приложение 3.</w:t>
      </w:r>
      <w:r>
        <w:rPr>
          <w:rFonts w:ascii="Times New Roman" w:hAnsi="Times New Roman"/>
          <w:b/>
          <w:sz w:val="24"/>
          <w:szCs w:val="24"/>
        </w:rPr>
        <w:t>2</w:t>
      </w:r>
    </w:p>
    <w:p w14:paraId="35BD8968" w14:textId="5F8A4490" w:rsidR="00477F26" w:rsidRPr="001A5941" w:rsidRDefault="00477F26" w:rsidP="001E70D5">
      <w:pPr>
        <w:spacing w:after="0"/>
        <w:jc w:val="right"/>
        <w:rPr>
          <w:rFonts w:ascii="Times New Roman" w:hAnsi="Times New Roman"/>
          <w:sz w:val="24"/>
          <w:szCs w:val="24"/>
        </w:rPr>
      </w:pPr>
      <w:r w:rsidRPr="001A5941">
        <w:rPr>
          <w:rFonts w:ascii="Times New Roman" w:hAnsi="Times New Roman"/>
          <w:sz w:val="24"/>
          <w:szCs w:val="24"/>
        </w:rPr>
        <w:t xml:space="preserve">к ПОП-П по </w:t>
      </w:r>
      <w:r w:rsidR="001E70D5" w:rsidRPr="001E70D5">
        <w:rPr>
          <w:rFonts w:ascii="Times New Roman" w:hAnsi="Times New Roman"/>
          <w:sz w:val="24"/>
          <w:szCs w:val="24"/>
        </w:rPr>
        <w:t>профессии 23.01.09 Машинист локомотива</w:t>
      </w:r>
    </w:p>
    <w:p w14:paraId="434D28DB" w14:textId="77777777" w:rsidR="00477F26" w:rsidRPr="001A5941" w:rsidRDefault="00477F26" w:rsidP="00477F26">
      <w:pPr>
        <w:spacing w:after="0"/>
        <w:rPr>
          <w:rFonts w:ascii="Times New Roman" w:hAnsi="Times New Roman"/>
          <w:sz w:val="24"/>
          <w:szCs w:val="24"/>
        </w:rPr>
      </w:pPr>
    </w:p>
    <w:p w14:paraId="02253DBE" w14:textId="77777777" w:rsidR="00477F26" w:rsidRPr="001A5941" w:rsidRDefault="00477F26" w:rsidP="00477F26">
      <w:pPr>
        <w:spacing w:after="0"/>
        <w:rPr>
          <w:rFonts w:ascii="Times New Roman" w:hAnsi="Times New Roman"/>
          <w:sz w:val="24"/>
          <w:szCs w:val="24"/>
        </w:rPr>
      </w:pPr>
    </w:p>
    <w:p w14:paraId="69BE4FE1" w14:textId="77777777" w:rsidR="00477F26" w:rsidRPr="001A5941" w:rsidRDefault="00477F26" w:rsidP="00477F26">
      <w:pPr>
        <w:spacing w:after="0"/>
        <w:rPr>
          <w:rFonts w:ascii="Times New Roman" w:hAnsi="Times New Roman"/>
          <w:sz w:val="24"/>
          <w:szCs w:val="24"/>
        </w:rPr>
      </w:pPr>
    </w:p>
    <w:p w14:paraId="450B4AE0" w14:textId="77777777" w:rsidR="00477F26" w:rsidRPr="001A5941" w:rsidRDefault="00477F26" w:rsidP="00477F26">
      <w:pPr>
        <w:spacing w:after="0"/>
        <w:rPr>
          <w:rFonts w:ascii="Times New Roman" w:hAnsi="Times New Roman"/>
          <w:sz w:val="24"/>
          <w:szCs w:val="24"/>
        </w:rPr>
      </w:pPr>
    </w:p>
    <w:p w14:paraId="5D443F93" w14:textId="77777777" w:rsidR="00477F26" w:rsidRPr="001A5941" w:rsidRDefault="00477F26" w:rsidP="00477F26">
      <w:pPr>
        <w:spacing w:after="0"/>
        <w:rPr>
          <w:rFonts w:ascii="Times New Roman" w:hAnsi="Times New Roman"/>
          <w:sz w:val="24"/>
          <w:szCs w:val="24"/>
        </w:rPr>
      </w:pPr>
    </w:p>
    <w:p w14:paraId="1E47E031" w14:textId="77777777" w:rsidR="00477F26" w:rsidRPr="001A5941" w:rsidRDefault="00477F26" w:rsidP="00477F26">
      <w:pPr>
        <w:spacing w:after="0"/>
        <w:rPr>
          <w:rFonts w:ascii="Times New Roman" w:hAnsi="Times New Roman"/>
          <w:sz w:val="24"/>
          <w:szCs w:val="24"/>
        </w:rPr>
      </w:pPr>
    </w:p>
    <w:p w14:paraId="46707FF5" w14:textId="77777777" w:rsidR="00477F26" w:rsidRPr="001A5941" w:rsidRDefault="00477F26" w:rsidP="00477F26">
      <w:pPr>
        <w:spacing w:after="0"/>
        <w:rPr>
          <w:rFonts w:ascii="Times New Roman" w:hAnsi="Times New Roman"/>
          <w:sz w:val="24"/>
          <w:szCs w:val="24"/>
        </w:rPr>
      </w:pPr>
    </w:p>
    <w:p w14:paraId="64E9B0C5" w14:textId="77777777" w:rsidR="00477F26" w:rsidRPr="001A5941" w:rsidRDefault="00477F26" w:rsidP="00477F26">
      <w:pPr>
        <w:spacing w:after="0"/>
        <w:rPr>
          <w:rFonts w:ascii="Times New Roman" w:hAnsi="Times New Roman"/>
          <w:sz w:val="24"/>
          <w:szCs w:val="24"/>
        </w:rPr>
      </w:pPr>
    </w:p>
    <w:p w14:paraId="742F5C71" w14:textId="77777777" w:rsidR="00477F26" w:rsidRPr="001A5941" w:rsidRDefault="00477F26" w:rsidP="00477F26">
      <w:pPr>
        <w:spacing w:after="0"/>
        <w:rPr>
          <w:rFonts w:ascii="Times New Roman" w:hAnsi="Times New Roman"/>
          <w:sz w:val="24"/>
          <w:szCs w:val="24"/>
        </w:rPr>
      </w:pPr>
    </w:p>
    <w:p w14:paraId="57FA43F3" w14:textId="77777777" w:rsidR="00477F26" w:rsidRPr="001A5941" w:rsidRDefault="00477F26" w:rsidP="00477F26">
      <w:pPr>
        <w:spacing w:after="0"/>
        <w:rPr>
          <w:rFonts w:ascii="Times New Roman" w:hAnsi="Times New Roman"/>
          <w:sz w:val="24"/>
          <w:szCs w:val="24"/>
        </w:rPr>
      </w:pPr>
    </w:p>
    <w:p w14:paraId="370DA682" w14:textId="77777777" w:rsidR="00477F26" w:rsidRPr="001A5941" w:rsidRDefault="00477F26" w:rsidP="00477F26">
      <w:pPr>
        <w:spacing w:after="0"/>
        <w:rPr>
          <w:rFonts w:ascii="Times New Roman" w:hAnsi="Times New Roman"/>
          <w:sz w:val="24"/>
          <w:szCs w:val="24"/>
        </w:rPr>
      </w:pPr>
    </w:p>
    <w:p w14:paraId="21B98BEA" w14:textId="77777777" w:rsidR="00477F26" w:rsidRPr="001A5941" w:rsidRDefault="00477F26" w:rsidP="00477F26">
      <w:pPr>
        <w:spacing w:after="0"/>
        <w:rPr>
          <w:rFonts w:ascii="Times New Roman" w:hAnsi="Times New Roman"/>
          <w:sz w:val="24"/>
          <w:szCs w:val="24"/>
        </w:rPr>
      </w:pPr>
    </w:p>
    <w:p w14:paraId="66395CCF" w14:textId="77777777" w:rsidR="00477F26" w:rsidRPr="00A26668" w:rsidRDefault="00477F26" w:rsidP="00477F26">
      <w:pPr>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41AA5202" w14:textId="77777777" w:rsidR="00477F26" w:rsidRPr="001A5941" w:rsidRDefault="00477F26" w:rsidP="00477F26">
      <w:pPr>
        <w:spacing w:after="0"/>
        <w:jc w:val="center"/>
        <w:rPr>
          <w:rFonts w:ascii="Times New Roman" w:hAnsi="Times New Roman"/>
          <w:b/>
          <w:sz w:val="24"/>
          <w:szCs w:val="24"/>
          <w:highlight w:val="yellow"/>
        </w:rPr>
      </w:pPr>
    </w:p>
    <w:p w14:paraId="3E18E447" w14:textId="77777777" w:rsidR="00477F26" w:rsidRPr="001A5941" w:rsidRDefault="00477F26" w:rsidP="00477F26">
      <w:pPr>
        <w:spacing w:after="0"/>
        <w:jc w:val="center"/>
        <w:rPr>
          <w:rFonts w:ascii="Times New Roman" w:hAnsi="Times New Roman"/>
          <w:b/>
          <w:sz w:val="24"/>
          <w:szCs w:val="24"/>
        </w:rPr>
      </w:pPr>
      <w:r w:rsidRPr="001A5941">
        <w:rPr>
          <w:rFonts w:ascii="Times New Roman" w:hAnsi="Times New Roman"/>
          <w:b/>
          <w:sz w:val="24"/>
          <w:szCs w:val="24"/>
        </w:rPr>
        <w:t>СГ.02 Иностранный язык в профессиональной деятельности</w:t>
      </w:r>
    </w:p>
    <w:p w14:paraId="5BFA518E" w14:textId="77777777" w:rsidR="00477F26" w:rsidRPr="001A5941" w:rsidRDefault="00477F26" w:rsidP="00477F26">
      <w:pPr>
        <w:spacing w:after="0"/>
        <w:rPr>
          <w:rFonts w:ascii="Times New Roman" w:hAnsi="Times New Roman"/>
          <w:sz w:val="24"/>
          <w:szCs w:val="24"/>
        </w:rPr>
      </w:pPr>
    </w:p>
    <w:p w14:paraId="2D17A5A7" w14:textId="77777777" w:rsidR="00477F26" w:rsidRPr="001A5941" w:rsidRDefault="00477F26" w:rsidP="00477F26">
      <w:pPr>
        <w:spacing w:after="0"/>
        <w:rPr>
          <w:rFonts w:ascii="Times New Roman" w:hAnsi="Times New Roman"/>
          <w:sz w:val="24"/>
          <w:szCs w:val="24"/>
        </w:rPr>
      </w:pPr>
    </w:p>
    <w:p w14:paraId="7F3AD52D" w14:textId="77777777" w:rsidR="00477F26" w:rsidRPr="001A5941" w:rsidRDefault="00477F26" w:rsidP="00477F26">
      <w:pPr>
        <w:spacing w:after="0"/>
        <w:rPr>
          <w:rFonts w:ascii="Times New Roman" w:hAnsi="Times New Roman"/>
          <w:sz w:val="24"/>
          <w:szCs w:val="24"/>
        </w:rPr>
      </w:pPr>
    </w:p>
    <w:p w14:paraId="0F111391" w14:textId="77777777" w:rsidR="00477F26" w:rsidRPr="001A5941" w:rsidRDefault="00477F26" w:rsidP="00477F26">
      <w:pPr>
        <w:spacing w:after="0"/>
        <w:rPr>
          <w:rFonts w:ascii="Times New Roman" w:hAnsi="Times New Roman"/>
          <w:sz w:val="24"/>
          <w:szCs w:val="24"/>
        </w:rPr>
      </w:pPr>
    </w:p>
    <w:p w14:paraId="1D284AAA" w14:textId="77777777" w:rsidR="00477F26" w:rsidRPr="001A5941" w:rsidRDefault="00477F26" w:rsidP="00477F26">
      <w:pPr>
        <w:spacing w:after="0"/>
        <w:rPr>
          <w:rFonts w:ascii="Times New Roman" w:hAnsi="Times New Roman"/>
          <w:sz w:val="24"/>
          <w:szCs w:val="24"/>
        </w:rPr>
      </w:pPr>
    </w:p>
    <w:p w14:paraId="2DC51CF2" w14:textId="77777777" w:rsidR="00477F26" w:rsidRPr="001A5941" w:rsidRDefault="00477F26" w:rsidP="00477F26">
      <w:pPr>
        <w:spacing w:after="0"/>
        <w:rPr>
          <w:rFonts w:ascii="Times New Roman" w:hAnsi="Times New Roman"/>
          <w:sz w:val="24"/>
          <w:szCs w:val="24"/>
        </w:rPr>
      </w:pPr>
    </w:p>
    <w:p w14:paraId="7DF44ACC" w14:textId="77777777" w:rsidR="00477F26" w:rsidRPr="001A5941" w:rsidRDefault="00477F26" w:rsidP="00477F26">
      <w:pPr>
        <w:spacing w:after="0"/>
        <w:rPr>
          <w:rFonts w:ascii="Times New Roman" w:hAnsi="Times New Roman"/>
          <w:sz w:val="24"/>
          <w:szCs w:val="24"/>
        </w:rPr>
      </w:pPr>
    </w:p>
    <w:p w14:paraId="1FE680FA" w14:textId="77777777" w:rsidR="00477F26" w:rsidRPr="001A5941" w:rsidRDefault="00477F26" w:rsidP="00477F26">
      <w:pPr>
        <w:spacing w:after="0"/>
        <w:rPr>
          <w:rFonts w:ascii="Times New Roman" w:hAnsi="Times New Roman"/>
          <w:sz w:val="24"/>
          <w:szCs w:val="24"/>
        </w:rPr>
      </w:pPr>
    </w:p>
    <w:p w14:paraId="68EEBCE0" w14:textId="77777777" w:rsidR="00477F26" w:rsidRPr="001A5941" w:rsidRDefault="00477F26" w:rsidP="00477F26">
      <w:pPr>
        <w:spacing w:after="0"/>
        <w:rPr>
          <w:rFonts w:ascii="Times New Roman" w:hAnsi="Times New Roman"/>
          <w:sz w:val="24"/>
          <w:szCs w:val="24"/>
        </w:rPr>
      </w:pPr>
    </w:p>
    <w:p w14:paraId="29D0D736" w14:textId="77777777" w:rsidR="00477F26" w:rsidRPr="001A5941" w:rsidRDefault="00477F26" w:rsidP="00477F26">
      <w:pPr>
        <w:spacing w:after="0"/>
        <w:rPr>
          <w:rFonts w:ascii="Times New Roman" w:hAnsi="Times New Roman"/>
          <w:sz w:val="24"/>
          <w:szCs w:val="24"/>
        </w:rPr>
      </w:pPr>
    </w:p>
    <w:p w14:paraId="4BDCF36E" w14:textId="77777777" w:rsidR="00477F26" w:rsidRPr="001A5941" w:rsidRDefault="00477F26" w:rsidP="00477F26">
      <w:pPr>
        <w:spacing w:after="0"/>
        <w:rPr>
          <w:rFonts w:ascii="Times New Roman" w:hAnsi="Times New Roman"/>
          <w:sz w:val="24"/>
          <w:szCs w:val="24"/>
        </w:rPr>
      </w:pPr>
    </w:p>
    <w:p w14:paraId="7673A15E" w14:textId="77777777" w:rsidR="00477F26" w:rsidRPr="001A5941" w:rsidRDefault="00477F26" w:rsidP="00477F26">
      <w:pPr>
        <w:spacing w:after="0"/>
        <w:rPr>
          <w:rFonts w:ascii="Times New Roman" w:hAnsi="Times New Roman"/>
          <w:sz w:val="24"/>
          <w:szCs w:val="24"/>
        </w:rPr>
      </w:pPr>
    </w:p>
    <w:p w14:paraId="4D028E41" w14:textId="77777777" w:rsidR="00477F26" w:rsidRPr="001A5941" w:rsidRDefault="00477F26" w:rsidP="00477F26">
      <w:pPr>
        <w:spacing w:after="0"/>
        <w:rPr>
          <w:rFonts w:ascii="Times New Roman" w:hAnsi="Times New Roman"/>
          <w:sz w:val="24"/>
          <w:szCs w:val="24"/>
        </w:rPr>
      </w:pPr>
    </w:p>
    <w:p w14:paraId="76183E3C" w14:textId="77777777" w:rsidR="00477F26" w:rsidRPr="001A5941" w:rsidRDefault="00477F26" w:rsidP="00477F26">
      <w:pPr>
        <w:spacing w:after="0"/>
        <w:rPr>
          <w:rFonts w:ascii="Times New Roman" w:hAnsi="Times New Roman"/>
          <w:sz w:val="24"/>
          <w:szCs w:val="24"/>
        </w:rPr>
      </w:pPr>
    </w:p>
    <w:p w14:paraId="1B186FD9" w14:textId="77777777" w:rsidR="00477F26" w:rsidRPr="001A5941" w:rsidRDefault="00477F26" w:rsidP="00477F26">
      <w:pPr>
        <w:spacing w:after="0"/>
        <w:rPr>
          <w:rFonts w:ascii="Times New Roman" w:hAnsi="Times New Roman"/>
          <w:sz w:val="24"/>
          <w:szCs w:val="24"/>
        </w:rPr>
      </w:pPr>
    </w:p>
    <w:p w14:paraId="1387889D" w14:textId="77777777" w:rsidR="00477F26" w:rsidRPr="001A5941" w:rsidRDefault="00477F26" w:rsidP="00477F26">
      <w:pPr>
        <w:jc w:val="center"/>
        <w:rPr>
          <w:rFonts w:ascii="Times New Roman" w:hAnsi="Times New Roman"/>
          <w:sz w:val="28"/>
          <w:szCs w:val="28"/>
        </w:rPr>
      </w:pPr>
    </w:p>
    <w:p w14:paraId="5190AC07" w14:textId="77777777" w:rsidR="00477F26" w:rsidRPr="001A5941" w:rsidRDefault="00477F26" w:rsidP="00477F26">
      <w:pPr>
        <w:jc w:val="center"/>
        <w:rPr>
          <w:rFonts w:ascii="Times New Roman" w:hAnsi="Times New Roman"/>
          <w:sz w:val="28"/>
          <w:szCs w:val="28"/>
        </w:rPr>
      </w:pPr>
    </w:p>
    <w:p w14:paraId="36245CD7" w14:textId="77777777" w:rsidR="00477F26" w:rsidRPr="001A5941" w:rsidRDefault="00477F26" w:rsidP="00477F26">
      <w:pPr>
        <w:jc w:val="center"/>
        <w:rPr>
          <w:rFonts w:ascii="Times New Roman" w:hAnsi="Times New Roman"/>
          <w:sz w:val="28"/>
          <w:szCs w:val="28"/>
        </w:rPr>
      </w:pPr>
    </w:p>
    <w:p w14:paraId="2C0A64D8" w14:textId="77777777" w:rsidR="00477F26" w:rsidRPr="001A5941" w:rsidRDefault="00477F26" w:rsidP="00477F26">
      <w:pPr>
        <w:jc w:val="center"/>
        <w:rPr>
          <w:rFonts w:ascii="Times New Roman" w:hAnsi="Times New Roman"/>
          <w:sz w:val="28"/>
          <w:szCs w:val="28"/>
        </w:rPr>
      </w:pPr>
    </w:p>
    <w:p w14:paraId="25CB89E9" w14:textId="77777777" w:rsidR="00477F26" w:rsidRPr="001A5941" w:rsidRDefault="00477F26" w:rsidP="00477F26">
      <w:pPr>
        <w:jc w:val="center"/>
        <w:rPr>
          <w:rFonts w:ascii="Times New Roman" w:hAnsi="Times New Roman"/>
          <w:sz w:val="28"/>
          <w:szCs w:val="28"/>
        </w:rPr>
      </w:pPr>
    </w:p>
    <w:p w14:paraId="0C768883" w14:textId="77777777" w:rsidR="00477F26" w:rsidRPr="001A5941" w:rsidRDefault="00477F26" w:rsidP="00477F26">
      <w:pPr>
        <w:spacing w:after="0"/>
        <w:jc w:val="center"/>
        <w:rPr>
          <w:rFonts w:ascii="Times New Roman" w:hAnsi="Times New Roman"/>
          <w:b/>
          <w:sz w:val="24"/>
          <w:szCs w:val="24"/>
        </w:rPr>
      </w:pPr>
      <w:r w:rsidRPr="001A5941">
        <w:rPr>
          <w:rFonts w:ascii="Times New Roman" w:hAnsi="Times New Roman"/>
          <w:b/>
          <w:sz w:val="24"/>
          <w:szCs w:val="24"/>
        </w:rPr>
        <w:t>2023 год</w:t>
      </w:r>
    </w:p>
    <w:p w14:paraId="3A5FCD67" w14:textId="77777777" w:rsidR="00477F26" w:rsidRPr="001A5941" w:rsidRDefault="00477F26" w:rsidP="00477F26">
      <w:pPr>
        <w:spacing w:after="160" w:line="259" w:lineRule="auto"/>
        <w:jc w:val="center"/>
        <w:rPr>
          <w:rFonts w:ascii="Times New Roman" w:hAnsi="Times New Roman"/>
          <w:b/>
          <w:sz w:val="24"/>
          <w:szCs w:val="24"/>
        </w:rPr>
      </w:pPr>
      <w:r w:rsidRPr="001A5941">
        <w:rPr>
          <w:rFonts w:ascii="Times New Roman" w:hAnsi="Times New Roman"/>
          <w:b/>
          <w:sz w:val="24"/>
          <w:szCs w:val="24"/>
        </w:rPr>
        <w:br w:type="page"/>
      </w:r>
      <w:r w:rsidRPr="001A5941">
        <w:rPr>
          <w:rFonts w:ascii="Times New Roman" w:hAnsi="Times New Roman"/>
          <w:b/>
          <w:sz w:val="24"/>
          <w:szCs w:val="24"/>
        </w:rPr>
        <w:lastRenderedPageBreak/>
        <w:t>СОДЕРЖАНИЕ</w:t>
      </w:r>
    </w:p>
    <w:p w14:paraId="0857AAA9" w14:textId="77777777" w:rsidR="00477F26" w:rsidRPr="001A5941" w:rsidRDefault="00477F26" w:rsidP="00477F26">
      <w:pPr>
        <w:spacing w:after="0"/>
        <w:jc w:val="center"/>
        <w:rPr>
          <w:rFonts w:ascii="Times New Roman" w:hAnsi="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477F26" w:rsidRPr="001A5941" w14:paraId="3526E705" w14:textId="77777777" w:rsidTr="00912FC9">
        <w:tc>
          <w:tcPr>
            <w:tcW w:w="846" w:type="dxa"/>
          </w:tcPr>
          <w:p w14:paraId="263AB863" w14:textId="77777777" w:rsidR="00477F26" w:rsidRPr="001A5941" w:rsidRDefault="00477F26" w:rsidP="00912FC9">
            <w:pPr>
              <w:spacing w:after="0"/>
              <w:jc w:val="center"/>
              <w:rPr>
                <w:rFonts w:ascii="Times New Roman" w:hAnsi="Times New Roman"/>
                <w:b/>
                <w:sz w:val="24"/>
                <w:szCs w:val="24"/>
              </w:rPr>
            </w:pPr>
            <w:r w:rsidRPr="001A5941">
              <w:rPr>
                <w:rFonts w:ascii="Times New Roman" w:hAnsi="Times New Roman"/>
                <w:b/>
                <w:sz w:val="24"/>
                <w:szCs w:val="24"/>
              </w:rPr>
              <w:t xml:space="preserve">1. </w:t>
            </w:r>
          </w:p>
        </w:tc>
        <w:tc>
          <w:tcPr>
            <w:tcW w:w="8499" w:type="dxa"/>
          </w:tcPr>
          <w:p w14:paraId="35C08123" w14:textId="77777777" w:rsidR="00477F26" w:rsidRPr="001A5941" w:rsidRDefault="00477F26" w:rsidP="00912FC9">
            <w:pPr>
              <w:spacing w:after="0"/>
              <w:rPr>
                <w:rFonts w:ascii="Times New Roman" w:hAnsi="Times New Roman"/>
                <w:b/>
                <w:sz w:val="24"/>
                <w:szCs w:val="24"/>
              </w:rPr>
            </w:pPr>
            <w:r w:rsidRPr="001A5941">
              <w:rPr>
                <w:rFonts w:ascii="Times New Roman" w:hAnsi="Times New Roman"/>
                <w:b/>
                <w:sz w:val="24"/>
                <w:szCs w:val="24"/>
              </w:rPr>
              <w:t>ОБЩАЯ ХАРАКТЕРИСТИКА РАБОЧЕЙ ПРОГРАММЫ УЧЕБНОЙ ДИСЦИПЛИНЫ</w:t>
            </w:r>
          </w:p>
        </w:tc>
      </w:tr>
      <w:tr w:rsidR="00477F26" w:rsidRPr="001A5941" w14:paraId="5BFC3009" w14:textId="77777777" w:rsidTr="00912FC9">
        <w:tc>
          <w:tcPr>
            <w:tcW w:w="846" w:type="dxa"/>
          </w:tcPr>
          <w:p w14:paraId="30797359" w14:textId="77777777" w:rsidR="00477F26" w:rsidRPr="001A5941" w:rsidRDefault="00477F26" w:rsidP="00912FC9">
            <w:pPr>
              <w:spacing w:after="0"/>
              <w:jc w:val="center"/>
              <w:rPr>
                <w:rFonts w:ascii="Times New Roman" w:hAnsi="Times New Roman"/>
                <w:b/>
                <w:sz w:val="24"/>
                <w:szCs w:val="24"/>
              </w:rPr>
            </w:pPr>
            <w:r w:rsidRPr="001A5941">
              <w:rPr>
                <w:rFonts w:ascii="Times New Roman" w:hAnsi="Times New Roman"/>
                <w:b/>
                <w:sz w:val="24"/>
                <w:szCs w:val="24"/>
              </w:rPr>
              <w:t>2.</w:t>
            </w:r>
          </w:p>
        </w:tc>
        <w:tc>
          <w:tcPr>
            <w:tcW w:w="8499" w:type="dxa"/>
          </w:tcPr>
          <w:p w14:paraId="3E4AF094" w14:textId="77777777" w:rsidR="00477F26" w:rsidRPr="001A5941" w:rsidRDefault="00477F26" w:rsidP="00912FC9">
            <w:pPr>
              <w:spacing w:after="0"/>
              <w:rPr>
                <w:rFonts w:ascii="Times New Roman" w:hAnsi="Times New Roman"/>
                <w:b/>
                <w:sz w:val="24"/>
                <w:szCs w:val="24"/>
              </w:rPr>
            </w:pPr>
            <w:r w:rsidRPr="001A5941">
              <w:rPr>
                <w:rFonts w:ascii="Times New Roman" w:hAnsi="Times New Roman"/>
                <w:b/>
                <w:sz w:val="24"/>
                <w:szCs w:val="24"/>
              </w:rPr>
              <w:t>СТРУКТУРА И СОДЕРЖАНИЕ УЧЕБНОЙ ДИСЦИПЛИНЫ</w:t>
            </w:r>
          </w:p>
        </w:tc>
      </w:tr>
      <w:tr w:rsidR="00477F26" w:rsidRPr="001A5941" w14:paraId="7930C525" w14:textId="77777777" w:rsidTr="00912FC9">
        <w:tc>
          <w:tcPr>
            <w:tcW w:w="846" w:type="dxa"/>
          </w:tcPr>
          <w:p w14:paraId="74CBB40A" w14:textId="77777777" w:rsidR="00477F26" w:rsidRPr="001A5941" w:rsidRDefault="00477F26" w:rsidP="00912FC9">
            <w:pPr>
              <w:spacing w:after="0"/>
              <w:jc w:val="center"/>
              <w:rPr>
                <w:rFonts w:ascii="Times New Roman" w:hAnsi="Times New Roman"/>
                <w:b/>
                <w:sz w:val="24"/>
                <w:szCs w:val="24"/>
              </w:rPr>
            </w:pPr>
            <w:r w:rsidRPr="001A5941">
              <w:rPr>
                <w:rFonts w:ascii="Times New Roman" w:hAnsi="Times New Roman"/>
                <w:b/>
                <w:sz w:val="24"/>
                <w:szCs w:val="24"/>
              </w:rPr>
              <w:t>3.</w:t>
            </w:r>
          </w:p>
        </w:tc>
        <w:tc>
          <w:tcPr>
            <w:tcW w:w="8499" w:type="dxa"/>
          </w:tcPr>
          <w:p w14:paraId="45C6DD9E" w14:textId="77777777" w:rsidR="00477F26" w:rsidRPr="001A5941" w:rsidRDefault="00477F26" w:rsidP="00912FC9">
            <w:pPr>
              <w:spacing w:after="0"/>
              <w:rPr>
                <w:rFonts w:ascii="Times New Roman" w:hAnsi="Times New Roman"/>
                <w:b/>
                <w:sz w:val="24"/>
                <w:szCs w:val="24"/>
              </w:rPr>
            </w:pPr>
            <w:r w:rsidRPr="001A5941">
              <w:rPr>
                <w:rFonts w:ascii="Times New Roman" w:hAnsi="Times New Roman"/>
                <w:b/>
                <w:sz w:val="24"/>
                <w:szCs w:val="24"/>
              </w:rPr>
              <w:t>УСЛОВИЯ РЕАЛИЗАЦИИ УЧЕБНОЙ ДИСЦИПЛИНЫ</w:t>
            </w:r>
          </w:p>
        </w:tc>
      </w:tr>
      <w:tr w:rsidR="00477F26" w:rsidRPr="001A5941" w14:paraId="6CFF5685" w14:textId="77777777" w:rsidTr="00912FC9">
        <w:tc>
          <w:tcPr>
            <w:tcW w:w="846" w:type="dxa"/>
          </w:tcPr>
          <w:p w14:paraId="5F0818F8" w14:textId="77777777" w:rsidR="00477F26" w:rsidRPr="001A5941" w:rsidRDefault="00477F26" w:rsidP="00912FC9">
            <w:pPr>
              <w:spacing w:after="0"/>
              <w:jc w:val="center"/>
              <w:rPr>
                <w:rFonts w:ascii="Times New Roman" w:hAnsi="Times New Roman"/>
                <w:b/>
                <w:sz w:val="24"/>
                <w:szCs w:val="24"/>
              </w:rPr>
            </w:pPr>
            <w:r w:rsidRPr="001A5941">
              <w:rPr>
                <w:rFonts w:ascii="Times New Roman" w:hAnsi="Times New Roman"/>
                <w:b/>
                <w:sz w:val="24"/>
                <w:szCs w:val="24"/>
              </w:rPr>
              <w:t>4.</w:t>
            </w:r>
          </w:p>
        </w:tc>
        <w:tc>
          <w:tcPr>
            <w:tcW w:w="8499" w:type="dxa"/>
          </w:tcPr>
          <w:p w14:paraId="54B2DE19" w14:textId="77777777" w:rsidR="00477F26" w:rsidRPr="001A5941" w:rsidRDefault="00477F26" w:rsidP="00912FC9">
            <w:pPr>
              <w:spacing w:after="0"/>
              <w:rPr>
                <w:rFonts w:ascii="Times New Roman" w:hAnsi="Times New Roman"/>
                <w:b/>
                <w:sz w:val="24"/>
                <w:szCs w:val="24"/>
              </w:rPr>
            </w:pPr>
            <w:r w:rsidRPr="001A5941">
              <w:rPr>
                <w:rFonts w:ascii="Times New Roman" w:hAnsi="Times New Roman"/>
                <w:b/>
                <w:sz w:val="24"/>
                <w:szCs w:val="24"/>
              </w:rPr>
              <w:t>КОНТРОЛЬ И ОЦЕНКА РЕЗУЛЬТАТОВ ОСВОЕНИЯ УЧЕБНОЙ ДИСЦИПЛИНЫ</w:t>
            </w:r>
          </w:p>
        </w:tc>
      </w:tr>
    </w:tbl>
    <w:p w14:paraId="1AA72CAC" w14:textId="77777777" w:rsidR="00477F26" w:rsidRPr="001A5941" w:rsidRDefault="00477F26" w:rsidP="00477F26">
      <w:pPr>
        <w:spacing w:after="0"/>
        <w:jc w:val="center"/>
        <w:rPr>
          <w:rFonts w:ascii="Times New Roman" w:hAnsi="Times New Roman"/>
          <w:sz w:val="24"/>
          <w:szCs w:val="24"/>
        </w:rPr>
      </w:pPr>
    </w:p>
    <w:p w14:paraId="1A697BCF" w14:textId="77777777" w:rsidR="00477F26" w:rsidRPr="001A5941" w:rsidRDefault="00477F26" w:rsidP="00477F26">
      <w:pPr>
        <w:spacing w:after="0"/>
        <w:jc w:val="center"/>
        <w:rPr>
          <w:rFonts w:ascii="Times New Roman" w:hAnsi="Times New Roman"/>
          <w:sz w:val="24"/>
          <w:szCs w:val="24"/>
        </w:rPr>
      </w:pPr>
    </w:p>
    <w:p w14:paraId="5BBF65F3" w14:textId="77777777" w:rsidR="00477F26" w:rsidRPr="001A5941" w:rsidRDefault="00477F26" w:rsidP="00477F26">
      <w:pPr>
        <w:spacing w:after="0"/>
        <w:jc w:val="center"/>
        <w:rPr>
          <w:rFonts w:ascii="Times New Roman" w:hAnsi="Times New Roman"/>
          <w:sz w:val="24"/>
          <w:szCs w:val="24"/>
        </w:rPr>
      </w:pPr>
    </w:p>
    <w:p w14:paraId="58B70C7E" w14:textId="77777777" w:rsidR="00477F26" w:rsidRPr="001A5941" w:rsidRDefault="00477F26" w:rsidP="00477F26">
      <w:pPr>
        <w:spacing w:after="0"/>
        <w:jc w:val="center"/>
        <w:rPr>
          <w:rFonts w:ascii="Times New Roman" w:hAnsi="Times New Roman"/>
          <w:sz w:val="24"/>
          <w:szCs w:val="24"/>
        </w:rPr>
      </w:pPr>
    </w:p>
    <w:p w14:paraId="0167293A" w14:textId="77777777" w:rsidR="00477F26" w:rsidRPr="001A5941" w:rsidRDefault="00477F26" w:rsidP="00477F26">
      <w:pPr>
        <w:spacing w:after="0"/>
        <w:jc w:val="center"/>
        <w:rPr>
          <w:rFonts w:ascii="Times New Roman" w:hAnsi="Times New Roman"/>
          <w:sz w:val="24"/>
          <w:szCs w:val="24"/>
        </w:rPr>
      </w:pPr>
    </w:p>
    <w:p w14:paraId="6DA53550" w14:textId="77777777" w:rsidR="00477F26" w:rsidRPr="001A5941" w:rsidRDefault="00477F26" w:rsidP="00477F26">
      <w:pPr>
        <w:spacing w:after="0"/>
        <w:jc w:val="center"/>
        <w:rPr>
          <w:rFonts w:ascii="Times New Roman" w:hAnsi="Times New Roman"/>
          <w:sz w:val="24"/>
          <w:szCs w:val="24"/>
        </w:rPr>
      </w:pPr>
    </w:p>
    <w:p w14:paraId="75FB3473" w14:textId="77777777" w:rsidR="00477F26" w:rsidRPr="001A5941" w:rsidRDefault="00477F26" w:rsidP="00477F26">
      <w:pPr>
        <w:spacing w:after="0"/>
        <w:jc w:val="center"/>
        <w:rPr>
          <w:rFonts w:ascii="Times New Roman" w:hAnsi="Times New Roman"/>
          <w:sz w:val="24"/>
          <w:szCs w:val="24"/>
        </w:rPr>
      </w:pPr>
    </w:p>
    <w:p w14:paraId="411804DB" w14:textId="77777777" w:rsidR="00477F26" w:rsidRPr="001A5941" w:rsidRDefault="00477F26" w:rsidP="00477F26">
      <w:pPr>
        <w:spacing w:after="0"/>
        <w:jc w:val="center"/>
        <w:rPr>
          <w:rFonts w:ascii="Times New Roman" w:hAnsi="Times New Roman"/>
          <w:sz w:val="24"/>
          <w:szCs w:val="24"/>
        </w:rPr>
      </w:pPr>
    </w:p>
    <w:p w14:paraId="517F20BF" w14:textId="77777777" w:rsidR="00477F26" w:rsidRPr="001A5941" w:rsidRDefault="00477F26" w:rsidP="00477F26">
      <w:pPr>
        <w:spacing w:after="0"/>
        <w:jc w:val="center"/>
        <w:rPr>
          <w:rFonts w:ascii="Times New Roman" w:hAnsi="Times New Roman"/>
          <w:sz w:val="24"/>
          <w:szCs w:val="24"/>
        </w:rPr>
      </w:pPr>
    </w:p>
    <w:p w14:paraId="15181B67" w14:textId="77777777" w:rsidR="00477F26" w:rsidRPr="001A5941" w:rsidRDefault="00477F26" w:rsidP="00477F26">
      <w:pPr>
        <w:spacing w:after="0"/>
        <w:jc w:val="center"/>
        <w:rPr>
          <w:rFonts w:ascii="Times New Roman" w:hAnsi="Times New Roman"/>
          <w:sz w:val="24"/>
          <w:szCs w:val="24"/>
        </w:rPr>
      </w:pPr>
    </w:p>
    <w:p w14:paraId="58DFF3FE" w14:textId="77777777" w:rsidR="00477F26" w:rsidRPr="001A5941" w:rsidRDefault="00477F26" w:rsidP="00477F26">
      <w:pPr>
        <w:spacing w:after="0"/>
        <w:jc w:val="center"/>
        <w:rPr>
          <w:rFonts w:ascii="Times New Roman" w:hAnsi="Times New Roman"/>
          <w:sz w:val="24"/>
          <w:szCs w:val="24"/>
        </w:rPr>
      </w:pPr>
    </w:p>
    <w:p w14:paraId="22A02C3F" w14:textId="77777777" w:rsidR="00477F26" w:rsidRPr="001A5941" w:rsidRDefault="00477F26" w:rsidP="00477F26">
      <w:pPr>
        <w:spacing w:after="0"/>
        <w:jc w:val="center"/>
        <w:rPr>
          <w:rFonts w:ascii="Times New Roman" w:hAnsi="Times New Roman"/>
          <w:sz w:val="24"/>
          <w:szCs w:val="24"/>
        </w:rPr>
      </w:pPr>
    </w:p>
    <w:p w14:paraId="75CE1F9C" w14:textId="77777777" w:rsidR="00477F26" w:rsidRPr="001A5941" w:rsidRDefault="00477F26" w:rsidP="00477F26">
      <w:pPr>
        <w:spacing w:after="0"/>
        <w:jc w:val="center"/>
        <w:rPr>
          <w:rFonts w:ascii="Times New Roman" w:hAnsi="Times New Roman"/>
          <w:sz w:val="24"/>
          <w:szCs w:val="24"/>
        </w:rPr>
      </w:pPr>
    </w:p>
    <w:p w14:paraId="7F9FA2BF" w14:textId="77777777" w:rsidR="00477F26" w:rsidRPr="001A5941" w:rsidRDefault="00477F26" w:rsidP="00477F26">
      <w:pPr>
        <w:spacing w:after="0"/>
        <w:jc w:val="center"/>
        <w:rPr>
          <w:rFonts w:ascii="Times New Roman" w:hAnsi="Times New Roman"/>
          <w:sz w:val="24"/>
          <w:szCs w:val="24"/>
        </w:rPr>
      </w:pPr>
    </w:p>
    <w:p w14:paraId="2A337BFD" w14:textId="77777777" w:rsidR="00477F26" w:rsidRPr="001A5941" w:rsidRDefault="00477F26" w:rsidP="00477F26">
      <w:pPr>
        <w:spacing w:after="0"/>
        <w:jc w:val="center"/>
        <w:rPr>
          <w:rFonts w:ascii="Times New Roman" w:hAnsi="Times New Roman"/>
          <w:sz w:val="24"/>
          <w:szCs w:val="24"/>
        </w:rPr>
      </w:pPr>
    </w:p>
    <w:p w14:paraId="14286378" w14:textId="77777777" w:rsidR="00477F26" w:rsidRPr="001A5941" w:rsidRDefault="00477F26" w:rsidP="00477F26">
      <w:pPr>
        <w:spacing w:after="0"/>
        <w:jc w:val="center"/>
        <w:rPr>
          <w:rFonts w:ascii="Times New Roman" w:hAnsi="Times New Roman"/>
          <w:sz w:val="24"/>
          <w:szCs w:val="24"/>
        </w:rPr>
      </w:pPr>
    </w:p>
    <w:p w14:paraId="6C7C9BCD" w14:textId="77777777" w:rsidR="00477F26" w:rsidRPr="001A5941" w:rsidRDefault="00477F26" w:rsidP="00477F26">
      <w:pPr>
        <w:spacing w:after="0"/>
        <w:jc w:val="center"/>
        <w:rPr>
          <w:rFonts w:ascii="Times New Roman" w:hAnsi="Times New Roman"/>
          <w:sz w:val="24"/>
          <w:szCs w:val="24"/>
        </w:rPr>
      </w:pPr>
    </w:p>
    <w:p w14:paraId="037203EF" w14:textId="77777777" w:rsidR="00477F26" w:rsidRPr="001A5941" w:rsidRDefault="00477F26" w:rsidP="00477F26">
      <w:pPr>
        <w:spacing w:after="0"/>
        <w:jc w:val="center"/>
        <w:rPr>
          <w:rFonts w:ascii="Times New Roman" w:hAnsi="Times New Roman"/>
          <w:sz w:val="24"/>
          <w:szCs w:val="24"/>
        </w:rPr>
      </w:pPr>
    </w:p>
    <w:p w14:paraId="480D9010" w14:textId="77777777" w:rsidR="00477F26" w:rsidRPr="001A5941" w:rsidRDefault="00477F26" w:rsidP="00477F26">
      <w:pPr>
        <w:spacing w:after="0"/>
        <w:jc w:val="center"/>
        <w:rPr>
          <w:rFonts w:ascii="Times New Roman" w:hAnsi="Times New Roman"/>
          <w:sz w:val="24"/>
          <w:szCs w:val="24"/>
        </w:rPr>
      </w:pPr>
    </w:p>
    <w:p w14:paraId="4B5C7E0B" w14:textId="77777777" w:rsidR="00477F26" w:rsidRPr="001A5941" w:rsidRDefault="00477F26" w:rsidP="00477F26">
      <w:pPr>
        <w:spacing w:after="0"/>
        <w:jc w:val="center"/>
        <w:rPr>
          <w:rFonts w:ascii="Times New Roman" w:hAnsi="Times New Roman"/>
          <w:sz w:val="24"/>
          <w:szCs w:val="24"/>
        </w:rPr>
      </w:pPr>
    </w:p>
    <w:p w14:paraId="365C49BB" w14:textId="77777777" w:rsidR="00477F26" w:rsidRPr="001A5941" w:rsidRDefault="00477F26" w:rsidP="00477F26">
      <w:pPr>
        <w:spacing w:after="0"/>
        <w:jc w:val="center"/>
        <w:rPr>
          <w:rFonts w:ascii="Times New Roman" w:hAnsi="Times New Roman"/>
          <w:sz w:val="24"/>
          <w:szCs w:val="24"/>
        </w:rPr>
      </w:pPr>
    </w:p>
    <w:p w14:paraId="0D856DB1" w14:textId="77777777" w:rsidR="00477F26" w:rsidRPr="001A5941" w:rsidRDefault="00477F26" w:rsidP="00477F26">
      <w:pPr>
        <w:spacing w:after="0"/>
        <w:jc w:val="center"/>
        <w:rPr>
          <w:rFonts w:ascii="Times New Roman" w:hAnsi="Times New Roman"/>
          <w:sz w:val="24"/>
          <w:szCs w:val="24"/>
        </w:rPr>
      </w:pPr>
    </w:p>
    <w:p w14:paraId="52CDE236" w14:textId="77777777" w:rsidR="00477F26" w:rsidRPr="001A5941" w:rsidRDefault="00477F26" w:rsidP="00477F26">
      <w:pPr>
        <w:spacing w:after="0"/>
        <w:jc w:val="center"/>
        <w:rPr>
          <w:rFonts w:ascii="Times New Roman" w:hAnsi="Times New Roman"/>
          <w:sz w:val="24"/>
          <w:szCs w:val="24"/>
        </w:rPr>
      </w:pPr>
    </w:p>
    <w:p w14:paraId="3F6C1353" w14:textId="77777777" w:rsidR="00477F26" w:rsidRPr="001A5941" w:rsidRDefault="00477F26" w:rsidP="00477F26">
      <w:pPr>
        <w:spacing w:after="0"/>
        <w:jc w:val="center"/>
        <w:rPr>
          <w:rFonts w:ascii="Times New Roman" w:hAnsi="Times New Roman"/>
          <w:sz w:val="24"/>
          <w:szCs w:val="24"/>
        </w:rPr>
      </w:pPr>
    </w:p>
    <w:p w14:paraId="302E2B99" w14:textId="77777777" w:rsidR="00477F26" w:rsidRPr="001A5941" w:rsidRDefault="00477F26" w:rsidP="00477F26">
      <w:pPr>
        <w:spacing w:after="0"/>
        <w:jc w:val="center"/>
        <w:rPr>
          <w:rFonts w:ascii="Times New Roman" w:hAnsi="Times New Roman"/>
          <w:sz w:val="24"/>
          <w:szCs w:val="24"/>
        </w:rPr>
      </w:pPr>
    </w:p>
    <w:p w14:paraId="764B5B41" w14:textId="77777777" w:rsidR="00477F26" w:rsidRPr="001A5941" w:rsidRDefault="00477F26" w:rsidP="00477F26">
      <w:pPr>
        <w:spacing w:after="0"/>
        <w:jc w:val="center"/>
        <w:rPr>
          <w:rFonts w:ascii="Times New Roman" w:hAnsi="Times New Roman"/>
          <w:sz w:val="24"/>
          <w:szCs w:val="24"/>
        </w:rPr>
      </w:pPr>
    </w:p>
    <w:p w14:paraId="43F8C22D" w14:textId="77777777" w:rsidR="00477F26" w:rsidRPr="001A5941" w:rsidRDefault="00477F26" w:rsidP="00477F26">
      <w:pPr>
        <w:spacing w:after="0"/>
        <w:jc w:val="center"/>
        <w:rPr>
          <w:rFonts w:ascii="Times New Roman" w:hAnsi="Times New Roman"/>
          <w:sz w:val="24"/>
          <w:szCs w:val="24"/>
        </w:rPr>
      </w:pPr>
    </w:p>
    <w:p w14:paraId="393E120A" w14:textId="77777777" w:rsidR="00477F26" w:rsidRPr="001A5941" w:rsidRDefault="00477F26" w:rsidP="00477F26">
      <w:pPr>
        <w:spacing w:after="0"/>
        <w:jc w:val="center"/>
        <w:rPr>
          <w:rFonts w:ascii="Times New Roman" w:hAnsi="Times New Roman"/>
          <w:sz w:val="24"/>
          <w:szCs w:val="24"/>
        </w:rPr>
      </w:pPr>
    </w:p>
    <w:p w14:paraId="1D46CD5F" w14:textId="77777777" w:rsidR="00477F26" w:rsidRPr="001A5941" w:rsidRDefault="00477F26" w:rsidP="00477F26">
      <w:pPr>
        <w:spacing w:after="0"/>
        <w:jc w:val="center"/>
        <w:rPr>
          <w:rFonts w:ascii="Times New Roman" w:hAnsi="Times New Roman"/>
          <w:sz w:val="24"/>
          <w:szCs w:val="24"/>
        </w:rPr>
      </w:pPr>
    </w:p>
    <w:p w14:paraId="404170C8" w14:textId="77777777" w:rsidR="00477F26" w:rsidRPr="001A5941" w:rsidRDefault="00477F26" w:rsidP="00477F26">
      <w:pPr>
        <w:spacing w:after="0"/>
        <w:jc w:val="center"/>
        <w:rPr>
          <w:rFonts w:ascii="Times New Roman" w:hAnsi="Times New Roman"/>
          <w:sz w:val="24"/>
          <w:szCs w:val="24"/>
        </w:rPr>
      </w:pPr>
    </w:p>
    <w:p w14:paraId="29907622" w14:textId="77777777" w:rsidR="00477F26" w:rsidRPr="001A5941" w:rsidRDefault="00477F26" w:rsidP="00477F26">
      <w:pPr>
        <w:spacing w:after="0"/>
        <w:jc w:val="center"/>
        <w:rPr>
          <w:rFonts w:ascii="Times New Roman" w:hAnsi="Times New Roman"/>
          <w:sz w:val="24"/>
          <w:szCs w:val="24"/>
        </w:rPr>
      </w:pPr>
    </w:p>
    <w:p w14:paraId="2610C926" w14:textId="77777777" w:rsidR="00477F26" w:rsidRPr="001A5941" w:rsidRDefault="00477F26" w:rsidP="00477F26">
      <w:pPr>
        <w:spacing w:after="0"/>
        <w:jc w:val="center"/>
        <w:rPr>
          <w:rFonts w:ascii="Times New Roman" w:hAnsi="Times New Roman"/>
          <w:sz w:val="24"/>
          <w:szCs w:val="24"/>
        </w:rPr>
      </w:pPr>
    </w:p>
    <w:p w14:paraId="6D0185A0" w14:textId="77777777" w:rsidR="00477F26" w:rsidRPr="001A5941" w:rsidRDefault="00477F26" w:rsidP="00477F26">
      <w:pPr>
        <w:spacing w:after="0"/>
        <w:jc w:val="center"/>
        <w:rPr>
          <w:rFonts w:ascii="Times New Roman" w:hAnsi="Times New Roman"/>
          <w:sz w:val="24"/>
          <w:szCs w:val="24"/>
        </w:rPr>
      </w:pPr>
    </w:p>
    <w:p w14:paraId="6E704E9F" w14:textId="77777777" w:rsidR="00477F26" w:rsidRPr="001A5941" w:rsidRDefault="00477F26" w:rsidP="00477F26">
      <w:pPr>
        <w:spacing w:after="0"/>
        <w:jc w:val="center"/>
        <w:rPr>
          <w:rFonts w:ascii="Times New Roman" w:hAnsi="Times New Roman"/>
          <w:sz w:val="24"/>
          <w:szCs w:val="24"/>
        </w:rPr>
      </w:pPr>
    </w:p>
    <w:p w14:paraId="65852192" w14:textId="77777777" w:rsidR="00477F26" w:rsidRPr="001A5941" w:rsidRDefault="00477F26" w:rsidP="00477F26">
      <w:pPr>
        <w:spacing w:after="0"/>
        <w:jc w:val="center"/>
        <w:rPr>
          <w:rFonts w:ascii="Times New Roman" w:hAnsi="Times New Roman"/>
          <w:sz w:val="24"/>
          <w:szCs w:val="24"/>
        </w:rPr>
      </w:pPr>
    </w:p>
    <w:p w14:paraId="3F65C8F6" w14:textId="77777777" w:rsidR="00477F26" w:rsidRPr="001A5941" w:rsidRDefault="00477F26" w:rsidP="00477F26">
      <w:pPr>
        <w:spacing w:after="0"/>
        <w:jc w:val="center"/>
        <w:rPr>
          <w:rFonts w:ascii="Times New Roman" w:hAnsi="Times New Roman"/>
          <w:sz w:val="24"/>
          <w:szCs w:val="24"/>
        </w:rPr>
      </w:pPr>
    </w:p>
    <w:p w14:paraId="3EDB66ED" w14:textId="77777777" w:rsidR="00477F26" w:rsidRPr="001A5941" w:rsidRDefault="00477F26" w:rsidP="00477F26">
      <w:pPr>
        <w:spacing w:after="0"/>
        <w:jc w:val="center"/>
        <w:rPr>
          <w:rFonts w:ascii="Times New Roman" w:hAnsi="Times New Roman"/>
          <w:sz w:val="24"/>
          <w:szCs w:val="24"/>
        </w:rPr>
      </w:pPr>
    </w:p>
    <w:p w14:paraId="0208589C" w14:textId="77777777" w:rsidR="00477F26" w:rsidRPr="001A5941" w:rsidRDefault="00477F26" w:rsidP="00477F26">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1A5941">
        <w:rPr>
          <w:rFonts w:ascii="Times New Roman" w:hAnsi="Times New Roman"/>
          <w:b/>
          <w:sz w:val="24"/>
          <w:szCs w:val="24"/>
        </w:rPr>
        <w:t>ОБЩАЯ ХАРАКТЕРИСТИКА РАБОЧЕЙ ПРОГРАММЫ УЧЕБНОЙ ДИСЦИПЛИНЫ</w:t>
      </w:r>
    </w:p>
    <w:p w14:paraId="153C093A" w14:textId="77777777" w:rsidR="00477F26" w:rsidRPr="001A5941" w:rsidRDefault="00477F26" w:rsidP="00477F26">
      <w:pPr>
        <w:spacing w:after="0"/>
        <w:jc w:val="center"/>
        <w:rPr>
          <w:b/>
          <w:color w:val="000000" w:themeColor="text1"/>
        </w:rPr>
      </w:pPr>
      <w:r w:rsidRPr="001A5941">
        <w:rPr>
          <w:b/>
          <w:color w:val="000000" w:themeColor="text1"/>
        </w:rPr>
        <w:t>«</w:t>
      </w:r>
      <w:r>
        <w:rPr>
          <w:rFonts w:ascii="Times New Roman" w:hAnsi="Times New Roman"/>
          <w:b/>
          <w:color w:val="000000" w:themeColor="text1"/>
          <w:sz w:val="24"/>
          <w:szCs w:val="24"/>
        </w:rPr>
        <w:t>СГ</w:t>
      </w:r>
      <w:r w:rsidRPr="001A5941">
        <w:rPr>
          <w:rFonts w:ascii="Times New Roman" w:hAnsi="Times New Roman"/>
          <w:b/>
          <w:color w:val="000000" w:themeColor="text1"/>
          <w:sz w:val="24"/>
          <w:szCs w:val="24"/>
        </w:rPr>
        <w:t>.02 Иностранный язык в профессиональной деятельности»</w:t>
      </w:r>
    </w:p>
    <w:p w14:paraId="3B3AC486" w14:textId="77777777" w:rsidR="00477F26" w:rsidRPr="001A5941" w:rsidRDefault="00477F26" w:rsidP="00477F26">
      <w:pPr>
        <w:suppressAutoHyphens/>
        <w:spacing w:after="0"/>
        <w:ind w:firstLine="709"/>
        <w:jc w:val="center"/>
        <w:rPr>
          <w:rFonts w:ascii="Times New Roman" w:hAnsi="Times New Roman"/>
          <w:b/>
          <w:bCs/>
          <w:sz w:val="24"/>
          <w:szCs w:val="24"/>
        </w:rPr>
      </w:pPr>
    </w:p>
    <w:p w14:paraId="589219FA" w14:textId="77777777" w:rsidR="00477F26" w:rsidRPr="001A5941" w:rsidRDefault="00477F26" w:rsidP="00477F26">
      <w:pPr>
        <w:spacing w:after="0"/>
        <w:ind w:firstLine="709"/>
        <w:jc w:val="both"/>
        <w:rPr>
          <w:rFonts w:ascii="Times New Roman" w:hAnsi="Times New Roman"/>
          <w:b/>
          <w:sz w:val="24"/>
          <w:szCs w:val="24"/>
        </w:rPr>
      </w:pPr>
      <w:r w:rsidRPr="001A5941">
        <w:rPr>
          <w:rFonts w:ascii="Times New Roman" w:hAnsi="Times New Roman"/>
          <w:b/>
          <w:sz w:val="24"/>
          <w:szCs w:val="24"/>
        </w:rPr>
        <w:t>1.1. Место дисциплины в структуре основной образовательной программы:</w:t>
      </w:r>
    </w:p>
    <w:p w14:paraId="294627DA" w14:textId="77777777" w:rsidR="001E70D5" w:rsidRDefault="00477F26" w:rsidP="001E70D5">
      <w:pPr>
        <w:spacing w:after="0"/>
        <w:jc w:val="center"/>
        <w:rPr>
          <w:rFonts w:ascii="Times New Roman" w:hAnsi="Times New Roman"/>
          <w:sz w:val="24"/>
          <w:szCs w:val="24"/>
        </w:rPr>
      </w:pPr>
      <w:r w:rsidRPr="001A5941">
        <w:rPr>
          <w:rFonts w:ascii="Times New Roman" w:hAnsi="Times New Roman"/>
          <w:sz w:val="24"/>
          <w:szCs w:val="24"/>
        </w:rPr>
        <w:t xml:space="preserve">Учебная дисциплина </w:t>
      </w:r>
      <w:r w:rsidRPr="001A5941">
        <w:rPr>
          <w:rFonts w:ascii="Times New Roman" w:hAnsi="Times New Roman"/>
          <w:color w:val="000000" w:themeColor="text1"/>
          <w:sz w:val="24"/>
          <w:szCs w:val="24"/>
        </w:rPr>
        <w:t>СГ.02 Иностранный язык в профессиональной деятельности</w:t>
      </w:r>
      <w:r w:rsidRPr="001A5941">
        <w:rPr>
          <w:rFonts w:ascii="Times New Roman" w:hAnsi="Times New Roman"/>
          <w:sz w:val="24"/>
          <w:szCs w:val="24"/>
        </w:rPr>
        <w:t xml:space="preserve">   является обязательной частью социально-гуманитарного цикла ПОП-П в соответствии с ФГОС СПО по </w:t>
      </w:r>
      <w:r w:rsidR="001E70D5" w:rsidRPr="001E70D5">
        <w:rPr>
          <w:rFonts w:ascii="Times New Roman" w:hAnsi="Times New Roman"/>
          <w:sz w:val="24"/>
          <w:szCs w:val="24"/>
        </w:rPr>
        <w:t>профессии 23.01.09 Машинист локомотива</w:t>
      </w:r>
      <w:r w:rsidR="001E70D5" w:rsidRPr="001E70D5">
        <w:rPr>
          <w:rFonts w:ascii="Times New Roman" w:hAnsi="Times New Roman"/>
          <w:sz w:val="24"/>
          <w:szCs w:val="24"/>
        </w:rPr>
        <w:t xml:space="preserve"> </w:t>
      </w:r>
    </w:p>
    <w:p w14:paraId="02EDB0C5" w14:textId="5A37C9D0" w:rsidR="00477F26" w:rsidRPr="001A5941" w:rsidRDefault="00477F26" w:rsidP="001E70D5">
      <w:pPr>
        <w:spacing w:after="0"/>
        <w:jc w:val="center"/>
        <w:rPr>
          <w:rFonts w:ascii="Times New Roman" w:hAnsi="Times New Roman"/>
          <w:sz w:val="24"/>
          <w:szCs w:val="24"/>
        </w:rPr>
      </w:pPr>
      <w:r w:rsidRPr="001A5941">
        <w:rPr>
          <w:rFonts w:ascii="Times New Roman" w:hAnsi="Times New Roman"/>
          <w:sz w:val="24"/>
          <w:szCs w:val="24"/>
        </w:rPr>
        <w:t>Особое значение дисциплина имеет при формировании и развитии ОК 02, ОК 03, ОК 09.</w:t>
      </w:r>
    </w:p>
    <w:p w14:paraId="73A31928" w14:textId="77777777" w:rsidR="00477F26" w:rsidRPr="001A5941" w:rsidRDefault="00477F26" w:rsidP="00477F26">
      <w:pPr>
        <w:spacing w:after="0"/>
        <w:ind w:firstLine="709"/>
        <w:rPr>
          <w:rFonts w:ascii="Times New Roman" w:hAnsi="Times New Roman"/>
          <w:i/>
          <w:color w:val="FF0000"/>
          <w:sz w:val="24"/>
          <w:szCs w:val="24"/>
        </w:rPr>
      </w:pPr>
    </w:p>
    <w:p w14:paraId="5308F816" w14:textId="77777777" w:rsidR="00477F26" w:rsidRPr="001A5941" w:rsidRDefault="00477F26" w:rsidP="00477F26">
      <w:pPr>
        <w:spacing w:after="0"/>
        <w:ind w:left="709"/>
        <w:jc w:val="both"/>
        <w:rPr>
          <w:rFonts w:ascii="Times New Roman" w:hAnsi="Times New Roman"/>
          <w:b/>
          <w:sz w:val="24"/>
          <w:szCs w:val="24"/>
        </w:rPr>
      </w:pPr>
      <w:r w:rsidRPr="001A5941">
        <w:rPr>
          <w:rFonts w:ascii="Times New Roman" w:hAnsi="Times New Roman"/>
          <w:b/>
          <w:sz w:val="24"/>
          <w:szCs w:val="24"/>
        </w:rPr>
        <w:t>1.2. Цель и планируемые результаты освоения дисциплины:</w:t>
      </w:r>
    </w:p>
    <w:p w14:paraId="1A224BC5" w14:textId="77777777" w:rsidR="00477F26" w:rsidRPr="001A5941" w:rsidRDefault="00477F26" w:rsidP="00477F26">
      <w:pPr>
        <w:spacing w:after="0"/>
        <w:ind w:firstLine="709"/>
        <w:jc w:val="both"/>
        <w:rPr>
          <w:rFonts w:ascii="Times New Roman" w:hAnsi="Times New Roman"/>
          <w:sz w:val="24"/>
          <w:szCs w:val="24"/>
        </w:rPr>
      </w:pPr>
      <w:r w:rsidRPr="001A5941">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0" w:type="auto"/>
        <w:tblInd w:w="108" w:type="dxa"/>
        <w:tblLook w:val="04A0" w:firstRow="1" w:lastRow="0" w:firstColumn="1" w:lastColumn="0" w:noHBand="0" w:noVBand="1"/>
      </w:tblPr>
      <w:tblGrid>
        <w:gridCol w:w="1102"/>
        <w:gridCol w:w="1302"/>
        <w:gridCol w:w="2690"/>
        <w:gridCol w:w="1184"/>
        <w:gridCol w:w="2958"/>
      </w:tblGrid>
      <w:tr w:rsidR="00477F26" w:rsidRPr="001A5941" w14:paraId="54279EA5" w14:textId="77777777" w:rsidTr="00912FC9">
        <w:trPr>
          <w:trHeight w:val="638"/>
        </w:trPr>
        <w:tc>
          <w:tcPr>
            <w:tcW w:w="1102" w:type="dxa"/>
          </w:tcPr>
          <w:p w14:paraId="30C18DFF" w14:textId="77777777" w:rsidR="00477F26" w:rsidRPr="001A5941" w:rsidRDefault="00477F26" w:rsidP="00912FC9">
            <w:pPr>
              <w:spacing w:after="0" w:line="240" w:lineRule="auto"/>
              <w:jc w:val="center"/>
              <w:rPr>
                <w:rFonts w:ascii="Times New Roman" w:hAnsi="Times New Roman"/>
                <w:sz w:val="24"/>
                <w:szCs w:val="24"/>
              </w:rPr>
            </w:pPr>
            <w:r w:rsidRPr="001A5941">
              <w:rPr>
                <w:rFonts w:ascii="Times New Roman" w:hAnsi="Times New Roman"/>
                <w:sz w:val="24"/>
                <w:szCs w:val="24"/>
              </w:rPr>
              <w:t>Код ПК, ОК</w:t>
            </w:r>
          </w:p>
        </w:tc>
        <w:tc>
          <w:tcPr>
            <w:tcW w:w="1302" w:type="dxa"/>
          </w:tcPr>
          <w:p w14:paraId="0C7149C7" w14:textId="77777777" w:rsidR="00477F26" w:rsidRPr="001A5941" w:rsidRDefault="00477F26" w:rsidP="00912FC9">
            <w:pPr>
              <w:spacing w:after="0" w:line="240" w:lineRule="auto"/>
              <w:jc w:val="center"/>
              <w:rPr>
                <w:rFonts w:ascii="Times New Roman" w:hAnsi="Times New Roman"/>
                <w:sz w:val="24"/>
                <w:szCs w:val="24"/>
              </w:rPr>
            </w:pPr>
            <w:r w:rsidRPr="001A5941">
              <w:rPr>
                <w:rFonts w:ascii="Times New Roman" w:hAnsi="Times New Roman"/>
                <w:sz w:val="24"/>
                <w:szCs w:val="24"/>
              </w:rPr>
              <w:t>Код умений</w:t>
            </w:r>
          </w:p>
        </w:tc>
        <w:tc>
          <w:tcPr>
            <w:tcW w:w="2690" w:type="dxa"/>
          </w:tcPr>
          <w:p w14:paraId="71281E79" w14:textId="77777777" w:rsidR="00477F26" w:rsidRPr="001A5941" w:rsidRDefault="00477F26" w:rsidP="00912FC9">
            <w:pPr>
              <w:spacing w:after="0" w:line="240" w:lineRule="auto"/>
              <w:jc w:val="center"/>
              <w:rPr>
                <w:rFonts w:ascii="Times New Roman" w:hAnsi="Times New Roman"/>
                <w:sz w:val="24"/>
                <w:szCs w:val="24"/>
              </w:rPr>
            </w:pPr>
            <w:r w:rsidRPr="001A5941">
              <w:rPr>
                <w:rFonts w:ascii="Times New Roman" w:hAnsi="Times New Roman"/>
                <w:sz w:val="24"/>
                <w:szCs w:val="24"/>
              </w:rPr>
              <w:t>Умения</w:t>
            </w:r>
          </w:p>
        </w:tc>
        <w:tc>
          <w:tcPr>
            <w:tcW w:w="1184" w:type="dxa"/>
          </w:tcPr>
          <w:p w14:paraId="2B25F73A" w14:textId="77777777" w:rsidR="00477F26" w:rsidRPr="001A5941" w:rsidRDefault="00477F26" w:rsidP="00912FC9">
            <w:pPr>
              <w:spacing w:after="0" w:line="240" w:lineRule="auto"/>
              <w:jc w:val="center"/>
              <w:rPr>
                <w:rFonts w:ascii="Times New Roman" w:hAnsi="Times New Roman"/>
                <w:sz w:val="24"/>
                <w:szCs w:val="24"/>
              </w:rPr>
            </w:pPr>
            <w:r w:rsidRPr="001A5941">
              <w:rPr>
                <w:rFonts w:ascii="Times New Roman" w:hAnsi="Times New Roman"/>
                <w:sz w:val="24"/>
                <w:szCs w:val="24"/>
              </w:rPr>
              <w:t>Код знаний</w:t>
            </w:r>
          </w:p>
        </w:tc>
        <w:tc>
          <w:tcPr>
            <w:tcW w:w="2958" w:type="dxa"/>
          </w:tcPr>
          <w:p w14:paraId="6A8A3BDE" w14:textId="77777777" w:rsidR="00477F26" w:rsidRPr="001A5941" w:rsidRDefault="00477F26" w:rsidP="00912FC9">
            <w:pPr>
              <w:spacing w:after="0" w:line="240" w:lineRule="auto"/>
              <w:jc w:val="center"/>
              <w:rPr>
                <w:rFonts w:ascii="Times New Roman" w:hAnsi="Times New Roman"/>
                <w:sz w:val="24"/>
                <w:szCs w:val="24"/>
              </w:rPr>
            </w:pPr>
            <w:r w:rsidRPr="001A5941">
              <w:rPr>
                <w:rFonts w:ascii="Times New Roman" w:hAnsi="Times New Roman"/>
                <w:sz w:val="24"/>
                <w:szCs w:val="24"/>
              </w:rPr>
              <w:t>Знания</w:t>
            </w:r>
          </w:p>
        </w:tc>
      </w:tr>
      <w:tr w:rsidR="00477F26" w:rsidRPr="001A5941" w14:paraId="3E264CD3" w14:textId="77777777" w:rsidTr="00912FC9">
        <w:tc>
          <w:tcPr>
            <w:tcW w:w="1102" w:type="dxa"/>
            <w:vMerge w:val="restart"/>
          </w:tcPr>
          <w:p w14:paraId="0EFE0878" w14:textId="77777777" w:rsidR="00477F26" w:rsidRPr="001A5941" w:rsidRDefault="00477F26" w:rsidP="00912FC9">
            <w:pPr>
              <w:spacing w:after="0" w:line="240" w:lineRule="auto"/>
              <w:rPr>
                <w:rFonts w:ascii="Times New Roman" w:hAnsi="Times New Roman"/>
                <w:sz w:val="24"/>
                <w:szCs w:val="24"/>
              </w:rPr>
            </w:pPr>
            <w:bookmarkStart w:id="0" w:name="_Hlk124512759"/>
            <w:r w:rsidRPr="001A5941">
              <w:rPr>
                <w:rFonts w:ascii="Times New Roman" w:hAnsi="Times New Roman"/>
                <w:sz w:val="24"/>
                <w:szCs w:val="24"/>
              </w:rPr>
              <w:t>ОК 02</w:t>
            </w:r>
          </w:p>
        </w:tc>
        <w:tc>
          <w:tcPr>
            <w:tcW w:w="1302" w:type="dxa"/>
          </w:tcPr>
          <w:p w14:paraId="4297A5FB" w14:textId="77777777" w:rsidR="00477F26" w:rsidRPr="001A5941" w:rsidRDefault="00477F26" w:rsidP="00912FC9">
            <w:pPr>
              <w:spacing w:after="0" w:line="240" w:lineRule="auto"/>
              <w:rPr>
                <w:rFonts w:ascii="Times New Roman" w:hAnsi="Times New Roman"/>
                <w:sz w:val="24"/>
                <w:szCs w:val="24"/>
              </w:rPr>
            </w:pPr>
          </w:p>
        </w:tc>
        <w:tc>
          <w:tcPr>
            <w:tcW w:w="2690" w:type="dxa"/>
          </w:tcPr>
          <w:p w14:paraId="4EC76579" w14:textId="77777777" w:rsidR="00477F26" w:rsidRPr="001A5941" w:rsidRDefault="00477F26" w:rsidP="00912FC9">
            <w:pPr>
              <w:spacing w:after="0" w:line="240" w:lineRule="auto"/>
              <w:jc w:val="both"/>
              <w:rPr>
                <w:rFonts w:ascii="Times New Roman" w:hAnsi="Times New Roman"/>
                <w:sz w:val="24"/>
                <w:szCs w:val="24"/>
              </w:rPr>
            </w:pPr>
            <w:r w:rsidRPr="001A5941">
              <w:rPr>
                <w:rFonts w:ascii="Times New Roman" w:hAnsi="Times New Roman"/>
                <w:iCs/>
                <w:sz w:val="24"/>
                <w:szCs w:val="24"/>
              </w:rPr>
              <w:t>Определять необходимые источники информации</w:t>
            </w:r>
          </w:p>
        </w:tc>
        <w:tc>
          <w:tcPr>
            <w:tcW w:w="1184" w:type="dxa"/>
          </w:tcPr>
          <w:p w14:paraId="528CC43F" w14:textId="77777777" w:rsidR="00477F26" w:rsidRPr="001A5941" w:rsidRDefault="00477F26" w:rsidP="00912FC9">
            <w:pPr>
              <w:spacing w:after="0" w:line="240" w:lineRule="auto"/>
              <w:jc w:val="both"/>
              <w:rPr>
                <w:rFonts w:ascii="Times New Roman" w:hAnsi="Times New Roman"/>
                <w:sz w:val="24"/>
                <w:szCs w:val="24"/>
              </w:rPr>
            </w:pPr>
          </w:p>
        </w:tc>
        <w:tc>
          <w:tcPr>
            <w:tcW w:w="2958" w:type="dxa"/>
          </w:tcPr>
          <w:p w14:paraId="7D51974C" w14:textId="77777777" w:rsidR="00477F26" w:rsidRPr="001A5941" w:rsidRDefault="00477F26" w:rsidP="00912FC9">
            <w:r w:rsidRPr="001A5941">
              <w:rPr>
                <w:rFonts w:ascii="Times New Roman" w:hAnsi="Times New Roman"/>
                <w:iCs/>
                <w:sz w:val="24"/>
                <w:szCs w:val="24"/>
              </w:rPr>
              <w:t>Приемы структурирования информации</w:t>
            </w:r>
          </w:p>
        </w:tc>
      </w:tr>
      <w:tr w:rsidR="00477F26" w:rsidRPr="001A5941" w14:paraId="2B9D0D42" w14:textId="77777777" w:rsidTr="00912FC9">
        <w:tc>
          <w:tcPr>
            <w:tcW w:w="1102" w:type="dxa"/>
            <w:vMerge/>
          </w:tcPr>
          <w:p w14:paraId="5E5E0B33" w14:textId="77777777" w:rsidR="00477F26" w:rsidRPr="001A5941" w:rsidRDefault="00477F26" w:rsidP="00912FC9">
            <w:pPr>
              <w:spacing w:after="0" w:line="240" w:lineRule="auto"/>
              <w:rPr>
                <w:rFonts w:ascii="Times New Roman" w:hAnsi="Times New Roman"/>
                <w:sz w:val="24"/>
                <w:szCs w:val="24"/>
              </w:rPr>
            </w:pPr>
          </w:p>
        </w:tc>
        <w:tc>
          <w:tcPr>
            <w:tcW w:w="1302" w:type="dxa"/>
          </w:tcPr>
          <w:p w14:paraId="58E0877B" w14:textId="77777777" w:rsidR="00477F26" w:rsidRPr="001A5941" w:rsidRDefault="00477F26" w:rsidP="00912FC9">
            <w:pPr>
              <w:spacing w:after="0" w:line="240" w:lineRule="auto"/>
              <w:rPr>
                <w:rFonts w:ascii="Times New Roman" w:hAnsi="Times New Roman"/>
                <w:sz w:val="24"/>
                <w:szCs w:val="24"/>
              </w:rPr>
            </w:pPr>
          </w:p>
        </w:tc>
        <w:tc>
          <w:tcPr>
            <w:tcW w:w="2690" w:type="dxa"/>
          </w:tcPr>
          <w:p w14:paraId="38BA5F5D" w14:textId="77777777" w:rsidR="00477F26" w:rsidRPr="001A5941" w:rsidRDefault="00477F26" w:rsidP="00912FC9">
            <w:pPr>
              <w:suppressAutoHyphens/>
              <w:spacing w:after="0" w:line="240" w:lineRule="auto"/>
              <w:rPr>
                <w:rFonts w:ascii="Times New Roman" w:hAnsi="Times New Roman"/>
                <w:b/>
                <w:iCs/>
                <w:sz w:val="24"/>
                <w:szCs w:val="24"/>
              </w:rPr>
            </w:pPr>
            <w:r w:rsidRPr="001A5941">
              <w:rPr>
                <w:rFonts w:ascii="Times New Roman" w:hAnsi="Times New Roman"/>
                <w:iCs/>
                <w:sz w:val="24"/>
                <w:szCs w:val="24"/>
              </w:rPr>
              <w:t>Планировать процесс поиска; структурировать получаемую информацию</w:t>
            </w:r>
          </w:p>
        </w:tc>
        <w:tc>
          <w:tcPr>
            <w:tcW w:w="1184" w:type="dxa"/>
          </w:tcPr>
          <w:p w14:paraId="60E938EB" w14:textId="77777777" w:rsidR="00477F26" w:rsidRPr="001A5941" w:rsidRDefault="00477F26" w:rsidP="00912FC9">
            <w:pPr>
              <w:spacing w:after="0" w:line="240" w:lineRule="auto"/>
              <w:rPr>
                <w:rFonts w:ascii="Times New Roman" w:hAnsi="Times New Roman"/>
                <w:sz w:val="24"/>
                <w:szCs w:val="24"/>
              </w:rPr>
            </w:pPr>
          </w:p>
        </w:tc>
        <w:tc>
          <w:tcPr>
            <w:tcW w:w="2958" w:type="dxa"/>
          </w:tcPr>
          <w:p w14:paraId="6E3969CF" w14:textId="77777777" w:rsidR="00477F26" w:rsidRPr="001A5941" w:rsidRDefault="00477F26" w:rsidP="00912FC9"/>
        </w:tc>
      </w:tr>
      <w:tr w:rsidR="00477F26" w:rsidRPr="001A5941" w14:paraId="46676608" w14:textId="77777777" w:rsidTr="00912FC9">
        <w:tc>
          <w:tcPr>
            <w:tcW w:w="1102" w:type="dxa"/>
            <w:vMerge/>
          </w:tcPr>
          <w:p w14:paraId="4312558C" w14:textId="77777777" w:rsidR="00477F26" w:rsidRPr="001A5941" w:rsidRDefault="00477F26" w:rsidP="00912FC9">
            <w:pPr>
              <w:spacing w:after="0" w:line="240" w:lineRule="auto"/>
              <w:rPr>
                <w:rFonts w:ascii="Times New Roman" w:hAnsi="Times New Roman"/>
                <w:sz w:val="24"/>
                <w:szCs w:val="24"/>
              </w:rPr>
            </w:pPr>
          </w:p>
        </w:tc>
        <w:tc>
          <w:tcPr>
            <w:tcW w:w="1302" w:type="dxa"/>
          </w:tcPr>
          <w:p w14:paraId="3168BB05" w14:textId="77777777" w:rsidR="00477F26" w:rsidRPr="001A5941" w:rsidRDefault="00477F26" w:rsidP="00912FC9">
            <w:pPr>
              <w:spacing w:after="0" w:line="240" w:lineRule="auto"/>
              <w:rPr>
                <w:rFonts w:ascii="Times New Roman" w:hAnsi="Times New Roman"/>
                <w:bCs/>
                <w:iCs/>
                <w:sz w:val="24"/>
                <w:szCs w:val="24"/>
              </w:rPr>
            </w:pPr>
          </w:p>
        </w:tc>
        <w:tc>
          <w:tcPr>
            <w:tcW w:w="2690" w:type="dxa"/>
          </w:tcPr>
          <w:p w14:paraId="19DB7C85" w14:textId="77777777" w:rsidR="00477F26" w:rsidRPr="001A5941" w:rsidRDefault="00477F26" w:rsidP="00912FC9">
            <w:pPr>
              <w:suppressAutoHyphens/>
              <w:spacing w:after="0" w:line="240" w:lineRule="auto"/>
              <w:rPr>
                <w:rFonts w:ascii="Times New Roman" w:hAnsi="Times New Roman"/>
                <w:iCs/>
                <w:sz w:val="24"/>
                <w:szCs w:val="24"/>
              </w:rPr>
            </w:pPr>
            <w:r w:rsidRPr="001A5941">
              <w:rPr>
                <w:rFonts w:ascii="Times New Roman" w:hAnsi="Times New Roman"/>
                <w:iCs/>
                <w:sz w:val="24"/>
                <w:szCs w:val="24"/>
              </w:rPr>
              <w:t>Выделять наиболее значимое в перечне информации</w:t>
            </w:r>
          </w:p>
        </w:tc>
        <w:tc>
          <w:tcPr>
            <w:tcW w:w="1184" w:type="dxa"/>
          </w:tcPr>
          <w:p w14:paraId="1444BBA8" w14:textId="77777777" w:rsidR="00477F26" w:rsidRPr="001A5941" w:rsidRDefault="00477F26" w:rsidP="00912FC9">
            <w:pPr>
              <w:spacing w:after="0" w:line="240" w:lineRule="auto"/>
              <w:rPr>
                <w:rFonts w:ascii="Times New Roman" w:hAnsi="Times New Roman"/>
                <w:bCs/>
                <w:sz w:val="24"/>
                <w:szCs w:val="24"/>
              </w:rPr>
            </w:pPr>
          </w:p>
        </w:tc>
        <w:tc>
          <w:tcPr>
            <w:tcW w:w="2958" w:type="dxa"/>
          </w:tcPr>
          <w:p w14:paraId="2BDFDE7F" w14:textId="77777777" w:rsidR="00477F26" w:rsidRPr="001A5941" w:rsidRDefault="00477F26" w:rsidP="00912FC9">
            <w:pPr>
              <w:rPr>
                <w:rFonts w:ascii="Times New Roman" w:hAnsi="Times New Roman"/>
                <w:bCs/>
                <w:sz w:val="24"/>
                <w:szCs w:val="24"/>
              </w:rPr>
            </w:pPr>
          </w:p>
        </w:tc>
      </w:tr>
      <w:tr w:rsidR="00477F26" w:rsidRPr="001A5941" w14:paraId="3B9469C4" w14:textId="77777777" w:rsidTr="00912FC9">
        <w:tc>
          <w:tcPr>
            <w:tcW w:w="1102" w:type="dxa"/>
            <w:vMerge/>
          </w:tcPr>
          <w:p w14:paraId="07C22E15" w14:textId="77777777" w:rsidR="00477F26" w:rsidRPr="001A5941" w:rsidRDefault="00477F26" w:rsidP="00912FC9">
            <w:pPr>
              <w:spacing w:after="0" w:line="240" w:lineRule="auto"/>
              <w:rPr>
                <w:rFonts w:ascii="Times New Roman" w:hAnsi="Times New Roman"/>
                <w:sz w:val="24"/>
                <w:szCs w:val="24"/>
              </w:rPr>
            </w:pPr>
          </w:p>
        </w:tc>
        <w:tc>
          <w:tcPr>
            <w:tcW w:w="1302" w:type="dxa"/>
          </w:tcPr>
          <w:p w14:paraId="3F6E81B1" w14:textId="77777777" w:rsidR="00477F26" w:rsidRPr="001A5941" w:rsidRDefault="00477F26" w:rsidP="00912FC9">
            <w:pPr>
              <w:spacing w:after="0" w:line="240" w:lineRule="auto"/>
              <w:rPr>
                <w:rFonts w:ascii="Times New Roman" w:hAnsi="Times New Roman"/>
                <w:bCs/>
                <w:iCs/>
                <w:sz w:val="24"/>
                <w:szCs w:val="24"/>
              </w:rPr>
            </w:pPr>
          </w:p>
        </w:tc>
        <w:tc>
          <w:tcPr>
            <w:tcW w:w="2690" w:type="dxa"/>
          </w:tcPr>
          <w:p w14:paraId="0D7247A2" w14:textId="77777777" w:rsidR="00477F26" w:rsidRPr="001A5941" w:rsidRDefault="00477F26" w:rsidP="00912FC9">
            <w:pPr>
              <w:suppressAutoHyphens/>
              <w:spacing w:after="0" w:line="240" w:lineRule="auto"/>
              <w:rPr>
                <w:rFonts w:ascii="Times New Roman" w:hAnsi="Times New Roman"/>
                <w:iCs/>
                <w:sz w:val="24"/>
                <w:szCs w:val="24"/>
              </w:rPr>
            </w:pPr>
            <w:r w:rsidRPr="001A594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1184" w:type="dxa"/>
          </w:tcPr>
          <w:p w14:paraId="7432CDA4" w14:textId="77777777" w:rsidR="00477F26" w:rsidRPr="001A5941" w:rsidRDefault="00477F26" w:rsidP="00912FC9">
            <w:pPr>
              <w:spacing w:after="0" w:line="240" w:lineRule="auto"/>
              <w:rPr>
                <w:rFonts w:ascii="Times New Roman" w:hAnsi="Times New Roman"/>
                <w:bCs/>
                <w:sz w:val="24"/>
                <w:szCs w:val="24"/>
              </w:rPr>
            </w:pPr>
          </w:p>
        </w:tc>
        <w:tc>
          <w:tcPr>
            <w:tcW w:w="2958" w:type="dxa"/>
          </w:tcPr>
          <w:p w14:paraId="5C080AD5" w14:textId="77777777" w:rsidR="00477F26" w:rsidRPr="001A5941" w:rsidRDefault="00477F26" w:rsidP="00912FC9">
            <w:pPr>
              <w:rPr>
                <w:rFonts w:ascii="Times New Roman" w:hAnsi="Times New Roman"/>
                <w:bCs/>
                <w:sz w:val="24"/>
                <w:szCs w:val="24"/>
              </w:rPr>
            </w:pPr>
          </w:p>
        </w:tc>
      </w:tr>
      <w:tr w:rsidR="00477F26" w:rsidRPr="001A5941" w14:paraId="0694F5C0" w14:textId="77777777" w:rsidTr="00912FC9">
        <w:trPr>
          <w:trHeight w:val="470"/>
        </w:trPr>
        <w:tc>
          <w:tcPr>
            <w:tcW w:w="1102" w:type="dxa"/>
            <w:vMerge w:val="restart"/>
          </w:tcPr>
          <w:p w14:paraId="47AA5C9E" w14:textId="77777777" w:rsidR="00477F26" w:rsidRPr="001A5941" w:rsidRDefault="00477F26" w:rsidP="00912FC9">
            <w:pPr>
              <w:spacing w:after="0" w:line="240" w:lineRule="auto"/>
              <w:rPr>
                <w:rFonts w:ascii="Times New Roman" w:hAnsi="Times New Roman"/>
                <w:sz w:val="24"/>
                <w:szCs w:val="24"/>
              </w:rPr>
            </w:pPr>
            <w:r w:rsidRPr="001A5941">
              <w:rPr>
                <w:rFonts w:ascii="Times New Roman" w:hAnsi="Times New Roman"/>
                <w:sz w:val="24"/>
                <w:szCs w:val="24"/>
              </w:rPr>
              <w:t>ОК 03</w:t>
            </w:r>
          </w:p>
        </w:tc>
        <w:tc>
          <w:tcPr>
            <w:tcW w:w="1302" w:type="dxa"/>
          </w:tcPr>
          <w:p w14:paraId="6DB0001F" w14:textId="77777777" w:rsidR="00477F26" w:rsidRPr="001A5941" w:rsidRDefault="00477F26" w:rsidP="00912FC9">
            <w:pPr>
              <w:spacing w:after="0" w:line="240" w:lineRule="auto"/>
              <w:rPr>
                <w:rFonts w:ascii="Times New Roman" w:hAnsi="Times New Roman"/>
                <w:sz w:val="24"/>
                <w:szCs w:val="24"/>
              </w:rPr>
            </w:pPr>
          </w:p>
        </w:tc>
        <w:tc>
          <w:tcPr>
            <w:tcW w:w="2690" w:type="dxa"/>
          </w:tcPr>
          <w:p w14:paraId="1401A697" w14:textId="77777777" w:rsidR="00477F26" w:rsidRPr="001A5941" w:rsidRDefault="00477F26" w:rsidP="00912FC9">
            <w:pPr>
              <w:spacing w:after="0" w:line="240" w:lineRule="auto"/>
              <w:jc w:val="both"/>
              <w:rPr>
                <w:rFonts w:ascii="Times New Roman" w:hAnsi="Times New Roman"/>
                <w:iCs/>
                <w:sz w:val="24"/>
                <w:szCs w:val="24"/>
              </w:rPr>
            </w:pPr>
            <w:r w:rsidRPr="001A5941">
              <w:rPr>
                <w:rFonts w:ascii="Times New Roman" w:hAnsi="Times New Roman"/>
                <w:sz w:val="24"/>
                <w:szCs w:val="24"/>
              </w:rPr>
              <w:t>Применять современную научную профессиональную терминологию</w:t>
            </w:r>
          </w:p>
        </w:tc>
        <w:tc>
          <w:tcPr>
            <w:tcW w:w="1184" w:type="dxa"/>
          </w:tcPr>
          <w:p w14:paraId="1E60B61D" w14:textId="77777777" w:rsidR="00477F26" w:rsidRPr="001A5941" w:rsidRDefault="00477F26" w:rsidP="00912FC9">
            <w:pPr>
              <w:spacing w:after="0" w:line="240" w:lineRule="auto"/>
              <w:rPr>
                <w:rFonts w:ascii="Times New Roman" w:hAnsi="Times New Roman"/>
                <w:bCs/>
                <w:sz w:val="24"/>
                <w:szCs w:val="24"/>
              </w:rPr>
            </w:pPr>
          </w:p>
        </w:tc>
        <w:tc>
          <w:tcPr>
            <w:tcW w:w="2958" w:type="dxa"/>
          </w:tcPr>
          <w:p w14:paraId="7F374668" w14:textId="77777777" w:rsidR="00477F26" w:rsidRPr="001A5941" w:rsidRDefault="00477F26" w:rsidP="00912FC9">
            <w:pPr>
              <w:rPr>
                <w:rFonts w:ascii="Times New Roman" w:hAnsi="Times New Roman"/>
                <w:bCs/>
                <w:sz w:val="24"/>
                <w:szCs w:val="24"/>
              </w:rPr>
            </w:pPr>
            <w:r w:rsidRPr="001A5941">
              <w:rPr>
                <w:rFonts w:ascii="Times New Roman" w:hAnsi="Times New Roman"/>
                <w:bCs/>
                <w:iCs/>
                <w:sz w:val="24"/>
                <w:szCs w:val="24"/>
              </w:rPr>
              <w:t>Современная научная и профессиональная терминология</w:t>
            </w:r>
          </w:p>
        </w:tc>
      </w:tr>
      <w:tr w:rsidR="00477F26" w:rsidRPr="001A5941" w14:paraId="348E9128" w14:textId="77777777" w:rsidTr="00912FC9">
        <w:trPr>
          <w:trHeight w:val="470"/>
        </w:trPr>
        <w:tc>
          <w:tcPr>
            <w:tcW w:w="1102" w:type="dxa"/>
            <w:vMerge/>
          </w:tcPr>
          <w:p w14:paraId="1BA484DE" w14:textId="77777777" w:rsidR="00477F26" w:rsidRPr="001A5941" w:rsidRDefault="00477F26" w:rsidP="00912FC9">
            <w:pPr>
              <w:spacing w:after="0" w:line="240" w:lineRule="auto"/>
              <w:rPr>
                <w:rFonts w:ascii="Times New Roman" w:hAnsi="Times New Roman"/>
                <w:sz w:val="24"/>
                <w:szCs w:val="24"/>
              </w:rPr>
            </w:pPr>
          </w:p>
        </w:tc>
        <w:tc>
          <w:tcPr>
            <w:tcW w:w="1302" w:type="dxa"/>
          </w:tcPr>
          <w:p w14:paraId="118A0262" w14:textId="77777777" w:rsidR="00477F26" w:rsidRPr="001A5941" w:rsidRDefault="00477F26" w:rsidP="00912FC9">
            <w:pPr>
              <w:spacing w:after="0" w:line="240" w:lineRule="auto"/>
              <w:rPr>
                <w:rFonts w:ascii="Times New Roman" w:hAnsi="Times New Roman"/>
                <w:bCs/>
                <w:iCs/>
                <w:sz w:val="24"/>
                <w:szCs w:val="24"/>
              </w:rPr>
            </w:pPr>
          </w:p>
        </w:tc>
        <w:tc>
          <w:tcPr>
            <w:tcW w:w="2690" w:type="dxa"/>
          </w:tcPr>
          <w:p w14:paraId="768A12E2" w14:textId="77777777" w:rsidR="00477F26" w:rsidRPr="001A5941" w:rsidRDefault="00477F26" w:rsidP="00912FC9">
            <w:pPr>
              <w:spacing w:after="0" w:line="240" w:lineRule="auto"/>
              <w:jc w:val="both"/>
              <w:rPr>
                <w:rFonts w:ascii="Times New Roman" w:hAnsi="Times New Roman"/>
                <w:sz w:val="24"/>
                <w:szCs w:val="24"/>
              </w:rPr>
            </w:pPr>
          </w:p>
        </w:tc>
        <w:tc>
          <w:tcPr>
            <w:tcW w:w="1184" w:type="dxa"/>
          </w:tcPr>
          <w:p w14:paraId="2A036B87" w14:textId="77777777" w:rsidR="00477F26" w:rsidRPr="001A5941" w:rsidRDefault="00477F26" w:rsidP="00912FC9">
            <w:pPr>
              <w:spacing w:after="0" w:line="240" w:lineRule="auto"/>
              <w:rPr>
                <w:rFonts w:ascii="Times New Roman" w:hAnsi="Times New Roman"/>
                <w:bCs/>
                <w:iCs/>
                <w:sz w:val="24"/>
                <w:szCs w:val="24"/>
              </w:rPr>
            </w:pPr>
          </w:p>
        </w:tc>
        <w:tc>
          <w:tcPr>
            <w:tcW w:w="2958" w:type="dxa"/>
          </w:tcPr>
          <w:p w14:paraId="6040E498" w14:textId="77777777" w:rsidR="00477F26" w:rsidRPr="001A5941" w:rsidRDefault="00477F26" w:rsidP="00912FC9">
            <w:pPr>
              <w:rPr>
                <w:rFonts w:ascii="Times New Roman" w:hAnsi="Times New Roman"/>
                <w:bCs/>
                <w:iCs/>
                <w:sz w:val="24"/>
                <w:szCs w:val="24"/>
              </w:rPr>
            </w:pPr>
            <w:r w:rsidRPr="001A5941">
              <w:rPr>
                <w:rFonts w:ascii="Times New Roman" w:hAnsi="Times New Roman"/>
                <w:bCs/>
                <w:sz w:val="24"/>
                <w:szCs w:val="24"/>
              </w:rPr>
              <w:t>Порядок выстраивания презентации</w:t>
            </w:r>
          </w:p>
        </w:tc>
      </w:tr>
      <w:tr w:rsidR="00477F26" w:rsidRPr="001A5941" w14:paraId="0B4F8A87" w14:textId="77777777" w:rsidTr="00912FC9">
        <w:tc>
          <w:tcPr>
            <w:tcW w:w="1102" w:type="dxa"/>
            <w:vMerge w:val="restart"/>
          </w:tcPr>
          <w:p w14:paraId="5C63819F" w14:textId="77777777" w:rsidR="00477F26" w:rsidRPr="001A5941" w:rsidRDefault="00477F26" w:rsidP="00912FC9">
            <w:pPr>
              <w:spacing w:after="0" w:line="240" w:lineRule="auto"/>
              <w:rPr>
                <w:rFonts w:ascii="Times New Roman" w:hAnsi="Times New Roman"/>
                <w:sz w:val="24"/>
                <w:szCs w:val="24"/>
              </w:rPr>
            </w:pPr>
            <w:r w:rsidRPr="001A5941">
              <w:rPr>
                <w:rFonts w:ascii="Times New Roman" w:hAnsi="Times New Roman"/>
                <w:sz w:val="24"/>
                <w:szCs w:val="24"/>
              </w:rPr>
              <w:t>ОК 09</w:t>
            </w:r>
          </w:p>
        </w:tc>
        <w:tc>
          <w:tcPr>
            <w:tcW w:w="1302" w:type="dxa"/>
          </w:tcPr>
          <w:p w14:paraId="7070A5A6" w14:textId="77777777" w:rsidR="00477F26" w:rsidRPr="001A5941" w:rsidRDefault="00477F26" w:rsidP="00912FC9">
            <w:pPr>
              <w:suppressAutoHyphens/>
              <w:spacing w:after="0" w:line="240" w:lineRule="auto"/>
              <w:rPr>
                <w:rFonts w:ascii="Times New Roman" w:hAnsi="Times New Roman"/>
                <w:bCs/>
                <w:iCs/>
                <w:sz w:val="24"/>
                <w:szCs w:val="24"/>
              </w:rPr>
            </w:pPr>
          </w:p>
        </w:tc>
        <w:tc>
          <w:tcPr>
            <w:tcW w:w="2690" w:type="dxa"/>
          </w:tcPr>
          <w:p w14:paraId="2C8FB8EF" w14:textId="77777777" w:rsidR="00477F26" w:rsidRPr="001A5941" w:rsidRDefault="00477F26" w:rsidP="00912FC9">
            <w:pPr>
              <w:spacing w:after="0" w:line="240" w:lineRule="auto"/>
              <w:jc w:val="both"/>
              <w:rPr>
                <w:rFonts w:ascii="Times New Roman" w:hAnsi="Times New Roman"/>
                <w:iCs/>
                <w:sz w:val="24"/>
                <w:szCs w:val="24"/>
              </w:rPr>
            </w:pPr>
            <w:r w:rsidRPr="001A5941">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w:t>
            </w:r>
            <w:r w:rsidRPr="001A5941">
              <w:rPr>
                <w:rFonts w:ascii="Times New Roman" w:hAnsi="Times New Roman"/>
                <w:iCs/>
                <w:sz w:val="24"/>
                <w:szCs w:val="24"/>
              </w:rPr>
              <w:lastRenderedPageBreak/>
              <w:t>профессиональные темы</w:t>
            </w:r>
          </w:p>
        </w:tc>
        <w:tc>
          <w:tcPr>
            <w:tcW w:w="1184" w:type="dxa"/>
          </w:tcPr>
          <w:p w14:paraId="20B66465" w14:textId="77777777" w:rsidR="00477F26" w:rsidRPr="001A5941" w:rsidRDefault="00477F26" w:rsidP="00912FC9">
            <w:pPr>
              <w:suppressAutoHyphens/>
              <w:spacing w:after="0" w:line="240" w:lineRule="auto"/>
              <w:jc w:val="both"/>
              <w:rPr>
                <w:rFonts w:ascii="Times New Roman" w:hAnsi="Times New Roman"/>
                <w:bCs/>
                <w:iCs/>
                <w:sz w:val="24"/>
                <w:szCs w:val="24"/>
              </w:rPr>
            </w:pPr>
          </w:p>
        </w:tc>
        <w:tc>
          <w:tcPr>
            <w:tcW w:w="2958" w:type="dxa"/>
          </w:tcPr>
          <w:p w14:paraId="103639AE" w14:textId="77777777" w:rsidR="00477F26" w:rsidRPr="001A5941" w:rsidRDefault="00477F26" w:rsidP="00912FC9">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Правила построения простых и сложных предложений на профессиональные темы</w:t>
            </w:r>
          </w:p>
        </w:tc>
      </w:tr>
      <w:tr w:rsidR="00477F26" w:rsidRPr="001A5941" w14:paraId="0F91BB05" w14:textId="77777777" w:rsidTr="00912FC9">
        <w:tc>
          <w:tcPr>
            <w:tcW w:w="1102" w:type="dxa"/>
            <w:vMerge/>
          </w:tcPr>
          <w:p w14:paraId="05820702" w14:textId="77777777" w:rsidR="00477F26" w:rsidRPr="001A5941" w:rsidRDefault="00477F26" w:rsidP="00912FC9">
            <w:pPr>
              <w:spacing w:after="0" w:line="240" w:lineRule="auto"/>
              <w:jc w:val="both"/>
              <w:rPr>
                <w:rFonts w:ascii="Times New Roman" w:hAnsi="Times New Roman"/>
                <w:sz w:val="24"/>
                <w:szCs w:val="24"/>
              </w:rPr>
            </w:pPr>
          </w:p>
        </w:tc>
        <w:tc>
          <w:tcPr>
            <w:tcW w:w="1302" w:type="dxa"/>
          </w:tcPr>
          <w:p w14:paraId="68538069" w14:textId="77777777" w:rsidR="00477F26" w:rsidRPr="001A5941" w:rsidRDefault="00477F26" w:rsidP="00912FC9">
            <w:pPr>
              <w:spacing w:after="0" w:line="240" w:lineRule="auto"/>
              <w:rPr>
                <w:rFonts w:ascii="Times New Roman" w:hAnsi="Times New Roman"/>
                <w:sz w:val="24"/>
                <w:szCs w:val="24"/>
              </w:rPr>
            </w:pPr>
          </w:p>
        </w:tc>
        <w:tc>
          <w:tcPr>
            <w:tcW w:w="2690" w:type="dxa"/>
          </w:tcPr>
          <w:p w14:paraId="66722E2F" w14:textId="77777777" w:rsidR="00477F26" w:rsidRPr="001A5941" w:rsidRDefault="00477F26" w:rsidP="00912FC9">
            <w:pPr>
              <w:spacing w:after="0" w:line="240" w:lineRule="auto"/>
              <w:jc w:val="both"/>
              <w:rPr>
                <w:rFonts w:ascii="Times New Roman" w:hAnsi="Times New Roman"/>
                <w:iCs/>
                <w:sz w:val="24"/>
                <w:szCs w:val="24"/>
              </w:rPr>
            </w:pPr>
            <w:r w:rsidRPr="001A5941">
              <w:rPr>
                <w:rFonts w:ascii="Times New Roman" w:hAnsi="Times New Roman"/>
                <w:iCs/>
                <w:sz w:val="24"/>
                <w:szCs w:val="24"/>
              </w:rPr>
              <w:t>Участвовать в диалогах на знакомые общие и профессиональные темы</w:t>
            </w:r>
          </w:p>
        </w:tc>
        <w:tc>
          <w:tcPr>
            <w:tcW w:w="1184" w:type="dxa"/>
          </w:tcPr>
          <w:p w14:paraId="4562AC72" w14:textId="77777777" w:rsidR="00477F26" w:rsidRPr="001A5941" w:rsidRDefault="00477F26" w:rsidP="00912FC9">
            <w:pPr>
              <w:suppressAutoHyphens/>
              <w:spacing w:after="0" w:line="240" w:lineRule="auto"/>
              <w:rPr>
                <w:rFonts w:ascii="Times New Roman" w:hAnsi="Times New Roman"/>
                <w:bCs/>
                <w:iCs/>
                <w:sz w:val="24"/>
                <w:szCs w:val="24"/>
              </w:rPr>
            </w:pPr>
          </w:p>
        </w:tc>
        <w:tc>
          <w:tcPr>
            <w:tcW w:w="2958" w:type="dxa"/>
          </w:tcPr>
          <w:p w14:paraId="757E766A" w14:textId="77777777" w:rsidR="00477F26" w:rsidRPr="001A5941" w:rsidRDefault="00477F26" w:rsidP="00912FC9">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 xml:space="preserve">Основные общеупотребительные глаголы (бытовая </w:t>
            </w:r>
            <w:r w:rsidRPr="001A5941">
              <w:rPr>
                <w:rFonts w:ascii="Times New Roman" w:hAnsi="Times New Roman"/>
                <w:iCs/>
                <w:sz w:val="24"/>
                <w:szCs w:val="24"/>
              </w:rPr>
              <w:br/>
              <w:t>и профессиональная лексика)</w:t>
            </w:r>
          </w:p>
        </w:tc>
      </w:tr>
      <w:tr w:rsidR="00477F26" w:rsidRPr="001A5941" w14:paraId="026DF131" w14:textId="77777777" w:rsidTr="00912FC9">
        <w:tc>
          <w:tcPr>
            <w:tcW w:w="1102" w:type="dxa"/>
            <w:vMerge/>
          </w:tcPr>
          <w:p w14:paraId="64C061B1" w14:textId="77777777" w:rsidR="00477F26" w:rsidRPr="001A5941" w:rsidRDefault="00477F26" w:rsidP="00912FC9">
            <w:pPr>
              <w:spacing w:after="0" w:line="240" w:lineRule="auto"/>
              <w:jc w:val="both"/>
              <w:rPr>
                <w:rFonts w:ascii="Times New Roman" w:hAnsi="Times New Roman"/>
                <w:sz w:val="24"/>
                <w:szCs w:val="24"/>
              </w:rPr>
            </w:pPr>
          </w:p>
        </w:tc>
        <w:tc>
          <w:tcPr>
            <w:tcW w:w="1302" w:type="dxa"/>
          </w:tcPr>
          <w:p w14:paraId="4370A9F4" w14:textId="77777777" w:rsidR="00477F26" w:rsidRPr="001A5941" w:rsidRDefault="00477F26" w:rsidP="00912FC9">
            <w:pPr>
              <w:spacing w:after="0" w:line="240" w:lineRule="auto"/>
              <w:rPr>
                <w:rFonts w:ascii="Times New Roman" w:hAnsi="Times New Roman"/>
                <w:sz w:val="24"/>
                <w:szCs w:val="24"/>
              </w:rPr>
            </w:pPr>
          </w:p>
        </w:tc>
        <w:tc>
          <w:tcPr>
            <w:tcW w:w="2690" w:type="dxa"/>
          </w:tcPr>
          <w:p w14:paraId="5434C9A2" w14:textId="77777777" w:rsidR="00477F26" w:rsidRPr="001A5941" w:rsidRDefault="00477F26" w:rsidP="00912FC9">
            <w:pPr>
              <w:spacing w:after="0" w:line="240" w:lineRule="auto"/>
              <w:jc w:val="both"/>
              <w:rPr>
                <w:rFonts w:ascii="Times New Roman" w:hAnsi="Times New Roman"/>
                <w:iCs/>
                <w:sz w:val="24"/>
                <w:szCs w:val="24"/>
              </w:rPr>
            </w:pPr>
            <w:r w:rsidRPr="001A5941">
              <w:rPr>
                <w:rFonts w:ascii="Times New Roman" w:hAnsi="Times New Roman"/>
                <w:iCs/>
                <w:sz w:val="24"/>
                <w:szCs w:val="24"/>
              </w:rPr>
              <w:t>Строить простые высказывания о себе и о своей профессиональной деятельности</w:t>
            </w:r>
          </w:p>
        </w:tc>
        <w:tc>
          <w:tcPr>
            <w:tcW w:w="1184" w:type="dxa"/>
          </w:tcPr>
          <w:p w14:paraId="08283D72" w14:textId="77777777" w:rsidR="00477F26" w:rsidRPr="001A5941" w:rsidRDefault="00477F26" w:rsidP="00912FC9">
            <w:pPr>
              <w:suppressAutoHyphens/>
              <w:spacing w:after="0" w:line="240" w:lineRule="auto"/>
              <w:rPr>
                <w:rFonts w:ascii="Times New Roman" w:hAnsi="Times New Roman"/>
                <w:bCs/>
                <w:iCs/>
                <w:sz w:val="24"/>
                <w:szCs w:val="24"/>
              </w:rPr>
            </w:pPr>
          </w:p>
        </w:tc>
        <w:tc>
          <w:tcPr>
            <w:tcW w:w="2958" w:type="dxa"/>
          </w:tcPr>
          <w:p w14:paraId="0AC9FFFB" w14:textId="77777777" w:rsidR="00477F26" w:rsidRPr="001A5941" w:rsidRDefault="00477F26" w:rsidP="00912FC9">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477F26" w:rsidRPr="001A5941" w14:paraId="182D8CE8" w14:textId="77777777" w:rsidTr="00912FC9">
        <w:tc>
          <w:tcPr>
            <w:tcW w:w="1102" w:type="dxa"/>
            <w:vMerge/>
          </w:tcPr>
          <w:p w14:paraId="4ECA9055" w14:textId="77777777" w:rsidR="00477F26" w:rsidRPr="001A5941" w:rsidRDefault="00477F26" w:rsidP="00912FC9">
            <w:pPr>
              <w:spacing w:after="0" w:line="240" w:lineRule="auto"/>
              <w:jc w:val="both"/>
              <w:rPr>
                <w:rFonts w:ascii="Times New Roman" w:hAnsi="Times New Roman"/>
                <w:sz w:val="24"/>
                <w:szCs w:val="24"/>
              </w:rPr>
            </w:pPr>
          </w:p>
        </w:tc>
        <w:tc>
          <w:tcPr>
            <w:tcW w:w="1302" w:type="dxa"/>
          </w:tcPr>
          <w:p w14:paraId="4C0FFB2D" w14:textId="77777777" w:rsidR="00477F26" w:rsidRPr="001A5941" w:rsidRDefault="00477F26" w:rsidP="00912FC9">
            <w:pPr>
              <w:spacing w:after="0" w:line="240" w:lineRule="auto"/>
              <w:rPr>
                <w:rFonts w:ascii="Times New Roman" w:hAnsi="Times New Roman"/>
                <w:bCs/>
                <w:iCs/>
                <w:sz w:val="24"/>
                <w:szCs w:val="24"/>
              </w:rPr>
            </w:pPr>
          </w:p>
        </w:tc>
        <w:tc>
          <w:tcPr>
            <w:tcW w:w="2690" w:type="dxa"/>
          </w:tcPr>
          <w:p w14:paraId="1C23C637" w14:textId="77777777" w:rsidR="00477F26" w:rsidRPr="001A5941" w:rsidRDefault="00477F26" w:rsidP="00912FC9">
            <w:pPr>
              <w:spacing w:after="0" w:line="240" w:lineRule="auto"/>
              <w:jc w:val="both"/>
              <w:rPr>
                <w:rFonts w:ascii="Times New Roman" w:hAnsi="Times New Roman"/>
                <w:iCs/>
                <w:sz w:val="24"/>
                <w:szCs w:val="24"/>
              </w:rPr>
            </w:pPr>
            <w:r w:rsidRPr="001A5941">
              <w:rPr>
                <w:rFonts w:ascii="Times New Roman" w:hAnsi="Times New Roman"/>
                <w:iCs/>
                <w:sz w:val="24"/>
                <w:szCs w:val="24"/>
              </w:rPr>
              <w:t>Кратко обосновывать и объяснять свои действия (текущие и планируемые)</w:t>
            </w:r>
          </w:p>
        </w:tc>
        <w:tc>
          <w:tcPr>
            <w:tcW w:w="1184" w:type="dxa"/>
          </w:tcPr>
          <w:p w14:paraId="2377EFCB" w14:textId="77777777" w:rsidR="00477F26" w:rsidRPr="001A5941" w:rsidRDefault="00477F26" w:rsidP="00912FC9">
            <w:pPr>
              <w:suppressAutoHyphens/>
              <w:spacing w:after="0" w:line="240" w:lineRule="auto"/>
              <w:rPr>
                <w:rFonts w:ascii="Times New Roman" w:hAnsi="Times New Roman"/>
                <w:bCs/>
                <w:iCs/>
                <w:sz w:val="24"/>
                <w:szCs w:val="24"/>
              </w:rPr>
            </w:pPr>
          </w:p>
        </w:tc>
        <w:tc>
          <w:tcPr>
            <w:tcW w:w="2958" w:type="dxa"/>
          </w:tcPr>
          <w:p w14:paraId="4B3700FB" w14:textId="77777777" w:rsidR="00477F26" w:rsidRPr="001A5941" w:rsidRDefault="00477F26" w:rsidP="00912FC9">
            <w:pPr>
              <w:suppressAutoHyphens/>
              <w:spacing w:after="0" w:line="240" w:lineRule="auto"/>
              <w:jc w:val="both"/>
              <w:rPr>
                <w:rFonts w:ascii="Times New Roman" w:hAnsi="Times New Roman"/>
                <w:b/>
                <w:bCs/>
                <w:iCs/>
                <w:sz w:val="24"/>
                <w:szCs w:val="24"/>
              </w:rPr>
            </w:pPr>
            <w:r w:rsidRPr="001A5941">
              <w:rPr>
                <w:rFonts w:ascii="Times New Roman" w:hAnsi="Times New Roman"/>
                <w:iCs/>
                <w:sz w:val="24"/>
                <w:szCs w:val="24"/>
              </w:rPr>
              <w:t>Особенности произношения</w:t>
            </w:r>
          </w:p>
        </w:tc>
      </w:tr>
      <w:tr w:rsidR="00477F26" w:rsidRPr="001A5941" w14:paraId="7AC494CD" w14:textId="77777777" w:rsidTr="00912FC9">
        <w:tc>
          <w:tcPr>
            <w:tcW w:w="1102" w:type="dxa"/>
            <w:vMerge/>
          </w:tcPr>
          <w:p w14:paraId="26834D17" w14:textId="77777777" w:rsidR="00477F26" w:rsidRPr="001A5941" w:rsidRDefault="00477F26" w:rsidP="00912FC9">
            <w:pPr>
              <w:spacing w:after="0" w:line="240" w:lineRule="auto"/>
              <w:jc w:val="both"/>
              <w:rPr>
                <w:rFonts w:ascii="Times New Roman" w:hAnsi="Times New Roman"/>
                <w:sz w:val="24"/>
                <w:szCs w:val="24"/>
              </w:rPr>
            </w:pPr>
          </w:p>
        </w:tc>
        <w:tc>
          <w:tcPr>
            <w:tcW w:w="1302" w:type="dxa"/>
          </w:tcPr>
          <w:p w14:paraId="163136A9" w14:textId="77777777" w:rsidR="00477F26" w:rsidRPr="001A5941" w:rsidRDefault="00477F26" w:rsidP="00912FC9">
            <w:pPr>
              <w:spacing w:after="0" w:line="240" w:lineRule="auto"/>
              <w:rPr>
                <w:rFonts w:ascii="Times New Roman" w:hAnsi="Times New Roman"/>
                <w:bCs/>
                <w:iCs/>
                <w:sz w:val="24"/>
                <w:szCs w:val="24"/>
              </w:rPr>
            </w:pPr>
          </w:p>
        </w:tc>
        <w:tc>
          <w:tcPr>
            <w:tcW w:w="2690" w:type="dxa"/>
          </w:tcPr>
          <w:p w14:paraId="790AB9EC" w14:textId="77777777" w:rsidR="00477F26" w:rsidRPr="001A5941" w:rsidRDefault="00477F26" w:rsidP="00912FC9">
            <w:pPr>
              <w:spacing w:after="0" w:line="240" w:lineRule="auto"/>
              <w:jc w:val="both"/>
              <w:rPr>
                <w:rFonts w:ascii="Times New Roman" w:hAnsi="Times New Roman"/>
                <w:iCs/>
                <w:sz w:val="24"/>
                <w:szCs w:val="24"/>
              </w:rPr>
            </w:pPr>
            <w:r w:rsidRPr="001A5941">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1184" w:type="dxa"/>
          </w:tcPr>
          <w:p w14:paraId="2B8B8C58" w14:textId="77777777" w:rsidR="00477F26" w:rsidRPr="001A5941" w:rsidRDefault="00477F26" w:rsidP="00912FC9">
            <w:pPr>
              <w:suppressAutoHyphens/>
              <w:spacing w:after="0" w:line="240" w:lineRule="auto"/>
              <w:rPr>
                <w:rFonts w:ascii="Times New Roman" w:hAnsi="Times New Roman"/>
                <w:bCs/>
                <w:iCs/>
                <w:sz w:val="24"/>
                <w:szCs w:val="24"/>
              </w:rPr>
            </w:pPr>
          </w:p>
        </w:tc>
        <w:tc>
          <w:tcPr>
            <w:tcW w:w="2958" w:type="dxa"/>
          </w:tcPr>
          <w:p w14:paraId="2393DE51" w14:textId="77777777" w:rsidR="00477F26" w:rsidRPr="001A5941" w:rsidRDefault="00477F26" w:rsidP="00912FC9">
            <w:pPr>
              <w:suppressAutoHyphens/>
              <w:spacing w:after="0" w:line="240" w:lineRule="auto"/>
              <w:jc w:val="both"/>
              <w:rPr>
                <w:rFonts w:ascii="Times New Roman" w:hAnsi="Times New Roman"/>
                <w:iCs/>
                <w:sz w:val="24"/>
                <w:szCs w:val="24"/>
              </w:rPr>
            </w:pPr>
            <w:r w:rsidRPr="001A5941">
              <w:rPr>
                <w:rFonts w:ascii="Times New Roman" w:hAnsi="Times New Roman"/>
                <w:iCs/>
                <w:sz w:val="24"/>
                <w:szCs w:val="24"/>
              </w:rPr>
              <w:t>Правила чтения текстов профессиональной направленности</w:t>
            </w:r>
          </w:p>
        </w:tc>
      </w:tr>
      <w:bookmarkEnd w:id="0"/>
    </w:tbl>
    <w:p w14:paraId="628D7255" w14:textId="77777777" w:rsidR="00477F26" w:rsidRPr="001A5941" w:rsidRDefault="00477F26" w:rsidP="00477F26">
      <w:pPr>
        <w:spacing w:after="0"/>
        <w:jc w:val="center"/>
        <w:rPr>
          <w:rFonts w:ascii="Times New Roman" w:hAnsi="Times New Roman"/>
          <w:b/>
          <w:sz w:val="24"/>
          <w:szCs w:val="24"/>
        </w:rPr>
      </w:pPr>
    </w:p>
    <w:p w14:paraId="67681C70" w14:textId="77777777" w:rsidR="00477F26" w:rsidRPr="001A5941" w:rsidRDefault="00477F26" w:rsidP="00477F26">
      <w:pPr>
        <w:spacing w:after="160" w:line="259" w:lineRule="auto"/>
        <w:rPr>
          <w:rFonts w:ascii="Times New Roman" w:hAnsi="Times New Roman"/>
          <w:b/>
          <w:sz w:val="24"/>
          <w:szCs w:val="24"/>
        </w:rPr>
      </w:pPr>
    </w:p>
    <w:p w14:paraId="2017F4AB" w14:textId="77777777" w:rsidR="00477F26" w:rsidRPr="001A5941" w:rsidRDefault="00477F26" w:rsidP="00477F26">
      <w:pPr>
        <w:spacing w:after="160" w:line="259" w:lineRule="auto"/>
        <w:ind w:left="568"/>
        <w:jc w:val="center"/>
        <w:rPr>
          <w:rFonts w:ascii="Times New Roman" w:hAnsi="Times New Roman"/>
          <w:b/>
          <w:sz w:val="24"/>
          <w:szCs w:val="24"/>
        </w:rPr>
      </w:pPr>
      <w:r>
        <w:rPr>
          <w:rFonts w:ascii="Times New Roman" w:hAnsi="Times New Roman"/>
          <w:b/>
          <w:sz w:val="24"/>
          <w:szCs w:val="24"/>
        </w:rPr>
        <w:t xml:space="preserve">2. </w:t>
      </w:r>
      <w:r w:rsidRPr="001A5941">
        <w:rPr>
          <w:rFonts w:ascii="Times New Roman" w:hAnsi="Times New Roman"/>
          <w:b/>
          <w:sz w:val="24"/>
          <w:szCs w:val="24"/>
        </w:rPr>
        <w:t>СТРУКТУРА И СОДЕРЖАНИЕ УЧЕБНОЙ ДИСЦИПЛИНЫ</w:t>
      </w:r>
    </w:p>
    <w:p w14:paraId="521200E3" w14:textId="77777777" w:rsidR="00477F26" w:rsidRPr="001A5941" w:rsidRDefault="00477F26" w:rsidP="00477F26">
      <w:pPr>
        <w:spacing w:after="0"/>
        <w:ind w:left="709"/>
        <w:rPr>
          <w:rFonts w:ascii="Times New Roman" w:hAnsi="Times New Roman"/>
          <w:b/>
          <w:sz w:val="24"/>
          <w:szCs w:val="24"/>
        </w:rPr>
      </w:pPr>
      <w:r w:rsidRPr="001A5941">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77F26" w:rsidRPr="001A5941" w14:paraId="520872BB" w14:textId="77777777" w:rsidTr="00912FC9">
        <w:trPr>
          <w:trHeight w:val="649"/>
        </w:trPr>
        <w:tc>
          <w:tcPr>
            <w:tcW w:w="7309" w:type="dxa"/>
            <w:vAlign w:val="center"/>
            <w:hideMark/>
          </w:tcPr>
          <w:p w14:paraId="17B8EA38" w14:textId="77777777" w:rsidR="00477F26" w:rsidRPr="001A5941" w:rsidRDefault="00477F26" w:rsidP="00912FC9">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Вид учебной работы</w:t>
            </w:r>
          </w:p>
        </w:tc>
        <w:tc>
          <w:tcPr>
            <w:tcW w:w="2112" w:type="dxa"/>
            <w:vAlign w:val="center"/>
            <w:hideMark/>
          </w:tcPr>
          <w:p w14:paraId="2BFE3372" w14:textId="77777777" w:rsidR="00477F26" w:rsidRPr="001A5941" w:rsidRDefault="00477F26" w:rsidP="00912FC9">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iCs/>
                <w:sz w:val="24"/>
                <w:szCs w:val="24"/>
              </w:rPr>
              <w:t>Объем в часах</w:t>
            </w:r>
          </w:p>
        </w:tc>
      </w:tr>
      <w:tr w:rsidR="00477F26" w:rsidRPr="001A5941" w14:paraId="754A9956" w14:textId="77777777" w:rsidTr="00912FC9">
        <w:trPr>
          <w:trHeight w:val="70"/>
        </w:trPr>
        <w:tc>
          <w:tcPr>
            <w:tcW w:w="7309" w:type="dxa"/>
            <w:vAlign w:val="center"/>
            <w:hideMark/>
          </w:tcPr>
          <w:p w14:paraId="2926535D" w14:textId="77777777" w:rsidR="00477F26" w:rsidRPr="001A5941" w:rsidRDefault="00477F26" w:rsidP="00912FC9">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bCs/>
                <w:sz w:val="24"/>
                <w:szCs w:val="24"/>
              </w:rPr>
              <w:t>Объем образовательной программы учебной дисциплины</w:t>
            </w:r>
          </w:p>
        </w:tc>
        <w:tc>
          <w:tcPr>
            <w:tcW w:w="2112" w:type="dxa"/>
            <w:vAlign w:val="center"/>
          </w:tcPr>
          <w:p w14:paraId="3E58F20C" w14:textId="269877CF" w:rsidR="00477F26" w:rsidRPr="0096772B" w:rsidRDefault="001E70D5" w:rsidP="00912FC9">
            <w:pPr>
              <w:spacing w:after="0" w:line="240" w:lineRule="auto"/>
              <w:rPr>
                <w:rFonts w:ascii="Times New Roman" w:hAnsi="Times New Roman"/>
                <w:sz w:val="24"/>
                <w:szCs w:val="24"/>
              </w:rPr>
            </w:pPr>
            <w:r>
              <w:rPr>
                <w:rFonts w:ascii="Times New Roman" w:hAnsi="Times New Roman"/>
                <w:sz w:val="24"/>
                <w:szCs w:val="24"/>
              </w:rPr>
              <w:t>48-72</w:t>
            </w:r>
          </w:p>
        </w:tc>
      </w:tr>
      <w:tr w:rsidR="00477F26" w:rsidRPr="001A5941" w14:paraId="31B11D56" w14:textId="77777777" w:rsidTr="00912FC9">
        <w:trPr>
          <w:trHeight w:val="260"/>
        </w:trPr>
        <w:tc>
          <w:tcPr>
            <w:tcW w:w="7309" w:type="dxa"/>
            <w:vAlign w:val="center"/>
          </w:tcPr>
          <w:p w14:paraId="49E9766C" w14:textId="77777777" w:rsidR="00477F26" w:rsidRPr="001A5941" w:rsidRDefault="00477F26" w:rsidP="00912FC9">
            <w:pPr>
              <w:widowControl w:val="0"/>
              <w:autoSpaceDE w:val="0"/>
              <w:autoSpaceDN w:val="0"/>
              <w:adjustRightInd w:val="0"/>
              <w:spacing w:after="0" w:line="240" w:lineRule="auto"/>
              <w:rPr>
                <w:rFonts w:ascii="Times New Roman" w:hAnsi="Times New Roman"/>
                <w:b/>
                <w:bCs/>
                <w:sz w:val="24"/>
                <w:szCs w:val="24"/>
              </w:rPr>
            </w:pPr>
            <w:r w:rsidRPr="001A5941">
              <w:rPr>
                <w:rFonts w:ascii="Times New Roman" w:hAnsi="Times New Roman"/>
                <w:b/>
                <w:bCs/>
                <w:sz w:val="24"/>
                <w:szCs w:val="24"/>
              </w:rPr>
              <w:t>в т.ч. в форме практической подготовки</w:t>
            </w:r>
          </w:p>
        </w:tc>
        <w:tc>
          <w:tcPr>
            <w:tcW w:w="2112" w:type="dxa"/>
            <w:vAlign w:val="center"/>
          </w:tcPr>
          <w:p w14:paraId="1C70E295" w14:textId="77A9991F" w:rsidR="00477F26" w:rsidRPr="0096772B" w:rsidRDefault="001E70D5" w:rsidP="00912FC9">
            <w:pPr>
              <w:spacing w:after="0" w:line="240" w:lineRule="auto"/>
              <w:rPr>
                <w:rFonts w:ascii="Times New Roman" w:hAnsi="Times New Roman"/>
                <w:sz w:val="24"/>
                <w:szCs w:val="24"/>
              </w:rPr>
            </w:pPr>
            <w:r>
              <w:rPr>
                <w:rFonts w:ascii="Times New Roman" w:hAnsi="Times New Roman"/>
                <w:sz w:val="24"/>
                <w:szCs w:val="24"/>
              </w:rPr>
              <w:t>40-70</w:t>
            </w:r>
          </w:p>
        </w:tc>
      </w:tr>
      <w:tr w:rsidR="00477F26" w:rsidRPr="001A5941" w14:paraId="6BA72011" w14:textId="77777777" w:rsidTr="00912FC9">
        <w:trPr>
          <w:trHeight w:val="168"/>
        </w:trPr>
        <w:tc>
          <w:tcPr>
            <w:tcW w:w="7309" w:type="dxa"/>
            <w:vAlign w:val="center"/>
          </w:tcPr>
          <w:p w14:paraId="72BF3059" w14:textId="77777777" w:rsidR="00477F26" w:rsidRPr="001A5941" w:rsidRDefault="00477F26" w:rsidP="00912FC9">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в т.ч.:</w:t>
            </w:r>
          </w:p>
        </w:tc>
        <w:tc>
          <w:tcPr>
            <w:tcW w:w="2112" w:type="dxa"/>
            <w:vAlign w:val="center"/>
          </w:tcPr>
          <w:p w14:paraId="2BAECACF" w14:textId="77777777" w:rsidR="00477F26" w:rsidRPr="0096772B" w:rsidRDefault="00477F26" w:rsidP="00912FC9">
            <w:pPr>
              <w:spacing w:after="0" w:line="240" w:lineRule="auto"/>
              <w:rPr>
                <w:rFonts w:ascii="Times New Roman" w:hAnsi="Times New Roman"/>
                <w:sz w:val="24"/>
                <w:szCs w:val="24"/>
              </w:rPr>
            </w:pPr>
          </w:p>
        </w:tc>
      </w:tr>
      <w:tr w:rsidR="00477F26" w:rsidRPr="001A5941" w14:paraId="035B3753" w14:textId="77777777" w:rsidTr="00912FC9">
        <w:trPr>
          <w:trHeight w:val="171"/>
        </w:trPr>
        <w:tc>
          <w:tcPr>
            <w:tcW w:w="7309" w:type="dxa"/>
            <w:vAlign w:val="center"/>
          </w:tcPr>
          <w:p w14:paraId="05862736" w14:textId="77777777" w:rsidR="00477F26" w:rsidRPr="001A5941" w:rsidRDefault="00477F26" w:rsidP="00912FC9">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теоретическое обучение</w:t>
            </w:r>
          </w:p>
        </w:tc>
        <w:tc>
          <w:tcPr>
            <w:tcW w:w="2112" w:type="dxa"/>
            <w:vAlign w:val="center"/>
          </w:tcPr>
          <w:p w14:paraId="069AFFFD" w14:textId="26836D58" w:rsidR="00477F26" w:rsidRPr="0096772B" w:rsidRDefault="001E70D5" w:rsidP="00912FC9">
            <w:pPr>
              <w:spacing w:after="0" w:line="240" w:lineRule="auto"/>
              <w:rPr>
                <w:rFonts w:ascii="Times New Roman" w:hAnsi="Times New Roman"/>
                <w:sz w:val="24"/>
                <w:szCs w:val="24"/>
              </w:rPr>
            </w:pPr>
            <w:r>
              <w:rPr>
                <w:rFonts w:ascii="Times New Roman" w:hAnsi="Times New Roman"/>
                <w:sz w:val="24"/>
                <w:szCs w:val="24"/>
              </w:rPr>
              <w:t>8-2</w:t>
            </w:r>
          </w:p>
        </w:tc>
      </w:tr>
      <w:tr w:rsidR="00477F26" w:rsidRPr="001A5941" w14:paraId="57C9ECFF" w14:textId="77777777" w:rsidTr="00912FC9">
        <w:trPr>
          <w:trHeight w:val="279"/>
        </w:trPr>
        <w:tc>
          <w:tcPr>
            <w:tcW w:w="7309" w:type="dxa"/>
            <w:vAlign w:val="center"/>
          </w:tcPr>
          <w:p w14:paraId="5D661749" w14:textId="77777777" w:rsidR="00477F26" w:rsidRPr="001A5941" w:rsidRDefault="00477F26" w:rsidP="00912FC9">
            <w:pPr>
              <w:widowControl w:val="0"/>
              <w:autoSpaceDE w:val="0"/>
              <w:autoSpaceDN w:val="0"/>
              <w:adjustRightInd w:val="0"/>
              <w:spacing w:after="0" w:line="240" w:lineRule="auto"/>
              <w:rPr>
                <w:rFonts w:ascii="Times New Roman" w:hAnsi="Times New Roman"/>
                <w:bCs/>
                <w:sz w:val="24"/>
                <w:szCs w:val="24"/>
              </w:rPr>
            </w:pPr>
            <w:r w:rsidRPr="001A5941">
              <w:rPr>
                <w:rFonts w:ascii="Times New Roman" w:hAnsi="Times New Roman"/>
                <w:bCs/>
                <w:sz w:val="24"/>
                <w:szCs w:val="24"/>
              </w:rPr>
              <w:t>практические занятия</w:t>
            </w:r>
          </w:p>
        </w:tc>
        <w:tc>
          <w:tcPr>
            <w:tcW w:w="2112" w:type="dxa"/>
            <w:vAlign w:val="center"/>
          </w:tcPr>
          <w:p w14:paraId="309824D6" w14:textId="20BD8D16" w:rsidR="00477F26" w:rsidRPr="0096772B" w:rsidRDefault="001E70D5" w:rsidP="00912FC9">
            <w:pPr>
              <w:spacing w:after="0" w:line="240" w:lineRule="auto"/>
              <w:rPr>
                <w:rFonts w:ascii="Times New Roman" w:hAnsi="Times New Roman"/>
                <w:sz w:val="24"/>
                <w:szCs w:val="24"/>
              </w:rPr>
            </w:pPr>
            <w:r>
              <w:rPr>
                <w:rFonts w:ascii="Times New Roman" w:hAnsi="Times New Roman"/>
                <w:sz w:val="24"/>
                <w:szCs w:val="24"/>
              </w:rPr>
              <w:t>40-70</w:t>
            </w:r>
          </w:p>
        </w:tc>
      </w:tr>
      <w:tr w:rsidR="00477F26" w:rsidRPr="001A5941" w14:paraId="4EACEF4C" w14:textId="77777777" w:rsidTr="00912FC9">
        <w:trPr>
          <w:trHeight w:val="273"/>
        </w:trPr>
        <w:tc>
          <w:tcPr>
            <w:tcW w:w="7309" w:type="dxa"/>
            <w:vAlign w:val="center"/>
            <w:hideMark/>
          </w:tcPr>
          <w:p w14:paraId="7895E8DF" w14:textId="77777777" w:rsidR="00477F26" w:rsidRPr="001A5941" w:rsidRDefault="00477F26" w:rsidP="00912FC9">
            <w:pPr>
              <w:widowControl w:val="0"/>
              <w:autoSpaceDE w:val="0"/>
              <w:autoSpaceDN w:val="0"/>
              <w:adjustRightInd w:val="0"/>
              <w:spacing w:after="0" w:line="240" w:lineRule="auto"/>
              <w:rPr>
                <w:rFonts w:ascii="Times New Roman" w:hAnsi="Times New Roman"/>
                <w:i/>
                <w:sz w:val="24"/>
                <w:szCs w:val="24"/>
              </w:rPr>
            </w:pPr>
            <w:r w:rsidRPr="001A5941">
              <w:rPr>
                <w:rFonts w:ascii="Times New Roman" w:hAnsi="Times New Roman"/>
                <w:bCs/>
                <w:i/>
                <w:sz w:val="24"/>
                <w:szCs w:val="24"/>
              </w:rPr>
              <w:t>Самостоятельная работа</w:t>
            </w:r>
          </w:p>
        </w:tc>
        <w:tc>
          <w:tcPr>
            <w:tcW w:w="2112" w:type="dxa"/>
            <w:vAlign w:val="center"/>
          </w:tcPr>
          <w:p w14:paraId="2A13A4FB" w14:textId="77777777" w:rsidR="00477F26" w:rsidRPr="001A5941" w:rsidRDefault="00477F26" w:rsidP="00912FC9">
            <w:pPr>
              <w:spacing w:after="0" w:line="240" w:lineRule="auto"/>
              <w:rPr>
                <w:rFonts w:ascii="Times New Roman" w:hAnsi="Times New Roman"/>
                <w:sz w:val="24"/>
                <w:szCs w:val="24"/>
              </w:rPr>
            </w:pPr>
          </w:p>
        </w:tc>
      </w:tr>
      <w:tr w:rsidR="00477F26" w:rsidRPr="001A5941" w14:paraId="29D137B2" w14:textId="77777777" w:rsidTr="00912FC9">
        <w:trPr>
          <w:trHeight w:val="136"/>
        </w:trPr>
        <w:tc>
          <w:tcPr>
            <w:tcW w:w="7309" w:type="dxa"/>
            <w:vAlign w:val="center"/>
            <w:hideMark/>
          </w:tcPr>
          <w:p w14:paraId="5B6526B3" w14:textId="77777777" w:rsidR="00477F26" w:rsidRPr="001A5941" w:rsidRDefault="00477F26" w:rsidP="00912FC9">
            <w:pPr>
              <w:widowControl w:val="0"/>
              <w:autoSpaceDE w:val="0"/>
              <w:autoSpaceDN w:val="0"/>
              <w:adjustRightInd w:val="0"/>
              <w:spacing w:after="0" w:line="240" w:lineRule="auto"/>
              <w:rPr>
                <w:rFonts w:ascii="Times New Roman" w:hAnsi="Times New Roman"/>
                <w:b/>
                <w:sz w:val="24"/>
                <w:szCs w:val="24"/>
              </w:rPr>
            </w:pPr>
            <w:r w:rsidRPr="001A5941">
              <w:rPr>
                <w:rFonts w:ascii="Times New Roman" w:hAnsi="Times New Roman"/>
                <w:b/>
                <w:sz w:val="24"/>
                <w:szCs w:val="24"/>
              </w:rPr>
              <w:t xml:space="preserve">Промежуточная аттестация </w:t>
            </w:r>
          </w:p>
        </w:tc>
        <w:tc>
          <w:tcPr>
            <w:tcW w:w="2112" w:type="dxa"/>
            <w:vAlign w:val="center"/>
          </w:tcPr>
          <w:p w14:paraId="528A970A" w14:textId="77777777" w:rsidR="00477F26" w:rsidRPr="001A5941" w:rsidRDefault="00477F26" w:rsidP="00912FC9">
            <w:pPr>
              <w:widowControl w:val="0"/>
              <w:autoSpaceDE w:val="0"/>
              <w:autoSpaceDN w:val="0"/>
              <w:adjustRightInd w:val="0"/>
              <w:spacing w:after="0" w:line="240" w:lineRule="auto"/>
              <w:rPr>
                <w:rFonts w:ascii="Times New Roman" w:hAnsi="Times New Roman"/>
                <w:b/>
                <w:color w:val="FF0000"/>
                <w:sz w:val="24"/>
                <w:szCs w:val="24"/>
              </w:rPr>
            </w:pPr>
          </w:p>
        </w:tc>
      </w:tr>
    </w:tbl>
    <w:p w14:paraId="5A527211" w14:textId="77777777" w:rsidR="00477F26" w:rsidRPr="001A5941" w:rsidRDefault="00477F26" w:rsidP="00477F26">
      <w:pPr>
        <w:spacing w:after="0" w:line="240" w:lineRule="auto"/>
        <w:ind w:left="709"/>
        <w:rPr>
          <w:rFonts w:ascii="Times New Roman" w:hAnsi="Times New Roman"/>
          <w:b/>
          <w:sz w:val="24"/>
          <w:szCs w:val="24"/>
        </w:rPr>
      </w:pPr>
    </w:p>
    <w:p w14:paraId="27EEDE2E" w14:textId="77777777" w:rsidR="00477F26" w:rsidRPr="001A5941" w:rsidRDefault="00477F26" w:rsidP="00477F26">
      <w:pPr>
        <w:spacing w:after="0" w:line="240" w:lineRule="auto"/>
        <w:ind w:left="709"/>
        <w:rPr>
          <w:rFonts w:ascii="Times New Roman" w:hAnsi="Times New Roman"/>
          <w:b/>
          <w:sz w:val="24"/>
          <w:szCs w:val="24"/>
        </w:rPr>
      </w:pPr>
    </w:p>
    <w:p w14:paraId="11CE42AF" w14:textId="77777777" w:rsidR="00477F26" w:rsidRPr="001A5941" w:rsidRDefault="00477F26" w:rsidP="00477F26">
      <w:pPr>
        <w:spacing w:after="0" w:line="240" w:lineRule="auto"/>
        <w:ind w:left="709"/>
        <w:rPr>
          <w:rFonts w:ascii="Times New Roman" w:hAnsi="Times New Roman"/>
          <w:b/>
          <w:sz w:val="24"/>
          <w:szCs w:val="24"/>
        </w:rPr>
      </w:pPr>
    </w:p>
    <w:p w14:paraId="30E1015A" w14:textId="77777777" w:rsidR="00477F26" w:rsidRPr="001A5941" w:rsidRDefault="00477F26" w:rsidP="00477F26">
      <w:pPr>
        <w:spacing w:after="0" w:line="240" w:lineRule="auto"/>
        <w:ind w:left="709"/>
        <w:rPr>
          <w:rFonts w:ascii="Times New Roman" w:hAnsi="Times New Roman"/>
          <w:b/>
          <w:sz w:val="24"/>
          <w:szCs w:val="24"/>
        </w:rPr>
      </w:pPr>
    </w:p>
    <w:p w14:paraId="42FDA200" w14:textId="77777777" w:rsidR="00477F26" w:rsidRPr="001A5941" w:rsidRDefault="00477F26" w:rsidP="00477F26">
      <w:pPr>
        <w:spacing w:after="0" w:line="240" w:lineRule="auto"/>
        <w:ind w:left="709"/>
        <w:rPr>
          <w:rFonts w:ascii="Times New Roman" w:hAnsi="Times New Roman"/>
          <w:b/>
          <w:sz w:val="24"/>
          <w:szCs w:val="24"/>
        </w:rPr>
      </w:pPr>
    </w:p>
    <w:p w14:paraId="173CBEB5" w14:textId="77777777" w:rsidR="00477F26" w:rsidRPr="001A5941" w:rsidRDefault="00477F26" w:rsidP="00477F26">
      <w:pPr>
        <w:spacing w:after="0" w:line="240" w:lineRule="auto"/>
        <w:ind w:left="709"/>
        <w:rPr>
          <w:rFonts w:ascii="Times New Roman" w:hAnsi="Times New Roman"/>
          <w:b/>
          <w:sz w:val="24"/>
          <w:szCs w:val="24"/>
        </w:rPr>
      </w:pPr>
    </w:p>
    <w:p w14:paraId="106CDE07" w14:textId="77777777" w:rsidR="00477F26" w:rsidRPr="001A5941" w:rsidRDefault="00477F26" w:rsidP="00477F26">
      <w:pPr>
        <w:spacing w:after="0" w:line="240" w:lineRule="auto"/>
        <w:ind w:left="709"/>
        <w:rPr>
          <w:rFonts w:ascii="Times New Roman" w:hAnsi="Times New Roman"/>
          <w:b/>
          <w:sz w:val="24"/>
          <w:szCs w:val="24"/>
        </w:rPr>
      </w:pPr>
    </w:p>
    <w:p w14:paraId="3B8E75D4" w14:textId="77777777" w:rsidR="00477F26" w:rsidRPr="001A5941" w:rsidRDefault="00477F26" w:rsidP="00477F26">
      <w:pPr>
        <w:spacing w:after="0" w:line="240" w:lineRule="auto"/>
        <w:ind w:left="709"/>
        <w:rPr>
          <w:rFonts w:ascii="Times New Roman" w:hAnsi="Times New Roman"/>
          <w:b/>
          <w:sz w:val="24"/>
          <w:szCs w:val="24"/>
        </w:rPr>
      </w:pPr>
    </w:p>
    <w:p w14:paraId="634B2433" w14:textId="77777777" w:rsidR="00477F26" w:rsidRPr="001A5941" w:rsidRDefault="00477F26" w:rsidP="00477F26">
      <w:pPr>
        <w:spacing w:after="0" w:line="240" w:lineRule="auto"/>
        <w:ind w:left="709"/>
        <w:rPr>
          <w:rFonts w:ascii="Times New Roman" w:hAnsi="Times New Roman"/>
          <w:b/>
          <w:sz w:val="24"/>
          <w:szCs w:val="24"/>
        </w:rPr>
      </w:pPr>
    </w:p>
    <w:p w14:paraId="54B89EBB" w14:textId="77777777" w:rsidR="00477F26" w:rsidRPr="001A5941" w:rsidRDefault="00477F26" w:rsidP="00477F26">
      <w:pPr>
        <w:spacing w:after="0" w:line="240" w:lineRule="auto"/>
        <w:ind w:left="709"/>
        <w:rPr>
          <w:rFonts w:ascii="Times New Roman" w:hAnsi="Times New Roman"/>
          <w:b/>
          <w:sz w:val="24"/>
          <w:szCs w:val="24"/>
        </w:rPr>
      </w:pPr>
    </w:p>
    <w:p w14:paraId="49AE3C7B" w14:textId="77777777" w:rsidR="00477F26" w:rsidRPr="001A5941" w:rsidRDefault="00477F26" w:rsidP="00477F26">
      <w:pPr>
        <w:spacing w:after="0" w:line="240" w:lineRule="auto"/>
        <w:ind w:left="709"/>
        <w:rPr>
          <w:rFonts w:ascii="Times New Roman" w:hAnsi="Times New Roman"/>
          <w:b/>
          <w:sz w:val="24"/>
          <w:szCs w:val="24"/>
        </w:rPr>
      </w:pPr>
    </w:p>
    <w:p w14:paraId="3C531EA3" w14:textId="77777777" w:rsidR="00477F26" w:rsidRPr="001A5941" w:rsidRDefault="00477F26" w:rsidP="00477F26">
      <w:pPr>
        <w:spacing w:after="0" w:line="240" w:lineRule="auto"/>
        <w:ind w:left="709"/>
        <w:rPr>
          <w:rFonts w:ascii="Times New Roman" w:hAnsi="Times New Roman"/>
          <w:b/>
          <w:sz w:val="24"/>
          <w:szCs w:val="24"/>
        </w:rPr>
      </w:pPr>
    </w:p>
    <w:p w14:paraId="5BCB38E4" w14:textId="77777777" w:rsidR="00477F26" w:rsidRPr="001A5941" w:rsidRDefault="00477F26" w:rsidP="00477F26">
      <w:pPr>
        <w:spacing w:after="0" w:line="240" w:lineRule="auto"/>
        <w:ind w:left="709"/>
        <w:rPr>
          <w:rFonts w:ascii="Times New Roman" w:hAnsi="Times New Roman"/>
          <w:b/>
          <w:sz w:val="24"/>
          <w:szCs w:val="24"/>
        </w:rPr>
        <w:sectPr w:rsidR="00477F26" w:rsidRPr="001A5941" w:rsidSect="00F261BD">
          <w:headerReference w:type="even" r:id="rId8"/>
          <w:pgSz w:w="11906" w:h="16838"/>
          <w:pgMar w:top="1134" w:right="851" w:bottom="1134" w:left="1701" w:header="709" w:footer="709" w:gutter="0"/>
          <w:cols w:space="708"/>
          <w:docGrid w:linePitch="360"/>
        </w:sectPr>
      </w:pPr>
      <w:r w:rsidRPr="001A5941">
        <w:rPr>
          <w:rFonts w:ascii="Times New Roman" w:hAnsi="Times New Roman"/>
          <w:b/>
          <w:sz w:val="24"/>
          <w:szCs w:val="24"/>
        </w:rPr>
        <w:br w:type="page"/>
      </w:r>
    </w:p>
    <w:p w14:paraId="1E526F54" w14:textId="77777777" w:rsidR="00477F26" w:rsidRPr="001A5941" w:rsidRDefault="00477F26" w:rsidP="00477F26">
      <w:pPr>
        <w:ind w:firstLine="709"/>
        <w:rPr>
          <w:rFonts w:ascii="Times New Roman" w:eastAsia="Batang" w:hAnsi="Times New Roman"/>
          <w:b/>
          <w:bCs/>
          <w:sz w:val="24"/>
          <w:szCs w:val="24"/>
        </w:rPr>
      </w:pPr>
      <w:r w:rsidRPr="001A5941">
        <w:rPr>
          <w:rFonts w:ascii="Times New Roman" w:eastAsia="Batang" w:hAnsi="Times New Roman"/>
          <w:b/>
          <w:sz w:val="24"/>
          <w:szCs w:val="24"/>
        </w:rPr>
        <w:lastRenderedPageBreak/>
        <w:t>2.2. Тематический план и содержание учебной дисциплины</w:t>
      </w:r>
    </w:p>
    <w:tbl>
      <w:tblPr>
        <w:tblW w:w="15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3"/>
        <w:gridCol w:w="4541"/>
        <w:gridCol w:w="1842"/>
        <w:gridCol w:w="2264"/>
        <w:gridCol w:w="2268"/>
        <w:gridCol w:w="2127"/>
      </w:tblGrid>
      <w:tr w:rsidR="00477F26" w:rsidRPr="001A5941" w14:paraId="7C09BE48" w14:textId="77777777" w:rsidTr="001E70D5">
        <w:trPr>
          <w:cantSplit/>
          <w:trHeight w:val="1518"/>
          <w:jc w:val="center"/>
        </w:trPr>
        <w:tc>
          <w:tcPr>
            <w:tcW w:w="2263" w:type="dxa"/>
            <w:shd w:val="clear" w:color="auto" w:fill="auto"/>
            <w:vAlign w:val="center"/>
          </w:tcPr>
          <w:p w14:paraId="5B859D97" w14:textId="77777777" w:rsidR="00477F26" w:rsidRPr="00163907" w:rsidRDefault="00477F26" w:rsidP="00912FC9">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Наименование</w:t>
            </w:r>
          </w:p>
          <w:p w14:paraId="2FFB8CE9" w14:textId="77777777" w:rsidR="00477F26" w:rsidRPr="00163907" w:rsidRDefault="00477F26" w:rsidP="00912FC9">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раздела и тем</w:t>
            </w:r>
          </w:p>
        </w:tc>
        <w:tc>
          <w:tcPr>
            <w:tcW w:w="4541" w:type="dxa"/>
            <w:vAlign w:val="center"/>
          </w:tcPr>
          <w:p w14:paraId="6059A56D" w14:textId="77777777" w:rsidR="00477F26" w:rsidRPr="00163907" w:rsidRDefault="00477F26" w:rsidP="00912FC9">
            <w:pPr>
              <w:suppressAutoHyphens/>
              <w:spacing w:after="0" w:line="240" w:lineRule="auto"/>
              <w:jc w:val="center"/>
              <w:rPr>
                <w:rFonts w:ascii="Times New Roman" w:hAnsi="Times New Roman"/>
                <w:b/>
                <w:bCs/>
                <w:sz w:val="24"/>
                <w:szCs w:val="24"/>
              </w:rPr>
            </w:pPr>
            <w:r w:rsidRPr="00163907">
              <w:rPr>
                <w:rFonts w:ascii="Times New Roman" w:hAnsi="Times New Roman"/>
                <w:b/>
                <w:bCs/>
                <w:sz w:val="24"/>
                <w:szCs w:val="24"/>
              </w:rPr>
              <w:t>Содержание учебного материала и формы организации деятельности обучающихся</w:t>
            </w:r>
          </w:p>
        </w:tc>
        <w:tc>
          <w:tcPr>
            <w:tcW w:w="4106" w:type="dxa"/>
            <w:gridSpan w:val="2"/>
            <w:vAlign w:val="center"/>
          </w:tcPr>
          <w:p w14:paraId="6A2C3E2E" w14:textId="77777777" w:rsidR="00477F26" w:rsidRPr="00492D30" w:rsidRDefault="00477F26" w:rsidP="00912FC9">
            <w:pPr>
              <w:suppressAutoHyphens/>
              <w:spacing w:after="0" w:line="240" w:lineRule="auto"/>
              <w:jc w:val="center"/>
              <w:rPr>
                <w:rFonts w:ascii="Times New Roman" w:hAnsi="Times New Roman"/>
                <w:b/>
                <w:bCs/>
              </w:rPr>
            </w:pPr>
            <w:r w:rsidRPr="00492D30">
              <w:rPr>
                <w:rFonts w:ascii="Times New Roman" w:hAnsi="Times New Roman"/>
                <w:b/>
                <w:bCs/>
              </w:rPr>
              <w:t>Объем, акад. ч / в том числе в форме практической подготовки, акад. ч</w:t>
            </w:r>
          </w:p>
        </w:tc>
        <w:tc>
          <w:tcPr>
            <w:tcW w:w="2268" w:type="dxa"/>
            <w:vAlign w:val="center"/>
          </w:tcPr>
          <w:p w14:paraId="3E5A6704" w14:textId="77777777" w:rsidR="00477F26" w:rsidRPr="001A5941" w:rsidRDefault="00477F26" w:rsidP="00912FC9">
            <w:pPr>
              <w:suppressAutoHyphens/>
              <w:spacing w:after="0" w:line="240" w:lineRule="auto"/>
              <w:jc w:val="center"/>
              <w:rPr>
                <w:rFonts w:ascii="Times New Roman" w:hAnsi="Times New Roman"/>
                <w:sz w:val="24"/>
                <w:szCs w:val="24"/>
              </w:rPr>
            </w:pPr>
            <w:r w:rsidRPr="00492D30">
              <w:rPr>
                <w:rFonts w:ascii="Times New Roman" w:hAnsi="Times New Roman"/>
                <w:b/>
                <w:bCs/>
              </w:rPr>
              <w:t>Коды компетенций, формированию которых способствует элемент программы</w:t>
            </w:r>
          </w:p>
        </w:tc>
        <w:tc>
          <w:tcPr>
            <w:tcW w:w="2127" w:type="dxa"/>
            <w:vAlign w:val="center"/>
          </w:tcPr>
          <w:p w14:paraId="2D2EEB68" w14:textId="77777777" w:rsidR="00477F26" w:rsidRPr="00163907" w:rsidRDefault="00477F26" w:rsidP="00912FC9">
            <w:pPr>
              <w:suppressAutoHyphens/>
              <w:spacing w:after="0" w:line="240" w:lineRule="auto"/>
              <w:jc w:val="center"/>
              <w:rPr>
                <w:rFonts w:ascii="Times New Roman" w:hAnsi="Times New Roman"/>
                <w:sz w:val="24"/>
                <w:szCs w:val="24"/>
              </w:rPr>
            </w:pPr>
            <w:r w:rsidRPr="00492D30">
              <w:rPr>
                <w:rFonts w:ascii="Times New Roman" w:hAnsi="Times New Roman"/>
                <w:b/>
                <w:bCs/>
                <w:sz w:val="24"/>
                <w:szCs w:val="24"/>
              </w:rPr>
              <w:t>Код Н, У, З, Уо, Зо</w:t>
            </w:r>
          </w:p>
        </w:tc>
      </w:tr>
      <w:tr w:rsidR="00477F26" w:rsidRPr="001A5941" w14:paraId="68A7F036" w14:textId="77777777" w:rsidTr="001E70D5">
        <w:trPr>
          <w:cantSplit/>
          <w:trHeight w:val="320"/>
          <w:jc w:val="center"/>
        </w:trPr>
        <w:tc>
          <w:tcPr>
            <w:tcW w:w="2263" w:type="dxa"/>
          </w:tcPr>
          <w:p w14:paraId="1CD5D7A1" w14:textId="77777777" w:rsidR="00477F26" w:rsidRPr="001A5941" w:rsidRDefault="00477F26" w:rsidP="00912FC9">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1</w:t>
            </w:r>
          </w:p>
        </w:tc>
        <w:tc>
          <w:tcPr>
            <w:tcW w:w="4541" w:type="dxa"/>
          </w:tcPr>
          <w:p w14:paraId="52BDFE8C" w14:textId="77777777" w:rsidR="00477F26" w:rsidRPr="001A5941" w:rsidRDefault="00477F26" w:rsidP="00912FC9">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2</w:t>
            </w:r>
          </w:p>
        </w:tc>
        <w:tc>
          <w:tcPr>
            <w:tcW w:w="1842" w:type="dxa"/>
          </w:tcPr>
          <w:p w14:paraId="5DDB3080" w14:textId="77777777" w:rsidR="00477F26" w:rsidRPr="001A5941" w:rsidRDefault="00477F26" w:rsidP="00912FC9">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3</w:t>
            </w:r>
          </w:p>
        </w:tc>
        <w:tc>
          <w:tcPr>
            <w:tcW w:w="2264" w:type="dxa"/>
          </w:tcPr>
          <w:p w14:paraId="3CE09111" w14:textId="77777777" w:rsidR="00477F26" w:rsidRPr="001A5941" w:rsidRDefault="00477F26" w:rsidP="00912FC9">
            <w:pPr>
              <w:suppressAutoHyphens/>
              <w:spacing w:after="0" w:line="240" w:lineRule="auto"/>
              <w:jc w:val="center"/>
              <w:rPr>
                <w:rFonts w:ascii="Times New Roman" w:hAnsi="Times New Roman"/>
                <w:b/>
                <w:sz w:val="24"/>
                <w:szCs w:val="24"/>
              </w:rPr>
            </w:pPr>
          </w:p>
        </w:tc>
        <w:tc>
          <w:tcPr>
            <w:tcW w:w="2268" w:type="dxa"/>
          </w:tcPr>
          <w:p w14:paraId="0E2A089A" w14:textId="77777777" w:rsidR="00477F26" w:rsidRPr="001A5941" w:rsidRDefault="00477F26" w:rsidP="00912FC9">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4</w:t>
            </w:r>
          </w:p>
        </w:tc>
        <w:tc>
          <w:tcPr>
            <w:tcW w:w="2127" w:type="dxa"/>
          </w:tcPr>
          <w:p w14:paraId="7D98C419" w14:textId="77777777" w:rsidR="00477F26" w:rsidRPr="001A5941" w:rsidRDefault="00477F26" w:rsidP="00912FC9">
            <w:pPr>
              <w:suppressAutoHyphens/>
              <w:spacing w:after="0" w:line="240" w:lineRule="auto"/>
              <w:jc w:val="center"/>
              <w:rPr>
                <w:rFonts w:ascii="Times New Roman" w:hAnsi="Times New Roman"/>
                <w:b/>
                <w:sz w:val="24"/>
                <w:szCs w:val="24"/>
              </w:rPr>
            </w:pPr>
            <w:r w:rsidRPr="001A5941">
              <w:rPr>
                <w:rFonts w:ascii="Times New Roman" w:hAnsi="Times New Roman"/>
                <w:b/>
                <w:sz w:val="24"/>
                <w:szCs w:val="24"/>
              </w:rPr>
              <w:t>5</w:t>
            </w:r>
          </w:p>
        </w:tc>
      </w:tr>
      <w:tr w:rsidR="00477F26" w:rsidRPr="001A5941" w14:paraId="09F18366" w14:textId="77777777" w:rsidTr="001E70D5">
        <w:trPr>
          <w:cantSplit/>
          <w:trHeight w:val="320"/>
          <w:jc w:val="center"/>
        </w:trPr>
        <w:tc>
          <w:tcPr>
            <w:tcW w:w="2263" w:type="dxa"/>
          </w:tcPr>
          <w:p w14:paraId="0DB72EA6" w14:textId="77777777" w:rsidR="00477F26" w:rsidRPr="001A5941" w:rsidRDefault="00477F26" w:rsidP="00912FC9">
            <w:pPr>
              <w:suppressAutoHyphens/>
              <w:spacing w:after="0" w:line="240" w:lineRule="auto"/>
              <w:jc w:val="center"/>
              <w:rPr>
                <w:rFonts w:ascii="Times New Roman" w:hAnsi="Times New Roman"/>
                <w:b/>
                <w:sz w:val="24"/>
                <w:szCs w:val="24"/>
              </w:rPr>
            </w:pPr>
          </w:p>
        </w:tc>
        <w:tc>
          <w:tcPr>
            <w:tcW w:w="4541" w:type="dxa"/>
          </w:tcPr>
          <w:p w14:paraId="4785406A" w14:textId="77777777" w:rsidR="00477F26" w:rsidRPr="001A5941" w:rsidRDefault="00477F26" w:rsidP="00912FC9">
            <w:pPr>
              <w:suppressAutoHyphens/>
              <w:spacing w:after="0" w:line="240" w:lineRule="auto"/>
              <w:jc w:val="center"/>
              <w:rPr>
                <w:rFonts w:ascii="Times New Roman" w:hAnsi="Times New Roman"/>
                <w:b/>
                <w:sz w:val="24"/>
                <w:szCs w:val="24"/>
              </w:rPr>
            </w:pPr>
          </w:p>
        </w:tc>
        <w:tc>
          <w:tcPr>
            <w:tcW w:w="1842" w:type="dxa"/>
          </w:tcPr>
          <w:p w14:paraId="5E04FF7E" w14:textId="77777777" w:rsidR="00477F26" w:rsidRPr="001A5941" w:rsidRDefault="00477F26" w:rsidP="00912FC9">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 с учетом интенсификации 40%</w:t>
            </w:r>
          </w:p>
        </w:tc>
        <w:tc>
          <w:tcPr>
            <w:tcW w:w="2264" w:type="dxa"/>
          </w:tcPr>
          <w:p w14:paraId="00CA6E94" w14:textId="77777777" w:rsidR="00477F26" w:rsidRPr="001A5941" w:rsidRDefault="00477F26" w:rsidP="00912FC9">
            <w:pPr>
              <w:suppressAutoHyphens/>
              <w:spacing w:after="0" w:line="240" w:lineRule="auto"/>
              <w:jc w:val="center"/>
              <w:rPr>
                <w:rFonts w:ascii="Times New Roman" w:hAnsi="Times New Roman"/>
                <w:b/>
                <w:sz w:val="24"/>
                <w:szCs w:val="24"/>
              </w:rPr>
            </w:pPr>
            <w:proofErr w:type="spellStart"/>
            <w:r>
              <w:rPr>
                <w:rFonts w:ascii="Times New Roman" w:hAnsi="Times New Roman"/>
                <w:b/>
                <w:bCs/>
                <w:color w:val="000000"/>
              </w:rPr>
              <w:t>Обязат</w:t>
            </w:r>
            <w:proofErr w:type="spellEnd"/>
            <w:r>
              <w:rPr>
                <w:rFonts w:ascii="Times New Roman" w:hAnsi="Times New Roman"/>
                <w:b/>
                <w:bCs/>
                <w:color w:val="000000"/>
              </w:rPr>
              <w:t>. часть ОП</w:t>
            </w:r>
          </w:p>
        </w:tc>
        <w:tc>
          <w:tcPr>
            <w:tcW w:w="2268" w:type="dxa"/>
          </w:tcPr>
          <w:p w14:paraId="7100C328" w14:textId="77777777" w:rsidR="00477F26" w:rsidRPr="001A5941" w:rsidRDefault="00477F26" w:rsidP="00912FC9">
            <w:pPr>
              <w:suppressAutoHyphens/>
              <w:spacing w:after="0" w:line="240" w:lineRule="auto"/>
              <w:jc w:val="center"/>
              <w:rPr>
                <w:rFonts w:ascii="Times New Roman" w:hAnsi="Times New Roman"/>
                <w:b/>
                <w:sz w:val="24"/>
                <w:szCs w:val="24"/>
              </w:rPr>
            </w:pPr>
          </w:p>
        </w:tc>
        <w:tc>
          <w:tcPr>
            <w:tcW w:w="2127" w:type="dxa"/>
          </w:tcPr>
          <w:p w14:paraId="454BD9DB" w14:textId="77777777" w:rsidR="00477F26" w:rsidRPr="001A5941" w:rsidRDefault="00477F26" w:rsidP="00912FC9">
            <w:pPr>
              <w:suppressAutoHyphens/>
              <w:spacing w:after="0" w:line="240" w:lineRule="auto"/>
              <w:jc w:val="center"/>
              <w:rPr>
                <w:rFonts w:ascii="Times New Roman" w:hAnsi="Times New Roman"/>
                <w:b/>
                <w:sz w:val="24"/>
                <w:szCs w:val="24"/>
              </w:rPr>
            </w:pPr>
          </w:p>
        </w:tc>
      </w:tr>
      <w:tr w:rsidR="00477F26" w:rsidRPr="001A5941" w14:paraId="74D234B2" w14:textId="77777777" w:rsidTr="001E70D5">
        <w:trPr>
          <w:cantSplit/>
          <w:trHeight w:val="320"/>
          <w:jc w:val="center"/>
        </w:trPr>
        <w:tc>
          <w:tcPr>
            <w:tcW w:w="2263" w:type="dxa"/>
          </w:tcPr>
          <w:p w14:paraId="114A958F" w14:textId="77777777" w:rsidR="00477F26" w:rsidRPr="001A5941" w:rsidRDefault="00477F26" w:rsidP="00912FC9">
            <w:pPr>
              <w:suppressAutoHyphens/>
              <w:spacing w:after="0" w:line="240" w:lineRule="auto"/>
              <w:jc w:val="center"/>
              <w:rPr>
                <w:rFonts w:ascii="Times New Roman" w:hAnsi="Times New Roman"/>
                <w:b/>
                <w:sz w:val="24"/>
                <w:szCs w:val="24"/>
              </w:rPr>
            </w:pPr>
          </w:p>
        </w:tc>
        <w:tc>
          <w:tcPr>
            <w:tcW w:w="4541" w:type="dxa"/>
          </w:tcPr>
          <w:p w14:paraId="75583695" w14:textId="77777777" w:rsidR="00477F26" w:rsidRPr="001A5941" w:rsidRDefault="00477F26" w:rsidP="00912FC9">
            <w:pPr>
              <w:suppressAutoHyphens/>
              <w:spacing w:after="0" w:line="240" w:lineRule="auto"/>
              <w:jc w:val="center"/>
              <w:rPr>
                <w:rFonts w:ascii="Times New Roman" w:hAnsi="Times New Roman"/>
                <w:b/>
                <w:sz w:val="24"/>
                <w:szCs w:val="24"/>
              </w:rPr>
            </w:pPr>
          </w:p>
        </w:tc>
        <w:tc>
          <w:tcPr>
            <w:tcW w:w="1842" w:type="dxa"/>
          </w:tcPr>
          <w:p w14:paraId="5432F5B4" w14:textId="1861721E" w:rsidR="00477F26" w:rsidRDefault="001E70D5" w:rsidP="00912FC9">
            <w:pPr>
              <w:suppressAutoHyphens/>
              <w:spacing w:after="0" w:line="240" w:lineRule="auto"/>
              <w:jc w:val="center"/>
              <w:rPr>
                <w:rFonts w:ascii="Times New Roman" w:hAnsi="Times New Roman"/>
                <w:b/>
                <w:bCs/>
                <w:color w:val="000000"/>
              </w:rPr>
            </w:pPr>
            <w:r>
              <w:rPr>
                <w:rFonts w:ascii="Times New Roman" w:hAnsi="Times New Roman"/>
                <w:b/>
                <w:bCs/>
                <w:color w:val="000000"/>
              </w:rPr>
              <w:t>48/40</w:t>
            </w:r>
          </w:p>
        </w:tc>
        <w:tc>
          <w:tcPr>
            <w:tcW w:w="2264" w:type="dxa"/>
          </w:tcPr>
          <w:p w14:paraId="4208D2BB" w14:textId="5B33C066" w:rsidR="00477F26" w:rsidRDefault="001E70D5" w:rsidP="001E70D5">
            <w:pPr>
              <w:suppressAutoHyphens/>
              <w:spacing w:after="0" w:line="240" w:lineRule="auto"/>
              <w:ind w:left="175"/>
              <w:jc w:val="center"/>
              <w:rPr>
                <w:rFonts w:ascii="Times New Roman" w:hAnsi="Times New Roman"/>
                <w:b/>
                <w:bCs/>
                <w:color w:val="000000"/>
              </w:rPr>
            </w:pPr>
            <w:r>
              <w:rPr>
                <w:rFonts w:ascii="Times New Roman" w:hAnsi="Times New Roman"/>
                <w:b/>
                <w:bCs/>
                <w:color w:val="000000"/>
              </w:rPr>
              <w:t>72/70</w:t>
            </w:r>
          </w:p>
        </w:tc>
        <w:tc>
          <w:tcPr>
            <w:tcW w:w="2268" w:type="dxa"/>
          </w:tcPr>
          <w:p w14:paraId="67892FB1" w14:textId="77777777" w:rsidR="00477F26" w:rsidRPr="001A5941" w:rsidRDefault="00477F26" w:rsidP="00912FC9">
            <w:pPr>
              <w:suppressAutoHyphens/>
              <w:spacing w:after="0" w:line="240" w:lineRule="auto"/>
              <w:jc w:val="center"/>
              <w:rPr>
                <w:rFonts w:ascii="Times New Roman" w:hAnsi="Times New Roman"/>
                <w:b/>
                <w:sz w:val="24"/>
                <w:szCs w:val="24"/>
              </w:rPr>
            </w:pPr>
          </w:p>
        </w:tc>
        <w:tc>
          <w:tcPr>
            <w:tcW w:w="2127" w:type="dxa"/>
          </w:tcPr>
          <w:p w14:paraId="14F77863" w14:textId="77777777" w:rsidR="00477F26" w:rsidRPr="001A5941" w:rsidRDefault="00477F26" w:rsidP="00912FC9">
            <w:pPr>
              <w:suppressAutoHyphens/>
              <w:spacing w:after="0" w:line="240" w:lineRule="auto"/>
              <w:jc w:val="center"/>
              <w:rPr>
                <w:rFonts w:ascii="Times New Roman" w:hAnsi="Times New Roman"/>
                <w:b/>
                <w:sz w:val="24"/>
                <w:szCs w:val="24"/>
              </w:rPr>
            </w:pPr>
          </w:p>
        </w:tc>
      </w:tr>
      <w:tr w:rsidR="00477F26" w:rsidRPr="001A5941" w14:paraId="2A6810B6" w14:textId="77777777" w:rsidTr="001E70D5">
        <w:trPr>
          <w:cantSplit/>
          <w:trHeight w:val="318"/>
          <w:jc w:val="center"/>
        </w:trPr>
        <w:tc>
          <w:tcPr>
            <w:tcW w:w="6804" w:type="dxa"/>
            <w:gridSpan w:val="2"/>
          </w:tcPr>
          <w:p w14:paraId="3F3C7C7C" w14:textId="77777777" w:rsidR="00477F26" w:rsidRPr="001A5941" w:rsidRDefault="00477F26" w:rsidP="00912FC9">
            <w:pPr>
              <w:suppressAutoHyphens/>
              <w:spacing w:after="0" w:line="240" w:lineRule="auto"/>
              <w:rPr>
                <w:rFonts w:ascii="Times New Roman" w:hAnsi="Times New Roman"/>
                <w:b/>
                <w:sz w:val="24"/>
                <w:szCs w:val="24"/>
              </w:rPr>
            </w:pPr>
            <w:r w:rsidRPr="001A5941">
              <w:rPr>
                <w:rFonts w:ascii="Times New Roman" w:hAnsi="Times New Roman"/>
                <w:b/>
                <w:sz w:val="24"/>
                <w:szCs w:val="24"/>
              </w:rPr>
              <w:t>Раздел 1. Специалист по технологии машиностроения</w:t>
            </w:r>
          </w:p>
        </w:tc>
        <w:tc>
          <w:tcPr>
            <w:tcW w:w="1842" w:type="dxa"/>
          </w:tcPr>
          <w:p w14:paraId="0E808993" w14:textId="77777777" w:rsidR="00477F26" w:rsidRPr="00CF7421" w:rsidRDefault="00477F26" w:rsidP="00912FC9">
            <w:pPr>
              <w:suppressAutoHyphens/>
              <w:spacing w:after="0" w:line="240" w:lineRule="auto"/>
              <w:rPr>
                <w:rFonts w:ascii="Times New Roman" w:hAnsi="Times New Roman"/>
                <w:b/>
                <w:bCs/>
                <w:sz w:val="24"/>
                <w:szCs w:val="24"/>
              </w:rPr>
            </w:pPr>
          </w:p>
        </w:tc>
        <w:tc>
          <w:tcPr>
            <w:tcW w:w="2264" w:type="dxa"/>
          </w:tcPr>
          <w:p w14:paraId="742A8EC9" w14:textId="3DECB6C9" w:rsidR="00477F26" w:rsidRPr="00CF7421" w:rsidRDefault="00477F26" w:rsidP="00912FC9">
            <w:pPr>
              <w:suppressAutoHyphens/>
              <w:spacing w:after="0" w:line="240" w:lineRule="auto"/>
              <w:jc w:val="center"/>
              <w:rPr>
                <w:rFonts w:ascii="Times New Roman" w:hAnsi="Times New Roman"/>
                <w:b/>
                <w:sz w:val="24"/>
                <w:szCs w:val="24"/>
              </w:rPr>
            </w:pPr>
          </w:p>
        </w:tc>
        <w:tc>
          <w:tcPr>
            <w:tcW w:w="2268" w:type="dxa"/>
          </w:tcPr>
          <w:p w14:paraId="1FB4B2AD" w14:textId="77777777" w:rsidR="00477F26" w:rsidRPr="00683E99" w:rsidRDefault="00477F26" w:rsidP="00912FC9">
            <w:pPr>
              <w:suppressAutoHyphens/>
              <w:spacing w:after="0" w:line="240" w:lineRule="auto"/>
              <w:jc w:val="center"/>
              <w:rPr>
                <w:rFonts w:ascii="Times New Roman" w:hAnsi="Times New Roman"/>
                <w:b/>
                <w:sz w:val="24"/>
                <w:szCs w:val="24"/>
              </w:rPr>
            </w:pPr>
          </w:p>
          <w:p w14:paraId="723761D9" w14:textId="77777777" w:rsidR="00477F26" w:rsidRPr="00683E99" w:rsidRDefault="00477F26" w:rsidP="00912FC9">
            <w:pPr>
              <w:suppressAutoHyphens/>
              <w:spacing w:after="0" w:line="240" w:lineRule="auto"/>
              <w:jc w:val="center"/>
              <w:rPr>
                <w:rFonts w:ascii="Times New Roman" w:hAnsi="Times New Roman"/>
                <w:b/>
                <w:sz w:val="24"/>
                <w:szCs w:val="24"/>
              </w:rPr>
            </w:pPr>
          </w:p>
        </w:tc>
        <w:tc>
          <w:tcPr>
            <w:tcW w:w="2127" w:type="dxa"/>
          </w:tcPr>
          <w:p w14:paraId="51B1BB37" w14:textId="77777777" w:rsidR="00477F26" w:rsidRPr="001A5941" w:rsidRDefault="00477F26" w:rsidP="00912FC9">
            <w:pPr>
              <w:suppressAutoHyphens/>
              <w:spacing w:after="0" w:line="240" w:lineRule="auto"/>
              <w:jc w:val="center"/>
              <w:rPr>
                <w:rFonts w:ascii="Times New Roman" w:hAnsi="Times New Roman"/>
                <w:sz w:val="24"/>
                <w:szCs w:val="24"/>
              </w:rPr>
            </w:pPr>
          </w:p>
        </w:tc>
      </w:tr>
      <w:tr w:rsidR="00477F26" w:rsidRPr="001A5941" w14:paraId="0B27D616" w14:textId="77777777" w:rsidTr="001E70D5">
        <w:trPr>
          <w:cantSplit/>
          <w:trHeight w:val="320"/>
          <w:jc w:val="center"/>
        </w:trPr>
        <w:tc>
          <w:tcPr>
            <w:tcW w:w="2263" w:type="dxa"/>
            <w:vMerge w:val="restart"/>
          </w:tcPr>
          <w:p w14:paraId="7555E6E3" w14:textId="77777777" w:rsidR="00477F26" w:rsidRPr="0067153C" w:rsidRDefault="00477F26" w:rsidP="00912FC9">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1.1. Я и моя специальность</w:t>
            </w:r>
          </w:p>
          <w:p w14:paraId="7B878B52" w14:textId="77777777" w:rsidR="00477F26" w:rsidRPr="001A5941" w:rsidRDefault="00477F26" w:rsidP="00912FC9">
            <w:pPr>
              <w:suppressAutoHyphens/>
              <w:spacing w:after="0" w:line="240" w:lineRule="auto"/>
              <w:rPr>
                <w:rFonts w:ascii="Times New Roman" w:hAnsi="Times New Roman"/>
                <w:i/>
                <w:sz w:val="24"/>
                <w:szCs w:val="24"/>
              </w:rPr>
            </w:pPr>
          </w:p>
        </w:tc>
        <w:tc>
          <w:tcPr>
            <w:tcW w:w="4541" w:type="dxa"/>
          </w:tcPr>
          <w:p w14:paraId="19F8C88B" w14:textId="77777777" w:rsidR="00477F26" w:rsidRPr="001A5941" w:rsidRDefault="00477F26" w:rsidP="00912FC9">
            <w:pPr>
              <w:suppressAutoHyphens/>
              <w:spacing w:after="0" w:line="240" w:lineRule="auto"/>
              <w:rPr>
                <w:rFonts w:ascii="Times New Roman" w:hAnsi="Times New Roman"/>
                <w:b/>
                <w:sz w:val="24"/>
                <w:szCs w:val="24"/>
              </w:rPr>
            </w:pPr>
            <w:r w:rsidRPr="001A5941">
              <w:rPr>
                <w:rFonts w:ascii="Times New Roman" w:hAnsi="Times New Roman"/>
                <w:b/>
                <w:sz w:val="24"/>
                <w:szCs w:val="24"/>
              </w:rPr>
              <w:t xml:space="preserve">Содержание </w:t>
            </w:r>
          </w:p>
        </w:tc>
        <w:tc>
          <w:tcPr>
            <w:tcW w:w="1842" w:type="dxa"/>
          </w:tcPr>
          <w:p w14:paraId="78324ACB" w14:textId="77777777" w:rsidR="00477F26" w:rsidRPr="001A5941" w:rsidRDefault="00477F26" w:rsidP="00912FC9">
            <w:pPr>
              <w:suppressAutoHyphens/>
              <w:spacing w:after="0" w:line="240" w:lineRule="auto"/>
              <w:rPr>
                <w:rFonts w:ascii="Times New Roman" w:hAnsi="Times New Roman"/>
                <w:b/>
                <w:bCs/>
                <w:color w:val="FF0000"/>
                <w:sz w:val="24"/>
                <w:szCs w:val="24"/>
              </w:rPr>
            </w:pPr>
          </w:p>
        </w:tc>
        <w:tc>
          <w:tcPr>
            <w:tcW w:w="2264" w:type="dxa"/>
          </w:tcPr>
          <w:p w14:paraId="3C6C46D5"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20E6213D"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3795DC0E" w14:textId="77777777" w:rsidR="00477F26" w:rsidRPr="001A5941" w:rsidRDefault="00477F26" w:rsidP="00912FC9">
            <w:pPr>
              <w:suppressAutoHyphens/>
              <w:spacing w:after="0" w:line="240" w:lineRule="auto"/>
              <w:rPr>
                <w:rFonts w:ascii="Times New Roman" w:hAnsi="Times New Roman"/>
                <w:sz w:val="24"/>
                <w:szCs w:val="24"/>
              </w:rPr>
            </w:pPr>
          </w:p>
        </w:tc>
      </w:tr>
      <w:tr w:rsidR="00477F26" w:rsidRPr="001A5941" w14:paraId="6446E4EB" w14:textId="77777777" w:rsidTr="001E70D5">
        <w:trPr>
          <w:cantSplit/>
          <w:trHeight w:val="320"/>
          <w:jc w:val="center"/>
        </w:trPr>
        <w:tc>
          <w:tcPr>
            <w:tcW w:w="2263" w:type="dxa"/>
            <w:vMerge/>
          </w:tcPr>
          <w:p w14:paraId="124CCB08"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2715BEDC" w14:textId="77777777" w:rsidR="00477F26" w:rsidRPr="0067153C" w:rsidRDefault="00477F26" w:rsidP="00912FC9">
            <w:pPr>
              <w:suppressAutoHyphens/>
              <w:spacing w:after="0" w:line="240" w:lineRule="auto"/>
              <w:rPr>
                <w:rFonts w:ascii="Times New Roman" w:hAnsi="Times New Roman"/>
                <w:bCs/>
                <w:sz w:val="24"/>
                <w:szCs w:val="24"/>
              </w:rPr>
            </w:pPr>
            <w:r w:rsidRPr="0067153C">
              <w:rPr>
                <w:rFonts w:ascii="Times New Roman" w:hAnsi="Times New Roman"/>
                <w:bCs/>
                <w:sz w:val="24"/>
                <w:szCs w:val="24"/>
              </w:rPr>
              <w:t>Современный мир специальностей. Проблемы выбора будущей профессии</w:t>
            </w:r>
            <w:r>
              <w:rPr>
                <w:rFonts w:ascii="Times New Roman" w:hAnsi="Times New Roman"/>
                <w:bCs/>
                <w:sz w:val="24"/>
                <w:szCs w:val="24"/>
              </w:rPr>
              <w:t xml:space="preserve">. </w:t>
            </w:r>
            <w:r w:rsidRPr="001A5941">
              <w:rPr>
                <w:rFonts w:ascii="Times New Roman" w:hAnsi="Times New Roman"/>
                <w:sz w:val="24"/>
                <w:szCs w:val="24"/>
              </w:rPr>
              <w:t>Специалист по технологии машиностроения. Мой выбор этой профессии. Обоснование выбора. Составление монологов</w:t>
            </w:r>
            <w:r>
              <w:rPr>
                <w:rFonts w:ascii="Times New Roman" w:hAnsi="Times New Roman"/>
                <w:sz w:val="24"/>
                <w:szCs w:val="24"/>
              </w:rPr>
              <w:t>.</w:t>
            </w:r>
            <w:r w:rsidRPr="001A5941">
              <w:rPr>
                <w:rFonts w:ascii="Times New Roman" w:hAnsi="Times New Roman"/>
                <w:sz w:val="24"/>
                <w:szCs w:val="24"/>
              </w:rPr>
              <w:t xml:space="preserve"> Иностранный язык как средство международного общения в современном мире</w:t>
            </w:r>
          </w:p>
        </w:tc>
        <w:tc>
          <w:tcPr>
            <w:tcW w:w="1842" w:type="dxa"/>
          </w:tcPr>
          <w:p w14:paraId="0847C64E" w14:textId="77777777" w:rsidR="00477F26" w:rsidRPr="00B03FDB" w:rsidRDefault="00477F26" w:rsidP="00912FC9">
            <w:pPr>
              <w:suppressAutoHyphens/>
              <w:spacing w:after="0" w:line="240" w:lineRule="auto"/>
              <w:rPr>
                <w:rFonts w:ascii="Times New Roman" w:hAnsi="Times New Roman"/>
                <w:bCs/>
                <w:sz w:val="24"/>
                <w:szCs w:val="24"/>
              </w:rPr>
            </w:pPr>
          </w:p>
        </w:tc>
        <w:tc>
          <w:tcPr>
            <w:tcW w:w="2264" w:type="dxa"/>
          </w:tcPr>
          <w:p w14:paraId="448F63A5"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4BEE8B74"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1968CB2B"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17DDDC65" w14:textId="77777777" w:rsidTr="001E70D5">
        <w:trPr>
          <w:cantSplit/>
          <w:trHeight w:val="320"/>
          <w:jc w:val="center"/>
        </w:trPr>
        <w:tc>
          <w:tcPr>
            <w:tcW w:w="2263" w:type="dxa"/>
            <w:vMerge/>
          </w:tcPr>
          <w:p w14:paraId="0EC90356"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5091A64D" w14:textId="77777777" w:rsidR="00477F26" w:rsidRPr="001A5941" w:rsidRDefault="00477F26" w:rsidP="00912FC9">
            <w:pPr>
              <w:suppressAutoHyphens/>
              <w:spacing w:after="0" w:line="240" w:lineRule="auto"/>
              <w:rPr>
                <w:rFonts w:ascii="Times New Roman" w:hAnsi="Times New Roman"/>
                <w:b/>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EA5AA51" w14:textId="77777777" w:rsidR="00477F26" w:rsidRPr="001A5941" w:rsidRDefault="00477F26" w:rsidP="00912FC9">
            <w:pPr>
              <w:suppressAutoHyphens/>
              <w:spacing w:after="0" w:line="240" w:lineRule="auto"/>
              <w:rPr>
                <w:rFonts w:ascii="Times New Roman" w:hAnsi="Times New Roman"/>
                <w:b/>
                <w:bCs/>
                <w:sz w:val="24"/>
                <w:szCs w:val="24"/>
              </w:rPr>
            </w:pPr>
          </w:p>
        </w:tc>
        <w:tc>
          <w:tcPr>
            <w:tcW w:w="2264" w:type="dxa"/>
          </w:tcPr>
          <w:p w14:paraId="3483D72B"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40E25C45"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46FAA021" w14:textId="77777777" w:rsidR="00477F26" w:rsidRPr="001A5941" w:rsidRDefault="00477F26" w:rsidP="00912FC9">
            <w:pPr>
              <w:suppressAutoHyphens/>
              <w:spacing w:after="0" w:line="240" w:lineRule="auto"/>
              <w:rPr>
                <w:rFonts w:ascii="Times New Roman" w:hAnsi="Times New Roman"/>
                <w:sz w:val="24"/>
                <w:szCs w:val="24"/>
              </w:rPr>
            </w:pPr>
          </w:p>
        </w:tc>
      </w:tr>
      <w:tr w:rsidR="00477F26" w:rsidRPr="001A5941" w14:paraId="424DCBA3" w14:textId="77777777" w:rsidTr="001E70D5">
        <w:trPr>
          <w:cantSplit/>
          <w:trHeight w:val="320"/>
          <w:jc w:val="center"/>
        </w:trPr>
        <w:tc>
          <w:tcPr>
            <w:tcW w:w="2263" w:type="dxa"/>
            <w:vMerge/>
          </w:tcPr>
          <w:p w14:paraId="355CD054"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44B104DA" w14:textId="77777777" w:rsidR="00477F26" w:rsidRPr="001A5941" w:rsidRDefault="00477F26" w:rsidP="00912FC9">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5613ECF8"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5576D4C3"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4ACD218B"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3A8CB022"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3762FD72" w14:textId="77777777" w:rsidTr="001E70D5">
        <w:trPr>
          <w:cantSplit/>
          <w:trHeight w:val="320"/>
          <w:jc w:val="center"/>
        </w:trPr>
        <w:tc>
          <w:tcPr>
            <w:tcW w:w="2263" w:type="dxa"/>
            <w:vMerge w:val="restart"/>
          </w:tcPr>
          <w:p w14:paraId="3D8A0A66" w14:textId="77777777" w:rsidR="00477F26" w:rsidRPr="0067153C" w:rsidRDefault="00477F26" w:rsidP="00912FC9">
            <w:pPr>
              <w:suppressAutoHyphens/>
              <w:spacing w:after="0" w:line="240" w:lineRule="auto"/>
              <w:rPr>
                <w:rFonts w:ascii="Times New Roman" w:hAnsi="Times New Roman"/>
                <w:b/>
                <w:bCs/>
                <w:sz w:val="24"/>
                <w:szCs w:val="24"/>
              </w:rPr>
            </w:pPr>
            <w:r w:rsidRPr="0067153C">
              <w:rPr>
                <w:rFonts w:ascii="Times New Roman" w:hAnsi="Times New Roman"/>
                <w:b/>
                <w:bCs/>
                <w:sz w:val="24"/>
                <w:szCs w:val="24"/>
              </w:rPr>
              <w:t>Тема 1.2. Диалог-общение</w:t>
            </w:r>
          </w:p>
          <w:p w14:paraId="73BDD141" w14:textId="77777777" w:rsidR="00477F26" w:rsidRPr="001A5941" w:rsidRDefault="00477F26" w:rsidP="00912FC9">
            <w:pPr>
              <w:suppressAutoHyphens/>
              <w:spacing w:after="0" w:line="240" w:lineRule="auto"/>
              <w:rPr>
                <w:rFonts w:ascii="Times New Roman" w:hAnsi="Times New Roman"/>
                <w:i/>
                <w:sz w:val="24"/>
                <w:szCs w:val="24"/>
              </w:rPr>
            </w:pPr>
          </w:p>
          <w:p w14:paraId="5411A186"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w:t>
            </w:r>
          </w:p>
        </w:tc>
        <w:tc>
          <w:tcPr>
            <w:tcW w:w="4541" w:type="dxa"/>
          </w:tcPr>
          <w:p w14:paraId="436E75B6"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 xml:space="preserve">Содержание </w:t>
            </w:r>
          </w:p>
        </w:tc>
        <w:tc>
          <w:tcPr>
            <w:tcW w:w="1842" w:type="dxa"/>
          </w:tcPr>
          <w:p w14:paraId="7FA68D65"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338B6A6E"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67ED8DA"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ОК 03,</w:t>
            </w:r>
            <w:r>
              <w:rPr>
                <w:rFonts w:ascii="Times New Roman" w:hAnsi="Times New Roman"/>
                <w:sz w:val="24"/>
                <w:szCs w:val="24"/>
              </w:rPr>
              <w:t xml:space="preserve"> </w:t>
            </w:r>
            <w:r w:rsidRPr="001A5941">
              <w:rPr>
                <w:rFonts w:ascii="Times New Roman" w:hAnsi="Times New Roman"/>
                <w:sz w:val="24"/>
                <w:szCs w:val="24"/>
              </w:rPr>
              <w:t>ОК 09</w:t>
            </w:r>
          </w:p>
          <w:p w14:paraId="4B51E355"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1F8B204D"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3F084301" w14:textId="77777777" w:rsidTr="001E70D5">
        <w:trPr>
          <w:cantSplit/>
          <w:trHeight w:val="320"/>
          <w:jc w:val="center"/>
        </w:trPr>
        <w:tc>
          <w:tcPr>
            <w:tcW w:w="2263" w:type="dxa"/>
            <w:vMerge/>
          </w:tcPr>
          <w:p w14:paraId="6BA1BF3A"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3731F27B" w14:textId="77777777" w:rsidR="00477F26" w:rsidRPr="001A5941" w:rsidRDefault="00477F26" w:rsidP="00912FC9">
            <w:pPr>
              <w:suppressAutoHyphens/>
              <w:spacing w:after="0" w:line="240" w:lineRule="auto"/>
              <w:rPr>
                <w:rFonts w:ascii="Times New Roman" w:hAnsi="Times New Roman"/>
                <w:sz w:val="24"/>
                <w:szCs w:val="24"/>
              </w:rPr>
            </w:pPr>
            <w:r w:rsidRPr="0067153C">
              <w:rPr>
                <w:rFonts w:ascii="Times New Roman" w:hAnsi="Times New Roman"/>
                <w:sz w:val="24"/>
                <w:szCs w:val="24"/>
              </w:rPr>
              <w:t>Дискуссия на тему: “Английский язык в профессиональном общении”</w:t>
            </w:r>
            <w:r>
              <w:rPr>
                <w:rFonts w:ascii="Times New Roman" w:hAnsi="Times New Roman"/>
                <w:sz w:val="24"/>
                <w:szCs w:val="24"/>
              </w:rPr>
              <w:t>.</w:t>
            </w:r>
            <w:r>
              <w:t xml:space="preserve"> </w:t>
            </w:r>
            <w:r w:rsidRPr="00586B61">
              <w:rPr>
                <w:rFonts w:ascii="Times New Roman" w:hAnsi="Times New Roman"/>
                <w:sz w:val="24"/>
                <w:szCs w:val="24"/>
              </w:rPr>
              <w:t>Диалог этикетного характера: построение диалога, применение в ситуациях официального и неофициального общения</w:t>
            </w:r>
            <w:r>
              <w:rPr>
                <w:rFonts w:ascii="Times New Roman" w:hAnsi="Times New Roman"/>
                <w:sz w:val="24"/>
                <w:szCs w:val="24"/>
              </w:rPr>
              <w:t>.</w:t>
            </w:r>
            <w:r>
              <w:t xml:space="preserve"> </w:t>
            </w:r>
            <w:r w:rsidRPr="00586B61">
              <w:rPr>
                <w:rFonts w:ascii="Times New Roman" w:hAnsi="Times New Roman"/>
                <w:sz w:val="24"/>
                <w:szCs w:val="24"/>
              </w:rPr>
              <w:t>Диалог-расспрос: построение диалога, применение в ситуациях официального и неофициального общения</w:t>
            </w:r>
            <w:r>
              <w:t xml:space="preserve"> </w:t>
            </w:r>
            <w:r w:rsidRPr="00586B61">
              <w:rPr>
                <w:rFonts w:ascii="Times New Roman" w:hAnsi="Times New Roman"/>
                <w:sz w:val="24"/>
                <w:szCs w:val="24"/>
              </w:rPr>
              <w:t>Причастие I. Его функции и способы перевода</w:t>
            </w:r>
            <w:r>
              <w:rPr>
                <w:rFonts w:ascii="Times New Roman" w:hAnsi="Times New Roman"/>
                <w:sz w:val="24"/>
                <w:szCs w:val="24"/>
              </w:rPr>
              <w:t xml:space="preserve">. </w:t>
            </w:r>
            <w:r w:rsidRPr="00586B61">
              <w:rPr>
                <w:rFonts w:ascii="Times New Roman" w:hAnsi="Times New Roman"/>
                <w:sz w:val="24"/>
                <w:szCs w:val="24"/>
              </w:rPr>
              <w:t>Причастие II. Его функции и способы перевода</w:t>
            </w:r>
          </w:p>
        </w:tc>
        <w:tc>
          <w:tcPr>
            <w:tcW w:w="1842" w:type="dxa"/>
          </w:tcPr>
          <w:p w14:paraId="12302D6E" w14:textId="77777777" w:rsidR="00477F26" w:rsidRPr="00B03FDB" w:rsidRDefault="00477F26" w:rsidP="00912FC9">
            <w:pPr>
              <w:suppressAutoHyphens/>
              <w:spacing w:after="0" w:line="240" w:lineRule="auto"/>
              <w:rPr>
                <w:rFonts w:ascii="Times New Roman" w:hAnsi="Times New Roman"/>
                <w:bCs/>
                <w:sz w:val="24"/>
                <w:szCs w:val="24"/>
              </w:rPr>
            </w:pPr>
          </w:p>
        </w:tc>
        <w:tc>
          <w:tcPr>
            <w:tcW w:w="2264" w:type="dxa"/>
          </w:tcPr>
          <w:p w14:paraId="5D4B9925"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383F0585"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64C39A6D"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0D830051" w14:textId="77777777" w:rsidTr="001E70D5">
        <w:trPr>
          <w:cantSplit/>
          <w:trHeight w:val="320"/>
          <w:jc w:val="center"/>
        </w:trPr>
        <w:tc>
          <w:tcPr>
            <w:tcW w:w="2263" w:type="dxa"/>
            <w:vMerge/>
          </w:tcPr>
          <w:p w14:paraId="3AFF5D6C"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71AFCCD3"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0051BDA2"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5AE49072"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D863FC8"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2499FC3"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5F4828C1" w14:textId="77777777" w:rsidTr="001E70D5">
        <w:trPr>
          <w:cantSplit/>
          <w:trHeight w:val="232"/>
          <w:jc w:val="center"/>
        </w:trPr>
        <w:tc>
          <w:tcPr>
            <w:tcW w:w="2263" w:type="dxa"/>
            <w:vMerge/>
          </w:tcPr>
          <w:p w14:paraId="75AFDC4B"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76A32446" w14:textId="77777777" w:rsidR="00477F26" w:rsidRPr="001A5941" w:rsidRDefault="00477F26" w:rsidP="00912FC9">
            <w:pPr>
              <w:suppressAutoHyphens/>
              <w:spacing w:after="0" w:line="240" w:lineRule="auto"/>
              <w:rPr>
                <w:rFonts w:ascii="Times New Roman" w:hAnsi="Times New Roman"/>
                <w:b/>
                <w:bCs/>
                <w:sz w:val="24"/>
                <w:szCs w:val="24"/>
              </w:rPr>
            </w:pPr>
            <w:r w:rsidRPr="000E5620">
              <w:rPr>
                <w:rFonts w:ascii="Times New Roman" w:hAnsi="Times New Roman"/>
                <w:b/>
              </w:rPr>
              <w:t>Самостоятельная работа обучающихся</w:t>
            </w:r>
          </w:p>
        </w:tc>
        <w:tc>
          <w:tcPr>
            <w:tcW w:w="1842" w:type="dxa"/>
          </w:tcPr>
          <w:p w14:paraId="6BB39B85"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64623487"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2685F896"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C9E484A"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222A9948" w14:textId="77777777" w:rsidTr="001E70D5">
        <w:trPr>
          <w:cantSplit/>
          <w:trHeight w:val="232"/>
          <w:jc w:val="center"/>
        </w:trPr>
        <w:tc>
          <w:tcPr>
            <w:tcW w:w="2263" w:type="dxa"/>
            <w:vMerge/>
          </w:tcPr>
          <w:p w14:paraId="6E506747"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1D96EF9A" w14:textId="77777777" w:rsidR="00477F26" w:rsidRPr="001A5941" w:rsidRDefault="00477F26" w:rsidP="00912FC9">
            <w:pPr>
              <w:suppressAutoHyphens/>
              <w:spacing w:after="0" w:line="240" w:lineRule="auto"/>
              <w:rPr>
                <w:rFonts w:ascii="Times New Roman" w:hAnsi="Times New Roman"/>
                <w:b/>
                <w:bCs/>
                <w:sz w:val="24"/>
                <w:szCs w:val="24"/>
              </w:rPr>
            </w:pPr>
          </w:p>
        </w:tc>
        <w:tc>
          <w:tcPr>
            <w:tcW w:w="1842" w:type="dxa"/>
          </w:tcPr>
          <w:p w14:paraId="4272B47F"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458345E7"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581D799F"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DCFA645"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5C8C662D" w14:textId="77777777" w:rsidTr="001E70D5">
        <w:trPr>
          <w:cantSplit/>
          <w:trHeight w:val="232"/>
          <w:jc w:val="center"/>
        </w:trPr>
        <w:tc>
          <w:tcPr>
            <w:tcW w:w="6804" w:type="dxa"/>
            <w:gridSpan w:val="2"/>
          </w:tcPr>
          <w:p w14:paraId="57472E81"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2. Профессиональная терминология на иностранном языке</w:t>
            </w:r>
          </w:p>
        </w:tc>
        <w:tc>
          <w:tcPr>
            <w:tcW w:w="1842" w:type="dxa"/>
          </w:tcPr>
          <w:p w14:paraId="60CFF26A"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2493A766"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4F89B431"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0D2A838"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2EC3E9C" w14:textId="77777777" w:rsidTr="001E70D5">
        <w:trPr>
          <w:cantSplit/>
          <w:trHeight w:val="232"/>
          <w:jc w:val="center"/>
        </w:trPr>
        <w:tc>
          <w:tcPr>
            <w:tcW w:w="2263" w:type="dxa"/>
            <w:vMerge w:val="restart"/>
          </w:tcPr>
          <w:p w14:paraId="1138B3AD" w14:textId="77777777" w:rsidR="00477F26" w:rsidRPr="00586B61" w:rsidRDefault="00477F26" w:rsidP="00912FC9">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2.1. Инструменты, оборудование, приспособления, станки</w:t>
            </w:r>
          </w:p>
        </w:tc>
        <w:tc>
          <w:tcPr>
            <w:tcW w:w="4541" w:type="dxa"/>
          </w:tcPr>
          <w:p w14:paraId="4751B9D5"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2552ECE2"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79565F08"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188BA4F"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5601AAC"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2C035ED7" w14:textId="77777777" w:rsidTr="001E70D5">
        <w:trPr>
          <w:cantSplit/>
          <w:trHeight w:val="232"/>
          <w:jc w:val="center"/>
        </w:trPr>
        <w:tc>
          <w:tcPr>
            <w:tcW w:w="2263" w:type="dxa"/>
            <w:vMerge/>
          </w:tcPr>
          <w:p w14:paraId="3C2AAAEF"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4BEC5882" w14:textId="77777777" w:rsidR="00477F26" w:rsidRPr="001A5941" w:rsidRDefault="00477F26" w:rsidP="00912FC9">
            <w:pPr>
              <w:suppressAutoHyphens/>
              <w:spacing w:after="0" w:line="240" w:lineRule="auto"/>
              <w:rPr>
                <w:rFonts w:ascii="Times New Roman" w:hAnsi="Times New Roman"/>
                <w:sz w:val="24"/>
                <w:szCs w:val="24"/>
              </w:rPr>
            </w:pPr>
            <w:r w:rsidRPr="00586B61">
              <w:rPr>
                <w:rFonts w:ascii="Times New Roman" w:hAnsi="Times New Roman"/>
                <w:sz w:val="24"/>
                <w:szCs w:val="24"/>
              </w:rPr>
              <w:t>Станки. Основные виды и функции</w:t>
            </w:r>
            <w:r>
              <w:rPr>
                <w:rFonts w:ascii="Times New Roman" w:hAnsi="Times New Roman"/>
                <w:sz w:val="24"/>
                <w:szCs w:val="24"/>
              </w:rPr>
              <w:t>.</w:t>
            </w:r>
            <w:r>
              <w:t xml:space="preserve"> </w:t>
            </w:r>
            <w:r w:rsidRPr="00586B61">
              <w:rPr>
                <w:rFonts w:ascii="Times New Roman" w:hAnsi="Times New Roman"/>
                <w:sz w:val="24"/>
                <w:szCs w:val="24"/>
              </w:rPr>
              <w:t>Токарный станок</w:t>
            </w:r>
            <w:r>
              <w:rPr>
                <w:rFonts w:ascii="Times New Roman" w:hAnsi="Times New Roman"/>
                <w:sz w:val="24"/>
                <w:szCs w:val="24"/>
              </w:rPr>
              <w:t>.</w:t>
            </w:r>
            <w:r>
              <w:t xml:space="preserve"> </w:t>
            </w:r>
            <w:r w:rsidRPr="00586B61">
              <w:rPr>
                <w:rFonts w:ascii="Times New Roman" w:hAnsi="Times New Roman"/>
                <w:sz w:val="24"/>
                <w:szCs w:val="24"/>
              </w:rPr>
              <w:t>Фрезерный станок</w:t>
            </w:r>
            <w:r>
              <w:rPr>
                <w:rFonts w:ascii="Times New Roman" w:hAnsi="Times New Roman"/>
                <w:sz w:val="24"/>
                <w:szCs w:val="24"/>
              </w:rPr>
              <w:t>.</w:t>
            </w:r>
            <w:r>
              <w:t xml:space="preserve"> </w:t>
            </w:r>
            <w:r w:rsidRPr="00586B61">
              <w:rPr>
                <w:rFonts w:ascii="Times New Roman" w:hAnsi="Times New Roman"/>
                <w:sz w:val="24"/>
                <w:szCs w:val="24"/>
              </w:rPr>
              <w:t>Шлифовальный станок</w:t>
            </w:r>
            <w:r>
              <w:rPr>
                <w:rFonts w:ascii="Times New Roman" w:hAnsi="Times New Roman"/>
                <w:sz w:val="24"/>
                <w:szCs w:val="24"/>
              </w:rPr>
              <w:t>.</w:t>
            </w:r>
            <w:r>
              <w:t xml:space="preserve"> </w:t>
            </w:r>
            <w:r w:rsidRPr="00586B61">
              <w:rPr>
                <w:rFonts w:ascii="Times New Roman" w:hAnsi="Times New Roman"/>
                <w:sz w:val="24"/>
                <w:szCs w:val="24"/>
              </w:rPr>
              <w:t>Строгальный станок</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Станки с ЧПУ</w:t>
            </w:r>
            <w:r>
              <w:rPr>
                <w:rFonts w:ascii="Times New Roman" w:hAnsi="Times New Roman"/>
                <w:sz w:val="24"/>
                <w:szCs w:val="24"/>
              </w:rPr>
              <w:t>.</w:t>
            </w:r>
            <w:r>
              <w:t xml:space="preserve"> </w:t>
            </w:r>
            <w:r w:rsidRPr="00586B61">
              <w:rPr>
                <w:rFonts w:ascii="Times New Roman" w:hAnsi="Times New Roman"/>
                <w:sz w:val="24"/>
                <w:szCs w:val="24"/>
              </w:rPr>
              <w:t>Применение роботов в производстве</w:t>
            </w:r>
            <w:r>
              <w:rPr>
                <w:rFonts w:ascii="Times New Roman" w:hAnsi="Times New Roman"/>
                <w:sz w:val="24"/>
                <w:szCs w:val="24"/>
              </w:rPr>
              <w:t>.</w:t>
            </w:r>
            <w:r>
              <w:t xml:space="preserve"> </w:t>
            </w:r>
            <w:r w:rsidRPr="00586B61">
              <w:rPr>
                <w:rFonts w:ascii="Times New Roman" w:hAnsi="Times New Roman"/>
                <w:sz w:val="24"/>
                <w:szCs w:val="24"/>
              </w:rPr>
              <w:t>Абразивные инструменты</w:t>
            </w:r>
            <w:r>
              <w:rPr>
                <w:rFonts w:ascii="Times New Roman" w:hAnsi="Times New Roman"/>
                <w:sz w:val="24"/>
                <w:szCs w:val="24"/>
              </w:rPr>
              <w:t>.</w:t>
            </w:r>
            <w:r>
              <w:t xml:space="preserve"> </w:t>
            </w:r>
            <w:r w:rsidRPr="00586B61">
              <w:rPr>
                <w:rFonts w:ascii="Times New Roman" w:hAnsi="Times New Roman"/>
                <w:sz w:val="24"/>
                <w:szCs w:val="24"/>
              </w:rPr>
              <w:t>Контрольно-измерительный инструмент</w:t>
            </w:r>
          </w:p>
        </w:tc>
        <w:tc>
          <w:tcPr>
            <w:tcW w:w="1842" w:type="dxa"/>
          </w:tcPr>
          <w:p w14:paraId="450C6139" w14:textId="77777777" w:rsidR="00477F26" w:rsidRPr="00B03FDB" w:rsidRDefault="00477F26" w:rsidP="00912FC9">
            <w:pPr>
              <w:suppressAutoHyphens/>
              <w:spacing w:after="0" w:line="240" w:lineRule="auto"/>
              <w:rPr>
                <w:rFonts w:ascii="Times New Roman" w:hAnsi="Times New Roman"/>
                <w:bCs/>
                <w:sz w:val="24"/>
                <w:szCs w:val="24"/>
              </w:rPr>
            </w:pPr>
          </w:p>
        </w:tc>
        <w:tc>
          <w:tcPr>
            <w:tcW w:w="2264" w:type="dxa"/>
          </w:tcPr>
          <w:p w14:paraId="06FA9410"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560EE0CF"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13D34B7B"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FCCDC28" w14:textId="77777777" w:rsidTr="001E70D5">
        <w:trPr>
          <w:cantSplit/>
          <w:trHeight w:val="232"/>
          <w:jc w:val="center"/>
        </w:trPr>
        <w:tc>
          <w:tcPr>
            <w:tcW w:w="2263" w:type="dxa"/>
            <w:vMerge/>
          </w:tcPr>
          <w:p w14:paraId="185A1794"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53474874"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0B3731D"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2F540BBC"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4652E9DD"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5E29075"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6A749E4D" w14:textId="77777777" w:rsidTr="001E70D5">
        <w:trPr>
          <w:cantSplit/>
          <w:trHeight w:val="232"/>
          <w:jc w:val="center"/>
        </w:trPr>
        <w:tc>
          <w:tcPr>
            <w:tcW w:w="2263" w:type="dxa"/>
            <w:vMerge/>
          </w:tcPr>
          <w:p w14:paraId="4126A38D"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025D3AD5"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Самостоятельная работа обучающегося</w:t>
            </w:r>
          </w:p>
        </w:tc>
        <w:tc>
          <w:tcPr>
            <w:tcW w:w="1842" w:type="dxa"/>
          </w:tcPr>
          <w:p w14:paraId="4DA6B25A"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0F1510A6"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362C74A4"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6283843A"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28D3642C" w14:textId="77777777" w:rsidTr="001E70D5">
        <w:trPr>
          <w:cantSplit/>
          <w:trHeight w:val="232"/>
          <w:jc w:val="center"/>
        </w:trPr>
        <w:tc>
          <w:tcPr>
            <w:tcW w:w="2263" w:type="dxa"/>
            <w:vMerge/>
          </w:tcPr>
          <w:p w14:paraId="16E9EC22"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27148701" w14:textId="77777777" w:rsidR="00477F26" w:rsidRPr="001A5941" w:rsidRDefault="00477F26" w:rsidP="00912FC9">
            <w:pPr>
              <w:suppressAutoHyphens/>
              <w:spacing w:after="0" w:line="240" w:lineRule="auto"/>
              <w:rPr>
                <w:rFonts w:ascii="Times New Roman" w:hAnsi="Times New Roman"/>
                <w:sz w:val="24"/>
                <w:szCs w:val="24"/>
              </w:rPr>
            </w:pPr>
          </w:p>
        </w:tc>
        <w:tc>
          <w:tcPr>
            <w:tcW w:w="1842" w:type="dxa"/>
          </w:tcPr>
          <w:p w14:paraId="598C031C"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6B602987"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63261082"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46543DCB"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1E5A567" w14:textId="77777777" w:rsidTr="001E70D5">
        <w:trPr>
          <w:cantSplit/>
          <w:trHeight w:val="232"/>
          <w:jc w:val="center"/>
        </w:trPr>
        <w:tc>
          <w:tcPr>
            <w:tcW w:w="2263" w:type="dxa"/>
            <w:vMerge w:val="restart"/>
          </w:tcPr>
          <w:p w14:paraId="50B6B424" w14:textId="77777777" w:rsidR="00477F26" w:rsidRPr="00586B61" w:rsidRDefault="00477F26" w:rsidP="00912FC9">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2.2. Чертежи и техническая документация</w:t>
            </w:r>
          </w:p>
        </w:tc>
        <w:tc>
          <w:tcPr>
            <w:tcW w:w="4541" w:type="dxa"/>
          </w:tcPr>
          <w:p w14:paraId="0C299FD9"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33E60859"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1ADB00DF"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5EBD29E0"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19FC5F6D"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26866A10" w14:textId="77777777" w:rsidTr="001E70D5">
        <w:trPr>
          <w:cantSplit/>
          <w:trHeight w:val="232"/>
          <w:jc w:val="center"/>
        </w:trPr>
        <w:tc>
          <w:tcPr>
            <w:tcW w:w="2263" w:type="dxa"/>
            <w:vMerge/>
          </w:tcPr>
          <w:p w14:paraId="62071ADC"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459E5DD7" w14:textId="77777777" w:rsidR="00477F26" w:rsidRPr="001A5941" w:rsidRDefault="00477F26" w:rsidP="00912FC9">
            <w:pPr>
              <w:suppressAutoHyphens/>
              <w:spacing w:after="0" w:line="240" w:lineRule="auto"/>
              <w:rPr>
                <w:rFonts w:ascii="Times New Roman" w:hAnsi="Times New Roman"/>
                <w:sz w:val="24"/>
                <w:szCs w:val="24"/>
              </w:rPr>
            </w:pPr>
            <w:r w:rsidRPr="00586B61">
              <w:rPr>
                <w:rFonts w:ascii="Times New Roman" w:hAnsi="Times New Roman"/>
                <w:sz w:val="24"/>
                <w:szCs w:val="24"/>
              </w:rPr>
              <w:t>Чертежи: формат, линии, размеры, масштаб</w:t>
            </w:r>
            <w:r>
              <w:rPr>
                <w:rFonts w:ascii="Times New Roman" w:hAnsi="Times New Roman"/>
                <w:sz w:val="24"/>
                <w:szCs w:val="24"/>
              </w:rPr>
              <w:t>.</w:t>
            </w:r>
            <w:r>
              <w:t xml:space="preserve"> </w:t>
            </w:r>
            <w:r w:rsidRPr="00586B61">
              <w:rPr>
                <w:rFonts w:ascii="Times New Roman" w:hAnsi="Times New Roman"/>
                <w:sz w:val="24"/>
                <w:szCs w:val="24"/>
              </w:rPr>
              <w:t>Инструменты и материалы для черчения</w:t>
            </w:r>
            <w:r>
              <w:rPr>
                <w:rFonts w:ascii="Times New Roman" w:hAnsi="Times New Roman"/>
                <w:sz w:val="24"/>
                <w:szCs w:val="24"/>
              </w:rPr>
              <w:t>.</w:t>
            </w:r>
            <w:r>
              <w:t xml:space="preserve"> </w:t>
            </w:r>
            <w:r w:rsidRPr="00586B61">
              <w:rPr>
                <w:rFonts w:ascii="Times New Roman" w:hAnsi="Times New Roman"/>
                <w:sz w:val="24"/>
                <w:szCs w:val="24"/>
              </w:rPr>
              <w:t>Геометрические построения</w:t>
            </w:r>
            <w:r>
              <w:rPr>
                <w:rFonts w:ascii="Times New Roman" w:hAnsi="Times New Roman"/>
                <w:sz w:val="24"/>
                <w:szCs w:val="24"/>
              </w:rPr>
              <w:t>.</w:t>
            </w:r>
            <w:r>
              <w:t xml:space="preserve"> </w:t>
            </w:r>
            <w:r w:rsidRPr="00586B61">
              <w:rPr>
                <w:rFonts w:ascii="Times New Roman" w:hAnsi="Times New Roman"/>
                <w:sz w:val="24"/>
                <w:szCs w:val="24"/>
              </w:rPr>
              <w:t>Технологические карты и их применение при изготовлении и сборке слесарного изделия</w:t>
            </w:r>
            <w:r>
              <w:rPr>
                <w:rFonts w:ascii="Times New Roman" w:hAnsi="Times New Roman"/>
                <w:sz w:val="24"/>
                <w:szCs w:val="24"/>
              </w:rPr>
              <w:t>.</w:t>
            </w:r>
            <w:r>
              <w:t xml:space="preserve"> </w:t>
            </w:r>
            <w:r w:rsidRPr="00586B61">
              <w:rPr>
                <w:rFonts w:ascii="Times New Roman" w:hAnsi="Times New Roman"/>
                <w:sz w:val="24"/>
                <w:szCs w:val="24"/>
              </w:rPr>
              <w:t>ГОСТ, СНиП, ЕСКД, ТУ, ТО и другие нормативные документы, необходимые при изготовлении и сборке слесарных изделий</w:t>
            </w:r>
          </w:p>
        </w:tc>
        <w:tc>
          <w:tcPr>
            <w:tcW w:w="1842" w:type="dxa"/>
          </w:tcPr>
          <w:p w14:paraId="6782CB82" w14:textId="77777777" w:rsidR="00477F26" w:rsidRPr="00B03FDB" w:rsidRDefault="00477F26" w:rsidP="00912FC9">
            <w:pPr>
              <w:suppressAutoHyphens/>
              <w:spacing w:after="0" w:line="240" w:lineRule="auto"/>
              <w:rPr>
                <w:rFonts w:ascii="Times New Roman" w:hAnsi="Times New Roman"/>
                <w:bCs/>
                <w:sz w:val="24"/>
                <w:szCs w:val="24"/>
              </w:rPr>
            </w:pPr>
          </w:p>
        </w:tc>
        <w:tc>
          <w:tcPr>
            <w:tcW w:w="2264" w:type="dxa"/>
          </w:tcPr>
          <w:p w14:paraId="1FC6223B"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F1BE969" w14:textId="77777777" w:rsidR="00477F26" w:rsidRPr="001A5941" w:rsidRDefault="00477F26" w:rsidP="00912FC9">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02</w:t>
            </w:r>
            <w:r w:rsidRPr="001A5941">
              <w:rPr>
                <w:rFonts w:ascii="Times New Roman" w:hAnsi="Times New Roman"/>
                <w:sz w:val="24"/>
                <w:szCs w:val="24"/>
                <w:lang w:val="en-US"/>
              </w:rPr>
              <w:t>,</w:t>
            </w:r>
          </w:p>
          <w:p w14:paraId="3CD6088F"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p w14:paraId="7A131E40"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4A7C8851"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462772E1" w14:textId="77777777" w:rsidTr="001E70D5">
        <w:trPr>
          <w:cantSplit/>
          <w:trHeight w:val="232"/>
          <w:jc w:val="center"/>
        </w:trPr>
        <w:tc>
          <w:tcPr>
            <w:tcW w:w="2263" w:type="dxa"/>
            <w:vMerge/>
          </w:tcPr>
          <w:p w14:paraId="0D9FAB1A"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4173BC44"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00A62E9"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79812ED3"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6BEE5EF8"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32BE35EC"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5BDECF8D" w14:textId="77777777" w:rsidTr="001E70D5">
        <w:trPr>
          <w:cantSplit/>
          <w:trHeight w:val="302"/>
          <w:jc w:val="center"/>
        </w:trPr>
        <w:tc>
          <w:tcPr>
            <w:tcW w:w="2263" w:type="dxa"/>
            <w:vMerge/>
          </w:tcPr>
          <w:p w14:paraId="726EFAE6"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269C4F9A" w14:textId="77777777" w:rsidR="00477F26" w:rsidRPr="001A5941" w:rsidRDefault="00477F26" w:rsidP="00912FC9">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55A69F23"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7433D389"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347161A"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59278324"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6D6943A3" w14:textId="77777777" w:rsidTr="001E70D5">
        <w:trPr>
          <w:cantSplit/>
          <w:trHeight w:val="394"/>
          <w:jc w:val="center"/>
        </w:trPr>
        <w:tc>
          <w:tcPr>
            <w:tcW w:w="2263" w:type="dxa"/>
            <w:vMerge w:val="restart"/>
          </w:tcPr>
          <w:p w14:paraId="0DCD2C0B" w14:textId="77777777" w:rsidR="00477F26" w:rsidRPr="00586B61" w:rsidRDefault="00477F26" w:rsidP="00912FC9">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Тема 2.3 Основные операции при изготовлении слесарных изделий</w:t>
            </w:r>
          </w:p>
        </w:tc>
        <w:tc>
          <w:tcPr>
            <w:tcW w:w="4541" w:type="dxa"/>
          </w:tcPr>
          <w:p w14:paraId="131F50FB"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33725C64"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454F2C70"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968A2CD"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0E3A4B59"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7358861D" w14:textId="77777777" w:rsidTr="001E70D5">
        <w:trPr>
          <w:cantSplit/>
          <w:trHeight w:val="232"/>
          <w:jc w:val="center"/>
        </w:trPr>
        <w:tc>
          <w:tcPr>
            <w:tcW w:w="2263" w:type="dxa"/>
            <w:vMerge/>
          </w:tcPr>
          <w:p w14:paraId="7A54A7CB"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1CB60006" w14:textId="77777777" w:rsidR="00477F26" w:rsidRPr="001A5941" w:rsidRDefault="00477F26" w:rsidP="00912FC9">
            <w:pPr>
              <w:suppressAutoHyphens/>
              <w:spacing w:after="0" w:line="240" w:lineRule="auto"/>
              <w:rPr>
                <w:rFonts w:ascii="Times New Roman" w:hAnsi="Times New Roman"/>
                <w:sz w:val="24"/>
                <w:szCs w:val="24"/>
              </w:rPr>
            </w:pPr>
            <w:r w:rsidRPr="00586B61">
              <w:rPr>
                <w:rFonts w:ascii="Times New Roman" w:hAnsi="Times New Roman"/>
                <w:sz w:val="24"/>
                <w:szCs w:val="24"/>
              </w:rPr>
              <w:t>Организация рабочего места слесаря, основные требования безопасности труда, требования к спецодежде, индивидуальным средствам защиты</w:t>
            </w:r>
            <w:r>
              <w:rPr>
                <w:rFonts w:ascii="Times New Roman" w:hAnsi="Times New Roman"/>
                <w:sz w:val="24"/>
                <w:szCs w:val="24"/>
              </w:rPr>
              <w:t>.</w:t>
            </w:r>
            <w:r>
              <w:t xml:space="preserve"> </w:t>
            </w:r>
            <w:r w:rsidRPr="00586B61">
              <w:rPr>
                <w:rFonts w:ascii="Times New Roman" w:hAnsi="Times New Roman"/>
                <w:sz w:val="24"/>
                <w:szCs w:val="24"/>
              </w:rPr>
              <w:t>Технология слесарной обработки деталей.</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Описание основных операций при изготовлении слесарных изделий</w:t>
            </w:r>
            <w:r>
              <w:rPr>
                <w:rFonts w:ascii="Times New Roman" w:hAnsi="Times New Roman"/>
                <w:sz w:val="24"/>
                <w:szCs w:val="24"/>
              </w:rPr>
              <w:t>.</w:t>
            </w:r>
            <w:r>
              <w:t xml:space="preserve"> </w:t>
            </w:r>
            <w:r w:rsidRPr="00586B61">
              <w:rPr>
                <w:rFonts w:ascii="Times New Roman" w:hAnsi="Times New Roman"/>
                <w:sz w:val="24"/>
                <w:szCs w:val="24"/>
              </w:rPr>
              <w:t>Механическая обработка металлов на металлорежущих станках</w:t>
            </w:r>
          </w:p>
        </w:tc>
        <w:tc>
          <w:tcPr>
            <w:tcW w:w="1842" w:type="dxa"/>
          </w:tcPr>
          <w:p w14:paraId="0D2BA19A" w14:textId="77777777" w:rsidR="00477F26" w:rsidRPr="00B03FDB" w:rsidRDefault="00477F26" w:rsidP="00912FC9">
            <w:pPr>
              <w:suppressAutoHyphens/>
              <w:spacing w:after="0" w:line="240" w:lineRule="auto"/>
              <w:rPr>
                <w:rFonts w:ascii="Times New Roman" w:hAnsi="Times New Roman"/>
                <w:bCs/>
                <w:sz w:val="24"/>
                <w:szCs w:val="24"/>
              </w:rPr>
            </w:pPr>
          </w:p>
        </w:tc>
        <w:tc>
          <w:tcPr>
            <w:tcW w:w="2264" w:type="dxa"/>
          </w:tcPr>
          <w:p w14:paraId="5DE345FE"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73011230"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0B23B161"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4B0F0BEC" w14:textId="77777777" w:rsidTr="001E70D5">
        <w:trPr>
          <w:cantSplit/>
          <w:trHeight w:val="232"/>
          <w:jc w:val="center"/>
        </w:trPr>
        <w:tc>
          <w:tcPr>
            <w:tcW w:w="2263" w:type="dxa"/>
            <w:vMerge/>
          </w:tcPr>
          <w:p w14:paraId="261E095D"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6959EDF4"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3A0A9A2F"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43C9D02B"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3043EC52"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38CDD271"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5A4F4442" w14:textId="77777777" w:rsidTr="001E70D5">
        <w:trPr>
          <w:cantSplit/>
          <w:trHeight w:val="232"/>
          <w:jc w:val="center"/>
        </w:trPr>
        <w:tc>
          <w:tcPr>
            <w:tcW w:w="2263" w:type="dxa"/>
            <w:vMerge/>
          </w:tcPr>
          <w:p w14:paraId="1B493288"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62243E0E" w14:textId="77777777" w:rsidR="00477F26" w:rsidRPr="001A5941" w:rsidRDefault="00477F26" w:rsidP="00912FC9">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236D9733"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3E4E3986"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5A0193C8"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098F5226"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575F9819" w14:textId="77777777" w:rsidTr="001E70D5">
        <w:trPr>
          <w:cantSplit/>
          <w:trHeight w:val="232"/>
          <w:jc w:val="center"/>
        </w:trPr>
        <w:tc>
          <w:tcPr>
            <w:tcW w:w="2263" w:type="dxa"/>
            <w:vMerge w:val="restart"/>
          </w:tcPr>
          <w:p w14:paraId="2DFA8A9E" w14:textId="77777777" w:rsidR="00477F26" w:rsidRPr="00586B61" w:rsidRDefault="00477F26" w:rsidP="00912FC9">
            <w:pPr>
              <w:suppressAutoHyphens/>
              <w:spacing w:after="0" w:line="240" w:lineRule="auto"/>
              <w:rPr>
                <w:rFonts w:ascii="Times New Roman" w:hAnsi="Times New Roman"/>
                <w:b/>
                <w:bCs/>
                <w:sz w:val="24"/>
                <w:szCs w:val="24"/>
              </w:rPr>
            </w:pPr>
            <w:r w:rsidRPr="00586B61">
              <w:rPr>
                <w:rFonts w:ascii="Times New Roman" w:hAnsi="Times New Roman"/>
                <w:b/>
                <w:bCs/>
                <w:sz w:val="24"/>
                <w:szCs w:val="24"/>
              </w:rPr>
              <w:t xml:space="preserve">Тема 2.4 </w:t>
            </w:r>
          </w:p>
          <w:p w14:paraId="7FA4A5CA" w14:textId="77777777" w:rsidR="00477F26" w:rsidRPr="001A5941" w:rsidRDefault="00477F26" w:rsidP="00912FC9">
            <w:pPr>
              <w:suppressAutoHyphens/>
              <w:spacing w:after="0" w:line="240" w:lineRule="auto"/>
              <w:rPr>
                <w:rFonts w:ascii="Times New Roman" w:hAnsi="Times New Roman"/>
                <w:sz w:val="24"/>
                <w:szCs w:val="24"/>
              </w:rPr>
            </w:pPr>
            <w:r w:rsidRPr="00586B61">
              <w:rPr>
                <w:rFonts w:ascii="Times New Roman" w:hAnsi="Times New Roman"/>
                <w:b/>
                <w:bCs/>
                <w:sz w:val="24"/>
                <w:szCs w:val="24"/>
              </w:rPr>
              <w:lastRenderedPageBreak/>
              <w:t>Материалы и их свойства</w:t>
            </w:r>
          </w:p>
        </w:tc>
        <w:tc>
          <w:tcPr>
            <w:tcW w:w="4541" w:type="dxa"/>
          </w:tcPr>
          <w:p w14:paraId="6A7920C7"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43EB6FCC"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3A2CC877"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63135186"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72B68C7"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68C0E10E" w14:textId="77777777" w:rsidTr="001E70D5">
        <w:trPr>
          <w:cantSplit/>
          <w:trHeight w:val="232"/>
          <w:jc w:val="center"/>
        </w:trPr>
        <w:tc>
          <w:tcPr>
            <w:tcW w:w="2263" w:type="dxa"/>
            <w:vMerge/>
          </w:tcPr>
          <w:p w14:paraId="095AD007"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7BEB40F4" w14:textId="77777777" w:rsidR="00477F26" w:rsidRPr="00F6582D"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Металлы и сплавы</w:t>
            </w:r>
            <w:r>
              <w:rPr>
                <w:rFonts w:ascii="Times New Roman" w:hAnsi="Times New Roman"/>
                <w:sz w:val="24"/>
                <w:szCs w:val="24"/>
              </w:rPr>
              <w:t>.</w:t>
            </w:r>
            <w:r w:rsidRPr="001A5941">
              <w:rPr>
                <w:rFonts w:ascii="Times New Roman" w:hAnsi="Times New Roman"/>
                <w:sz w:val="24"/>
                <w:szCs w:val="24"/>
              </w:rPr>
              <w:t xml:space="preserve"> Металлы и неметаллы</w:t>
            </w:r>
            <w:r>
              <w:rPr>
                <w:rFonts w:ascii="Times New Roman" w:hAnsi="Times New Roman"/>
                <w:sz w:val="24"/>
                <w:szCs w:val="24"/>
              </w:rPr>
              <w:t xml:space="preserve">. </w:t>
            </w:r>
            <w:r w:rsidRPr="001A5941">
              <w:rPr>
                <w:rFonts w:ascii="Times New Roman" w:hAnsi="Times New Roman"/>
                <w:sz w:val="24"/>
                <w:szCs w:val="24"/>
              </w:rPr>
              <w:t>Механические свойства материалов</w:t>
            </w:r>
            <w:r>
              <w:rPr>
                <w:rFonts w:ascii="Times New Roman" w:hAnsi="Times New Roman"/>
                <w:sz w:val="24"/>
                <w:szCs w:val="24"/>
              </w:rPr>
              <w:t xml:space="preserve">. </w:t>
            </w:r>
            <w:r w:rsidRPr="001A5941">
              <w:rPr>
                <w:rFonts w:ascii="Times New Roman" w:hAnsi="Times New Roman"/>
                <w:sz w:val="24"/>
                <w:szCs w:val="24"/>
              </w:rPr>
              <w:t>Страдательный залог</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Simple</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Continuous</w:t>
            </w:r>
            <w:r>
              <w:rPr>
                <w:rFonts w:ascii="Times New Roman" w:hAnsi="Times New Roman"/>
                <w:sz w:val="24"/>
                <w:szCs w:val="24"/>
              </w:rPr>
              <w:t xml:space="preserve">. </w:t>
            </w:r>
            <w:r w:rsidRPr="001A5941">
              <w:rPr>
                <w:rFonts w:ascii="Times New Roman" w:hAnsi="Times New Roman"/>
                <w:sz w:val="24"/>
                <w:szCs w:val="24"/>
              </w:rPr>
              <w:t xml:space="preserve">Страдательный залог времен группы </w:t>
            </w:r>
            <w:r w:rsidRPr="001A5941">
              <w:rPr>
                <w:rFonts w:ascii="Times New Roman" w:hAnsi="Times New Roman"/>
                <w:sz w:val="24"/>
                <w:szCs w:val="24"/>
                <w:lang w:val="en-US"/>
              </w:rPr>
              <w:t>Perfect</w:t>
            </w:r>
          </w:p>
        </w:tc>
        <w:tc>
          <w:tcPr>
            <w:tcW w:w="1842" w:type="dxa"/>
          </w:tcPr>
          <w:p w14:paraId="0B27DB7C" w14:textId="77777777" w:rsidR="00477F26" w:rsidRPr="00B03FDB" w:rsidRDefault="00477F26" w:rsidP="00912FC9">
            <w:pPr>
              <w:suppressAutoHyphens/>
              <w:spacing w:after="0" w:line="240" w:lineRule="auto"/>
              <w:rPr>
                <w:rFonts w:ascii="Times New Roman" w:hAnsi="Times New Roman"/>
                <w:bCs/>
                <w:sz w:val="24"/>
                <w:szCs w:val="24"/>
              </w:rPr>
            </w:pPr>
          </w:p>
        </w:tc>
        <w:tc>
          <w:tcPr>
            <w:tcW w:w="2264" w:type="dxa"/>
          </w:tcPr>
          <w:p w14:paraId="131BEDDB"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31809AD0" w14:textId="77777777" w:rsidR="00477F26" w:rsidRPr="001A5941" w:rsidRDefault="00477F26" w:rsidP="00912FC9">
            <w:pPr>
              <w:suppressAutoHyphens/>
              <w:spacing w:after="0" w:line="240" w:lineRule="auto"/>
              <w:rPr>
                <w:rFonts w:ascii="Times New Roman" w:hAnsi="Times New Roman"/>
                <w:sz w:val="24"/>
                <w:szCs w:val="24"/>
                <w:lang w:val="en-US"/>
              </w:rPr>
            </w:pPr>
            <w:r w:rsidRPr="001A5941">
              <w:rPr>
                <w:rFonts w:ascii="Times New Roman" w:hAnsi="Times New Roman"/>
                <w:sz w:val="24"/>
                <w:szCs w:val="24"/>
              </w:rPr>
              <w:t>ОК 03</w:t>
            </w:r>
            <w:r w:rsidRPr="001A5941">
              <w:rPr>
                <w:rFonts w:ascii="Times New Roman" w:hAnsi="Times New Roman"/>
                <w:sz w:val="24"/>
                <w:szCs w:val="24"/>
                <w:lang w:val="en-US"/>
              </w:rPr>
              <w:t>,</w:t>
            </w:r>
          </w:p>
          <w:p w14:paraId="2DBFF681"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tcPr>
          <w:p w14:paraId="38607DA4"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6F1EB443" w14:textId="77777777" w:rsidTr="001E70D5">
        <w:trPr>
          <w:cantSplit/>
          <w:trHeight w:val="232"/>
          <w:jc w:val="center"/>
        </w:trPr>
        <w:tc>
          <w:tcPr>
            <w:tcW w:w="2263" w:type="dxa"/>
            <w:vMerge/>
          </w:tcPr>
          <w:p w14:paraId="4A86C62E"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2F6DA25C"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1BFA807C"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741FDF73"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5CC26C8"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03F87EA2"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265A6296" w14:textId="77777777" w:rsidTr="001E70D5">
        <w:trPr>
          <w:cantSplit/>
          <w:trHeight w:val="232"/>
          <w:jc w:val="center"/>
        </w:trPr>
        <w:tc>
          <w:tcPr>
            <w:tcW w:w="2263" w:type="dxa"/>
            <w:vMerge/>
          </w:tcPr>
          <w:p w14:paraId="07F65D03"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115AFA82" w14:textId="77777777" w:rsidR="00477F26" w:rsidRPr="001A5941" w:rsidRDefault="00477F26" w:rsidP="00912FC9">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6A490C77"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0F7016C3"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5A25EF09"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C500EF2"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6D55D6EA" w14:textId="77777777" w:rsidTr="001E70D5">
        <w:trPr>
          <w:cantSplit/>
          <w:trHeight w:val="232"/>
          <w:jc w:val="center"/>
        </w:trPr>
        <w:tc>
          <w:tcPr>
            <w:tcW w:w="2263" w:type="dxa"/>
            <w:vMerge/>
          </w:tcPr>
          <w:p w14:paraId="7484D3F4"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26C43213" w14:textId="77777777" w:rsidR="00477F26" w:rsidRPr="001A5941" w:rsidRDefault="00477F26" w:rsidP="00912FC9">
            <w:pPr>
              <w:suppressAutoHyphens/>
              <w:spacing w:after="0" w:line="240" w:lineRule="auto"/>
              <w:rPr>
                <w:rFonts w:ascii="Times New Roman" w:hAnsi="Times New Roman"/>
                <w:sz w:val="24"/>
                <w:szCs w:val="24"/>
              </w:rPr>
            </w:pPr>
          </w:p>
        </w:tc>
        <w:tc>
          <w:tcPr>
            <w:tcW w:w="1842" w:type="dxa"/>
          </w:tcPr>
          <w:p w14:paraId="4FC1D53F"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5A1EC3A0"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6943C6FC"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6835A708"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143EECAD" w14:textId="77777777" w:rsidTr="001E70D5">
        <w:trPr>
          <w:cantSplit/>
          <w:trHeight w:val="378"/>
          <w:jc w:val="center"/>
        </w:trPr>
        <w:tc>
          <w:tcPr>
            <w:tcW w:w="6804" w:type="dxa"/>
            <w:gridSpan w:val="2"/>
          </w:tcPr>
          <w:p w14:paraId="1122B643"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3. Изучение истории и культурных особенностей Великобритании</w:t>
            </w:r>
          </w:p>
        </w:tc>
        <w:tc>
          <w:tcPr>
            <w:tcW w:w="1842" w:type="dxa"/>
          </w:tcPr>
          <w:p w14:paraId="7BB6E780"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32DC1E6D"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4187F811"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18446E0F"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18A3215" w14:textId="77777777" w:rsidTr="001E70D5">
        <w:trPr>
          <w:cantSplit/>
          <w:trHeight w:val="232"/>
          <w:jc w:val="center"/>
        </w:trPr>
        <w:tc>
          <w:tcPr>
            <w:tcW w:w="2263" w:type="dxa"/>
            <w:vMerge w:val="restart"/>
          </w:tcPr>
          <w:p w14:paraId="4D0A574D" w14:textId="77777777" w:rsidR="00477F26" w:rsidRPr="00F6582D" w:rsidRDefault="00477F26" w:rsidP="00912FC9">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3.1. Географическое положение, форма государственного устройства, климат и культура Великобритании</w:t>
            </w:r>
          </w:p>
        </w:tc>
        <w:tc>
          <w:tcPr>
            <w:tcW w:w="4541" w:type="dxa"/>
          </w:tcPr>
          <w:p w14:paraId="20C4167E"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1D9F9A5F"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0EF1E3A4"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70B6B5BC"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2C66DF1D"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1D870B5" w14:textId="77777777" w:rsidTr="001E70D5">
        <w:trPr>
          <w:cantSplit/>
          <w:trHeight w:val="232"/>
          <w:jc w:val="center"/>
        </w:trPr>
        <w:tc>
          <w:tcPr>
            <w:tcW w:w="2263" w:type="dxa"/>
            <w:vMerge/>
          </w:tcPr>
          <w:p w14:paraId="2DAFFB3D"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5346220F" w14:textId="77777777" w:rsidR="00477F26" w:rsidRPr="001A5941" w:rsidRDefault="00477F26" w:rsidP="00912FC9">
            <w:pPr>
              <w:suppressAutoHyphens/>
              <w:spacing w:after="0" w:line="240" w:lineRule="auto"/>
              <w:rPr>
                <w:rFonts w:ascii="Times New Roman" w:hAnsi="Times New Roman"/>
                <w:sz w:val="24"/>
                <w:szCs w:val="24"/>
              </w:rPr>
            </w:pPr>
          </w:p>
        </w:tc>
        <w:tc>
          <w:tcPr>
            <w:tcW w:w="1842" w:type="dxa"/>
          </w:tcPr>
          <w:p w14:paraId="4495890E"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37B7B9F3"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1E656D48"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341E1A01"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4F9B3B70" w14:textId="77777777" w:rsidTr="001E70D5">
        <w:trPr>
          <w:cantSplit/>
          <w:trHeight w:val="232"/>
          <w:jc w:val="center"/>
        </w:trPr>
        <w:tc>
          <w:tcPr>
            <w:tcW w:w="2263" w:type="dxa"/>
            <w:vMerge/>
          </w:tcPr>
          <w:p w14:paraId="67688926"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306255E4"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4785E990"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775E1C11"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7067A173"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52A99A8F"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172BDB2" w14:textId="77777777" w:rsidTr="001E70D5">
        <w:trPr>
          <w:cantSplit/>
          <w:trHeight w:val="232"/>
          <w:jc w:val="center"/>
        </w:trPr>
        <w:tc>
          <w:tcPr>
            <w:tcW w:w="2263" w:type="dxa"/>
            <w:vMerge/>
          </w:tcPr>
          <w:p w14:paraId="11440936"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7A222811"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r w:rsidRPr="001A5941">
              <w:rPr>
                <w:rFonts w:ascii="Times New Roman" w:hAnsi="Times New Roman"/>
                <w:sz w:val="24"/>
                <w:szCs w:val="24"/>
              </w:rPr>
              <w:t xml:space="preserve"> Географическое положение Великобритании, природные особенности, климат, экология</w:t>
            </w:r>
          </w:p>
        </w:tc>
        <w:tc>
          <w:tcPr>
            <w:tcW w:w="1842" w:type="dxa"/>
          </w:tcPr>
          <w:p w14:paraId="0B681103"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326144E1" w14:textId="77777777" w:rsidR="00477F26" w:rsidRPr="00CF7421" w:rsidRDefault="00477F26" w:rsidP="00912FC9">
            <w:pPr>
              <w:suppressAutoHyphens/>
              <w:spacing w:after="0" w:line="240" w:lineRule="auto"/>
              <w:jc w:val="both"/>
              <w:rPr>
                <w:rFonts w:ascii="Times New Roman" w:hAnsi="Times New Roman"/>
                <w:sz w:val="24"/>
                <w:szCs w:val="24"/>
              </w:rPr>
            </w:pPr>
          </w:p>
        </w:tc>
        <w:tc>
          <w:tcPr>
            <w:tcW w:w="2268" w:type="dxa"/>
            <w:vMerge w:val="restart"/>
          </w:tcPr>
          <w:p w14:paraId="589C4CB2" w14:textId="77777777" w:rsidR="00477F26" w:rsidRPr="001A5941" w:rsidRDefault="00477F26" w:rsidP="00912FC9">
            <w:pPr>
              <w:suppressAutoHyphens/>
              <w:spacing w:after="0" w:line="240" w:lineRule="auto"/>
              <w:jc w:val="both"/>
              <w:rPr>
                <w:rFonts w:ascii="Times New Roman" w:hAnsi="Times New Roman"/>
                <w:sz w:val="24"/>
                <w:szCs w:val="24"/>
                <w:lang w:val="en-US"/>
              </w:rPr>
            </w:pPr>
            <w:r w:rsidRPr="001A5941">
              <w:rPr>
                <w:rFonts w:ascii="Times New Roman" w:hAnsi="Times New Roman"/>
                <w:sz w:val="24"/>
                <w:szCs w:val="24"/>
              </w:rPr>
              <w:t>ОК 09</w:t>
            </w:r>
          </w:p>
        </w:tc>
        <w:tc>
          <w:tcPr>
            <w:tcW w:w="2127" w:type="dxa"/>
            <w:vMerge w:val="restart"/>
          </w:tcPr>
          <w:p w14:paraId="7F372426"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6CF6FD4C" w14:textId="77777777" w:rsidTr="001E70D5">
        <w:trPr>
          <w:cantSplit/>
          <w:trHeight w:val="232"/>
          <w:jc w:val="center"/>
        </w:trPr>
        <w:tc>
          <w:tcPr>
            <w:tcW w:w="2263" w:type="dxa"/>
            <w:vMerge/>
          </w:tcPr>
          <w:p w14:paraId="29E3FAC1"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2A179495"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Государственное устройство Великобритании, этнический состав, религиозные особенности</w:t>
            </w:r>
          </w:p>
        </w:tc>
        <w:tc>
          <w:tcPr>
            <w:tcW w:w="1842" w:type="dxa"/>
          </w:tcPr>
          <w:p w14:paraId="65ABEEA2"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0FEE9E86"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5044386C"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6435547C"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558F4E3E" w14:textId="77777777" w:rsidTr="001E70D5">
        <w:trPr>
          <w:cantSplit/>
          <w:trHeight w:val="232"/>
          <w:jc w:val="center"/>
        </w:trPr>
        <w:tc>
          <w:tcPr>
            <w:tcW w:w="2263" w:type="dxa"/>
            <w:vMerge/>
          </w:tcPr>
          <w:p w14:paraId="5A604E29"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3BA356FB"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Национальные традиции Великобритании</w:t>
            </w:r>
          </w:p>
        </w:tc>
        <w:tc>
          <w:tcPr>
            <w:tcW w:w="1842" w:type="dxa"/>
          </w:tcPr>
          <w:p w14:paraId="044CBE18"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0F254935"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2476295B"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641D5D40"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3C23BD8C" w14:textId="77777777" w:rsidTr="001E70D5">
        <w:trPr>
          <w:cantSplit/>
          <w:trHeight w:val="232"/>
          <w:jc w:val="center"/>
        </w:trPr>
        <w:tc>
          <w:tcPr>
            <w:tcW w:w="2263" w:type="dxa"/>
            <w:vMerge/>
          </w:tcPr>
          <w:p w14:paraId="75B9933C"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6B526885"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Достопримечательности страны, отдых, туризм</w:t>
            </w:r>
          </w:p>
        </w:tc>
        <w:tc>
          <w:tcPr>
            <w:tcW w:w="1842" w:type="dxa"/>
          </w:tcPr>
          <w:p w14:paraId="53809CBE"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080A0A8E"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0443A1C9"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31A25857"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572AD770" w14:textId="77777777" w:rsidTr="001E70D5">
        <w:trPr>
          <w:cantSplit/>
          <w:trHeight w:val="232"/>
          <w:jc w:val="center"/>
        </w:trPr>
        <w:tc>
          <w:tcPr>
            <w:tcW w:w="2263" w:type="dxa"/>
            <w:vMerge/>
          </w:tcPr>
          <w:p w14:paraId="422B89B0"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1B4DF902"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 xml:space="preserve">. </w:t>
            </w:r>
            <w:r w:rsidRPr="001A5941">
              <w:rPr>
                <w:rFonts w:ascii="Times New Roman" w:hAnsi="Times New Roman"/>
                <w:sz w:val="24"/>
                <w:szCs w:val="24"/>
              </w:rPr>
              <w:t>Профессиональное образование в Великобритании</w:t>
            </w:r>
          </w:p>
        </w:tc>
        <w:tc>
          <w:tcPr>
            <w:tcW w:w="1842" w:type="dxa"/>
          </w:tcPr>
          <w:p w14:paraId="195693ED"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2975A88A"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21CF8DE0"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328298C0"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1D5C1BF3" w14:textId="77777777" w:rsidTr="001E70D5">
        <w:trPr>
          <w:jc w:val="center"/>
        </w:trPr>
        <w:tc>
          <w:tcPr>
            <w:tcW w:w="2263" w:type="dxa"/>
            <w:vMerge w:val="restart"/>
          </w:tcPr>
          <w:p w14:paraId="2197CDCA" w14:textId="77777777" w:rsidR="00477F26" w:rsidRPr="00F6582D" w:rsidRDefault="00477F26" w:rsidP="00912FC9">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 xml:space="preserve">Тема 3.2. Общественная </w:t>
            </w:r>
            <w:r w:rsidRPr="00F6582D">
              <w:rPr>
                <w:rFonts w:ascii="Times New Roman" w:hAnsi="Times New Roman"/>
                <w:b/>
                <w:bCs/>
                <w:sz w:val="24"/>
                <w:szCs w:val="24"/>
              </w:rPr>
              <w:lastRenderedPageBreak/>
              <w:t>жизнь в Великобритании, ценностные ориентиры молодежи</w:t>
            </w:r>
          </w:p>
        </w:tc>
        <w:tc>
          <w:tcPr>
            <w:tcW w:w="4541" w:type="dxa"/>
          </w:tcPr>
          <w:p w14:paraId="57BE79A6"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lastRenderedPageBreak/>
              <w:t>Содержание</w:t>
            </w:r>
          </w:p>
        </w:tc>
        <w:tc>
          <w:tcPr>
            <w:tcW w:w="1842" w:type="dxa"/>
          </w:tcPr>
          <w:p w14:paraId="414DC925"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602A633C"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552DE9FC"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5D7645AE"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306625D5" w14:textId="77777777" w:rsidTr="001E70D5">
        <w:trPr>
          <w:jc w:val="center"/>
        </w:trPr>
        <w:tc>
          <w:tcPr>
            <w:tcW w:w="2263" w:type="dxa"/>
            <w:vMerge/>
          </w:tcPr>
          <w:p w14:paraId="71A8F6CA"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7A10A874" w14:textId="77777777" w:rsidR="00477F26" w:rsidRPr="001A5941" w:rsidRDefault="00477F26" w:rsidP="00912FC9">
            <w:pPr>
              <w:suppressAutoHyphens/>
              <w:spacing w:after="0" w:line="240" w:lineRule="auto"/>
              <w:rPr>
                <w:rFonts w:ascii="Times New Roman" w:hAnsi="Times New Roman"/>
                <w:sz w:val="24"/>
                <w:szCs w:val="24"/>
              </w:rPr>
            </w:pPr>
          </w:p>
        </w:tc>
        <w:tc>
          <w:tcPr>
            <w:tcW w:w="1842" w:type="dxa"/>
          </w:tcPr>
          <w:p w14:paraId="6C1B5AC1"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70759E9D"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val="restart"/>
          </w:tcPr>
          <w:p w14:paraId="6B52DAA7"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ОК 09</w:t>
            </w:r>
          </w:p>
        </w:tc>
        <w:tc>
          <w:tcPr>
            <w:tcW w:w="2127" w:type="dxa"/>
            <w:vMerge w:val="restart"/>
          </w:tcPr>
          <w:p w14:paraId="649B2EFA"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2D5BA006" w14:textId="77777777" w:rsidTr="001E70D5">
        <w:trPr>
          <w:trHeight w:val="719"/>
          <w:jc w:val="center"/>
        </w:trPr>
        <w:tc>
          <w:tcPr>
            <w:tcW w:w="2263" w:type="dxa"/>
            <w:vMerge/>
          </w:tcPr>
          <w:p w14:paraId="59C61D44"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205D9F15"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42ACB940"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774BB72B"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2EBEF48B"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6EB83F27" w14:textId="77777777" w:rsidR="00477F26" w:rsidRPr="001A5941" w:rsidRDefault="00477F26" w:rsidP="00912FC9">
            <w:pPr>
              <w:suppressAutoHyphens/>
              <w:spacing w:after="0" w:line="240" w:lineRule="auto"/>
              <w:jc w:val="both"/>
              <w:rPr>
                <w:rFonts w:ascii="Times New Roman" w:hAnsi="Times New Roman"/>
                <w:bCs/>
                <w:iCs/>
                <w:sz w:val="24"/>
                <w:szCs w:val="24"/>
              </w:rPr>
            </w:pPr>
          </w:p>
        </w:tc>
      </w:tr>
      <w:tr w:rsidR="00477F26" w:rsidRPr="001A5941" w14:paraId="598678CF" w14:textId="77777777" w:rsidTr="001E70D5">
        <w:trPr>
          <w:cantSplit/>
          <w:trHeight w:val="398"/>
          <w:jc w:val="center"/>
        </w:trPr>
        <w:tc>
          <w:tcPr>
            <w:tcW w:w="2263" w:type="dxa"/>
            <w:vMerge/>
          </w:tcPr>
          <w:p w14:paraId="2F16CC8A"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18B1931E"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Практическая </w:t>
            </w:r>
            <w:proofErr w:type="gramStart"/>
            <w:r w:rsidRPr="001A5941">
              <w:rPr>
                <w:rFonts w:ascii="Times New Roman" w:hAnsi="Times New Roman"/>
                <w:sz w:val="24"/>
                <w:szCs w:val="24"/>
              </w:rPr>
              <w:t xml:space="preserve">работа </w:t>
            </w:r>
            <w:r>
              <w:rPr>
                <w:rFonts w:ascii="Times New Roman" w:hAnsi="Times New Roman"/>
                <w:sz w:val="24"/>
                <w:szCs w:val="24"/>
              </w:rPr>
              <w:t>.</w:t>
            </w:r>
            <w:proofErr w:type="gramEnd"/>
            <w:r>
              <w:rPr>
                <w:rFonts w:ascii="Times New Roman" w:hAnsi="Times New Roman"/>
                <w:sz w:val="24"/>
                <w:szCs w:val="24"/>
              </w:rPr>
              <w:t xml:space="preserve"> </w:t>
            </w:r>
          </w:p>
          <w:p w14:paraId="6F65963A"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Досуг молодежи. Спорт в Великобритании</w:t>
            </w:r>
          </w:p>
        </w:tc>
        <w:tc>
          <w:tcPr>
            <w:tcW w:w="1842" w:type="dxa"/>
          </w:tcPr>
          <w:p w14:paraId="27410EFB"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05E879D8"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429711F6"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3898D093"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2BCB6E4C" w14:textId="77777777" w:rsidTr="001E70D5">
        <w:trPr>
          <w:cantSplit/>
          <w:trHeight w:val="232"/>
          <w:jc w:val="center"/>
        </w:trPr>
        <w:tc>
          <w:tcPr>
            <w:tcW w:w="2263" w:type="dxa"/>
            <w:vMerge/>
          </w:tcPr>
          <w:p w14:paraId="16D57C23"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17080383"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297B864B"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Образ жизни людей в Великобритании, влияние научно-технического прогресса</w:t>
            </w:r>
          </w:p>
        </w:tc>
        <w:tc>
          <w:tcPr>
            <w:tcW w:w="1842" w:type="dxa"/>
          </w:tcPr>
          <w:p w14:paraId="02DBAC96"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4078B8F4"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725C46E6"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5918E9BA"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47090999" w14:textId="77777777" w:rsidTr="001E70D5">
        <w:trPr>
          <w:cantSplit/>
          <w:trHeight w:val="232"/>
          <w:jc w:val="center"/>
        </w:trPr>
        <w:tc>
          <w:tcPr>
            <w:tcW w:w="2263" w:type="dxa"/>
            <w:vMerge/>
          </w:tcPr>
          <w:p w14:paraId="36531866"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2CDBE323"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0AA586A4"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Известные русские ученые, имеющие тесные связи с английской культурой </w:t>
            </w:r>
          </w:p>
        </w:tc>
        <w:tc>
          <w:tcPr>
            <w:tcW w:w="1842" w:type="dxa"/>
          </w:tcPr>
          <w:p w14:paraId="0B2AFBA7"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0B04E061"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5520B13E"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623C86B7"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17B1C0A" w14:textId="77777777" w:rsidTr="001E70D5">
        <w:trPr>
          <w:cantSplit/>
          <w:trHeight w:val="232"/>
          <w:jc w:val="center"/>
        </w:trPr>
        <w:tc>
          <w:tcPr>
            <w:tcW w:w="2263" w:type="dxa"/>
            <w:vMerge/>
          </w:tcPr>
          <w:p w14:paraId="40C21ABC"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71886434" w14:textId="77777777" w:rsidR="00477F26" w:rsidRPr="001A5941" w:rsidRDefault="00477F26" w:rsidP="00912FC9">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18790ACA"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769FB06F"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67409659"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33D4B045"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5446F78" w14:textId="77777777" w:rsidTr="001E70D5">
        <w:trPr>
          <w:cantSplit/>
          <w:trHeight w:val="70"/>
          <w:jc w:val="center"/>
        </w:trPr>
        <w:tc>
          <w:tcPr>
            <w:tcW w:w="2263" w:type="dxa"/>
            <w:vMerge/>
          </w:tcPr>
          <w:p w14:paraId="6AEF5E5B"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7C03C823" w14:textId="77777777" w:rsidR="00477F26" w:rsidRPr="001A5941" w:rsidRDefault="00477F26" w:rsidP="00912FC9">
            <w:pPr>
              <w:suppressAutoHyphens/>
              <w:spacing w:after="0" w:line="240" w:lineRule="auto"/>
              <w:rPr>
                <w:rFonts w:ascii="Times New Roman" w:hAnsi="Times New Roman"/>
                <w:b/>
                <w:sz w:val="24"/>
                <w:szCs w:val="24"/>
              </w:rPr>
            </w:pPr>
          </w:p>
        </w:tc>
        <w:tc>
          <w:tcPr>
            <w:tcW w:w="1842" w:type="dxa"/>
          </w:tcPr>
          <w:p w14:paraId="3821CE7E"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03FB8148"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629B61E6"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E079DFA"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60CF7666" w14:textId="77777777" w:rsidTr="001E70D5">
        <w:trPr>
          <w:cantSplit/>
          <w:trHeight w:val="232"/>
          <w:jc w:val="center"/>
        </w:trPr>
        <w:tc>
          <w:tcPr>
            <w:tcW w:w="6804" w:type="dxa"/>
            <w:gridSpan w:val="2"/>
          </w:tcPr>
          <w:p w14:paraId="2D74F495"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Раздел 4. Решение стандартных и нестандартных профессиональных ситуаций</w:t>
            </w:r>
          </w:p>
        </w:tc>
        <w:tc>
          <w:tcPr>
            <w:tcW w:w="1842" w:type="dxa"/>
          </w:tcPr>
          <w:p w14:paraId="7AD7D57C"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452602B0"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5E41F187"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22DBAED9"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471B8E95" w14:textId="77777777" w:rsidTr="001E70D5">
        <w:trPr>
          <w:cantSplit/>
          <w:trHeight w:val="232"/>
          <w:jc w:val="center"/>
        </w:trPr>
        <w:tc>
          <w:tcPr>
            <w:tcW w:w="2263" w:type="dxa"/>
            <w:vMerge w:val="restart"/>
          </w:tcPr>
          <w:p w14:paraId="11FE1068" w14:textId="77777777" w:rsidR="00477F26" w:rsidRPr="00F6582D" w:rsidRDefault="00477F26" w:rsidP="00912FC9">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4.1. Профессиональные ситуации и задачи</w:t>
            </w:r>
          </w:p>
        </w:tc>
        <w:tc>
          <w:tcPr>
            <w:tcW w:w="4541" w:type="dxa"/>
          </w:tcPr>
          <w:p w14:paraId="5AC82817"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4BB6F10B"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444A020C"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663D5209"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59810EA4"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355F9FBA" w14:textId="77777777" w:rsidTr="001E70D5">
        <w:trPr>
          <w:cantSplit/>
          <w:trHeight w:val="232"/>
          <w:jc w:val="center"/>
        </w:trPr>
        <w:tc>
          <w:tcPr>
            <w:tcW w:w="2263" w:type="dxa"/>
            <w:vMerge/>
          </w:tcPr>
          <w:p w14:paraId="0739BE47"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4D455C98" w14:textId="77777777" w:rsidR="00477F26" w:rsidRPr="001A5941" w:rsidRDefault="00477F26" w:rsidP="00912FC9">
            <w:pPr>
              <w:suppressAutoHyphens/>
              <w:spacing w:after="0" w:line="240" w:lineRule="auto"/>
              <w:rPr>
                <w:rFonts w:ascii="Times New Roman" w:hAnsi="Times New Roman"/>
                <w:sz w:val="24"/>
                <w:szCs w:val="24"/>
              </w:rPr>
            </w:pPr>
          </w:p>
        </w:tc>
        <w:tc>
          <w:tcPr>
            <w:tcW w:w="1842" w:type="dxa"/>
          </w:tcPr>
          <w:p w14:paraId="78FE12E6"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46280009"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7962420"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25F4A4B6"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3E909428" w14:textId="77777777" w:rsidTr="001E70D5">
        <w:trPr>
          <w:cantSplit/>
          <w:trHeight w:val="232"/>
          <w:jc w:val="center"/>
        </w:trPr>
        <w:tc>
          <w:tcPr>
            <w:tcW w:w="2263" w:type="dxa"/>
            <w:vMerge/>
          </w:tcPr>
          <w:p w14:paraId="307F7298"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245C0AC3"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7A1590A3"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285AA717"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38C8EA28"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0ECBE158"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487EA547" w14:textId="77777777" w:rsidTr="001E70D5">
        <w:trPr>
          <w:cantSplit/>
          <w:trHeight w:val="232"/>
          <w:jc w:val="center"/>
        </w:trPr>
        <w:tc>
          <w:tcPr>
            <w:tcW w:w="2263" w:type="dxa"/>
            <w:vMerge/>
          </w:tcPr>
          <w:p w14:paraId="4B909C4C"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05C8DA51"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056C0C94"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Формулировка проблемы и ее устранение на производстве. Составление диалогов-побуждений к действию</w:t>
            </w:r>
          </w:p>
        </w:tc>
        <w:tc>
          <w:tcPr>
            <w:tcW w:w="1842" w:type="dxa"/>
          </w:tcPr>
          <w:p w14:paraId="1D2B3141"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1D0D59E4"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val="restart"/>
          </w:tcPr>
          <w:p w14:paraId="243E3A0D"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ОК 01</w:t>
            </w:r>
            <w:r w:rsidRPr="001A5941">
              <w:rPr>
                <w:rFonts w:ascii="Times New Roman" w:hAnsi="Times New Roman"/>
                <w:sz w:val="24"/>
                <w:szCs w:val="24"/>
                <w:lang w:val="en-US"/>
              </w:rPr>
              <w:t>,</w:t>
            </w:r>
            <w:r>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0245BD5F"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65BA083F" w14:textId="77777777" w:rsidTr="001E70D5">
        <w:trPr>
          <w:cantSplit/>
          <w:trHeight w:val="232"/>
          <w:jc w:val="center"/>
        </w:trPr>
        <w:tc>
          <w:tcPr>
            <w:tcW w:w="2263" w:type="dxa"/>
            <w:vMerge/>
          </w:tcPr>
          <w:p w14:paraId="3D975E60"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730C6196"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3D08BA18"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Решение ситуационных производственных (профессиональных) задач</w:t>
            </w:r>
          </w:p>
        </w:tc>
        <w:tc>
          <w:tcPr>
            <w:tcW w:w="1842" w:type="dxa"/>
          </w:tcPr>
          <w:p w14:paraId="12D7F547" w14:textId="77777777" w:rsidR="00477F26" w:rsidRPr="0067153C" w:rsidRDefault="00477F26" w:rsidP="00912FC9">
            <w:pPr>
              <w:suppressAutoHyphens/>
              <w:spacing w:after="0" w:line="240" w:lineRule="auto"/>
              <w:rPr>
                <w:rFonts w:ascii="Times New Roman" w:hAnsi="Times New Roman"/>
                <w:sz w:val="24"/>
                <w:szCs w:val="24"/>
              </w:rPr>
            </w:pPr>
          </w:p>
        </w:tc>
        <w:tc>
          <w:tcPr>
            <w:tcW w:w="2264" w:type="dxa"/>
          </w:tcPr>
          <w:p w14:paraId="01E94E02"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6E625274"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4D022108" w14:textId="77777777" w:rsidR="00477F26" w:rsidRPr="00CF7421" w:rsidRDefault="00477F26" w:rsidP="00912FC9">
            <w:pPr>
              <w:suppressAutoHyphens/>
              <w:spacing w:after="0" w:line="240" w:lineRule="auto"/>
              <w:jc w:val="both"/>
              <w:rPr>
                <w:rFonts w:ascii="Times New Roman" w:hAnsi="Times New Roman"/>
                <w:sz w:val="24"/>
                <w:szCs w:val="24"/>
              </w:rPr>
            </w:pPr>
          </w:p>
        </w:tc>
      </w:tr>
      <w:tr w:rsidR="00477F26" w:rsidRPr="001A5941" w14:paraId="00DB91E4" w14:textId="77777777" w:rsidTr="001E70D5">
        <w:trPr>
          <w:cantSplit/>
          <w:trHeight w:val="232"/>
          <w:jc w:val="center"/>
        </w:trPr>
        <w:tc>
          <w:tcPr>
            <w:tcW w:w="2263" w:type="dxa"/>
            <w:vMerge/>
          </w:tcPr>
          <w:p w14:paraId="2CDB38A6"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7118F106"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64E36046"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Герундий. Способы перевода и функции в предложении</w:t>
            </w:r>
          </w:p>
        </w:tc>
        <w:tc>
          <w:tcPr>
            <w:tcW w:w="1842" w:type="dxa"/>
          </w:tcPr>
          <w:p w14:paraId="01F14941"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209404B4"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698528CF"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347B7F9E"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2F3D629" w14:textId="77777777" w:rsidTr="001E70D5">
        <w:trPr>
          <w:cantSplit/>
          <w:trHeight w:val="232"/>
          <w:jc w:val="center"/>
        </w:trPr>
        <w:tc>
          <w:tcPr>
            <w:tcW w:w="2263" w:type="dxa"/>
            <w:vMerge/>
          </w:tcPr>
          <w:p w14:paraId="027881DE"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641AD14D" w14:textId="77777777" w:rsidR="00477F26" w:rsidRPr="001A5941" w:rsidRDefault="00477F26" w:rsidP="00912FC9">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73DC7064" w14:textId="77777777" w:rsidR="00477F26" w:rsidRPr="001A5941" w:rsidRDefault="00477F26" w:rsidP="00912FC9">
            <w:pPr>
              <w:suppressAutoHyphens/>
              <w:spacing w:after="0" w:line="240" w:lineRule="auto"/>
              <w:rPr>
                <w:rFonts w:ascii="Times New Roman" w:hAnsi="Times New Roman"/>
                <w:sz w:val="24"/>
                <w:szCs w:val="24"/>
                <w:lang w:val="en-US"/>
              </w:rPr>
            </w:pPr>
          </w:p>
        </w:tc>
        <w:tc>
          <w:tcPr>
            <w:tcW w:w="2264" w:type="dxa"/>
          </w:tcPr>
          <w:p w14:paraId="6AD08FC1"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5E27E0D0"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3AE87596"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4AD49CD0" w14:textId="77777777" w:rsidTr="001E70D5">
        <w:trPr>
          <w:cantSplit/>
          <w:trHeight w:val="232"/>
          <w:jc w:val="center"/>
        </w:trPr>
        <w:tc>
          <w:tcPr>
            <w:tcW w:w="2263" w:type="dxa"/>
            <w:vMerge/>
          </w:tcPr>
          <w:p w14:paraId="5F6B8E20" w14:textId="77777777" w:rsidR="00477F26" w:rsidRPr="001A5941" w:rsidRDefault="00477F26" w:rsidP="00912FC9">
            <w:pPr>
              <w:suppressAutoHyphens/>
              <w:spacing w:after="0" w:line="240" w:lineRule="auto"/>
              <w:rPr>
                <w:rFonts w:ascii="Times New Roman" w:hAnsi="Times New Roman"/>
                <w:sz w:val="24"/>
                <w:szCs w:val="24"/>
              </w:rPr>
            </w:pPr>
          </w:p>
        </w:tc>
        <w:tc>
          <w:tcPr>
            <w:tcW w:w="4541" w:type="dxa"/>
          </w:tcPr>
          <w:p w14:paraId="3C385A6A" w14:textId="77777777" w:rsidR="00477F26" w:rsidRPr="001A5941" w:rsidRDefault="00477F26" w:rsidP="00912FC9">
            <w:pPr>
              <w:suppressAutoHyphens/>
              <w:spacing w:after="0" w:line="240" w:lineRule="auto"/>
              <w:rPr>
                <w:rFonts w:ascii="Times New Roman" w:hAnsi="Times New Roman"/>
                <w:sz w:val="24"/>
                <w:szCs w:val="24"/>
              </w:rPr>
            </w:pPr>
          </w:p>
        </w:tc>
        <w:tc>
          <w:tcPr>
            <w:tcW w:w="1842" w:type="dxa"/>
          </w:tcPr>
          <w:p w14:paraId="58F1577E" w14:textId="77777777" w:rsidR="00477F26" w:rsidRPr="001A5941" w:rsidRDefault="00477F26" w:rsidP="00912FC9">
            <w:pPr>
              <w:suppressAutoHyphens/>
              <w:spacing w:after="0" w:line="240" w:lineRule="auto"/>
              <w:rPr>
                <w:rFonts w:ascii="Times New Roman" w:hAnsi="Times New Roman"/>
                <w:sz w:val="24"/>
                <w:szCs w:val="24"/>
                <w:lang w:val="en-US"/>
              </w:rPr>
            </w:pPr>
          </w:p>
        </w:tc>
        <w:tc>
          <w:tcPr>
            <w:tcW w:w="2264" w:type="dxa"/>
          </w:tcPr>
          <w:p w14:paraId="3DB66573"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195EBD1A"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62895D7E"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3A92AF73" w14:textId="77777777" w:rsidTr="001E70D5">
        <w:trPr>
          <w:jc w:val="center"/>
        </w:trPr>
        <w:tc>
          <w:tcPr>
            <w:tcW w:w="2263" w:type="dxa"/>
            <w:vMerge w:val="restart"/>
          </w:tcPr>
          <w:p w14:paraId="5990C2EF" w14:textId="77777777" w:rsidR="00477F26" w:rsidRPr="00F6582D" w:rsidRDefault="00477F26" w:rsidP="00912FC9">
            <w:pPr>
              <w:suppressAutoHyphens/>
              <w:spacing w:after="0" w:line="240" w:lineRule="auto"/>
              <w:rPr>
                <w:rFonts w:ascii="Times New Roman" w:hAnsi="Times New Roman"/>
                <w:b/>
                <w:bCs/>
                <w:sz w:val="24"/>
                <w:szCs w:val="24"/>
              </w:rPr>
            </w:pPr>
            <w:r w:rsidRPr="00F6582D">
              <w:rPr>
                <w:rFonts w:ascii="Times New Roman" w:hAnsi="Times New Roman"/>
                <w:b/>
                <w:bCs/>
                <w:sz w:val="24"/>
                <w:szCs w:val="24"/>
              </w:rPr>
              <w:t>Тема 4.2. Профессиональное саморазвитие</w:t>
            </w:r>
          </w:p>
        </w:tc>
        <w:tc>
          <w:tcPr>
            <w:tcW w:w="4541" w:type="dxa"/>
          </w:tcPr>
          <w:p w14:paraId="21932FD4"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Содержание</w:t>
            </w:r>
          </w:p>
        </w:tc>
        <w:tc>
          <w:tcPr>
            <w:tcW w:w="1842" w:type="dxa"/>
          </w:tcPr>
          <w:p w14:paraId="269EAC29"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303F7A0F"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E3A7123"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312FD77"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4613B532" w14:textId="77777777" w:rsidTr="001E70D5">
        <w:trPr>
          <w:jc w:val="center"/>
        </w:trPr>
        <w:tc>
          <w:tcPr>
            <w:tcW w:w="2263" w:type="dxa"/>
            <w:vMerge/>
          </w:tcPr>
          <w:p w14:paraId="286193F0"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42752AC4" w14:textId="77777777" w:rsidR="00477F26" w:rsidRPr="001A5941" w:rsidRDefault="00477F26" w:rsidP="00912FC9">
            <w:pPr>
              <w:suppressAutoHyphens/>
              <w:spacing w:after="0" w:line="240" w:lineRule="auto"/>
              <w:rPr>
                <w:rFonts w:ascii="Times New Roman" w:hAnsi="Times New Roman"/>
                <w:sz w:val="24"/>
                <w:szCs w:val="24"/>
              </w:rPr>
            </w:pPr>
          </w:p>
        </w:tc>
        <w:tc>
          <w:tcPr>
            <w:tcW w:w="1842" w:type="dxa"/>
          </w:tcPr>
          <w:p w14:paraId="23F66D1C"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3FC47EB9"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703E57D8"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22BCF51A"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28F93904" w14:textId="77777777" w:rsidTr="001E70D5">
        <w:trPr>
          <w:jc w:val="center"/>
        </w:trPr>
        <w:tc>
          <w:tcPr>
            <w:tcW w:w="2263" w:type="dxa"/>
            <w:vMerge/>
          </w:tcPr>
          <w:p w14:paraId="7D1B1554"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130E3360"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b/>
                <w:sz w:val="24"/>
                <w:szCs w:val="24"/>
              </w:rPr>
              <w:t>В том числе практических занятий и лабораторных работ</w:t>
            </w:r>
          </w:p>
        </w:tc>
        <w:tc>
          <w:tcPr>
            <w:tcW w:w="1842" w:type="dxa"/>
          </w:tcPr>
          <w:p w14:paraId="22D5A718" w14:textId="77777777" w:rsidR="00477F26" w:rsidRPr="001A5941" w:rsidRDefault="00477F26" w:rsidP="00912FC9">
            <w:pPr>
              <w:suppressAutoHyphens/>
              <w:spacing w:after="0" w:line="240" w:lineRule="auto"/>
              <w:rPr>
                <w:rFonts w:ascii="Times New Roman" w:hAnsi="Times New Roman"/>
                <w:b/>
                <w:sz w:val="24"/>
                <w:szCs w:val="24"/>
              </w:rPr>
            </w:pPr>
          </w:p>
        </w:tc>
        <w:tc>
          <w:tcPr>
            <w:tcW w:w="2264" w:type="dxa"/>
          </w:tcPr>
          <w:p w14:paraId="7978068D"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0CA05054"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D3658CA"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6AB02DD3" w14:textId="77777777" w:rsidTr="001E70D5">
        <w:trPr>
          <w:cantSplit/>
          <w:trHeight w:val="828"/>
          <w:jc w:val="center"/>
        </w:trPr>
        <w:tc>
          <w:tcPr>
            <w:tcW w:w="2263" w:type="dxa"/>
            <w:vMerge/>
          </w:tcPr>
          <w:p w14:paraId="7C0D1D33"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1E262A10"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39285718"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Национальные чемпионаты по </w:t>
            </w:r>
            <w:proofErr w:type="spellStart"/>
            <w:r w:rsidRPr="001A5941">
              <w:rPr>
                <w:rFonts w:ascii="Times New Roman" w:hAnsi="Times New Roman"/>
                <w:sz w:val="24"/>
                <w:szCs w:val="24"/>
              </w:rPr>
              <w:t>профмастерству</w:t>
            </w:r>
            <w:proofErr w:type="spellEnd"/>
            <w:r w:rsidRPr="001A5941">
              <w:rPr>
                <w:rFonts w:ascii="Times New Roman" w:hAnsi="Times New Roman"/>
                <w:sz w:val="24"/>
                <w:szCs w:val="24"/>
              </w:rPr>
              <w:t xml:space="preserve"> «Молодые профессионалы».</w:t>
            </w:r>
            <w:r w:rsidRPr="001A5941">
              <w:rPr>
                <w:rFonts w:ascii="Times New Roman" w:hAnsi="Times New Roman"/>
                <w:bCs/>
                <w:sz w:val="24"/>
                <w:szCs w:val="24"/>
              </w:rPr>
              <w:t xml:space="preserve"> Введение новых лексических единиц по теме занятия. Фразы, речевые обороты и выражения</w:t>
            </w:r>
          </w:p>
        </w:tc>
        <w:tc>
          <w:tcPr>
            <w:tcW w:w="1842" w:type="dxa"/>
          </w:tcPr>
          <w:p w14:paraId="5BA1FECC"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70B8B218"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val="restart"/>
          </w:tcPr>
          <w:p w14:paraId="789548B0"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ОК 02</w:t>
            </w:r>
            <w:r w:rsidRPr="001A5941">
              <w:rPr>
                <w:rFonts w:ascii="Times New Roman" w:hAnsi="Times New Roman"/>
                <w:sz w:val="24"/>
                <w:szCs w:val="24"/>
                <w:lang w:val="en-US"/>
              </w:rPr>
              <w:t>,</w:t>
            </w:r>
            <w:r>
              <w:rPr>
                <w:rFonts w:ascii="Times New Roman" w:hAnsi="Times New Roman"/>
                <w:sz w:val="24"/>
                <w:szCs w:val="24"/>
              </w:rPr>
              <w:t xml:space="preserve"> </w:t>
            </w:r>
            <w:r w:rsidRPr="001A5941">
              <w:rPr>
                <w:rFonts w:ascii="Times New Roman" w:hAnsi="Times New Roman"/>
                <w:sz w:val="24"/>
                <w:szCs w:val="24"/>
              </w:rPr>
              <w:t>ОК 09</w:t>
            </w:r>
          </w:p>
        </w:tc>
        <w:tc>
          <w:tcPr>
            <w:tcW w:w="2127" w:type="dxa"/>
            <w:vMerge w:val="restart"/>
          </w:tcPr>
          <w:p w14:paraId="12127F74"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4C8F73B5" w14:textId="77777777" w:rsidTr="001E70D5">
        <w:trPr>
          <w:cantSplit/>
          <w:trHeight w:val="232"/>
          <w:jc w:val="center"/>
        </w:trPr>
        <w:tc>
          <w:tcPr>
            <w:tcW w:w="2263" w:type="dxa"/>
            <w:vMerge/>
          </w:tcPr>
          <w:p w14:paraId="03DAE9B2"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004416AD"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F26A97D"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Важные профессиональные качества молодого специалиста</w:t>
            </w:r>
          </w:p>
        </w:tc>
        <w:tc>
          <w:tcPr>
            <w:tcW w:w="1842" w:type="dxa"/>
          </w:tcPr>
          <w:p w14:paraId="1940F48F"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6BF2D322"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5D9AC09A"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14DBBA86"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2BEA50A4" w14:textId="77777777" w:rsidTr="001E70D5">
        <w:trPr>
          <w:cantSplit/>
          <w:trHeight w:val="232"/>
          <w:jc w:val="center"/>
        </w:trPr>
        <w:tc>
          <w:tcPr>
            <w:tcW w:w="2263" w:type="dxa"/>
            <w:vMerge/>
          </w:tcPr>
          <w:p w14:paraId="3656B61B"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3794EAFF"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67081386"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Составление резюме при поиске работы</w:t>
            </w:r>
          </w:p>
        </w:tc>
        <w:tc>
          <w:tcPr>
            <w:tcW w:w="1842" w:type="dxa"/>
          </w:tcPr>
          <w:p w14:paraId="3BE1E22F"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63AEEB21"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487F4AD2"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56664177"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2AF88D6A" w14:textId="77777777" w:rsidTr="001E70D5">
        <w:trPr>
          <w:cantSplit/>
          <w:trHeight w:val="232"/>
          <w:jc w:val="center"/>
        </w:trPr>
        <w:tc>
          <w:tcPr>
            <w:tcW w:w="2263" w:type="dxa"/>
            <w:vMerge/>
          </w:tcPr>
          <w:p w14:paraId="57247852"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2D28CC57"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p>
          <w:p w14:paraId="1133E453"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Саморазвитие и самообразование как важные аспекты профессиональной деятельности</w:t>
            </w:r>
            <w:r>
              <w:rPr>
                <w:rFonts w:ascii="Times New Roman" w:hAnsi="Times New Roman"/>
                <w:sz w:val="24"/>
                <w:szCs w:val="24"/>
              </w:rPr>
              <w:t>.</w:t>
            </w:r>
            <w:r w:rsidRPr="001A5941">
              <w:rPr>
                <w:rFonts w:ascii="Times New Roman" w:hAnsi="Times New Roman"/>
                <w:sz w:val="24"/>
                <w:szCs w:val="24"/>
              </w:rPr>
              <w:t xml:space="preserve"> Перевод профессионально-ориентированного текста</w:t>
            </w:r>
          </w:p>
        </w:tc>
        <w:tc>
          <w:tcPr>
            <w:tcW w:w="1842" w:type="dxa"/>
          </w:tcPr>
          <w:p w14:paraId="0ECAF8E8"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1BBB8AF7"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04CEDF6E"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0F5E2D32"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3DC5978D" w14:textId="77777777" w:rsidTr="001E70D5">
        <w:trPr>
          <w:cantSplit/>
          <w:trHeight w:val="232"/>
          <w:jc w:val="center"/>
        </w:trPr>
        <w:tc>
          <w:tcPr>
            <w:tcW w:w="2263" w:type="dxa"/>
            <w:vMerge/>
          </w:tcPr>
          <w:p w14:paraId="1C55E278"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25DDC999" w14:textId="77777777" w:rsidR="00477F26"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Практическая работа</w:t>
            </w:r>
            <w:r>
              <w:rPr>
                <w:rFonts w:ascii="Times New Roman" w:hAnsi="Times New Roman"/>
                <w:sz w:val="24"/>
                <w:szCs w:val="24"/>
              </w:rPr>
              <w:t>.</w:t>
            </w:r>
          </w:p>
          <w:p w14:paraId="488BA84E" w14:textId="77777777" w:rsidR="00477F26" w:rsidRPr="001A5941" w:rsidRDefault="00477F26" w:rsidP="00912FC9">
            <w:pPr>
              <w:suppressAutoHyphens/>
              <w:spacing w:after="0" w:line="240" w:lineRule="auto"/>
              <w:rPr>
                <w:rFonts w:ascii="Times New Roman" w:hAnsi="Times New Roman"/>
                <w:sz w:val="24"/>
                <w:szCs w:val="24"/>
              </w:rPr>
            </w:pPr>
            <w:r w:rsidRPr="001A5941">
              <w:rPr>
                <w:rFonts w:ascii="Times New Roman" w:hAnsi="Times New Roman"/>
                <w:sz w:val="24"/>
                <w:szCs w:val="24"/>
              </w:rPr>
              <w:t xml:space="preserve"> Промышленные предприятия нашего региона Обобщение изученного материала. Выполнение лексических и грамматических упражнений</w:t>
            </w:r>
          </w:p>
        </w:tc>
        <w:tc>
          <w:tcPr>
            <w:tcW w:w="1842" w:type="dxa"/>
          </w:tcPr>
          <w:p w14:paraId="30C49B3E"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01846A60"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vMerge/>
          </w:tcPr>
          <w:p w14:paraId="4FF197FA"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vMerge/>
          </w:tcPr>
          <w:p w14:paraId="02602705"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7EA19FA0" w14:textId="77777777" w:rsidTr="001E70D5">
        <w:trPr>
          <w:cantSplit/>
          <w:trHeight w:val="232"/>
          <w:jc w:val="center"/>
        </w:trPr>
        <w:tc>
          <w:tcPr>
            <w:tcW w:w="2263" w:type="dxa"/>
            <w:vMerge/>
          </w:tcPr>
          <w:p w14:paraId="6053C08F"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080F119C" w14:textId="77777777" w:rsidR="00477F26" w:rsidRPr="001A5941" w:rsidRDefault="00477F26" w:rsidP="00912FC9">
            <w:pPr>
              <w:suppressAutoHyphens/>
              <w:spacing w:after="0" w:line="240" w:lineRule="auto"/>
              <w:rPr>
                <w:rFonts w:ascii="Times New Roman" w:hAnsi="Times New Roman"/>
                <w:sz w:val="24"/>
                <w:szCs w:val="24"/>
              </w:rPr>
            </w:pPr>
            <w:r w:rsidRPr="000E5620">
              <w:rPr>
                <w:rFonts w:ascii="Times New Roman" w:hAnsi="Times New Roman"/>
                <w:b/>
              </w:rPr>
              <w:t>Самостоятельная работа обучающихся</w:t>
            </w:r>
          </w:p>
        </w:tc>
        <w:tc>
          <w:tcPr>
            <w:tcW w:w="1842" w:type="dxa"/>
          </w:tcPr>
          <w:p w14:paraId="4523311D"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721FFC26"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50193D1B"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734A2606"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0D77DEF7" w14:textId="77777777" w:rsidTr="001E70D5">
        <w:trPr>
          <w:cantSplit/>
          <w:trHeight w:val="232"/>
          <w:jc w:val="center"/>
        </w:trPr>
        <w:tc>
          <w:tcPr>
            <w:tcW w:w="2263" w:type="dxa"/>
            <w:vMerge/>
          </w:tcPr>
          <w:p w14:paraId="1975A940" w14:textId="77777777" w:rsidR="00477F26" w:rsidRPr="001A5941" w:rsidRDefault="00477F26" w:rsidP="00912FC9">
            <w:pPr>
              <w:suppressAutoHyphens/>
              <w:spacing w:after="0" w:line="240" w:lineRule="auto"/>
              <w:rPr>
                <w:rFonts w:ascii="Times New Roman" w:hAnsi="Times New Roman"/>
                <w:sz w:val="24"/>
                <w:szCs w:val="24"/>
                <w:highlight w:val="yellow"/>
              </w:rPr>
            </w:pPr>
          </w:p>
        </w:tc>
        <w:tc>
          <w:tcPr>
            <w:tcW w:w="4541" w:type="dxa"/>
          </w:tcPr>
          <w:p w14:paraId="51EAB3EC" w14:textId="77777777" w:rsidR="00477F26" w:rsidRPr="001A5941" w:rsidRDefault="00477F26" w:rsidP="00912FC9">
            <w:pPr>
              <w:suppressAutoHyphens/>
              <w:spacing w:after="0" w:line="240" w:lineRule="auto"/>
              <w:rPr>
                <w:rFonts w:ascii="Times New Roman" w:hAnsi="Times New Roman"/>
                <w:sz w:val="24"/>
                <w:szCs w:val="24"/>
              </w:rPr>
            </w:pPr>
          </w:p>
        </w:tc>
        <w:tc>
          <w:tcPr>
            <w:tcW w:w="1842" w:type="dxa"/>
          </w:tcPr>
          <w:p w14:paraId="34053D00"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480201CA"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100B8597"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2510B837" w14:textId="77777777" w:rsidR="00477F26" w:rsidRPr="001A5941" w:rsidRDefault="00477F26" w:rsidP="00912FC9">
            <w:pPr>
              <w:suppressAutoHyphens/>
              <w:spacing w:after="0" w:line="240" w:lineRule="auto"/>
              <w:jc w:val="both"/>
              <w:rPr>
                <w:rFonts w:ascii="Times New Roman" w:hAnsi="Times New Roman"/>
                <w:sz w:val="24"/>
                <w:szCs w:val="24"/>
              </w:rPr>
            </w:pPr>
          </w:p>
        </w:tc>
      </w:tr>
      <w:tr w:rsidR="00477F26" w:rsidRPr="001A5941" w14:paraId="32413100" w14:textId="77777777" w:rsidTr="001E70D5">
        <w:trPr>
          <w:cantSplit/>
          <w:trHeight w:val="232"/>
          <w:jc w:val="center"/>
        </w:trPr>
        <w:tc>
          <w:tcPr>
            <w:tcW w:w="6804" w:type="dxa"/>
            <w:gridSpan w:val="2"/>
          </w:tcPr>
          <w:p w14:paraId="4AB15A0F" w14:textId="77777777" w:rsidR="00477F26" w:rsidRPr="0050132F" w:rsidRDefault="00477F26" w:rsidP="00912FC9">
            <w:pPr>
              <w:suppressAutoHyphens/>
              <w:spacing w:after="0" w:line="240" w:lineRule="auto"/>
              <w:rPr>
                <w:rFonts w:ascii="Times New Roman" w:hAnsi="Times New Roman"/>
                <w:b/>
                <w:bCs/>
                <w:sz w:val="24"/>
                <w:szCs w:val="24"/>
              </w:rPr>
            </w:pPr>
            <w:r w:rsidRPr="0050132F">
              <w:rPr>
                <w:rFonts w:ascii="Times New Roman" w:hAnsi="Times New Roman"/>
                <w:b/>
                <w:bCs/>
                <w:sz w:val="24"/>
                <w:szCs w:val="24"/>
              </w:rPr>
              <w:t>Промежуточная аттестация</w:t>
            </w:r>
          </w:p>
        </w:tc>
        <w:tc>
          <w:tcPr>
            <w:tcW w:w="1842" w:type="dxa"/>
          </w:tcPr>
          <w:p w14:paraId="10D8D15C" w14:textId="77777777" w:rsidR="00477F26" w:rsidRPr="001A5941" w:rsidRDefault="00477F26" w:rsidP="00912FC9">
            <w:pPr>
              <w:suppressAutoHyphens/>
              <w:spacing w:after="0" w:line="240" w:lineRule="auto"/>
              <w:rPr>
                <w:rFonts w:ascii="Times New Roman" w:hAnsi="Times New Roman"/>
                <w:sz w:val="24"/>
                <w:szCs w:val="24"/>
              </w:rPr>
            </w:pPr>
          </w:p>
        </w:tc>
        <w:tc>
          <w:tcPr>
            <w:tcW w:w="2264" w:type="dxa"/>
          </w:tcPr>
          <w:p w14:paraId="68E47D14" w14:textId="77777777" w:rsidR="00477F26" w:rsidRPr="001A5941" w:rsidRDefault="00477F26" w:rsidP="00912FC9">
            <w:pPr>
              <w:suppressAutoHyphens/>
              <w:spacing w:after="0" w:line="240" w:lineRule="auto"/>
              <w:rPr>
                <w:rFonts w:ascii="Times New Roman" w:hAnsi="Times New Roman"/>
                <w:sz w:val="24"/>
                <w:szCs w:val="24"/>
              </w:rPr>
            </w:pPr>
          </w:p>
        </w:tc>
        <w:tc>
          <w:tcPr>
            <w:tcW w:w="2268" w:type="dxa"/>
          </w:tcPr>
          <w:p w14:paraId="209F4D1F" w14:textId="77777777" w:rsidR="00477F26" w:rsidRPr="001A5941" w:rsidRDefault="00477F26" w:rsidP="00912FC9">
            <w:pPr>
              <w:suppressAutoHyphens/>
              <w:spacing w:after="0" w:line="240" w:lineRule="auto"/>
              <w:rPr>
                <w:rFonts w:ascii="Times New Roman" w:hAnsi="Times New Roman"/>
                <w:sz w:val="24"/>
                <w:szCs w:val="24"/>
              </w:rPr>
            </w:pPr>
          </w:p>
        </w:tc>
        <w:tc>
          <w:tcPr>
            <w:tcW w:w="2127" w:type="dxa"/>
          </w:tcPr>
          <w:p w14:paraId="1A5E6479" w14:textId="77777777" w:rsidR="00477F26" w:rsidRPr="001A5941" w:rsidRDefault="00477F26" w:rsidP="00912FC9">
            <w:pPr>
              <w:suppressAutoHyphens/>
              <w:spacing w:after="0" w:line="240" w:lineRule="auto"/>
              <w:rPr>
                <w:rFonts w:ascii="Times New Roman" w:hAnsi="Times New Roman"/>
                <w:sz w:val="24"/>
                <w:szCs w:val="24"/>
              </w:rPr>
            </w:pPr>
          </w:p>
        </w:tc>
      </w:tr>
      <w:tr w:rsidR="00477F26" w:rsidRPr="001A5941" w14:paraId="7DFB7D93" w14:textId="77777777" w:rsidTr="001E70D5">
        <w:trPr>
          <w:cantSplit/>
          <w:trHeight w:val="195"/>
          <w:jc w:val="center"/>
        </w:trPr>
        <w:tc>
          <w:tcPr>
            <w:tcW w:w="6804" w:type="dxa"/>
            <w:gridSpan w:val="2"/>
            <w:vAlign w:val="center"/>
          </w:tcPr>
          <w:p w14:paraId="0A01ABF0" w14:textId="77777777" w:rsidR="00477F26" w:rsidRPr="001A5941" w:rsidRDefault="00477F26" w:rsidP="00912FC9">
            <w:pPr>
              <w:suppressAutoHyphens/>
              <w:spacing w:after="0" w:line="240" w:lineRule="auto"/>
              <w:rPr>
                <w:rFonts w:ascii="Times New Roman" w:hAnsi="Times New Roman"/>
                <w:b/>
                <w:sz w:val="24"/>
                <w:szCs w:val="24"/>
              </w:rPr>
            </w:pPr>
            <w:r w:rsidRPr="001A5941">
              <w:rPr>
                <w:rFonts w:ascii="Times New Roman" w:hAnsi="Times New Roman"/>
                <w:b/>
                <w:sz w:val="24"/>
                <w:szCs w:val="24"/>
              </w:rPr>
              <w:t>Всего:</w:t>
            </w:r>
          </w:p>
        </w:tc>
        <w:tc>
          <w:tcPr>
            <w:tcW w:w="1842" w:type="dxa"/>
          </w:tcPr>
          <w:p w14:paraId="7D2DCEFB" w14:textId="743326A4" w:rsidR="00477F26" w:rsidRPr="001A5941" w:rsidRDefault="001E70D5" w:rsidP="00912FC9">
            <w:pPr>
              <w:suppressAutoHyphens/>
              <w:spacing w:after="0" w:line="240" w:lineRule="auto"/>
              <w:rPr>
                <w:rFonts w:ascii="Times New Roman" w:hAnsi="Times New Roman"/>
                <w:b/>
                <w:sz w:val="24"/>
                <w:szCs w:val="24"/>
              </w:rPr>
            </w:pPr>
            <w:r>
              <w:rPr>
                <w:rFonts w:ascii="Times New Roman" w:hAnsi="Times New Roman"/>
                <w:b/>
                <w:sz w:val="24"/>
                <w:szCs w:val="24"/>
              </w:rPr>
              <w:t>48</w:t>
            </w:r>
          </w:p>
        </w:tc>
        <w:tc>
          <w:tcPr>
            <w:tcW w:w="2264" w:type="dxa"/>
          </w:tcPr>
          <w:p w14:paraId="616A673F" w14:textId="6455CD5A" w:rsidR="00477F26" w:rsidRPr="001A5941" w:rsidRDefault="001E70D5" w:rsidP="00912FC9">
            <w:pPr>
              <w:suppressAutoHyphens/>
              <w:spacing w:after="0" w:line="240" w:lineRule="auto"/>
              <w:jc w:val="center"/>
              <w:rPr>
                <w:rFonts w:ascii="Times New Roman" w:hAnsi="Times New Roman"/>
                <w:b/>
                <w:sz w:val="24"/>
                <w:szCs w:val="24"/>
              </w:rPr>
            </w:pPr>
            <w:r>
              <w:rPr>
                <w:rFonts w:ascii="Times New Roman" w:hAnsi="Times New Roman"/>
                <w:b/>
                <w:sz w:val="24"/>
                <w:szCs w:val="24"/>
              </w:rPr>
              <w:t>72</w:t>
            </w:r>
          </w:p>
        </w:tc>
        <w:tc>
          <w:tcPr>
            <w:tcW w:w="2268" w:type="dxa"/>
          </w:tcPr>
          <w:p w14:paraId="4A07C3AA" w14:textId="77777777" w:rsidR="00477F26" w:rsidRPr="001A5941" w:rsidRDefault="00477F26" w:rsidP="00912FC9">
            <w:pPr>
              <w:suppressAutoHyphens/>
              <w:spacing w:after="0" w:line="240" w:lineRule="auto"/>
              <w:jc w:val="center"/>
              <w:rPr>
                <w:rFonts w:ascii="Times New Roman" w:hAnsi="Times New Roman"/>
                <w:b/>
                <w:sz w:val="24"/>
                <w:szCs w:val="24"/>
              </w:rPr>
            </w:pPr>
          </w:p>
        </w:tc>
        <w:tc>
          <w:tcPr>
            <w:tcW w:w="2127" w:type="dxa"/>
            <w:vAlign w:val="center"/>
          </w:tcPr>
          <w:p w14:paraId="26EA1A30" w14:textId="77777777" w:rsidR="00477F26" w:rsidRPr="001A5941" w:rsidRDefault="00477F26" w:rsidP="00912FC9">
            <w:pPr>
              <w:suppressAutoHyphens/>
              <w:spacing w:after="0" w:line="240" w:lineRule="auto"/>
              <w:jc w:val="center"/>
              <w:rPr>
                <w:rFonts w:ascii="Times New Roman" w:hAnsi="Times New Roman"/>
                <w:b/>
                <w:sz w:val="24"/>
                <w:szCs w:val="24"/>
              </w:rPr>
            </w:pPr>
          </w:p>
        </w:tc>
      </w:tr>
    </w:tbl>
    <w:p w14:paraId="340D5DF3" w14:textId="77777777" w:rsidR="00477F26" w:rsidRPr="001A5941" w:rsidRDefault="00477F26" w:rsidP="00477F26">
      <w:pPr>
        <w:widowControl w:val="0"/>
        <w:numPr>
          <w:ilvl w:val="0"/>
          <w:numId w:val="1"/>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sectPr w:rsidR="00477F26" w:rsidRPr="001A5941" w:rsidSect="00F261BD">
          <w:pgSz w:w="16838" w:h="11906" w:orient="landscape"/>
          <w:pgMar w:top="1134" w:right="1134" w:bottom="1134" w:left="1134" w:header="709" w:footer="709" w:gutter="0"/>
          <w:cols w:space="708"/>
          <w:docGrid w:linePitch="360"/>
        </w:sectPr>
      </w:pPr>
    </w:p>
    <w:p w14:paraId="7FD9FC54" w14:textId="77777777" w:rsidR="00477F26" w:rsidRPr="001A5941" w:rsidRDefault="00477F26" w:rsidP="00477F26">
      <w:pPr>
        <w:widowControl w:val="0"/>
        <w:overflowPunct w:val="0"/>
        <w:autoSpaceDE w:val="0"/>
        <w:autoSpaceDN w:val="0"/>
        <w:adjustRightInd w:val="0"/>
        <w:spacing w:after="0" w:line="240" w:lineRule="auto"/>
        <w:ind w:left="568"/>
        <w:contextualSpacing/>
        <w:jc w:val="center"/>
        <w:rPr>
          <w:rFonts w:ascii="Times New Roman" w:hAnsi="Times New Roman"/>
          <w:b/>
          <w:bCs/>
          <w:sz w:val="24"/>
          <w:szCs w:val="24"/>
        </w:rPr>
      </w:pPr>
      <w:r>
        <w:rPr>
          <w:rFonts w:ascii="Times New Roman" w:hAnsi="Times New Roman"/>
          <w:b/>
          <w:bCs/>
          <w:sz w:val="24"/>
          <w:szCs w:val="24"/>
        </w:rPr>
        <w:lastRenderedPageBreak/>
        <w:t xml:space="preserve">3. </w:t>
      </w:r>
      <w:r w:rsidRPr="001A5941">
        <w:rPr>
          <w:rFonts w:ascii="Times New Roman" w:hAnsi="Times New Roman"/>
          <w:b/>
          <w:bCs/>
          <w:sz w:val="24"/>
          <w:szCs w:val="24"/>
        </w:rPr>
        <w:t>УСЛОВИЯ РЕАЛИЗАЦИИ УЧЕБНОЙ ДИСЦИПЛИНЫ</w:t>
      </w:r>
    </w:p>
    <w:p w14:paraId="68B2268A" w14:textId="77777777" w:rsidR="00477F26" w:rsidRPr="001A5941" w:rsidRDefault="00477F26" w:rsidP="00477F26">
      <w:pPr>
        <w:widowControl w:val="0"/>
        <w:overflowPunct w:val="0"/>
        <w:autoSpaceDE w:val="0"/>
        <w:autoSpaceDN w:val="0"/>
        <w:adjustRightInd w:val="0"/>
        <w:spacing w:after="0" w:line="240" w:lineRule="auto"/>
        <w:ind w:left="709"/>
        <w:rPr>
          <w:rFonts w:ascii="Times New Roman" w:hAnsi="Times New Roman"/>
          <w:b/>
          <w:bCs/>
          <w:sz w:val="24"/>
          <w:szCs w:val="24"/>
        </w:rPr>
      </w:pPr>
    </w:p>
    <w:p w14:paraId="157D5813" w14:textId="77777777" w:rsidR="00477F26" w:rsidRPr="001A5941" w:rsidRDefault="00477F26" w:rsidP="00477F2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1A5941">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4A87F83" w14:textId="7BBC2CFB" w:rsidR="00477F26" w:rsidRPr="001A5941" w:rsidRDefault="00477F26" w:rsidP="00477F26">
      <w:pPr>
        <w:spacing w:after="0"/>
        <w:jc w:val="both"/>
        <w:rPr>
          <w:rFonts w:ascii="Times New Roman" w:hAnsi="Times New Roman"/>
          <w:i/>
          <w:color w:val="FF0000"/>
          <w:sz w:val="24"/>
          <w:szCs w:val="24"/>
        </w:rPr>
      </w:pPr>
      <w:r w:rsidRPr="001A5941">
        <w:rPr>
          <w:rFonts w:ascii="Times New Roman" w:hAnsi="Times New Roman"/>
          <w:sz w:val="24"/>
          <w:szCs w:val="24"/>
        </w:rPr>
        <w:t>Кабинет «Иностранного языка», оснащенный в соответствии с пунктом 6.1.</w:t>
      </w:r>
      <w:r>
        <w:rPr>
          <w:rFonts w:ascii="Times New Roman" w:hAnsi="Times New Roman"/>
          <w:sz w:val="24"/>
          <w:szCs w:val="24"/>
        </w:rPr>
        <w:t>2.</w:t>
      </w:r>
      <w:r w:rsidRPr="001A5941">
        <w:rPr>
          <w:rFonts w:ascii="Times New Roman" w:hAnsi="Times New Roman"/>
          <w:sz w:val="24"/>
          <w:szCs w:val="24"/>
        </w:rPr>
        <w:t xml:space="preserve">1. образовательной программы по </w:t>
      </w:r>
      <w:bookmarkStart w:id="1" w:name="_Hlk137738152"/>
      <w:r w:rsidR="001E70D5" w:rsidRPr="005041B6">
        <w:rPr>
          <w:rFonts w:ascii="Times New Roman" w:hAnsi="Times New Roman"/>
          <w:sz w:val="24"/>
          <w:szCs w:val="24"/>
        </w:rPr>
        <w:t>профессии 23.01.09 Машинист локомотива</w:t>
      </w:r>
      <w:bookmarkEnd w:id="1"/>
      <w:r w:rsidRPr="001A5941">
        <w:rPr>
          <w:rFonts w:ascii="Times New Roman" w:hAnsi="Times New Roman"/>
          <w:sz w:val="24"/>
          <w:szCs w:val="24"/>
        </w:rPr>
        <w:t>.</w:t>
      </w:r>
    </w:p>
    <w:p w14:paraId="4F307751" w14:textId="77777777" w:rsidR="00477F26" w:rsidRPr="001A5941" w:rsidRDefault="00477F26" w:rsidP="00477F26">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 Информационное обеспечение реализации программы</w:t>
      </w:r>
    </w:p>
    <w:p w14:paraId="115E3725" w14:textId="77777777" w:rsidR="00477F26" w:rsidRPr="001A5941" w:rsidRDefault="00477F26" w:rsidP="00477F26">
      <w:pPr>
        <w:spacing w:after="0" w:line="240" w:lineRule="auto"/>
        <w:ind w:firstLine="709"/>
        <w:jc w:val="both"/>
        <w:rPr>
          <w:rFonts w:ascii="Times New Roman" w:hAnsi="Times New Roman"/>
          <w:sz w:val="24"/>
          <w:szCs w:val="24"/>
        </w:rPr>
      </w:pPr>
      <w:r w:rsidRPr="001A5941">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66763C50" w14:textId="77777777" w:rsidR="00477F26" w:rsidRPr="001A5941" w:rsidRDefault="00477F26" w:rsidP="00477F26">
      <w:pPr>
        <w:spacing w:after="0" w:line="240" w:lineRule="auto"/>
        <w:ind w:firstLine="709"/>
        <w:jc w:val="both"/>
        <w:rPr>
          <w:rFonts w:ascii="Times New Roman" w:hAnsi="Times New Roman"/>
          <w:sz w:val="24"/>
          <w:szCs w:val="24"/>
        </w:rPr>
      </w:pPr>
    </w:p>
    <w:p w14:paraId="60F4B9E7" w14:textId="77777777" w:rsidR="00477F26" w:rsidRPr="001A5941" w:rsidRDefault="00477F26" w:rsidP="00477F26">
      <w:pPr>
        <w:spacing w:after="0" w:line="240" w:lineRule="auto"/>
        <w:ind w:left="709"/>
        <w:jc w:val="both"/>
        <w:rPr>
          <w:rFonts w:ascii="Times New Roman" w:hAnsi="Times New Roman"/>
          <w:sz w:val="24"/>
          <w:szCs w:val="24"/>
          <w:highlight w:val="green"/>
        </w:rPr>
      </w:pPr>
      <w:r w:rsidRPr="001A5941">
        <w:rPr>
          <w:rFonts w:ascii="Times New Roman" w:hAnsi="Times New Roman"/>
          <w:b/>
          <w:sz w:val="24"/>
          <w:szCs w:val="24"/>
        </w:rPr>
        <w:t>3.2.1. Основные печатные издания</w:t>
      </w:r>
      <w:r w:rsidRPr="001A5941">
        <w:rPr>
          <w:rFonts w:ascii="Times New Roman" w:hAnsi="Times New Roman"/>
          <w:sz w:val="24"/>
          <w:szCs w:val="24"/>
          <w:highlight w:val="green"/>
        </w:rPr>
        <w:t xml:space="preserve">     </w:t>
      </w:r>
    </w:p>
    <w:p w14:paraId="278CC1E3" w14:textId="77777777" w:rsidR="00477F26" w:rsidRPr="001A5941" w:rsidRDefault="00477F26" w:rsidP="00477F26">
      <w:pPr>
        <w:numPr>
          <w:ilvl w:val="0"/>
          <w:numId w:val="4"/>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О.Н. Английский язык для машиностроительных специальностей: учебник </w:t>
      </w:r>
      <w:proofErr w:type="gramStart"/>
      <w:r w:rsidRPr="001A5941">
        <w:rPr>
          <w:rFonts w:ascii="Times New Roman" w:hAnsi="Times New Roman"/>
          <w:sz w:val="24"/>
          <w:szCs w:val="24"/>
        </w:rPr>
        <w:t>английского  языка</w:t>
      </w:r>
      <w:proofErr w:type="gramEnd"/>
      <w:r w:rsidRPr="001A5941">
        <w:rPr>
          <w:rFonts w:ascii="Times New Roman" w:hAnsi="Times New Roman"/>
          <w:sz w:val="24"/>
          <w:szCs w:val="24"/>
        </w:rPr>
        <w:t xml:space="preserve"> для учреждений СПО / О.Н. </w:t>
      </w:r>
      <w:proofErr w:type="spellStart"/>
      <w:r w:rsidRPr="001A5941">
        <w:rPr>
          <w:rFonts w:ascii="Times New Roman" w:hAnsi="Times New Roman"/>
          <w:sz w:val="24"/>
          <w:szCs w:val="24"/>
        </w:rPr>
        <w:t>Анюшенкова</w:t>
      </w:r>
      <w:proofErr w:type="spellEnd"/>
      <w:r w:rsidRPr="001A5941">
        <w:rPr>
          <w:rFonts w:ascii="Times New Roman" w:hAnsi="Times New Roman"/>
          <w:sz w:val="24"/>
          <w:szCs w:val="24"/>
        </w:rPr>
        <w:t xml:space="preserve"> — Москва : </w:t>
      </w:r>
      <w:proofErr w:type="spellStart"/>
      <w:r w:rsidRPr="001A5941">
        <w:rPr>
          <w:rFonts w:ascii="Times New Roman" w:hAnsi="Times New Roman"/>
          <w:sz w:val="24"/>
          <w:szCs w:val="24"/>
        </w:rPr>
        <w:t>Кнорус</w:t>
      </w:r>
      <w:proofErr w:type="spellEnd"/>
      <w:r w:rsidRPr="001A5941">
        <w:rPr>
          <w:rFonts w:ascii="Times New Roman" w:hAnsi="Times New Roman"/>
          <w:sz w:val="24"/>
          <w:szCs w:val="24"/>
        </w:rPr>
        <w:t xml:space="preserve">, 2022. — 320 с. — ISBN 978-5-406-07920-1 — Текст: непосредственный  </w:t>
      </w:r>
    </w:p>
    <w:p w14:paraId="5DF6FBAD" w14:textId="77777777" w:rsidR="00477F26" w:rsidRPr="001A5941" w:rsidRDefault="00477F26" w:rsidP="00477F26">
      <w:pPr>
        <w:numPr>
          <w:ilvl w:val="0"/>
          <w:numId w:val="4"/>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 xml:space="preserve">Голубев, А.П.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Н. В. Смирнова, И. Б. Английский язык для всех специальностей: учебник / А.П Голубев, Н. В. </w:t>
      </w:r>
      <w:proofErr w:type="spellStart"/>
      <w:r w:rsidRPr="001A5941">
        <w:rPr>
          <w:rFonts w:ascii="Times New Roman" w:hAnsi="Times New Roman"/>
          <w:sz w:val="24"/>
          <w:szCs w:val="24"/>
        </w:rPr>
        <w:t>Балюк</w:t>
      </w:r>
      <w:proofErr w:type="spellEnd"/>
      <w:r w:rsidRPr="001A5941">
        <w:rPr>
          <w:rFonts w:ascii="Times New Roman" w:hAnsi="Times New Roman"/>
          <w:sz w:val="24"/>
          <w:szCs w:val="24"/>
        </w:rPr>
        <w:t xml:space="preserve">, И. Б. Смирнова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КНОРУС, 2020. — 386 с. — (Среднее профессиональное образование). — ISBN 978-5-406-07353-</w:t>
      </w:r>
      <w:proofErr w:type="gramStart"/>
      <w:r w:rsidRPr="001A5941">
        <w:rPr>
          <w:rFonts w:ascii="Times New Roman" w:hAnsi="Times New Roman"/>
          <w:sz w:val="24"/>
          <w:szCs w:val="24"/>
        </w:rPr>
        <w:t>7.-</w:t>
      </w:r>
      <w:proofErr w:type="gramEnd"/>
      <w:r w:rsidRPr="001A5941">
        <w:rPr>
          <w:rFonts w:ascii="Times New Roman" w:hAnsi="Times New Roman"/>
          <w:sz w:val="24"/>
          <w:szCs w:val="24"/>
        </w:rPr>
        <w:t xml:space="preserve"> Текст: непосредственный</w:t>
      </w:r>
    </w:p>
    <w:p w14:paraId="6722105C" w14:textId="77777777" w:rsidR="00477F26" w:rsidRPr="001A5941" w:rsidRDefault="00477F26" w:rsidP="00477F26">
      <w:pPr>
        <w:spacing w:after="0" w:line="240" w:lineRule="auto"/>
        <w:jc w:val="both"/>
        <w:rPr>
          <w:rFonts w:ascii="Times New Roman" w:hAnsi="Times New Roman"/>
          <w:sz w:val="24"/>
          <w:szCs w:val="24"/>
        </w:rPr>
      </w:pPr>
    </w:p>
    <w:p w14:paraId="20DA8492" w14:textId="77777777" w:rsidR="00477F26" w:rsidRPr="001A5941" w:rsidRDefault="00477F26" w:rsidP="00477F26">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3.2.2. Основные электронные издания</w:t>
      </w:r>
    </w:p>
    <w:p w14:paraId="7A1CA522" w14:textId="77777777" w:rsidR="00477F26" w:rsidRPr="001A5941" w:rsidRDefault="00477F26" w:rsidP="00477F26">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Н. Л.  Английский язык для технических направлений (B1–B2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Н. Л. </w:t>
      </w:r>
      <w:proofErr w:type="spellStart"/>
      <w:r w:rsidRPr="001A5941">
        <w:rPr>
          <w:rFonts w:ascii="Times New Roman" w:hAnsi="Times New Roman"/>
          <w:sz w:val="24"/>
          <w:szCs w:val="24"/>
        </w:rPr>
        <w:t>Байдикова</w:t>
      </w:r>
      <w:proofErr w:type="spellEnd"/>
      <w:r w:rsidRPr="001A5941">
        <w:rPr>
          <w:rFonts w:ascii="Times New Roman" w:hAnsi="Times New Roman"/>
          <w:sz w:val="24"/>
          <w:szCs w:val="24"/>
        </w:rPr>
        <w:t xml:space="preserve">, Е. С. Давиденко.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171 с. — (Профессиональное образование). — ISBN 978-5-534-10078-5.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9" w:tgtFrame="_blank" w:history="1">
        <w:r w:rsidRPr="001A5941">
          <w:rPr>
            <w:rFonts w:ascii="Times New Roman" w:hAnsi="Times New Roman"/>
            <w:sz w:val="24"/>
            <w:szCs w:val="24"/>
          </w:rPr>
          <w:t>https://urait.ru/bcode/516975</w:t>
        </w:r>
      </w:hyperlink>
      <w:r w:rsidRPr="001A5941">
        <w:rPr>
          <w:rFonts w:ascii="Times New Roman" w:hAnsi="Times New Roman"/>
          <w:sz w:val="24"/>
          <w:szCs w:val="24"/>
        </w:rPr>
        <w:t> (дата обращения: 11.01.2023).</w:t>
      </w:r>
    </w:p>
    <w:p w14:paraId="37F81039" w14:textId="77777777" w:rsidR="00477F26" w:rsidRPr="001A5941" w:rsidRDefault="00477F26" w:rsidP="00477F26">
      <w:pPr>
        <w:numPr>
          <w:ilvl w:val="0"/>
          <w:numId w:val="2"/>
        </w:numPr>
        <w:spacing w:after="0" w:line="240" w:lineRule="auto"/>
        <w:ind w:left="0" w:firstLine="709"/>
        <w:contextualSpacing/>
        <w:jc w:val="both"/>
        <w:rPr>
          <w:rFonts w:ascii="Times New Roman" w:hAnsi="Times New Roman"/>
          <w:sz w:val="24"/>
          <w:szCs w:val="24"/>
        </w:rPr>
      </w:pP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В. А.  Английский язык. Грамматика (B2</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учебник и практикум для среднего профессионального образования / В. А. </w:t>
      </w:r>
      <w:proofErr w:type="spellStart"/>
      <w:r w:rsidRPr="001A5941">
        <w:rPr>
          <w:rFonts w:ascii="Times New Roman" w:hAnsi="Times New Roman"/>
          <w:sz w:val="24"/>
          <w:szCs w:val="24"/>
        </w:rPr>
        <w:t>Гуреев</w:t>
      </w:r>
      <w:proofErr w:type="spellEnd"/>
      <w:r w:rsidRPr="001A5941">
        <w:rPr>
          <w:rFonts w:ascii="Times New Roman" w:hAnsi="Times New Roman"/>
          <w:sz w:val="24"/>
          <w:szCs w:val="24"/>
        </w:rPr>
        <w:t xml:space="preserve">.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294 с. — (Профессиональное образование). — ISBN 978-5-534-10481-3.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0" w:tgtFrame="_blank" w:history="1">
        <w:r w:rsidRPr="001A5941">
          <w:rPr>
            <w:rFonts w:ascii="Times New Roman" w:hAnsi="Times New Roman"/>
            <w:sz w:val="24"/>
            <w:szCs w:val="24"/>
          </w:rPr>
          <w:t>https://urait.ru/bcode/516727</w:t>
        </w:r>
      </w:hyperlink>
      <w:r w:rsidRPr="001A5941">
        <w:rPr>
          <w:rFonts w:ascii="Times New Roman" w:hAnsi="Times New Roman"/>
          <w:sz w:val="24"/>
          <w:szCs w:val="24"/>
        </w:rPr>
        <w:t> (дата обращения: 11.01.2023).</w:t>
      </w:r>
    </w:p>
    <w:p w14:paraId="429332BF" w14:textId="77777777" w:rsidR="00477F26" w:rsidRPr="001A5941" w:rsidRDefault="00477F26" w:rsidP="00477F26">
      <w:pPr>
        <w:spacing w:after="0" w:line="240" w:lineRule="auto"/>
        <w:ind w:left="709"/>
        <w:jc w:val="both"/>
        <w:rPr>
          <w:rFonts w:ascii="Times New Roman" w:hAnsi="Times New Roman"/>
          <w:b/>
          <w:sz w:val="24"/>
          <w:szCs w:val="24"/>
        </w:rPr>
      </w:pPr>
    </w:p>
    <w:p w14:paraId="240EB3A3" w14:textId="77777777" w:rsidR="00477F26" w:rsidRPr="001A5941" w:rsidRDefault="00477F26" w:rsidP="00477F26">
      <w:pPr>
        <w:spacing w:after="0" w:line="240" w:lineRule="auto"/>
        <w:ind w:left="709"/>
        <w:jc w:val="both"/>
        <w:rPr>
          <w:rFonts w:ascii="Times New Roman" w:hAnsi="Times New Roman"/>
          <w:b/>
          <w:sz w:val="24"/>
          <w:szCs w:val="24"/>
        </w:rPr>
      </w:pPr>
      <w:r w:rsidRPr="001A5941">
        <w:rPr>
          <w:rFonts w:ascii="Times New Roman" w:hAnsi="Times New Roman"/>
          <w:b/>
          <w:sz w:val="24"/>
          <w:szCs w:val="24"/>
        </w:rPr>
        <w:t>3.2.3. Дополнительные источники</w:t>
      </w:r>
    </w:p>
    <w:p w14:paraId="630E3D6B" w14:textId="77777777" w:rsidR="00477F26" w:rsidRPr="001A5941" w:rsidRDefault="00477F26" w:rsidP="00477F26">
      <w:pPr>
        <w:numPr>
          <w:ilvl w:val="0"/>
          <w:numId w:val="3"/>
        </w:numPr>
        <w:spacing w:after="0" w:line="240" w:lineRule="auto"/>
        <w:ind w:left="0" w:firstLine="709"/>
        <w:contextualSpacing/>
        <w:jc w:val="both"/>
        <w:rPr>
          <w:rFonts w:ascii="Times New Roman" w:hAnsi="Times New Roman"/>
          <w:sz w:val="24"/>
          <w:szCs w:val="24"/>
        </w:rPr>
      </w:pPr>
      <w:r w:rsidRPr="001A5941">
        <w:rPr>
          <w:rFonts w:ascii="Times New Roman" w:hAnsi="Times New Roman"/>
          <w:sz w:val="24"/>
          <w:szCs w:val="24"/>
        </w:rPr>
        <w:t>Кузьменкова, Ю. Б.  Английский язык для технических колледжей (A1</w:t>
      </w:r>
      <w:proofErr w:type="gramStart"/>
      <w:r w:rsidRPr="001A5941">
        <w:rPr>
          <w:rFonts w:ascii="Times New Roman" w:hAnsi="Times New Roman"/>
          <w:sz w:val="24"/>
          <w:szCs w:val="24"/>
        </w:rPr>
        <w:t>) :</w:t>
      </w:r>
      <w:proofErr w:type="gramEnd"/>
      <w:r w:rsidRPr="001A5941">
        <w:rPr>
          <w:rFonts w:ascii="Times New Roman" w:hAnsi="Times New Roman"/>
          <w:sz w:val="24"/>
          <w:szCs w:val="24"/>
        </w:rPr>
        <w:t xml:space="preserve"> учебное пособие для среднего профессионального образования / Ю. Б. Кузьменкова.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207 с. — (Профессиональное образование). — ISBN 978-5-534-12346-3.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1" w:tgtFrame="_blank" w:history="1">
        <w:r w:rsidRPr="001A5941">
          <w:rPr>
            <w:rFonts w:ascii="Times New Roman" w:hAnsi="Times New Roman"/>
            <w:sz w:val="24"/>
            <w:szCs w:val="24"/>
          </w:rPr>
          <w:t>https://urait.ru/bcode/517769</w:t>
        </w:r>
      </w:hyperlink>
      <w:r w:rsidRPr="001A5941">
        <w:rPr>
          <w:rFonts w:ascii="Times New Roman" w:hAnsi="Times New Roman"/>
          <w:sz w:val="24"/>
          <w:szCs w:val="24"/>
        </w:rPr>
        <w:t> (дата обращения: 11.01.2023).</w:t>
      </w:r>
    </w:p>
    <w:p w14:paraId="34571D78" w14:textId="77777777" w:rsidR="00477F26" w:rsidRPr="001A5941" w:rsidRDefault="00477F26" w:rsidP="00477F26">
      <w:pPr>
        <w:spacing w:after="0" w:line="240" w:lineRule="auto"/>
        <w:ind w:firstLine="709"/>
        <w:contextualSpacing/>
        <w:jc w:val="both"/>
        <w:rPr>
          <w:rFonts w:ascii="Times New Roman" w:hAnsi="Times New Roman"/>
          <w:sz w:val="24"/>
          <w:szCs w:val="24"/>
        </w:rPr>
      </w:pPr>
      <w:r w:rsidRPr="001A5941">
        <w:rPr>
          <w:rFonts w:ascii="Times New Roman" w:hAnsi="Times New Roman"/>
          <w:sz w:val="24"/>
          <w:szCs w:val="24"/>
        </w:rPr>
        <w:t>2.</w:t>
      </w:r>
      <w:r w:rsidRPr="001A5941">
        <w:rPr>
          <w:rFonts w:ascii="Times New Roman" w:hAnsi="Times New Roman"/>
          <w:sz w:val="24"/>
          <w:szCs w:val="24"/>
        </w:rPr>
        <w:tab/>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Р. И.  Английский язык. Лексико-грамматическое пособие в 2 ч. Часть </w:t>
      </w:r>
      <w:proofErr w:type="gramStart"/>
      <w:r w:rsidRPr="001A5941">
        <w:rPr>
          <w:rFonts w:ascii="Times New Roman" w:hAnsi="Times New Roman"/>
          <w:sz w:val="24"/>
          <w:szCs w:val="24"/>
        </w:rPr>
        <w:t>1 :</w:t>
      </w:r>
      <w:proofErr w:type="gramEnd"/>
      <w:r w:rsidRPr="001A5941">
        <w:rPr>
          <w:rFonts w:ascii="Times New Roman" w:hAnsi="Times New Roman"/>
          <w:sz w:val="24"/>
          <w:szCs w:val="24"/>
        </w:rPr>
        <w:t xml:space="preserve"> учебное пособие для среднего профессионального образования / Р. И. </w:t>
      </w:r>
      <w:proofErr w:type="spellStart"/>
      <w:r w:rsidRPr="001A5941">
        <w:rPr>
          <w:rFonts w:ascii="Times New Roman" w:hAnsi="Times New Roman"/>
          <w:sz w:val="24"/>
          <w:szCs w:val="24"/>
        </w:rPr>
        <w:t>Куряева</w:t>
      </w:r>
      <w:proofErr w:type="spellEnd"/>
      <w:r w:rsidRPr="001A5941">
        <w:rPr>
          <w:rFonts w:ascii="Times New Roman" w:hAnsi="Times New Roman"/>
          <w:sz w:val="24"/>
          <w:szCs w:val="24"/>
        </w:rPr>
        <w:t xml:space="preserve">. — 8-е изд., </w:t>
      </w:r>
      <w:proofErr w:type="spellStart"/>
      <w:r w:rsidRPr="001A5941">
        <w:rPr>
          <w:rFonts w:ascii="Times New Roman" w:hAnsi="Times New Roman"/>
          <w:sz w:val="24"/>
          <w:szCs w:val="24"/>
        </w:rPr>
        <w:t>испр</w:t>
      </w:r>
      <w:proofErr w:type="spellEnd"/>
      <w:r w:rsidRPr="001A5941">
        <w:rPr>
          <w:rFonts w:ascii="Times New Roman" w:hAnsi="Times New Roman"/>
          <w:sz w:val="24"/>
          <w:szCs w:val="24"/>
        </w:rPr>
        <w:t xml:space="preserve">. и доп. — </w:t>
      </w:r>
      <w:proofErr w:type="gramStart"/>
      <w:r w:rsidRPr="001A5941">
        <w:rPr>
          <w:rFonts w:ascii="Times New Roman" w:hAnsi="Times New Roman"/>
          <w:sz w:val="24"/>
          <w:szCs w:val="24"/>
        </w:rPr>
        <w:t>Москва :</w:t>
      </w:r>
      <w:proofErr w:type="gramEnd"/>
      <w:r w:rsidRPr="001A5941">
        <w:rPr>
          <w:rFonts w:ascii="Times New Roman" w:hAnsi="Times New Roman"/>
          <w:sz w:val="24"/>
          <w:szCs w:val="24"/>
        </w:rPr>
        <w:t xml:space="preserve"> Издательство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2023. — 264 с. — (Профессиональное образование). — ISBN 978-5-534-09890-7. — </w:t>
      </w:r>
      <w:proofErr w:type="gramStart"/>
      <w:r w:rsidRPr="001A5941">
        <w:rPr>
          <w:rFonts w:ascii="Times New Roman" w:hAnsi="Times New Roman"/>
          <w:sz w:val="24"/>
          <w:szCs w:val="24"/>
        </w:rPr>
        <w:t>Текст :</w:t>
      </w:r>
      <w:proofErr w:type="gramEnd"/>
      <w:r w:rsidRPr="001A5941">
        <w:rPr>
          <w:rFonts w:ascii="Times New Roman" w:hAnsi="Times New Roman"/>
          <w:sz w:val="24"/>
          <w:szCs w:val="24"/>
        </w:rPr>
        <w:t xml:space="preserve"> электронный // Образовательная платформа </w:t>
      </w:r>
      <w:proofErr w:type="spellStart"/>
      <w:r w:rsidRPr="001A5941">
        <w:rPr>
          <w:rFonts w:ascii="Times New Roman" w:hAnsi="Times New Roman"/>
          <w:sz w:val="24"/>
          <w:szCs w:val="24"/>
        </w:rPr>
        <w:t>Юрайт</w:t>
      </w:r>
      <w:proofErr w:type="spellEnd"/>
      <w:r w:rsidRPr="001A5941">
        <w:rPr>
          <w:rFonts w:ascii="Times New Roman" w:hAnsi="Times New Roman"/>
          <w:sz w:val="24"/>
          <w:szCs w:val="24"/>
        </w:rPr>
        <w:t xml:space="preserve"> [сайт]. — URL: </w:t>
      </w:r>
      <w:hyperlink r:id="rId12" w:tgtFrame="_blank" w:history="1">
        <w:r w:rsidRPr="001A5941">
          <w:rPr>
            <w:rFonts w:ascii="Times New Roman" w:hAnsi="Times New Roman"/>
            <w:sz w:val="24"/>
            <w:szCs w:val="24"/>
          </w:rPr>
          <w:t>https://urait.ru/bcode/513179</w:t>
        </w:r>
      </w:hyperlink>
      <w:r w:rsidRPr="001A5941">
        <w:rPr>
          <w:rFonts w:ascii="Times New Roman" w:hAnsi="Times New Roman"/>
          <w:sz w:val="24"/>
          <w:szCs w:val="24"/>
        </w:rPr>
        <w:t> (дата обращения: 11.01.2023).</w:t>
      </w:r>
    </w:p>
    <w:p w14:paraId="0D125824" w14:textId="77777777" w:rsidR="00477F26" w:rsidRPr="001A5941" w:rsidRDefault="00477F26" w:rsidP="00477F26">
      <w:pPr>
        <w:spacing w:after="160" w:line="259" w:lineRule="auto"/>
        <w:rPr>
          <w:rFonts w:ascii="Times New Roman" w:hAnsi="Times New Roman"/>
          <w:b/>
          <w:bCs/>
          <w:sz w:val="24"/>
          <w:szCs w:val="24"/>
        </w:rPr>
      </w:pPr>
      <w:r w:rsidRPr="001A5941">
        <w:rPr>
          <w:rFonts w:ascii="Times New Roman" w:hAnsi="Times New Roman"/>
          <w:b/>
          <w:bCs/>
          <w:sz w:val="24"/>
          <w:szCs w:val="24"/>
        </w:rPr>
        <w:br w:type="page"/>
      </w:r>
    </w:p>
    <w:p w14:paraId="13CC24DD" w14:textId="77777777" w:rsidR="00477F26" w:rsidRPr="001A5941" w:rsidRDefault="00477F26" w:rsidP="00477F26">
      <w:pPr>
        <w:widowControl w:val="0"/>
        <w:autoSpaceDE w:val="0"/>
        <w:autoSpaceDN w:val="0"/>
        <w:adjustRightInd w:val="0"/>
        <w:spacing w:after="0"/>
        <w:ind w:left="567"/>
        <w:jc w:val="center"/>
        <w:rPr>
          <w:rFonts w:ascii="Times New Roman" w:hAnsi="Times New Roman"/>
          <w:sz w:val="24"/>
          <w:szCs w:val="24"/>
        </w:rPr>
      </w:pPr>
      <w:r w:rsidRPr="001A5941">
        <w:rPr>
          <w:rFonts w:ascii="Times New Roman" w:hAnsi="Times New Roman"/>
          <w:b/>
          <w:bCs/>
          <w:sz w:val="24"/>
          <w:szCs w:val="24"/>
        </w:rPr>
        <w:lastRenderedPageBreak/>
        <w:t>4. КОНТРОЛЬ И ОЦЕНКА РЕЗУЛЬТАТОВ ОСВОЕНИЯ УЧЕБНОЙ ДИСЦИПЛИНЫ</w:t>
      </w:r>
    </w:p>
    <w:tbl>
      <w:tblPr>
        <w:tblStyle w:val="a6"/>
        <w:tblW w:w="9634" w:type="dxa"/>
        <w:tblLook w:val="04A0" w:firstRow="1" w:lastRow="0" w:firstColumn="1" w:lastColumn="0" w:noHBand="0" w:noVBand="1"/>
      </w:tblPr>
      <w:tblGrid>
        <w:gridCol w:w="3397"/>
        <w:gridCol w:w="3828"/>
        <w:gridCol w:w="2409"/>
      </w:tblGrid>
      <w:tr w:rsidR="00477F26" w:rsidRPr="001A5941" w14:paraId="119AF1A1" w14:textId="77777777" w:rsidTr="00912FC9">
        <w:tc>
          <w:tcPr>
            <w:tcW w:w="3397" w:type="dxa"/>
            <w:vAlign w:val="bottom"/>
          </w:tcPr>
          <w:p w14:paraId="19AEE637" w14:textId="77777777" w:rsidR="00477F26" w:rsidRPr="001A5941" w:rsidRDefault="00477F26" w:rsidP="00912FC9">
            <w:pPr>
              <w:spacing w:after="0" w:line="240" w:lineRule="auto"/>
              <w:jc w:val="center"/>
              <w:rPr>
                <w:rFonts w:ascii="Times New Roman" w:hAnsi="Times New Roman"/>
                <w:b/>
                <w:sz w:val="24"/>
                <w:szCs w:val="24"/>
              </w:rPr>
            </w:pPr>
            <w:r w:rsidRPr="001A5941">
              <w:rPr>
                <w:rFonts w:ascii="Times New Roman" w:hAnsi="Times New Roman"/>
                <w:b/>
                <w:sz w:val="24"/>
                <w:szCs w:val="24"/>
              </w:rPr>
              <w:t>Результаты обучения</w:t>
            </w:r>
          </w:p>
        </w:tc>
        <w:tc>
          <w:tcPr>
            <w:tcW w:w="3828" w:type="dxa"/>
            <w:vAlign w:val="bottom"/>
          </w:tcPr>
          <w:p w14:paraId="65C27ABC" w14:textId="77777777" w:rsidR="00477F26" w:rsidRPr="001A5941" w:rsidRDefault="00477F26" w:rsidP="00912FC9">
            <w:pPr>
              <w:spacing w:after="0" w:line="240" w:lineRule="auto"/>
              <w:jc w:val="center"/>
              <w:rPr>
                <w:rFonts w:ascii="Times New Roman" w:hAnsi="Times New Roman"/>
                <w:b/>
                <w:sz w:val="24"/>
                <w:szCs w:val="24"/>
              </w:rPr>
            </w:pPr>
            <w:r w:rsidRPr="001A5941">
              <w:rPr>
                <w:rFonts w:ascii="Times New Roman" w:hAnsi="Times New Roman"/>
                <w:b/>
                <w:sz w:val="24"/>
                <w:szCs w:val="24"/>
              </w:rPr>
              <w:t>Критерии оценки</w:t>
            </w:r>
          </w:p>
        </w:tc>
        <w:tc>
          <w:tcPr>
            <w:tcW w:w="2409" w:type="dxa"/>
            <w:vAlign w:val="bottom"/>
          </w:tcPr>
          <w:p w14:paraId="70EB6552" w14:textId="77777777" w:rsidR="00477F26" w:rsidRPr="001A5941" w:rsidRDefault="00477F26" w:rsidP="00912FC9">
            <w:pPr>
              <w:spacing w:after="0" w:line="240" w:lineRule="auto"/>
              <w:jc w:val="center"/>
              <w:rPr>
                <w:rFonts w:ascii="Times New Roman" w:hAnsi="Times New Roman"/>
                <w:b/>
                <w:sz w:val="24"/>
                <w:szCs w:val="24"/>
              </w:rPr>
            </w:pPr>
            <w:r w:rsidRPr="001A5941">
              <w:rPr>
                <w:rFonts w:ascii="Times New Roman" w:hAnsi="Times New Roman"/>
                <w:b/>
                <w:sz w:val="24"/>
                <w:szCs w:val="24"/>
              </w:rPr>
              <w:t>Методы оценки</w:t>
            </w:r>
          </w:p>
        </w:tc>
      </w:tr>
      <w:tr w:rsidR="00477F26" w:rsidRPr="001A5941" w14:paraId="60641101" w14:textId="77777777" w:rsidTr="00912FC9">
        <w:tc>
          <w:tcPr>
            <w:tcW w:w="3397" w:type="dxa"/>
          </w:tcPr>
          <w:p w14:paraId="00346444" w14:textId="77777777" w:rsidR="00477F26" w:rsidRPr="001A5941" w:rsidRDefault="00477F26" w:rsidP="00912FC9">
            <w:pPr>
              <w:spacing w:after="0" w:line="240" w:lineRule="auto"/>
              <w:jc w:val="both"/>
              <w:rPr>
                <w:rFonts w:ascii="Times New Roman" w:hAnsi="Times New Roman"/>
                <w:b/>
                <w:bCs/>
                <w:sz w:val="24"/>
                <w:szCs w:val="24"/>
              </w:rPr>
            </w:pPr>
            <w:r w:rsidRPr="001A5941">
              <w:rPr>
                <w:rFonts w:ascii="Times New Roman" w:hAnsi="Times New Roman"/>
                <w:b/>
                <w:bCs/>
                <w:sz w:val="24"/>
                <w:szCs w:val="24"/>
              </w:rPr>
              <w:t xml:space="preserve">знать: </w:t>
            </w:r>
          </w:p>
          <w:p w14:paraId="74F72FB6" w14:textId="77777777" w:rsidR="00477F26" w:rsidRPr="001A5941" w:rsidRDefault="00477F26" w:rsidP="00912FC9">
            <w:pPr>
              <w:spacing w:after="0" w:line="240" w:lineRule="auto"/>
              <w:jc w:val="both"/>
              <w:rPr>
                <w:rFonts w:ascii="Times New Roman" w:hAnsi="Times New Roman"/>
                <w:sz w:val="24"/>
                <w:szCs w:val="24"/>
              </w:rPr>
            </w:pPr>
            <w:r w:rsidRPr="001A5941">
              <w:rPr>
                <w:rFonts w:ascii="Times New Roman" w:hAnsi="Times New Roman"/>
                <w:sz w:val="24"/>
                <w:szCs w:val="24"/>
              </w:rPr>
              <w:t xml:space="preserve">актуальный профессиональный </w:t>
            </w:r>
          </w:p>
          <w:p w14:paraId="49EE3CFF" w14:textId="77777777" w:rsidR="00477F26" w:rsidRPr="001A5941" w:rsidRDefault="00477F26" w:rsidP="00912FC9">
            <w:pPr>
              <w:spacing w:after="0" w:line="240" w:lineRule="auto"/>
              <w:jc w:val="both"/>
              <w:rPr>
                <w:rFonts w:ascii="Times New Roman" w:hAnsi="Times New Roman"/>
                <w:sz w:val="24"/>
                <w:szCs w:val="24"/>
              </w:rPr>
            </w:pPr>
            <w:r w:rsidRPr="001A5941">
              <w:rPr>
                <w:rFonts w:ascii="Times New Roman" w:hAnsi="Times New Roman"/>
                <w:sz w:val="24"/>
                <w:szCs w:val="24"/>
              </w:rPr>
              <w:t xml:space="preserve">и социальный контекст, в котором приходится работать и жить; основные источники информации и ресурсы для решения задач и проблем </w:t>
            </w:r>
          </w:p>
          <w:p w14:paraId="53A6EFCE" w14:textId="77777777" w:rsidR="00477F26" w:rsidRPr="001A5941" w:rsidRDefault="00477F26" w:rsidP="00912FC9">
            <w:pPr>
              <w:spacing w:after="0" w:line="240" w:lineRule="auto"/>
              <w:jc w:val="both"/>
              <w:rPr>
                <w:rFonts w:ascii="Times New Roman" w:hAnsi="Times New Roman"/>
                <w:sz w:val="24"/>
                <w:szCs w:val="24"/>
              </w:rPr>
            </w:pPr>
            <w:r w:rsidRPr="001A5941">
              <w:rPr>
                <w:rFonts w:ascii="Times New Roman" w:hAnsi="Times New Roman"/>
                <w:sz w:val="24"/>
                <w:szCs w:val="24"/>
              </w:rPr>
              <w:t xml:space="preserve">в профессиональном и/или социальном контексте; приемы структурирования информации; современная научная и профессиональная терминология; порядок выстраивания презентации; правила построения простых и сложных предложений на профессиональные темы; основные общеупотребительные глаголы (бытовая </w:t>
            </w:r>
          </w:p>
          <w:p w14:paraId="464AA4A0" w14:textId="77777777" w:rsidR="00477F26" w:rsidRPr="001A5941" w:rsidRDefault="00477F26" w:rsidP="00912FC9">
            <w:pPr>
              <w:spacing w:after="0" w:line="240" w:lineRule="auto"/>
              <w:jc w:val="both"/>
              <w:rPr>
                <w:rFonts w:ascii="Times New Roman" w:hAnsi="Times New Roman"/>
                <w:sz w:val="24"/>
                <w:szCs w:val="24"/>
              </w:rPr>
            </w:pPr>
            <w:r w:rsidRPr="001A5941">
              <w:rPr>
                <w:rFonts w:ascii="Times New Roman" w:hAnsi="Times New Roman"/>
                <w:sz w:val="24"/>
                <w:szCs w:val="24"/>
              </w:rPr>
              <w:t xml:space="preserve">и профессиональная лексика); </w:t>
            </w:r>
          </w:p>
          <w:p w14:paraId="389A7274" w14:textId="77777777" w:rsidR="00477F26" w:rsidRPr="001A5941" w:rsidRDefault="00477F26" w:rsidP="00912FC9">
            <w:pPr>
              <w:spacing w:after="0" w:line="240" w:lineRule="auto"/>
              <w:jc w:val="both"/>
              <w:rPr>
                <w:rFonts w:ascii="Times New Roman" w:hAnsi="Times New Roman"/>
                <w:sz w:val="24"/>
                <w:szCs w:val="24"/>
              </w:rPr>
            </w:pPr>
            <w:r w:rsidRPr="001A5941">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1825AE4D" w14:textId="77777777" w:rsidR="00477F26" w:rsidRPr="001A5941" w:rsidRDefault="00477F26" w:rsidP="00912FC9">
            <w:pPr>
              <w:spacing w:after="0" w:line="240" w:lineRule="auto"/>
              <w:jc w:val="both"/>
              <w:rPr>
                <w:rFonts w:ascii="Times New Roman" w:hAnsi="Times New Roman"/>
                <w:sz w:val="24"/>
                <w:szCs w:val="24"/>
              </w:rPr>
            </w:pPr>
          </w:p>
        </w:tc>
        <w:tc>
          <w:tcPr>
            <w:tcW w:w="3828" w:type="dxa"/>
          </w:tcPr>
          <w:p w14:paraId="789C717F" w14:textId="77777777" w:rsidR="00477F26" w:rsidRPr="001A5941" w:rsidRDefault="00477F26" w:rsidP="00912FC9">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«отлично»</w:t>
            </w:r>
            <w:r w:rsidRPr="001A5941">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4BB17D0" w14:textId="77777777" w:rsidR="00477F26" w:rsidRPr="001A5941" w:rsidRDefault="00477F26" w:rsidP="00912FC9">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«хорошо»</w:t>
            </w:r>
            <w:r w:rsidRPr="001A5941">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88D5803" w14:textId="77777777" w:rsidR="00477F26" w:rsidRPr="001A5941" w:rsidRDefault="00477F26" w:rsidP="00912FC9">
            <w:pPr>
              <w:spacing w:after="0" w:line="240" w:lineRule="auto"/>
              <w:jc w:val="both"/>
              <w:rPr>
                <w:rFonts w:ascii="Times New Roman" w:hAnsi="Times New Roman"/>
                <w:color w:val="FF0000"/>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«удовлетворительно»</w:t>
            </w:r>
            <w:r w:rsidRPr="001A5941">
              <w:rPr>
                <w:rFonts w:ascii="Times New Roman" w:hAnsi="Times New Roman"/>
                <w:color w:val="000000"/>
                <w:sz w:val="24"/>
                <w:szCs w:val="24"/>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1762F94" w14:textId="77777777" w:rsidR="00477F26" w:rsidRPr="001A5941" w:rsidRDefault="00477F26" w:rsidP="00912FC9">
            <w:pPr>
              <w:spacing w:after="0" w:line="240" w:lineRule="auto"/>
              <w:jc w:val="both"/>
              <w:rPr>
                <w:rFonts w:ascii="Times New Roman" w:hAnsi="Times New Roman"/>
                <w:sz w:val="24"/>
                <w:szCs w:val="24"/>
              </w:rPr>
            </w:pPr>
            <w:r w:rsidRPr="001A5941">
              <w:rPr>
                <w:rFonts w:ascii="Times New Roman" w:hAnsi="Times New Roman"/>
                <w:color w:val="000000"/>
                <w:sz w:val="24"/>
                <w:szCs w:val="24"/>
              </w:rPr>
              <w:t xml:space="preserve">Оценку </w:t>
            </w:r>
            <w:r w:rsidRPr="001A5941">
              <w:rPr>
                <w:rFonts w:ascii="Times New Roman" w:hAnsi="Times New Roman"/>
                <w:b/>
                <w:color w:val="000000"/>
                <w:sz w:val="24"/>
                <w:szCs w:val="24"/>
              </w:rPr>
              <w:t>«неудовлетворительно»</w:t>
            </w:r>
            <w:r w:rsidRPr="001A5941">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2409" w:type="dxa"/>
          </w:tcPr>
          <w:p w14:paraId="4E0BF4FD" w14:textId="77777777" w:rsidR="00477F26" w:rsidRPr="001A5941" w:rsidRDefault="00477F26" w:rsidP="00912FC9">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выполнения практических работ.</w:t>
            </w:r>
          </w:p>
          <w:p w14:paraId="3BC27EE7" w14:textId="77777777" w:rsidR="00477F26" w:rsidRPr="001A5941" w:rsidRDefault="00477F26" w:rsidP="00912FC9">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устного и письменного опроса.</w:t>
            </w:r>
          </w:p>
          <w:p w14:paraId="2F8B3A76" w14:textId="77777777" w:rsidR="00477F26" w:rsidRPr="001A5941" w:rsidRDefault="00477F26" w:rsidP="00912FC9">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t>Оценка результатов тестирования.</w:t>
            </w:r>
          </w:p>
          <w:p w14:paraId="0B4E92D8" w14:textId="77777777" w:rsidR="00477F26" w:rsidRPr="001A5941" w:rsidRDefault="00477F26" w:rsidP="00912FC9">
            <w:pPr>
              <w:widowControl w:val="0"/>
              <w:overflowPunct w:val="0"/>
              <w:autoSpaceDE w:val="0"/>
              <w:autoSpaceDN w:val="0"/>
              <w:adjustRightInd w:val="0"/>
              <w:spacing w:after="0" w:line="240" w:lineRule="auto"/>
              <w:jc w:val="both"/>
              <w:rPr>
                <w:rFonts w:ascii="Times New Roman" w:hAnsi="Times New Roman"/>
                <w:sz w:val="24"/>
                <w:szCs w:val="24"/>
              </w:rPr>
            </w:pPr>
          </w:p>
        </w:tc>
      </w:tr>
      <w:tr w:rsidR="00477F26" w:rsidRPr="001A5941" w14:paraId="3FF4D3A8" w14:textId="77777777" w:rsidTr="00912FC9">
        <w:tc>
          <w:tcPr>
            <w:tcW w:w="3397" w:type="dxa"/>
          </w:tcPr>
          <w:p w14:paraId="79ED3777"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
                <w:color w:val="000000"/>
                <w:sz w:val="24"/>
                <w:szCs w:val="24"/>
              </w:rPr>
              <w:t>уметь</w:t>
            </w:r>
            <w:r w:rsidRPr="001A5941">
              <w:rPr>
                <w:rFonts w:ascii="Times New Roman" w:hAnsi="Times New Roman"/>
                <w:bCs/>
                <w:color w:val="000000"/>
                <w:sz w:val="24"/>
                <w:szCs w:val="24"/>
              </w:rPr>
              <w:t>:</w:t>
            </w:r>
          </w:p>
          <w:p w14:paraId="1C75C3D9"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 xml:space="preserve">распознавать задачу и/или проблему </w:t>
            </w:r>
          </w:p>
          <w:p w14:paraId="6CE719CC"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 профессиональном и/или социальном контексте;</w:t>
            </w:r>
          </w:p>
          <w:p w14:paraId="78D58943"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выявлять и эффективно искать информацию, необходимую для решения задачи и/или проблемы;</w:t>
            </w:r>
          </w:p>
          <w:p w14:paraId="32FFCDBF"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lastRenderedPageBreak/>
              <w:t>определять необходимые источники информации,</w:t>
            </w:r>
          </w:p>
          <w:p w14:paraId="1A84DC59"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планировать процесс поиска; структурировать получаемую информацию;</w:t>
            </w:r>
          </w:p>
          <w:p w14:paraId="76061281"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выделять наиболее значимое в перечне информации;</w:t>
            </w:r>
          </w:p>
          <w:p w14:paraId="6200C656"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оформлять результаты поиска, применять средства информационных технологий для решения профессиональных задач;</w:t>
            </w:r>
          </w:p>
          <w:p w14:paraId="52C5CB99"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применять современную научную профессиональную терминологию;</w:t>
            </w:r>
          </w:p>
          <w:p w14:paraId="09209E2D"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360E5E9"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участвовать в диалогах на знакомые общие и профессиональные темы;</w:t>
            </w:r>
          </w:p>
          <w:p w14:paraId="7760F302"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строить простые высказывания о себе и о своей профессиональной деятельности;</w:t>
            </w:r>
          </w:p>
          <w:p w14:paraId="5D578BFC"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кратко обосновывать и объяснять свои действия (текущие и планируемые);</w:t>
            </w:r>
          </w:p>
          <w:p w14:paraId="02A230EC" w14:textId="77777777" w:rsidR="00477F26" w:rsidRPr="001A5941" w:rsidRDefault="00477F26" w:rsidP="00912FC9">
            <w:pPr>
              <w:spacing w:after="0" w:line="240" w:lineRule="auto"/>
              <w:rPr>
                <w:rFonts w:ascii="Times New Roman" w:hAnsi="Times New Roman"/>
                <w:bCs/>
                <w:color w:val="000000"/>
                <w:sz w:val="24"/>
                <w:szCs w:val="24"/>
              </w:rPr>
            </w:pPr>
            <w:r w:rsidRPr="001A5941">
              <w:rPr>
                <w:rFonts w:ascii="Times New Roman" w:hAnsi="Times New Roman"/>
                <w:bCs/>
                <w:color w:val="000000"/>
                <w:sz w:val="24"/>
                <w:szCs w:val="24"/>
              </w:rPr>
              <w:t>писать простые связные сообщения на знакомые или интересующие профессиональные темы</w:t>
            </w:r>
          </w:p>
          <w:p w14:paraId="233B7034" w14:textId="77777777" w:rsidR="00477F26" w:rsidRPr="001A5941" w:rsidRDefault="00477F26" w:rsidP="00912FC9">
            <w:pPr>
              <w:spacing w:after="0" w:line="240" w:lineRule="auto"/>
              <w:rPr>
                <w:rFonts w:ascii="Times New Roman" w:hAnsi="Times New Roman"/>
                <w:b/>
                <w:color w:val="000000"/>
                <w:sz w:val="24"/>
                <w:szCs w:val="24"/>
              </w:rPr>
            </w:pPr>
          </w:p>
        </w:tc>
        <w:tc>
          <w:tcPr>
            <w:tcW w:w="3828" w:type="dxa"/>
          </w:tcPr>
          <w:p w14:paraId="3A4C43A6"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Аудирование</w:t>
            </w:r>
          </w:p>
          <w:p w14:paraId="1ACC1019"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w:t>
            </w:r>
          </w:p>
          <w:p w14:paraId="21924BED"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lastRenderedPageBreak/>
              <w:t xml:space="preserve">Оценка «хорошо» (4 балла) ставится в том случае, если коммуникативная задача решена и при этом обучающиеся полностью поняли содержание иноязычной речи, соответствующей программным требованиям, за исключением отдельных подробностей, не влияющих на понимание </w:t>
            </w:r>
            <w:proofErr w:type="gramStart"/>
            <w:r w:rsidRPr="001A5941">
              <w:rPr>
                <w:rFonts w:ascii="Times New Roman" w:hAnsi="Times New Roman"/>
                <w:color w:val="000000"/>
                <w:sz w:val="24"/>
                <w:szCs w:val="24"/>
              </w:rPr>
              <w:t>содержания</w:t>
            </w:r>
            <w:proofErr w:type="gramEnd"/>
            <w:r w:rsidRPr="001A5941">
              <w:rPr>
                <w:rFonts w:ascii="Times New Roman" w:hAnsi="Times New Roman"/>
                <w:color w:val="000000"/>
                <w:sz w:val="24"/>
                <w:szCs w:val="24"/>
              </w:rPr>
              <w:t xml:space="preserve"> услышанного в целом.</w:t>
            </w:r>
          </w:p>
          <w:p w14:paraId="04778976"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«удовлетворительно» (3 балла) ставится в том случае, если коммуникативная задача решена и при этом обучающиеся полностью поняли только основной смысл иноязычной речи, соответствующей программным требованиям.</w:t>
            </w:r>
          </w:p>
          <w:p w14:paraId="78E1167B"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смысла иноязычной речи, соответствующей программным требованиям.</w:t>
            </w:r>
          </w:p>
          <w:p w14:paraId="6E2869BD"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Говорение</w:t>
            </w:r>
          </w:p>
          <w:p w14:paraId="1F6D57A5"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общение осуществилось, высказывания обучающихся соответствовали поставленной коммуникативной, задаче и при этом их устная речь полностью соответствовала нормам иностранного языка в пределах программных требований.</w:t>
            </w:r>
          </w:p>
          <w:p w14:paraId="40C822A4"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общение осуществилось, высказывания обучающихся соответствовали поставленной коммуникативной задаче и при этом обучающиеся выразили свои мысли на иностранном языке с незначительными отклонениями от языковых норм, а в остальном их устная речь соответствовала нормам иностранного языка в пределах программных требований.</w:t>
            </w:r>
          </w:p>
          <w:p w14:paraId="58E5D547"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(3балла) ставится в том случае, если общение осуществилось, </w:t>
            </w:r>
            <w:r w:rsidRPr="001A5941">
              <w:rPr>
                <w:rFonts w:ascii="Times New Roman" w:hAnsi="Times New Roman"/>
                <w:color w:val="000000"/>
                <w:sz w:val="24"/>
                <w:szCs w:val="24"/>
              </w:rPr>
              <w:lastRenderedPageBreak/>
              <w:t>высказывания обучающихся соответствовали поставленной коммуникативной задаче и при этом обучающиеся выразили свои мысли на иностранном языке с отклонениями от языковых норм, не мешающими, однако, понять содержание сказанного.</w:t>
            </w:r>
          </w:p>
          <w:p w14:paraId="0433ED9F"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«неудовлетворительно» (2 балла) ставится в том случае, если высказывания обучающихся не соответствовали поставленной коммуникативной задаче, обучающиеся слабо усвоили пройденный материал и выразили свои мысли на иностранном языке с такими отклонениями от языковых норм, которые не позволяют понять содержание большей части сказанного. </w:t>
            </w:r>
          </w:p>
          <w:p w14:paraId="572FA4A8"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Чтение</w:t>
            </w:r>
          </w:p>
          <w:p w14:paraId="59CCAE33"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«отлично» (5 баллов)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в объеме, предусмотренном заданием, чтение обучающихся соответствовало программным требованиям.</w:t>
            </w:r>
          </w:p>
          <w:p w14:paraId="1C43CD52"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«хорошо» (4 балла) ставится в том случае, если коммуникативная задача решена и при этом обучающиеся полностью поняли и осмыслили содержание прочитанного иноязычного текста за исключением деталей и частностей, не влияющих на понимание этого текста, в объеме, предусмотренном заданием, чтение обучающихся соответствовало программным требованиям.</w:t>
            </w:r>
          </w:p>
          <w:p w14:paraId="702880C1"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 xml:space="preserve">Оценка «удовлетворительно» (3 балла) ставится в том случае, если коммуникативная задача решена и при этом обучающиеся поняли, осмыслили главную идею прочитанного иноязычного текста в объеме, предусмотренном заданием, чтение обучающихся в </w:t>
            </w:r>
            <w:r w:rsidRPr="001A5941">
              <w:rPr>
                <w:rFonts w:ascii="Times New Roman" w:hAnsi="Times New Roman"/>
                <w:color w:val="000000"/>
                <w:sz w:val="24"/>
                <w:szCs w:val="24"/>
              </w:rPr>
              <w:lastRenderedPageBreak/>
              <w:t>основном соответствует программным требованиям.</w:t>
            </w:r>
          </w:p>
          <w:p w14:paraId="5CE04E45" w14:textId="77777777" w:rsidR="00477F26" w:rsidRPr="001A5941" w:rsidRDefault="00477F26" w:rsidP="00912FC9">
            <w:pPr>
              <w:spacing w:after="0" w:line="240" w:lineRule="auto"/>
              <w:jc w:val="both"/>
              <w:rPr>
                <w:rFonts w:ascii="Times New Roman" w:hAnsi="Times New Roman"/>
                <w:color w:val="000000"/>
                <w:sz w:val="24"/>
                <w:szCs w:val="24"/>
              </w:rPr>
            </w:pPr>
            <w:r w:rsidRPr="001A5941">
              <w:rPr>
                <w:rFonts w:ascii="Times New Roman" w:hAnsi="Times New Roman"/>
                <w:color w:val="000000"/>
                <w:sz w:val="24"/>
                <w:szCs w:val="24"/>
              </w:rPr>
              <w:t>Оценка «неудовлетворительно» (2 балла) ставится в том случае, если обучающиеся не поняли прочитанного иноязычного текста в объеме, предусмотренном заданием, чтение обучающихся соответствовало программным требованиям</w:t>
            </w:r>
          </w:p>
        </w:tc>
        <w:tc>
          <w:tcPr>
            <w:tcW w:w="2409" w:type="dxa"/>
          </w:tcPr>
          <w:p w14:paraId="2427851C" w14:textId="77777777" w:rsidR="00477F26" w:rsidRPr="001A5941" w:rsidRDefault="00477F26" w:rsidP="00912FC9">
            <w:pPr>
              <w:spacing w:after="0" w:line="240" w:lineRule="auto"/>
              <w:jc w:val="both"/>
              <w:rPr>
                <w:rFonts w:ascii="Times New Roman" w:hAnsi="Times New Roman"/>
                <w:bCs/>
                <w:color w:val="000000"/>
                <w:sz w:val="24"/>
                <w:szCs w:val="24"/>
                <w:lang w:eastAsia="en-US"/>
              </w:rPr>
            </w:pPr>
            <w:r w:rsidRPr="001A5941">
              <w:rPr>
                <w:rFonts w:ascii="Times New Roman" w:hAnsi="Times New Roman"/>
                <w:bCs/>
                <w:color w:val="000000"/>
                <w:sz w:val="24"/>
                <w:szCs w:val="24"/>
                <w:lang w:eastAsia="en-US"/>
              </w:rPr>
              <w:lastRenderedPageBreak/>
              <w:t>Оценка результатов выполнения практических работ.</w:t>
            </w:r>
          </w:p>
          <w:p w14:paraId="1B2A470F" w14:textId="77777777" w:rsidR="00477F26" w:rsidRPr="001A5941" w:rsidRDefault="00477F26" w:rsidP="00912FC9">
            <w:pPr>
              <w:spacing w:after="0" w:line="240" w:lineRule="auto"/>
              <w:jc w:val="both"/>
              <w:rPr>
                <w:rFonts w:ascii="Times New Roman" w:hAnsi="Times New Roman"/>
                <w:bCs/>
                <w:color w:val="000000"/>
                <w:sz w:val="24"/>
                <w:szCs w:val="24"/>
                <w:lang w:eastAsia="en-US"/>
              </w:rPr>
            </w:pPr>
          </w:p>
        </w:tc>
      </w:tr>
    </w:tbl>
    <w:p w14:paraId="2E689944" w14:textId="77777777" w:rsidR="00477F26" w:rsidRPr="001A5941" w:rsidRDefault="00477F26" w:rsidP="00477F26">
      <w:pPr>
        <w:spacing w:after="0" w:line="360" w:lineRule="auto"/>
        <w:jc w:val="both"/>
        <w:rPr>
          <w:rFonts w:ascii="Times New Roman" w:hAnsi="Times New Roman"/>
          <w:i/>
          <w:color w:val="FF0000"/>
          <w:sz w:val="24"/>
          <w:szCs w:val="24"/>
        </w:rPr>
      </w:pPr>
    </w:p>
    <w:p w14:paraId="7DCC993F" w14:textId="77777777" w:rsidR="00477F26" w:rsidRPr="001A5941" w:rsidRDefault="00477F26" w:rsidP="00477F26">
      <w:pPr>
        <w:spacing w:after="0" w:line="360" w:lineRule="auto"/>
        <w:ind w:firstLine="709"/>
        <w:contextualSpacing/>
        <w:jc w:val="both"/>
        <w:rPr>
          <w:rFonts w:ascii="Times New Roman" w:hAnsi="Times New Roman"/>
          <w:sz w:val="24"/>
          <w:szCs w:val="24"/>
        </w:rPr>
      </w:pPr>
    </w:p>
    <w:p w14:paraId="2D1FF408" w14:textId="77777777" w:rsidR="00477F26" w:rsidRDefault="00477F26" w:rsidP="00477F26">
      <w:pPr>
        <w:spacing w:after="0" w:line="240" w:lineRule="auto"/>
        <w:jc w:val="both"/>
        <w:rPr>
          <w:rFonts w:ascii="Times New Roman" w:hAnsi="Times New Roman"/>
          <w:sz w:val="24"/>
          <w:szCs w:val="24"/>
        </w:rPr>
      </w:pPr>
    </w:p>
    <w:p w14:paraId="3DE1B158" w14:textId="77777777" w:rsidR="00477F26" w:rsidRDefault="00477F26" w:rsidP="00477F26">
      <w:pPr>
        <w:spacing w:after="0" w:line="240" w:lineRule="auto"/>
        <w:jc w:val="both"/>
        <w:rPr>
          <w:rFonts w:ascii="Times New Roman" w:hAnsi="Times New Roman"/>
          <w:sz w:val="24"/>
          <w:szCs w:val="24"/>
        </w:rPr>
      </w:pPr>
    </w:p>
    <w:p w14:paraId="165D6007" w14:textId="77777777" w:rsidR="00477F26" w:rsidRDefault="00477F26" w:rsidP="00477F26">
      <w:pPr>
        <w:spacing w:after="0" w:line="240" w:lineRule="auto"/>
        <w:jc w:val="both"/>
        <w:rPr>
          <w:rFonts w:ascii="Times New Roman" w:hAnsi="Times New Roman"/>
          <w:sz w:val="24"/>
          <w:szCs w:val="24"/>
        </w:rPr>
      </w:pPr>
    </w:p>
    <w:p w14:paraId="1739A4F7" w14:textId="77777777" w:rsidR="00477F26" w:rsidRDefault="00477F26" w:rsidP="00477F26">
      <w:pPr>
        <w:spacing w:after="0" w:line="240" w:lineRule="auto"/>
        <w:jc w:val="both"/>
        <w:rPr>
          <w:rFonts w:ascii="Times New Roman" w:hAnsi="Times New Roman"/>
          <w:sz w:val="24"/>
          <w:szCs w:val="24"/>
        </w:rPr>
      </w:pPr>
    </w:p>
    <w:p w14:paraId="197A68F5" w14:textId="77777777" w:rsidR="00477F26" w:rsidRDefault="00477F26" w:rsidP="00477F26">
      <w:pPr>
        <w:spacing w:after="0" w:line="240" w:lineRule="auto"/>
        <w:jc w:val="both"/>
        <w:rPr>
          <w:rFonts w:ascii="Times New Roman" w:hAnsi="Times New Roman"/>
          <w:sz w:val="24"/>
          <w:szCs w:val="24"/>
        </w:rPr>
      </w:pPr>
    </w:p>
    <w:p w14:paraId="08192E96" w14:textId="77777777" w:rsidR="00477F26" w:rsidRDefault="00477F26" w:rsidP="00477F26">
      <w:pPr>
        <w:spacing w:after="0" w:line="240" w:lineRule="auto"/>
        <w:jc w:val="both"/>
        <w:rPr>
          <w:rFonts w:ascii="Times New Roman" w:hAnsi="Times New Roman"/>
          <w:sz w:val="24"/>
          <w:szCs w:val="24"/>
        </w:rPr>
      </w:pPr>
    </w:p>
    <w:p w14:paraId="491CF115" w14:textId="77777777" w:rsidR="00477F26" w:rsidRDefault="00477F26" w:rsidP="00477F26">
      <w:pPr>
        <w:spacing w:after="0" w:line="240" w:lineRule="auto"/>
        <w:jc w:val="both"/>
        <w:rPr>
          <w:rFonts w:ascii="Times New Roman" w:hAnsi="Times New Roman"/>
          <w:sz w:val="24"/>
          <w:szCs w:val="24"/>
        </w:rPr>
      </w:pPr>
    </w:p>
    <w:p w14:paraId="76597C21" w14:textId="77777777" w:rsidR="00477F26" w:rsidRDefault="00477F26" w:rsidP="00477F26">
      <w:pPr>
        <w:spacing w:after="0" w:line="240" w:lineRule="auto"/>
        <w:jc w:val="both"/>
        <w:rPr>
          <w:rFonts w:ascii="Times New Roman" w:hAnsi="Times New Roman"/>
          <w:sz w:val="24"/>
          <w:szCs w:val="24"/>
        </w:rPr>
      </w:pPr>
    </w:p>
    <w:p w14:paraId="61FC0575" w14:textId="77777777" w:rsidR="00477F26" w:rsidRDefault="00477F26" w:rsidP="00477F26">
      <w:pPr>
        <w:spacing w:after="0" w:line="240" w:lineRule="auto"/>
        <w:jc w:val="both"/>
        <w:rPr>
          <w:rFonts w:ascii="Times New Roman" w:hAnsi="Times New Roman"/>
          <w:sz w:val="24"/>
          <w:szCs w:val="24"/>
        </w:rPr>
      </w:pPr>
    </w:p>
    <w:p w14:paraId="1C6A42EE" w14:textId="77777777" w:rsidR="00477F26" w:rsidRDefault="00477F26" w:rsidP="00477F26">
      <w:pPr>
        <w:spacing w:after="0" w:line="240" w:lineRule="auto"/>
        <w:jc w:val="both"/>
        <w:rPr>
          <w:rFonts w:ascii="Times New Roman" w:hAnsi="Times New Roman"/>
          <w:sz w:val="24"/>
          <w:szCs w:val="24"/>
        </w:rPr>
      </w:pPr>
    </w:p>
    <w:p w14:paraId="33966DBE" w14:textId="77777777" w:rsidR="00477F26" w:rsidRDefault="00477F26" w:rsidP="00477F26">
      <w:pPr>
        <w:spacing w:after="0" w:line="240" w:lineRule="auto"/>
        <w:jc w:val="both"/>
        <w:rPr>
          <w:rFonts w:ascii="Times New Roman" w:hAnsi="Times New Roman"/>
          <w:sz w:val="24"/>
          <w:szCs w:val="24"/>
        </w:rPr>
      </w:pPr>
    </w:p>
    <w:p w14:paraId="2CFCDE3A" w14:textId="77777777" w:rsidR="00477F26" w:rsidRDefault="00477F26" w:rsidP="00477F26">
      <w:pPr>
        <w:spacing w:after="0" w:line="240" w:lineRule="auto"/>
        <w:jc w:val="both"/>
        <w:rPr>
          <w:rFonts w:ascii="Times New Roman" w:hAnsi="Times New Roman"/>
          <w:sz w:val="24"/>
          <w:szCs w:val="24"/>
        </w:rPr>
      </w:pPr>
    </w:p>
    <w:p w14:paraId="7BE6267E" w14:textId="77777777" w:rsidR="00477F26" w:rsidRDefault="00477F26" w:rsidP="00477F26">
      <w:pPr>
        <w:spacing w:after="0" w:line="240" w:lineRule="auto"/>
        <w:jc w:val="both"/>
        <w:rPr>
          <w:rFonts w:ascii="Times New Roman" w:hAnsi="Times New Roman"/>
          <w:sz w:val="24"/>
          <w:szCs w:val="24"/>
        </w:rPr>
      </w:pPr>
    </w:p>
    <w:p w14:paraId="475F9E4B" w14:textId="77777777" w:rsidR="00477F26" w:rsidRDefault="00477F26" w:rsidP="00477F26">
      <w:pPr>
        <w:spacing w:after="0" w:line="240" w:lineRule="auto"/>
        <w:jc w:val="both"/>
        <w:rPr>
          <w:rFonts w:ascii="Times New Roman" w:hAnsi="Times New Roman"/>
          <w:sz w:val="24"/>
          <w:szCs w:val="24"/>
        </w:rPr>
      </w:pPr>
    </w:p>
    <w:p w14:paraId="3A487A17" w14:textId="77777777" w:rsidR="00477F26" w:rsidRDefault="00477F26" w:rsidP="00477F26">
      <w:pPr>
        <w:spacing w:after="0" w:line="240" w:lineRule="auto"/>
        <w:jc w:val="both"/>
        <w:rPr>
          <w:rFonts w:ascii="Times New Roman" w:hAnsi="Times New Roman"/>
          <w:sz w:val="24"/>
          <w:szCs w:val="24"/>
        </w:rPr>
      </w:pPr>
    </w:p>
    <w:p w14:paraId="09808BD7" w14:textId="77777777" w:rsidR="00477F26" w:rsidRDefault="00477F26" w:rsidP="00477F26">
      <w:pPr>
        <w:spacing w:after="0" w:line="240" w:lineRule="auto"/>
        <w:jc w:val="both"/>
        <w:rPr>
          <w:rFonts w:ascii="Times New Roman" w:hAnsi="Times New Roman"/>
          <w:sz w:val="24"/>
          <w:szCs w:val="24"/>
        </w:rPr>
      </w:pPr>
    </w:p>
    <w:p w14:paraId="23817586" w14:textId="77777777" w:rsidR="00477F26" w:rsidRDefault="00477F26" w:rsidP="00477F26">
      <w:pPr>
        <w:spacing w:after="0" w:line="240" w:lineRule="auto"/>
        <w:jc w:val="both"/>
        <w:rPr>
          <w:rFonts w:ascii="Times New Roman" w:hAnsi="Times New Roman"/>
          <w:sz w:val="24"/>
          <w:szCs w:val="24"/>
        </w:rPr>
      </w:pPr>
    </w:p>
    <w:p w14:paraId="388654EC" w14:textId="77777777" w:rsidR="00477F26" w:rsidRDefault="00477F26" w:rsidP="00477F26">
      <w:pPr>
        <w:spacing w:after="0" w:line="240" w:lineRule="auto"/>
        <w:jc w:val="both"/>
        <w:rPr>
          <w:rFonts w:ascii="Times New Roman" w:hAnsi="Times New Roman"/>
          <w:sz w:val="24"/>
          <w:szCs w:val="24"/>
        </w:rPr>
      </w:pPr>
    </w:p>
    <w:p w14:paraId="1474A0E7" w14:textId="77777777" w:rsidR="00477F26" w:rsidRDefault="00477F26" w:rsidP="00477F26">
      <w:pPr>
        <w:spacing w:after="0" w:line="240" w:lineRule="auto"/>
        <w:jc w:val="both"/>
        <w:rPr>
          <w:rFonts w:ascii="Times New Roman" w:hAnsi="Times New Roman"/>
          <w:sz w:val="24"/>
          <w:szCs w:val="24"/>
        </w:rPr>
      </w:pPr>
    </w:p>
    <w:p w14:paraId="594D761D" w14:textId="77777777" w:rsidR="00477F26" w:rsidRDefault="00477F26" w:rsidP="00477F26">
      <w:pPr>
        <w:spacing w:after="0" w:line="240" w:lineRule="auto"/>
        <w:jc w:val="both"/>
        <w:rPr>
          <w:rFonts w:ascii="Times New Roman" w:hAnsi="Times New Roman"/>
          <w:sz w:val="24"/>
          <w:szCs w:val="24"/>
        </w:rPr>
      </w:pPr>
    </w:p>
    <w:p w14:paraId="0BB91938" w14:textId="77777777" w:rsidR="00477F26" w:rsidRDefault="00477F26" w:rsidP="00477F26">
      <w:pPr>
        <w:spacing w:after="0" w:line="240" w:lineRule="auto"/>
        <w:jc w:val="both"/>
        <w:rPr>
          <w:rFonts w:ascii="Times New Roman" w:hAnsi="Times New Roman"/>
          <w:sz w:val="24"/>
          <w:szCs w:val="24"/>
        </w:rPr>
      </w:pPr>
    </w:p>
    <w:p w14:paraId="57093549" w14:textId="77777777" w:rsidR="00477F26" w:rsidRDefault="00477F26" w:rsidP="00477F26">
      <w:pPr>
        <w:spacing w:after="0" w:line="240" w:lineRule="auto"/>
        <w:jc w:val="both"/>
        <w:rPr>
          <w:rFonts w:ascii="Times New Roman" w:hAnsi="Times New Roman"/>
          <w:sz w:val="24"/>
          <w:szCs w:val="24"/>
        </w:rPr>
      </w:pPr>
    </w:p>
    <w:p w14:paraId="174E175A" w14:textId="77777777" w:rsidR="00477F26" w:rsidRDefault="00477F26" w:rsidP="00477F26">
      <w:pPr>
        <w:spacing w:after="0" w:line="240" w:lineRule="auto"/>
        <w:jc w:val="both"/>
        <w:rPr>
          <w:rFonts w:ascii="Times New Roman" w:hAnsi="Times New Roman"/>
          <w:sz w:val="24"/>
          <w:szCs w:val="24"/>
        </w:rPr>
      </w:pPr>
    </w:p>
    <w:p w14:paraId="29E28567" w14:textId="77777777" w:rsidR="00477F26" w:rsidRDefault="00477F26" w:rsidP="00477F26">
      <w:pPr>
        <w:spacing w:after="0" w:line="240" w:lineRule="auto"/>
        <w:jc w:val="both"/>
        <w:rPr>
          <w:rFonts w:ascii="Times New Roman" w:hAnsi="Times New Roman"/>
          <w:sz w:val="24"/>
          <w:szCs w:val="24"/>
        </w:rPr>
      </w:pPr>
    </w:p>
    <w:p w14:paraId="7224929D" w14:textId="77777777" w:rsidR="00477F26" w:rsidRDefault="00477F26" w:rsidP="00477F26">
      <w:pPr>
        <w:spacing w:after="0" w:line="240" w:lineRule="auto"/>
        <w:jc w:val="both"/>
        <w:rPr>
          <w:rFonts w:ascii="Times New Roman" w:hAnsi="Times New Roman"/>
          <w:sz w:val="24"/>
          <w:szCs w:val="24"/>
        </w:rPr>
      </w:pPr>
    </w:p>
    <w:p w14:paraId="001974D8" w14:textId="77777777" w:rsidR="00477F26" w:rsidRDefault="00477F26" w:rsidP="00477F26">
      <w:pPr>
        <w:spacing w:after="0" w:line="240" w:lineRule="auto"/>
        <w:jc w:val="both"/>
        <w:rPr>
          <w:rFonts w:ascii="Times New Roman" w:hAnsi="Times New Roman"/>
          <w:sz w:val="24"/>
          <w:szCs w:val="24"/>
        </w:rPr>
      </w:pPr>
    </w:p>
    <w:p w14:paraId="6BA433D8" w14:textId="77777777" w:rsidR="00477F26" w:rsidRDefault="00477F26" w:rsidP="00477F26">
      <w:pPr>
        <w:spacing w:after="0" w:line="240" w:lineRule="auto"/>
        <w:jc w:val="both"/>
        <w:rPr>
          <w:rFonts w:ascii="Times New Roman" w:hAnsi="Times New Roman"/>
          <w:sz w:val="24"/>
          <w:szCs w:val="24"/>
        </w:rPr>
      </w:pPr>
    </w:p>
    <w:p w14:paraId="1565DA36" w14:textId="77777777" w:rsidR="00477F26" w:rsidRDefault="00477F26" w:rsidP="00477F26">
      <w:pPr>
        <w:spacing w:after="0" w:line="240" w:lineRule="auto"/>
        <w:jc w:val="both"/>
        <w:rPr>
          <w:rFonts w:ascii="Times New Roman" w:hAnsi="Times New Roman"/>
          <w:sz w:val="24"/>
          <w:szCs w:val="24"/>
        </w:rPr>
      </w:pPr>
    </w:p>
    <w:p w14:paraId="7F710ABA" w14:textId="77777777" w:rsidR="00477F26" w:rsidRDefault="00477F26" w:rsidP="00477F26">
      <w:pPr>
        <w:spacing w:after="0" w:line="240" w:lineRule="auto"/>
        <w:jc w:val="both"/>
        <w:rPr>
          <w:rFonts w:ascii="Times New Roman" w:hAnsi="Times New Roman"/>
          <w:sz w:val="24"/>
          <w:szCs w:val="24"/>
        </w:rPr>
      </w:pPr>
    </w:p>
    <w:p w14:paraId="2EB57BDB" w14:textId="77777777" w:rsidR="00477F26" w:rsidRDefault="00477F26" w:rsidP="00477F26">
      <w:pPr>
        <w:spacing w:after="0" w:line="240" w:lineRule="auto"/>
        <w:jc w:val="both"/>
        <w:rPr>
          <w:rFonts w:ascii="Times New Roman" w:hAnsi="Times New Roman"/>
          <w:sz w:val="24"/>
          <w:szCs w:val="24"/>
        </w:rPr>
      </w:pPr>
    </w:p>
    <w:p w14:paraId="035D44D3" w14:textId="77777777" w:rsidR="00477F26" w:rsidRDefault="00477F26" w:rsidP="00477F26">
      <w:pPr>
        <w:spacing w:after="0" w:line="240" w:lineRule="auto"/>
        <w:jc w:val="both"/>
        <w:rPr>
          <w:rFonts w:ascii="Times New Roman" w:hAnsi="Times New Roman"/>
          <w:sz w:val="24"/>
          <w:szCs w:val="24"/>
        </w:rPr>
      </w:pPr>
    </w:p>
    <w:p w14:paraId="2C25F1F9" w14:textId="77777777" w:rsidR="00477F26" w:rsidRDefault="00477F26" w:rsidP="00477F26">
      <w:pPr>
        <w:spacing w:after="0" w:line="240" w:lineRule="auto"/>
        <w:jc w:val="both"/>
        <w:rPr>
          <w:rFonts w:ascii="Times New Roman" w:hAnsi="Times New Roman"/>
          <w:sz w:val="24"/>
          <w:szCs w:val="24"/>
        </w:rPr>
      </w:pPr>
    </w:p>
    <w:p w14:paraId="46C0B473" w14:textId="77777777" w:rsidR="00477F26" w:rsidRDefault="00477F26" w:rsidP="00477F26">
      <w:pPr>
        <w:spacing w:after="0" w:line="240" w:lineRule="auto"/>
        <w:jc w:val="both"/>
        <w:rPr>
          <w:rFonts w:ascii="Times New Roman" w:hAnsi="Times New Roman"/>
          <w:sz w:val="24"/>
          <w:szCs w:val="24"/>
        </w:rPr>
      </w:pPr>
    </w:p>
    <w:p w14:paraId="69D77532" w14:textId="77777777" w:rsidR="00477F26" w:rsidRDefault="00477F26" w:rsidP="00477F26">
      <w:pPr>
        <w:spacing w:after="0" w:line="240" w:lineRule="auto"/>
        <w:jc w:val="both"/>
        <w:rPr>
          <w:rFonts w:ascii="Times New Roman" w:hAnsi="Times New Roman"/>
          <w:sz w:val="24"/>
          <w:szCs w:val="24"/>
        </w:rPr>
      </w:pPr>
    </w:p>
    <w:p w14:paraId="09B7DBB4" w14:textId="77777777" w:rsidR="00477F26" w:rsidRDefault="00477F26" w:rsidP="00477F26">
      <w:pPr>
        <w:spacing w:after="0" w:line="240" w:lineRule="auto"/>
        <w:jc w:val="both"/>
        <w:rPr>
          <w:rFonts w:ascii="Times New Roman" w:hAnsi="Times New Roman"/>
          <w:sz w:val="24"/>
          <w:szCs w:val="24"/>
        </w:rPr>
      </w:pPr>
    </w:p>
    <w:p w14:paraId="6D744860" w14:textId="77777777" w:rsidR="00477F26" w:rsidRDefault="00477F26" w:rsidP="00477F26">
      <w:pPr>
        <w:spacing w:after="0" w:line="240" w:lineRule="auto"/>
        <w:jc w:val="both"/>
        <w:rPr>
          <w:rFonts w:ascii="Times New Roman" w:hAnsi="Times New Roman"/>
          <w:sz w:val="24"/>
          <w:szCs w:val="24"/>
        </w:rPr>
      </w:pPr>
    </w:p>
    <w:p w14:paraId="21098FBA" w14:textId="77777777" w:rsidR="00477F26" w:rsidRDefault="00477F26" w:rsidP="00477F26">
      <w:pPr>
        <w:spacing w:after="0" w:line="240" w:lineRule="auto"/>
        <w:jc w:val="both"/>
        <w:rPr>
          <w:rFonts w:ascii="Times New Roman" w:hAnsi="Times New Roman"/>
          <w:sz w:val="24"/>
          <w:szCs w:val="24"/>
        </w:rPr>
      </w:pPr>
    </w:p>
    <w:p w14:paraId="06DB87FF" w14:textId="77777777" w:rsidR="00477F26" w:rsidRDefault="00477F26" w:rsidP="00477F26">
      <w:pPr>
        <w:spacing w:after="0" w:line="240" w:lineRule="auto"/>
        <w:jc w:val="both"/>
        <w:rPr>
          <w:rFonts w:ascii="Times New Roman" w:hAnsi="Times New Roman"/>
          <w:sz w:val="24"/>
          <w:szCs w:val="24"/>
        </w:rPr>
      </w:pPr>
    </w:p>
    <w:p w14:paraId="2EFD08AC" w14:textId="77777777" w:rsidR="00477F26" w:rsidRPr="005F4453" w:rsidRDefault="00477F26" w:rsidP="00477F26">
      <w:pPr>
        <w:rPr>
          <w:rFonts w:ascii="Segoe UI" w:eastAsia="Batang" w:hAnsi="Segoe UI" w:cs="Batang"/>
        </w:rPr>
      </w:pPr>
      <w:bookmarkStart w:id="2" w:name="_Hlk98839701"/>
    </w:p>
    <w:p w14:paraId="3C426974" w14:textId="77777777" w:rsidR="00477F26" w:rsidRPr="00540DAD" w:rsidRDefault="00477F26" w:rsidP="00477F26">
      <w:pPr>
        <w:spacing w:after="60"/>
        <w:jc w:val="right"/>
        <w:outlineLvl w:val="1"/>
        <w:rPr>
          <w:rFonts w:ascii="Times New Roman" w:eastAsia="Batang" w:hAnsi="Times New Roman"/>
          <w:b/>
          <w:bCs/>
          <w:sz w:val="24"/>
          <w:szCs w:val="24"/>
        </w:rPr>
      </w:pPr>
      <w:bookmarkStart w:id="3" w:name="_Toc84499260"/>
      <w:bookmarkStart w:id="4" w:name="_Hlk130295503"/>
      <w:bookmarkEnd w:id="2"/>
      <w:r w:rsidRPr="00540DAD">
        <w:rPr>
          <w:rFonts w:ascii="Times New Roman" w:eastAsia="Batang" w:hAnsi="Times New Roman"/>
          <w:b/>
          <w:bCs/>
          <w:sz w:val="24"/>
          <w:szCs w:val="24"/>
        </w:rPr>
        <w:lastRenderedPageBreak/>
        <w:t>Приложение</w:t>
      </w:r>
      <w:bookmarkEnd w:id="3"/>
      <w:r w:rsidRPr="00540DAD">
        <w:rPr>
          <w:rFonts w:ascii="Times New Roman" w:eastAsia="Batang" w:hAnsi="Times New Roman"/>
          <w:b/>
          <w:bCs/>
          <w:sz w:val="24"/>
          <w:szCs w:val="24"/>
        </w:rPr>
        <w:t xml:space="preserve"> 3.3</w:t>
      </w:r>
    </w:p>
    <w:p w14:paraId="6884636E" w14:textId="647EE8C7" w:rsidR="00477F26" w:rsidRDefault="00477F26" w:rsidP="001E70D5">
      <w:pPr>
        <w:spacing w:after="0" w:line="360" w:lineRule="auto"/>
        <w:jc w:val="right"/>
        <w:rPr>
          <w:rFonts w:ascii="Times New Roman" w:eastAsia="Batang" w:hAnsi="Times New Roman"/>
          <w:bCs/>
          <w:color w:val="FF0000"/>
          <w:sz w:val="18"/>
          <w:szCs w:val="18"/>
          <w:u w:val="single"/>
        </w:rPr>
      </w:pPr>
      <w:r w:rsidRPr="00540DAD">
        <w:rPr>
          <w:rFonts w:ascii="Times New Roman" w:eastAsia="Batang" w:hAnsi="Times New Roman"/>
          <w:bCs/>
          <w:sz w:val="24"/>
          <w:szCs w:val="24"/>
        </w:rPr>
        <w:t xml:space="preserve">к ПОП-П по </w:t>
      </w:r>
      <w:r w:rsidR="001E70D5" w:rsidRPr="001E70D5">
        <w:rPr>
          <w:rFonts w:ascii="Times New Roman" w:eastAsia="Batang" w:hAnsi="Times New Roman"/>
          <w:bCs/>
          <w:sz w:val="24"/>
          <w:szCs w:val="24"/>
        </w:rPr>
        <w:t>профессии 23.01.09 Машинист локомотива</w:t>
      </w:r>
    </w:p>
    <w:p w14:paraId="39E77077" w14:textId="77777777" w:rsidR="00477F26" w:rsidRDefault="00477F26" w:rsidP="00477F26">
      <w:pPr>
        <w:jc w:val="center"/>
        <w:rPr>
          <w:rFonts w:ascii="Times New Roman" w:eastAsia="Batang" w:hAnsi="Times New Roman"/>
          <w:bCs/>
          <w:color w:val="FF0000"/>
          <w:sz w:val="18"/>
          <w:szCs w:val="18"/>
          <w:u w:val="single"/>
        </w:rPr>
      </w:pPr>
    </w:p>
    <w:p w14:paraId="7ED26895" w14:textId="77777777" w:rsidR="00477F26" w:rsidRPr="00540DAD" w:rsidRDefault="00477F26" w:rsidP="00477F26">
      <w:pPr>
        <w:jc w:val="center"/>
        <w:rPr>
          <w:rFonts w:ascii="Times New Roman" w:eastAsia="Batang" w:hAnsi="Times New Roman"/>
          <w:bCs/>
          <w:color w:val="FF0000"/>
          <w:sz w:val="18"/>
          <w:szCs w:val="18"/>
          <w:u w:val="single"/>
        </w:rPr>
      </w:pPr>
    </w:p>
    <w:p w14:paraId="690316C9" w14:textId="77777777" w:rsidR="00477F26" w:rsidRPr="00540DAD" w:rsidRDefault="00477F26" w:rsidP="00477F26">
      <w:pPr>
        <w:jc w:val="center"/>
        <w:rPr>
          <w:rFonts w:ascii="Times New Roman" w:eastAsia="Batang" w:hAnsi="Times New Roman"/>
          <w:b/>
          <w:i/>
        </w:rPr>
      </w:pPr>
    </w:p>
    <w:p w14:paraId="368E0432" w14:textId="77777777" w:rsidR="00477F26" w:rsidRPr="00540DAD" w:rsidRDefault="00477F26" w:rsidP="00477F26">
      <w:pPr>
        <w:jc w:val="center"/>
        <w:rPr>
          <w:rFonts w:ascii="Times New Roman" w:eastAsia="Batang" w:hAnsi="Times New Roman"/>
          <w:b/>
          <w:i/>
        </w:rPr>
      </w:pPr>
    </w:p>
    <w:p w14:paraId="0143D094" w14:textId="77777777" w:rsidR="00477F26" w:rsidRPr="00540DAD" w:rsidRDefault="00477F26" w:rsidP="00477F26">
      <w:pPr>
        <w:jc w:val="center"/>
        <w:rPr>
          <w:rFonts w:ascii="Times New Roman" w:eastAsia="Batang" w:hAnsi="Times New Roman"/>
          <w:b/>
          <w:i/>
        </w:rPr>
      </w:pPr>
    </w:p>
    <w:p w14:paraId="21A56C26" w14:textId="77777777" w:rsidR="00477F26" w:rsidRPr="00540DAD" w:rsidRDefault="00477F26" w:rsidP="00477F26">
      <w:pPr>
        <w:jc w:val="center"/>
        <w:rPr>
          <w:rFonts w:ascii="Times New Roman" w:eastAsia="Batang" w:hAnsi="Times New Roman"/>
          <w:b/>
          <w:i/>
        </w:rPr>
      </w:pPr>
    </w:p>
    <w:p w14:paraId="6232B1FD" w14:textId="77777777" w:rsidR="00477F26" w:rsidRPr="00540DAD" w:rsidRDefault="00477F26" w:rsidP="00477F26">
      <w:pPr>
        <w:jc w:val="center"/>
        <w:rPr>
          <w:rFonts w:ascii="Times New Roman" w:eastAsia="Batang" w:hAnsi="Times New Roman"/>
          <w:b/>
          <w:i/>
        </w:rPr>
      </w:pPr>
    </w:p>
    <w:p w14:paraId="4DE3277D" w14:textId="77777777" w:rsidR="00477F26" w:rsidRPr="00540DAD" w:rsidRDefault="00477F26" w:rsidP="00477F26">
      <w:pPr>
        <w:jc w:val="center"/>
        <w:rPr>
          <w:rFonts w:ascii="Times New Roman" w:eastAsia="Batang" w:hAnsi="Times New Roman"/>
          <w:b/>
          <w:i/>
        </w:rPr>
      </w:pPr>
    </w:p>
    <w:p w14:paraId="1E6ED036" w14:textId="77777777" w:rsidR="00477F26" w:rsidRPr="00540DAD" w:rsidRDefault="00477F26" w:rsidP="00477F26">
      <w:pPr>
        <w:jc w:val="center"/>
        <w:rPr>
          <w:rFonts w:ascii="Times New Roman" w:eastAsia="Batang" w:hAnsi="Times New Roman"/>
          <w:b/>
          <w:i/>
        </w:rPr>
      </w:pPr>
    </w:p>
    <w:p w14:paraId="1C366D61" w14:textId="77777777" w:rsidR="00477F26" w:rsidRPr="00540DAD" w:rsidRDefault="00477F26" w:rsidP="00477F26">
      <w:pPr>
        <w:jc w:val="center"/>
        <w:rPr>
          <w:rFonts w:ascii="Times New Roman" w:eastAsia="Batang" w:hAnsi="Times New Roman"/>
          <w:b/>
          <w:i/>
        </w:rPr>
      </w:pPr>
    </w:p>
    <w:p w14:paraId="6F0ED9D5" w14:textId="77777777" w:rsidR="00477F26" w:rsidRPr="00540DAD" w:rsidRDefault="00477F26" w:rsidP="00477F26">
      <w:pPr>
        <w:jc w:val="center"/>
        <w:rPr>
          <w:rFonts w:ascii="Times New Roman" w:eastAsia="Batang" w:hAnsi="Times New Roman"/>
          <w:b/>
          <w:sz w:val="24"/>
          <w:szCs w:val="24"/>
        </w:rPr>
      </w:pPr>
      <w:r w:rsidRPr="00540DAD">
        <w:rPr>
          <w:rFonts w:ascii="Times New Roman" w:eastAsia="Batang" w:hAnsi="Times New Roman"/>
          <w:b/>
          <w:sz w:val="24"/>
          <w:szCs w:val="24"/>
        </w:rPr>
        <w:t>ПРИМЕРНАЯ РАБОЧАЯ ПРОГРАММА УЧЕБНОЙ ДИСЦИПЛИНЫ</w:t>
      </w:r>
      <w:bookmarkStart w:id="5" w:name="_Hlk107851694"/>
    </w:p>
    <w:p w14:paraId="27C7B80B" w14:textId="77777777" w:rsidR="00477F26" w:rsidRPr="00540DAD" w:rsidRDefault="00477F26" w:rsidP="00477F26">
      <w:pPr>
        <w:spacing w:after="0"/>
        <w:jc w:val="center"/>
        <w:rPr>
          <w:rFonts w:ascii="Times New Roman" w:eastAsia="Batang" w:hAnsi="Times New Roman"/>
          <w:b/>
          <w:iCs/>
          <w:sz w:val="24"/>
          <w:szCs w:val="24"/>
        </w:rPr>
      </w:pPr>
      <w:r w:rsidRPr="00540DAD">
        <w:rPr>
          <w:rFonts w:ascii="Times New Roman" w:eastAsia="Batang" w:hAnsi="Times New Roman"/>
          <w:b/>
          <w:iCs/>
          <w:sz w:val="24"/>
          <w:szCs w:val="24"/>
        </w:rPr>
        <w:t>СГ.03 Безопасность жизнедеятельности</w:t>
      </w:r>
    </w:p>
    <w:bookmarkEnd w:id="5"/>
    <w:p w14:paraId="33EC349F" w14:textId="77777777" w:rsidR="00477F26" w:rsidRPr="00540DAD" w:rsidRDefault="00477F26" w:rsidP="00477F26">
      <w:pPr>
        <w:rPr>
          <w:rFonts w:ascii="Times New Roman" w:eastAsia="Batang" w:hAnsi="Times New Roman"/>
          <w:b/>
          <w:i/>
        </w:rPr>
      </w:pPr>
    </w:p>
    <w:p w14:paraId="07AB7B33" w14:textId="77777777" w:rsidR="00477F26" w:rsidRPr="00540DAD" w:rsidRDefault="00477F26" w:rsidP="00477F26">
      <w:pPr>
        <w:rPr>
          <w:rFonts w:ascii="Times New Roman" w:eastAsia="Batang" w:hAnsi="Times New Roman"/>
          <w:b/>
          <w:i/>
        </w:rPr>
      </w:pPr>
    </w:p>
    <w:p w14:paraId="58A21949" w14:textId="77777777" w:rsidR="00477F26" w:rsidRPr="00540DAD" w:rsidRDefault="00477F26" w:rsidP="00477F26">
      <w:pPr>
        <w:rPr>
          <w:rFonts w:ascii="Times New Roman" w:eastAsia="Batang" w:hAnsi="Times New Roman"/>
          <w:b/>
          <w:i/>
        </w:rPr>
      </w:pPr>
      <w:r w:rsidRPr="00540DAD">
        <w:rPr>
          <w:rFonts w:ascii="Times New Roman" w:eastAsia="Batang" w:hAnsi="Times New Roman"/>
          <w:b/>
          <w:i/>
        </w:rPr>
        <w:t xml:space="preserve">  </w:t>
      </w:r>
    </w:p>
    <w:p w14:paraId="5DB0E37A" w14:textId="77777777" w:rsidR="00477F26" w:rsidRPr="00540DAD" w:rsidRDefault="00477F26" w:rsidP="00477F26">
      <w:pPr>
        <w:rPr>
          <w:rFonts w:ascii="Times New Roman" w:eastAsia="Batang" w:hAnsi="Times New Roman"/>
          <w:b/>
          <w:i/>
        </w:rPr>
      </w:pPr>
    </w:p>
    <w:p w14:paraId="6613B6FB" w14:textId="77777777" w:rsidR="00477F26" w:rsidRPr="00540DAD" w:rsidRDefault="00477F26" w:rsidP="00477F26">
      <w:pPr>
        <w:rPr>
          <w:rFonts w:ascii="Times New Roman" w:eastAsia="Batang" w:hAnsi="Times New Roman"/>
          <w:b/>
          <w:i/>
        </w:rPr>
      </w:pPr>
    </w:p>
    <w:p w14:paraId="1D5F9819" w14:textId="77777777" w:rsidR="00477F26" w:rsidRPr="00540DAD" w:rsidRDefault="00477F26" w:rsidP="00477F26">
      <w:pPr>
        <w:rPr>
          <w:rFonts w:ascii="Times New Roman" w:eastAsia="Batang" w:hAnsi="Times New Roman"/>
          <w:b/>
          <w:i/>
        </w:rPr>
      </w:pPr>
    </w:p>
    <w:p w14:paraId="775AB38C" w14:textId="77777777" w:rsidR="00477F26" w:rsidRPr="00540DAD" w:rsidRDefault="00477F26" w:rsidP="00477F26">
      <w:pPr>
        <w:rPr>
          <w:rFonts w:ascii="Times New Roman" w:eastAsia="Batang" w:hAnsi="Times New Roman"/>
          <w:b/>
          <w:i/>
        </w:rPr>
      </w:pPr>
    </w:p>
    <w:p w14:paraId="6DA6F219" w14:textId="77777777" w:rsidR="00477F26" w:rsidRPr="00540DAD" w:rsidRDefault="00477F26" w:rsidP="00477F26">
      <w:pPr>
        <w:rPr>
          <w:rFonts w:ascii="Times New Roman" w:eastAsia="Batang" w:hAnsi="Times New Roman"/>
          <w:b/>
          <w:i/>
        </w:rPr>
      </w:pPr>
    </w:p>
    <w:p w14:paraId="38A2AD2E" w14:textId="77777777" w:rsidR="00477F26" w:rsidRPr="00540DAD" w:rsidRDefault="00477F26" w:rsidP="00477F26">
      <w:pPr>
        <w:rPr>
          <w:rFonts w:ascii="Times New Roman" w:eastAsia="Batang" w:hAnsi="Times New Roman"/>
          <w:b/>
          <w:i/>
        </w:rPr>
      </w:pPr>
    </w:p>
    <w:p w14:paraId="53DAA08A" w14:textId="77777777" w:rsidR="00477F26" w:rsidRPr="00540DAD" w:rsidRDefault="00477F26" w:rsidP="00477F26">
      <w:pPr>
        <w:rPr>
          <w:rFonts w:ascii="Times New Roman" w:eastAsia="Batang" w:hAnsi="Times New Roman"/>
          <w:b/>
          <w:i/>
        </w:rPr>
      </w:pPr>
    </w:p>
    <w:p w14:paraId="054DBE61" w14:textId="77777777" w:rsidR="00477F26" w:rsidRDefault="00477F26" w:rsidP="00477F26">
      <w:pPr>
        <w:jc w:val="center"/>
        <w:rPr>
          <w:rFonts w:ascii="Times New Roman" w:eastAsia="Batang" w:hAnsi="Times New Roman"/>
          <w:b/>
          <w:sz w:val="24"/>
          <w:szCs w:val="24"/>
        </w:rPr>
      </w:pPr>
    </w:p>
    <w:p w14:paraId="128D4677" w14:textId="77777777" w:rsidR="00477F26" w:rsidRDefault="00477F26" w:rsidP="00477F26">
      <w:pPr>
        <w:jc w:val="center"/>
        <w:rPr>
          <w:rFonts w:ascii="Times New Roman" w:eastAsia="Batang" w:hAnsi="Times New Roman"/>
          <w:b/>
          <w:sz w:val="24"/>
          <w:szCs w:val="24"/>
        </w:rPr>
      </w:pPr>
    </w:p>
    <w:p w14:paraId="50D4F1AF" w14:textId="77777777" w:rsidR="00477F26" w:rsidRPr="00540DAD" w:rsidRDefault="00477F26" w:rsidP="00477F26">
      <w:pPr>
        <w:jc w:val="center"/>
        <w:rPr>
          <w:rFonts w:ascii="Times New Roman" w:eastAsia="Batang" w:hAnsi="Times New Roman"/>
          <w:b/>
          <w:iCs/>
          <w:sz w:val="24"/>
          <w:szCs w:val="24"/>
        </w:rPr>
      </w:pPr>
      <w:r w:rsidRPr="00540DAD">
        <w:rPr>
          <w:rFonts w:ascii="Times New Roman" w:eastAsia="Batang" w:hAnsi="Times New Roman"/>
          <w:b/>
          <w:sz w:val="24"/>
          <w:szCs w:val="24"/>
        </w:rPr>
        <w:t>2023 год</w:t>
      </w:r>
    </w:p>
    <w:p w14:paraId="1448B818" w14:textId="77777777" w:rsidR="00477F26" w:rsidRPr="00540DAD" w:rsidRDefault="00477F26" w:rsidP="00477F26">
      <w:pPr>
        <w:spacing w:after="0"/>
        <w:rPr>
          <w:rFonts w:ascii="Times New Roman" w:eastAsia="Batang" w:hAnsi="Times New Roman"/>
          <w:b/>
          <w:i/>
          <w:sz w:val="24"/>
          <w:szCs w:val="24"/>
        </w:rPr>
        <w:sectPr w:rsidR="00477F26" w:rsidRPr="00540DAD">
          <w:pgSz w:w="11907" w:h="16840"/>
          <w:pgMar w:top="1134" w:right="851" w:bottom="992" w:left="1418" w:header="709" w:footer="709" w:gutter="0"/>
          <w:cols w:space="720"/>
        </w:sectPr>
      </w:pPr>
    </w:p>
    <w:p w14:paraId="44CB2B50" w14:textId="77777777" w:rsidR="00477F26" w:rsidRPr="00C77F04" w:rsidRDefault="00477F26" w:rsidP="00477F26">
      <w:pPr>
        <w:jc w:val="center"/>
        <w:rPr>
          <w:rFonts w:ascii="Times New Roman" w:eastAsia="Batang" w:hAnsi="Times New Roman"/>
          <w:b/>
          <w:i/>
          <w:sz w:val="24"/>
          <w:szCs w:val="24"/>
        </w:rPr>
      </w:pPr>
      <w:r w:rsidRPr="00C77F04">
        <w:rPr>
          <w:rFonts w:ascii="Times New Roman" w:eastAsia="Batang" w:hAnsi="Times New Roman"/>
          <w:b/>
          <w:sz w:val="24"/>
          <w:szCs w:val="24"/>
        </w:rPr>
        <w:lastRenderedPageBreak/>
        <w:t>СОДЕРЖАНИЕ</w:t>
      </w:r>
      <w:r w:rsidRPr="00C77F04">
        <w:rPr>
          <w:rFonts w:ascii="Times New Roman" w:eastAsia="Batang" w:hAnsi="Times New Roman"/>
          <w:b/>
          <w:sz w:val="28"/>
          <w:szCs w:val="28"/>
        </w:rPr>
        <w:t xml:space="preserve"> </w:t>
      </w:r>
    </w:p>
    <w:p w14:paraId="4149778D" w14:textId="77777777" w:rsidR="00477F26" w:rsidRPr="00C77F04" w:rsidRDefault="00477F26" w:rsidP="00477F26">
      <w:pPr>
        <w:rPr>
          <w:rFonts w:ascii="Times New Roman" w:eastAsia="Batang" w:hAnsi="Times New Roman"/>
          <w:b/>
          <w:i/>
          <w:sz w:val="24"/>
          <w:szCs w:val="24"/>
        </w:rPr>
      </w:pPr>
    </w:p>
    <w:tbl>
      <w:tblPr>
        <w:tblW w:w="0" w:type="auto"/>
        <w:tblLook w:val="01E0" w:firstRow="1" w:lastRow="1" w:firstColumn="1" w:lastColumn="1" w:noHBand="0" w:noVBand="0"/>
      </w:tblPr>
      <w:tblGrid>
        <w:gridCol w:w="7501"/>
        <w:gridCol w:w="1854"/>
      </w:tblGrid>
      <w:tr w:rsidR="00477F26" w:rsidRPr="00C77F04" w14:paraId="4AACE593" w14:textId="77777777" w:rsidTr="00912FC9">
        <w:tc>
          <w:tcPr>
            <w:tcW w:w="7501" w:type="dxa"/>
          </w:tcPr>
          <w:p w14:paraId="3A7C2DBF" w14:textId="77777777" w:rsidR="00477F26" w:rsidRPr="00C77F04" w:rsidRDefault="00477F26" w:rsidP="00912FC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 xml:space="preserve">ОБЩАЯ ХАРАКТЕРИСТИКА </w:t>
            </w:r>
            <w:r w:rsidRPr="00C77F04">
              <w:rPr>
                <w:rFonts w:ascii="Times New Roman" w:eastAsia="Batang" w:hAnsi="Times New Roman"/>
                <w:b/>
                <w:color w:val="000000"/>
                <w:sz w:val="24"/>
                <w:szCs w:val="24"/>
              </w:rPr>
              <w:t>РАБОЧЕЙ ПРОГРАММЫ</w:t>
            </w:r>
            <w:r w:rsidRPr="00C77F04">
              <w:rPr>
                <w:rFonts w:ascii="Times New Roman" w:eastAsia="Batang" w:hAnsi="Times New Roman"/>
                <w:b/>
                <w:sz w:val="24"/>
                <w:szCs w:val="24"/>
              </w:rPr>
              <w:t xml:space="preserve"> УЧЕБНОЙ ДИСЦИПЛИНЫ</w:t>
            </w:r>
          </w:p>
        </w:tc>
        <w:tc>
          <w:tcPr>
            <w:tcW w:w="1854" w:type="dxa"/>
          </w:tcPr>
          <w:p w14:paraId="48F3C3D7" w14:textId="77777777" w:rsidR="00477F26" w:rsidRPr="00C77F04" w:rsidRDefault="00477F26" w:rsidP="00912FC9">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477F26" w:rsidRPr="00C77F04" w14:paraId="2496BF34" w14:textId="77777777" w:rsidTr="00912FC9">
        <w:tc>
          <w:tcPr>
            <w:tcW w:w="7501" w:type="dxa"/>
          </w:tcPr>
          <w:p w14:paraId="65F00367" w14:textId="77777777" w:rsidR="00477F26" w:rsidRPr="00C77F04" w:rsidRDefault="00477F26" w:rsidP="00912FC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СТРУКТУРА И СОДЕРЖАНИЕ УЧЕБНОЙ ДИСЦИПЛИНЫ</w:t>
            </w:r>
          </w:p>
        </w:tc>
        <w:tc>
          <w:tcPr>
            <w:tcW w:w="1854" w:type="dxa"/>
          </w:tcPr>
          <w:p w14:paraId="43BF7FCD" w14:textId="77777777" w:rsidR="00477F26" w:rsidRPr="00C77F04" w:rsidRDefault="00477F26" w:rsidP="00912FC9">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477F26" w:rsidRPr="00C77F04" w14:paraId="2F0EA0EE" w14:textId="77777777" w:rsidTr="00912FC9">
        <w:tc>
          <w:tcPr>
            <w:tcW w:w="7501" w:type="dxa"/>
          </w:tcPr>
          <w:p w14:paraId="4631FEAA" w14:textId="77777777" w:rsidR="00477F26" w:rsidRPr="00C77F04" w:rsidRDefault="00477F26" w:rsidP="00912FC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УСЛОВИЯ РЕАЛИЗАЦИИ УЧЕБНОЙ ДИСЦИПЛИНЫ</w:t>
            </w:r>
          </w:p>
        </w:tc>
        <w:tc>
          <w:tcPr>
            <w:tcW w:w="1854" w:type="dxa"/>
          </w:tcPr>
          <w:p w14:paraId="07039242" w14:textId="77777777" w:rsidR="00477F26" w:rsidRPr="00C77F04" w:rsidRDefault="00477F26" w:rsidP="00912FC9">
            <w:pPr>
              <w:jc w:val="center"/>
              <w:rPr>
                <w:rFonts w:ascii="Times New Roman" w:eastAsia="Batang" w:hAnsi="Times New Roman"/>
                <w:b/>
                <w:sz w:val="24"/>
                <w:szCs w:val="24"/>
              </w:rPr>
            </w:pPr>
            <w:r w:rsidRPr="00C77F04">
              <w:rPr>
                <w:rFonts w:ascii="Times New Roman" w:eastAsia="Batang" w:hAnsi="Times New Roman"/>
                <w:b/>
                <w:sz w:val="24"/>
                <w:szCs w:val="24"/>
              </w:rPr>
              <w:t>…</w:t>
            </w:r>
          </w:p>
        </w:tc>
      </w:tr>
      <w:tr w:rsidR="00477F26" w:rsidRPr="00540DAD" w14:paraId="0855E6D2" w14:textId="77777777" w:rsidTr="00912FC9">
        <w:tc>
          <w:tcPr>
            <w:tcW w:w="7501" w:type="dxa"/>
          </w:tcPr>
          <w:p w14:paraId="5F4091B7" w14:textId="77777777" w:rsidR="00477F26" w:rsidRPr="00C77F04" w:rsidRDefault="00477F26" w:rsidP="00912FC9">
            <w:pPr>
              <w:numPr>
                <w:ilvl w:val="0"/>
                <w:numId w:val="9"/>
              </w:numPr>
              <w:suppressAutoHyphens/>
              <w:rPr>
                <w:rFonts w:ascii="Times New Roman" w:eastAsia="Batang" w:hAnsi="Times New Roman"/>
                <w:b/>
                <w:sz w:val="24"/>
                <w:szCs w:val="24"/>
              </w:rPr>
            </w:pPr>
            <w:r w:rsidRPr="00C77F04">
              <w:rPr>
                <w:rFonts w:ascii="Times New Roman" w:eastAsia="Batang" w:hAnsi="Times New Roman"/>
                <w:b/>
                <w:sz w:val="24"/>
                <w:szCs w:val="24"/>
              </w:rPr>
              <w:t>КОНТРОЛЬ И ОЦЕНКА РЕЗУЛЬТАТОВ ОСВОЕНИЯ УЧЕБНОЙ ДИСЦИПЛИНЫ</w:t>
            </w:r>
          </w:p>
          <w:p w14:paraId="4B230FB8" w14:textId="77777777" w:rsidR="00477F26" w:rsidRPr="00C77F04" w:rsidRDefault="00477F26" w:rsidP="00912FC9">
            <w:pPr>
              <w:suppressAutoHyphens/>
              <w:rPr>
                <w:rFonts w:ascii="Times New Roman" w:eastAsia="Batang" w:hAnsi="Times New Roman"/>
                <w:b/>
                <w:sz w:val="24"/>
                <w:szCs w:val="24"/>
              </w:rPr>
            </w:pPr>
          </w:p>
        </w:tc>
        <w:tc>
          <w:tcPr>
            <w:tcW w:w="1854" w:type="dxa"/>
          </w:tcPr>
          <w:p w14:paraId="1B1ED173" w14:textId="77777777" w:rsidR="00477F26" w:rsidRPr="00540DAD" w:rsidRDefault="00477F26" w:rsidP="00912FC9">
            <w:pPr>
              <w:jc w:val="center"/>
              <w:rPr>
                <w:rFonts w:ascii="Times New Roman" w:eastAsia="Batang" w:hAnsi="Times New Roman"/>
                <w:b/>
                <w:sz w:val="24"/>
                <w:szCs w:val="24"/>
              </w:rPr>
            </w:pPr>
            <w:r w:rsidRPr="00C77F04">
              <w:rPr>
                <w:rFonts w:ascii="Times New Roman" w:eastAsia="Batang" w:hAnsi="Times New Roman"/>
                <w:b/>
                <w:sz w:val="24"/>
                <w:szCs w:val="24"/>
              </w:rPr>
              <w:t>…</w:t>
            </w:r>
          </w:p>
        </w:tc>
      </w:tr>
    </w:tbl>
    <w:p w14:paraId="6284C90C" w14:textId="77777777" w:rsidR="00477F26" w:rsidRPr="00540DAD" w:rsidRDefault="00477F26" w:rsidP="00477F26">
      <w:pPr>
        <w:numPr>
          <w:ilvl w:val="0"/>
          <w:numId w:val="8"/>
        </w:numPr>
        <w:tabs>
          <w:tab w:val="left" w:pos="284"/>
        </w:tabs>
        <w:suppressAutoHyphens/>
        <w:spacing w:after="0"/>
        <w:ind w:left="0" w:firstLine="0"/>
        <w:jc w:val="center"/>
        <w:rPr>
          <w:rFonts w:ascii="Times New Roman" w:eastAsia="Batang" w:hAnsi="Times New Roman"/>
          <w:b/>
          <w:sz w:val="24"/>
          <w:szCs w:val="24"/>
          <w:highlight w:val="lightGray"/>
        </w:rPr>
      </w:pPr>
      <w:r w:rsidRPr="00540DAD">
        <w:rPr>
          <w:rFonts w:ascii="Times New Roman" w:eastAsia="Batang" w:hAnsi="Times New Roman"/>
          <w:b/>
          <w:i/>
          <w:u w:val="single"/>
        </w:rPr>
        <w:br w:type="page"/>
      </w:r>
      <w:r w:rsidRPr="00EA571F">
        <w:rPr>
          <w:rFonts w:ascii="Times New Roman" w:eastAsia="Batang" w:hAnsi="Times New Roman"/>
          <w:b/>
          <w:sz w:val="24"/>
          <w:szCs w:val="24"/>
        </w:rPr>
        <w:lastRenderedPageBreak/>
        <w:t>ОБЩ</w:t>
      </w:r>
      <w:r w:rsidRPr="00540DAD">
        <w:rPr>
          <w:rFonts w:ascii="Times New Roman" w:eastAsia="Batang" w:hAnsi="Times New Roman"/>
          <w:b/>
          <w:sz w:val="24"/>
          <w:szCs w:val="24"/>
        </w:rPr>
        <w:t xml:space="preserve">АЯ ХАРАКТЕРИСТИКА </w:t>
      </w:r>
      <w:r w:rsidRPr="00540DAD">
        <w:rPr>
          <w:rFonts w:ascii="Times New Roman" w:eastAsia="Batang" w:hAnsi="Times New Roman"/>
          <w:b/>
          <w:color w:val="000000"/>
          <w:sz w:val="24"/>
          <w:szCs w:val="24"/>
        </w:rPr>
        <w:t>РАБОЧЕЙ ПРОГРАММЫ</w:t>
      </w:r>
      <w:r w:rsidRPr="00540DAD">
        <w:rPr>
          <w:rFonts w:ascii="Times New Roman" w:eastAsia="Batang" w:hAnsi="Times New Roman"/>
          <w:b/>
          <w:sz w:val="24"/>
          <w:szCs w:val="24"/>
        </w:rPr>
        <w:t xml:space="preserve"> </w:t>
      </w:r>
      <w:r w:rsidRPr="00540DAD">
        <w:rPr>
          <w:rFonts w:ascii="Times New Roman" w:eastAsia="Batang" w:hAnsi="Times New Roman"/>
          <w:b/>
          <w:sz w:val="24"/>
          <w:szCs w:val="24"/>
        </w:rPr>
        <w:br/>
        <w:t>УЧЕБНОЙ ДИСЦИПЛИНЫ</w:t>
      </w:r>
    </w:p>
    <w:p w14:paraId="1B21CB7F" w14:textId="77777777" w:rsidR="00477F26" w:rsidRPr="00540DAD" w:rsidRDefault="00477F26" w:rsidP="00477F26">
      <w:pPr>
        <w:spacing w:after="0"/>
        <w:jc w:val="center"/>
        <w:rPr>
          <w:rFonts w:ascii="Times New Roman" w:eastAsia="Batang" w:hAnsi="Times New Roman"/>
          <w:b/>
          <w:iCs/>
          <w:sz w:val="24"/>
          <w:szCs w:val="24"/>
        </w:rPr>
      </w:pPr>
      <w:bookmarkStart w:id="6" w:name="_Hlk107851769"/>
      <w:bookmarkStart w:id="7" w:name="_Hlk109652777"/>
      <w:r w:rsidRPr="00540DAD">
        <w:rPr>
          <w:rFonts w:ascii="Times New Roman" w:eastAsia="Batang" w:hAnsi="Times New Roman"/>
          <w:b/>
          <w:bCs/>
          <w:iCs/>
          <w:sz w:val="24"/>
          <w:szCs w:val="24"/>
        </w:rPr>
        <w:t xml:space="preserve"> СГ.03 Безопасность жизнедеятельности</w:t>
      </w:r>
      <w:bookmarkEnd w:id="6"/>
      <w:bookmarkEnd w:id="7"/>
    </w:p>
    <w:p w14:paraId="7A887D75" w14:textId="77777777" w:rsidR="00477F26" w:rsidRPr="00540DAD" w:rsidRDefault="00477F26" w:rsidP="00477F26">
      <w:pPr>
        <w:spacing w:after="0"/>
        <w:ind w:firstLine="709"/>
        <w:jc w:val="center"/>
        <w:rPr>
          <w:rFonts w:ascii="Times New Roman" w:eastAsia="Batang" w:hAnsi="Times New Roman"/>
          <w:sz w:val="24"/>
          <w:szCs w:val="24"/>
          <w:vertAlign w:val="superscript"/>
        </w:rPr>
      </w:pPr>
    </w:p>
    <w:p w14:paraId="6141E5CA" w14:textId="77777777" w:rsidR="00477F26" w:rsidRPr="00540DAD" w:rsidRDefault="00477F26" w:rsidP="0047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eastAsia="Batang" w:hAnsi="Times New Roman"/>
          <w:bCs/>
          <w:color w:val="000000"/>
          <w:sz w:val="24"/>
          <w:szCs w:val="24"/>
        </w:rPr>
      </w:pPr>
      <w:r w:rsidRPr="00540DAD">
        <w:rPr>
          <w:rFonts w:ascii="Times New Roman" w:eastAsia="Batang" w:hAnsi="Times New Roman"/>
          <w:b/>
          <w:sz w:val="24"/>
          <w:szCs w:val="24"/>
        </w:rPr>
        <w:t xml:space="preserve">1.1. Место </w:t>
      </w:r>
      <w:r w:rsidRPr="00540DAD">
        <w:rPr>
          <w:rFonts w:ascii="Times New Roman" w:eastAsia="Batang" w:hAnsi="Times New Roman"/>
          <w:bCs/>
          <w:sz w:val="24"/>
          <w:szCs w:val="24"/>
        </w:rPr>
        <w:t xml:space="preserve">дисциплины в структуре основной образовательной программы: </w:t>
      </w:r>
    </w:p>
    <w:p w14:paraId="381972FD" w14:textId="4FF7CC4D" w:rsidR="00477F26" w:rsidRPr="00540DAD" w:rsidRDefault="00477F26" w:rsidP="00477F26">
      <w:pPr>
        <w:spacing w:after="0"/>
        <w:jc w:val="both"/>
        <w:rPr>
          <w:rFonts w:ascii="Times New Roman" w:eastAsia="Batang" w:hAnsi="Times New Roman"/>
          <w:sz w:val="24"/>
          <w:szCs w:val="24"/>
        </w:rPr>
      </w:pPr>
      <w:r w:rsidRPr="00540DAD">
        <w:rPr>
          <w:rFonts w:ascii="Times New Roman" w:eastAsia="Batang" w:hAnsi="Times New Roman"/>
          <w:bCs/>
          <w:sz w:val="24"/>
          <w:szCs w:val="24"/>
        </w:rPr>
        <w:t xml:space="preserve">Учебная дисциплина </w:t>
      </w:r>
      <w:r w:rsidRPr="00540DAD">
        <w:rPr>
          <w:rFonts w:ascii="Times New Roman" w:eastAsia="Batang" w:hAnsi="Times New Roman"/>
          <w:bCs/>
          <w:iCs/>
          <w:sz w:val="24"/>
          <w:szCs w:val="24"/>
        </w:rPr>
        <w:t>СГ.03 Безопасность жизнедеятельности</w:t>
      </w:r>
      <w:r w:rsidRPr="00540DAD">
        <w:rPr>
          <w:rFonts w:ascii="Times New Roman" w:eastAsia="Batang" w:hAnsi="Times New Roman"/>
          <w:bCs/>
          <w:sz w:val="24"/>
          <w:szCs w:val="24"/>
        </w:rPr>
        <w:t xml:space="preserve"> является обязательной частью социально-гуманитарного цикла ПОП-П в соответствии с ФГОС СПО по </w:t>
      </w:r>
      <w:r w:rsidR="001E70D5" w:rsidRPr="001E70D5">
        <w:rPr>
          <w:rFonts w:ascii="Times New Roman" w:eastAsia="Batang" w:hAnsi="Times New Roman"/>
          <w:bCs/>
          <w:sz w:val="24"/>
          <w:szCs w:val="24"/>
        </w:rPr>
        <w:t>профессии 23.01.09 Машинист локомотива</w:t>
      </w:r>
      <w:r>
        <w:rPr>
          <w:rFonts w:ascii="Times New Roman" w:eastAsia="Batang" w:hAnsi="Times New Roman"/>
          <w:bCs/>
          <w:sz w:val="24"/>
          <w:szCs w:val="24"/>
        </w:rPr>
        <w:t xml:space="preserve">. </w:t>
      </w:r>
      <w:r w:rsidRPr="00540DAD">
        <w:rPr>
          <w:rFonts w:ascii="Times New Roman" w:eastAsia="Batang" w:hAnsi="Times New Roman"/>
          <w:bCs/>
          <w:sz w:val="24"/>
          <w:szCs w:val="24"/>
        </w:rPr>
        <w:t>Особое значение дисциплина имеет при формировании и развитии ОК 01,</w:t>
      </w:r>
      <w:r>
        <w:rPr>
          <w:rFonts w:ascii="Times New Roman" w:eastAsia="Batang" w:hAnsi="Times New Roman"/>
          <w:bCs/>
          <w:sz w:val="24"/>
          <w:szCs w:val="24"/>
        </w:rPr>
        <w:t xml:space="preserve"> </w:t>
      </w:r>
      <w:r w:rsidRPr="00540DAD">
        <w:rPr>
          <w:rFonts w:ascii="Times New Roman" w:eastAsia="Batang" w:hAnsi="Times New Roman"/>
          <w:bCs/>
          <w:sz w:val="24"/>
          <w:szCs w:val="24"/>
        </w:rPr>
        <w:t>ОК</w:t>
      </w:r>
      <w:r w:rsidRPr="00540DAD">
        <w:rPr>
          <w:rFonts w:ascii="Times New Roman" w:eastAsia="Batang" w:hAnsi="Times New Roman"/>
          <w:b/>
          <w:bCs/>
          <w:sz w:val="24"/>
          <w:szCs w:val="24"/>
        </w:rPr>
        <w:t xml:space="preserve"> </w:t>
      </w:r>
      <w:r w:rsidRPr="00540DAD">
        <w:rPr>
          <w:rFonts w:ascii="Times New Roman" w:eastAsia="Batang" w:hAnsi="Times New Roman"/>
          <w:sz w:val="24"/>
          <w:szCs w:val="24"/>
        </w:rPr>
        <w:t>03</w:t>
      </w:r>
      <w:r w:rsidRPr="00540DAD">
        <w:rPr>
          <w:rFonts w:ascii="Times New Roman" w:eastAsia="Batang" w:hAnsi="Times New Roman"/>
          <w:i/>
          <w:sz w:val="24"/>
          <w:szCs w:val="24"/>
        </w:rPr>
        <w:t>,</w:t>
      </w:r>
      <w:r w:rsidRPr="00540DAD">
        <w:rPr>
          <w:rFonts w:ascii="Times New Roman" w:eastAsia="Batang" w:hAnsi="Times New Roman"/>
          <w:sz w:val="24"/>
          <w:szCs w:val="24"/>
        </w:rPr>
        <w:t xml:space="preserve"> ОК 04.</w:t>
      </w:r>
    </w:p>
    <w:p w14:paraId="435D305F" w14:textId="77777777" w:rsidR="00477F26" w:rsidRPr="00540DAD" w:rsidRDefault="00477F26" w:rsidP="00477F26">
      <w:pPr>
        <w:spacing w:after="0"/>
        <w:ind w:firstLine="709"/>
        <w:rPr>
          <w:rFonts w:ascii="Times New Roman" w:eastAsia="Batang" w:hAnsi="Times New Roman"/>
          <w:b/>
          <w:sz w:val="24"/>
          <w:szCs w:val="24"/>
        </w:rPr>
      </w:pPr>
      <w:r w:rsidRPr="00540DAD">
        <w:rPr>
          <w:rFonts w:ascii="Times New Roman" w:eastAsia="Batang" w:hAnsi="Times New Roman"/>
          <w:b/>
          <w:sz w:val="24"/>
          <w:szCs w:val="24"/>
        </w:rPr>
        <w:t>1.2. Цель и планируемые результаты освоения дисциплины:</w:t>
      </w:r>
    </w:p>
    <w:p w14:paraId="69158BE5" w14:textId="77777777" w:rsidR="00477F26" w:rsidRPr="00540DAD" w:rsidRDefault="00477F26" w:rsidP="00477F26">
      <w:pPr>
        <w:suppressAutoHyphens/>
        <w:spacing w:after="0" w:line="240" w:lineRule="auto"/>
        <w:ind w:firstLine="709"/>
        <w:jc w:val="both"/>
        <w:rPr>
          <w:rFonts w:ascii="Times New Roman" w:eastAsia="Batang" w:hAnsi="Times New Roman"/>
          <w:sz w:val="24"/>
          <w:szCs w:val="24"/>
          <w:lang w:eastAsia="en-US"/>
        </w:rPr>
      </w:pPr>
      <w:r w:rsidRPr="00540DAD">
        <w:rPr>
          <w:rFonts w:ascii="Times New Roman" w:eastAsia="Batang" w:hAnsi="Times New Roman"/>
          <w:sz w:val="24"/>
          <w:szCs w:val="24"/>
        </w:rPr>
        <w:t xml:space="preserve">В рамках программы учебной дисциплины обучающимися осваиваются умения </w:t>
      </w:r>
      <w:r w:rsidRPr="00540DAD">
        <w:rPr>
          <w:rFonts w:ascii="Times New Roman" w:eastAsia="Batang" w:hAnsi="Times New Roman"/>
          <w:sz w:val="24"/>
          <w:szCs w:val="24"/>
        </w:rPr>
        <w:br/>
        <w:t>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7"/>
        <w:gridCol w:w="1500"/>
        <w:gridCol w:w="2200"/>
        <w:gridCol w:w="1493"/>
        <w:gridCol w:w="2191"/>
      </w:tblGrid>
      <w:tr w:rsidR="00477F26" w:rsidRPr="00540DAD" w14:paraId="6D52CC77" w14:textId="77777777" w:rsidTr="00912FC9">
        <w:trPr>
          <w:trHeight w:val="649"/>
        </w:trPr>
        <w:tc>
          <w:tcPr>
            <w:tcW w:w="2187" w:type="dxa"/>
            <w:hideMark/>
          </w:tcPr>
          <w:p w14:paraId="7AA4B2CB" w14:textId="77777777" w:rsidR="00477F26" w:rsidRPr="00540DAD" w:rsidRDefault="00477F26" w:rsidP="00912FC9">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w:t>
            </w:r>
          </w:p>
          <w:p w14:paraId="1B6C1773" w14:textId="77777777" w:rsidR="00477F26" w:rsidRPr="00540DAD" w:rsidRDefault="00477F26" w:rsidP="00912FC9">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ПК, ОК</w:t>
            </w:r>
          </w:p>
        </w:tc>
        <w:tc>
          <w:tcPr>
            <w:tcW w:w="1500" w:type="dxa"/>
          </w:tcPr>
          <w:p w14:paraId="1CCC5A71" w14:textId="77777777" w:rsidR="00477F26" w:rsidRPr="00540DAD" w:rsidRDefault="00477F26" w:rsidP="00912FC9">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умений</w:t>
            </w:r>
          </w:p>
        </w:tc>
        <w:tc>
          <w:tcPr>
            <w:tcW w:w="2200" w:type="dxa"/>
            <w:hideMark/>
          </w:tcPr>
          <w:p w14:paraId="66B65559" w14:textId="77777777" w:rsidR="00477F26" w:rsidRPr="00540DAD" w:rsidRDefault="00477F26" w:rsidP="00912FC9">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Умения</w:t>
            </w:r>
          </w:p>
        </w:tc>
        <w:tc>
          <w:tcPr>
            <w:tcW w:w="1493" w:type="dxa"/>
          </w:tcPr>
          <w:p w14:paraId="7BF52F4A" w14:textId="77777777" w:rsidR="00477F26" w:rsidRPr="00540DAD" w:rsidRDefault="00477F26" w:rsidP="00912FC9">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Код знаний</w:t>
            </w:r>
          </w:p>
        </w:tc>
        <w:tc>
          <w:tcPr>
            <w:tcW w:w="2191" w:type="dxa"/>
            <w:hideMark/>
          </w:tcPr>
          <w:p w14:paraId="082422AC" w14:textId="77777777" w:rsidR="00477F26" w:rsidRPr="00540DAD" w:rsidRDefault="00477F26" w:rsidP="00912FC9">
            <w:pPr>
              <w:suppressAutoHyphens/>
              <w:spacing w:after="0" w:line="240" w:lineRule="auto"/>
              <w:jc w:val="center"/>
              <w:rPr>
                <w:rFonts w:ascii="Times New Roman" w:eastAsia="Batang" w:hAnsi="Times New Roman"/>
                <w:sz w:val="24"/>
                <w:szCs w:val="24"/>
              </w:rPr>
            </w:pPr>
            <w:r w:rsidRPr="00540DAD">
              <w:rPr>
                <w:rFonts w:ascii="Times New Roman" w:eastAsia="Batang" w:hAnsi="Times New Roman"/>
                <w:sz w:val="24"/>
                <w:szCs w:val="24"/>
              </w:rPr>
              <w:t>Знания</w:t>
            </w:r>
          </w:p>
        </w:tc>
      </w:tr>
      <w:tr w:rsidR="00477F26" w:rsidRPr="00540DAD" w14:paraId="45163A90" w14:textId="77777777" w:rsidTr="00912FC9">
        <w:trPr>
          <w:trHeight w:val="212"/>
        </w:trPr>
        <w:tc>
          <w:tcPr>
            <w:tcW w:w="2187" w:type="dxa"/>
            <w:vMerge w:val="restart"/>
          </w:tcPr>
          <w:p w14:paraId="1C7AE2F9" w14:textId="77777777" w:rsidR="00477F26" w:rsidRPr="00540DAD" w:rsidRDefault="00477F26" w:rsidP="00912FC9">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01</w:t>
            </w:r>
          </w:p>
        </w:tc>
        <w:tc>
          <w:tcPr>
            <w:tcW w:w="1500" w:type="dxa"/>
          </w:tcPr>
          <w:p w14:paraId="31623A1B" w14:textId="77777777" w:rsidR="00477F26" w:rsidRPr="00540DAD" w:rsidRDefault="00477F26" w:rsidP="00912FC9">
            <w:pPr>
              <w:spacing w:after="0"/>
              <w:rPr>
                <w:rFonts w:ascii="Times New Roman" w:eastAsia="Batang" w:hAnsi="Times New Roman"/>
                <w:sz w:val="24"/>
                <w:szCs w:val="24"/>
                <w:highlight w:val="yellow"/>
                <w:u w:val="single"/>
              </w:rPr>
            </w:pPr>
          </w:p>
        </w:tc>
        <w:tc>
          <w:tcPr>
            <w:tcW w:w="2200" w:type="dxa"/>
            <w:vAlign w:val="center"/>
          </w:tcPr>
          <w:p w14:paraId="205BFADF"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распознавать задачу и/или проблему в профессиональном и/или социальном контексте</w:t>
            </w:r>
          </w:p>
        </w:tc>
        <w:tc>
          <w:tcPr>
            <w:tcW w:w="1493" w:type="dxa"/>
          </w:tcPr>
          <w:p w14:paraId="03B4076B" w14:textId="77777777" w:rsidR="00477F26" w:rsidRPr="00540DAD" w:rsidRDefault="00477F26" w:rsidP="00912FC9">
            <w:pPr>
              <w:spacing w:after="0"/>
              <w:rPr>
                <w:rFonts w:ascii="Times New Roman" w:eastAsia="Batang" w:hAnsi="Times New Roman"/>
                <w:sz w:val="24"/>
                <w:szCs w:val="24"/>
                <w:highlight w:val="yellow"/>
              </w:rPr>
            </w:pPr>
          </w:p>
        </w:tc>
        <w:tc>
          <w:tcPr>
            <w:tcW w:w="2191" w:type="dxa"/>
          </w:tcPr>
          <w:p w14:paraId="2C8D5583"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w:t>
            </w:r>
            <w:r w:rsidRPr="00540DAD">
              <w:rPr>
                <w:rFonts w:ascii="Times New Roman" w:eastAsia="Batang" w:hAnsi="Times New Roman" w:cs="Batang"/>
                <w:bCs/>
                <w:sz w:val="24"/>
                <w:szCs w:val="24"/>
                <w:lang w:eastAsia="en-US"/>
              </w:rPr>
              <w:t xml:space="preserve">ктуальный профессиональный </w:t>
            </w:r>
            <w:r w:rsidRPr="00540DAD">
              <w:rPr>
                <w:rFonts w:ascii="Times New Roman" w:eastAsia="Batang" w:hAnsi="Times New Roman" w:cs="Batang"/>
                <w:bCs/>
                <w:sz w:val="24"/>
                <w:szCs w:val="24"/>
                <w:lang w:eastAsia="en-US"/>
              </w:rPr>
              <w:br/>
              <w:t>и социальный контекст, в котором приходится работать и жить</w:t>
            </w:r>
          </w:p>
        </w:tc>
      </w:tr>
      <w:tr w:rsidR="00477F26" w:rsidRPr="00540DAD" w14:paraId="48F9DC56" w14:textId="77777777" w:rsidTr="00912FC9">
        <w:trPr>
          <w:trHeight w:val="212"/>
        </w:trPr>
        <w:tc>
          <w:tcPr>
            <w:tcW w:w="2187" w:type="dxa"/>
            <w:vMerge/>
          </w:tcPr>
          <w:p w14:paraId="00D17418" w14:textId="77777777" w:rsidR="00477F26" w:rsidRPr="00540DAD" w:rsidRDefault="00477F26" w:rsidP="00912FC9">
            <w:pPr>
              <w:suppressAutoHyphens/>
              <w:spacing w:after="0" w:line="240" w:lineRule="auto"/>
              <w:jc w:val="center"/>
              <w:rPr>
                <w:rFonts w:ascii="Times New Roman" w:eastAsia="Batang" w:hAnsi="Times New Roman"/>
                <w:i/>
              </w:rPr>
            </w:pPr>
          </w:p>
        </w:tc>
        <w:tc>
          <w:tcPr>
            <w:tcW w:w="1500" w:type="dxa"/>
          </w:tcPr>
          <w:p w14:paraId="7E5F5EA8" w14:textId="77777777" w:rsidR="00477F26" w:rsidRPr="00540DAD" w:rsidRDefault="00477F26" w:rsidP="00912FC9">
            <w:pPr>
              <w:spacing w:after="0"/>
              <w:rPr>
                <w:rFonts w:ascii="Times New Roman" w:eastAsia="Batang" w:hAnsi="Times New Roman"/>
                <w:sz w:val="24"/>
                <w:szCs w:val="24"/>
                <w:highlight w:val="yellow"/>
              </w:rPr>
            </w:pPr>
          </w:p>
        </w:tc>
        <w:tc>
          <w:tcPr>
            <w:tcW w:w="2200" w:type="dxa"/>
            <w:vAlign w:val="center"/>
          </w:tcPr>
          <w:p w14:paraId="2BBF5E1A"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анализировать задачу и/или проблему и выделять её составные части;</w:t>
            </w:r>
          </w:p>
        </w:tc>
        <w:tc>
          <w:tcPr>
            <w:tcW w:w="1493" w:type="dxa"/>
          </w:tcPr>
          <w:p w14:paraId="6789CF41" w14:textId="77777777" w:rsidR="00477F26" w:rsidRPr="00540DAD" w:rsidRDefault="00477F26" w:rsidP="00912FC9">
            <w:pPr>
              <w:spacing w:after="0"/>
              <w:rPr>
                <w:rFonts w:ascii="Times New Roman" w:eastAsia="Batang" w:hAnsi="Times New Roman"/>
                <w:sz w:val="24"/>
                <w:szCs w:val="24"/>
                <w:highlight w:val="yellow"/>
              </w:rPr>
            </w:pPr>
          </w:p>
        </w:tc>
        <w:tc>
          <w:tcPr>
            <w:tcW w:w="2191" w:type="dxa"/>
          </w:tcPr>
          <w:p w14:paraId="2CE0D937"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основные источники информации и ресурсы для решения задач и проблем в профессиональном и/или социальном контексте</w:t>
            </w:r>
          </w:p>
        </w:tc>
      </w:tr>
      <w:tr w:rsidR="00477F26" w:rsidRPr="00540DAD" w14:paraId="77EAA6C5" w14:textId="77777777" w:rsidTr="00912FC9">
        <w:trPr>
          <w:trHeight w:val="212"/>
        </w:trPr>
        <w:tc>
          <w:tcPr>
            <w:tcW w:w="2187" w:type="dxa"/>
            <w:vMerge/>
          </w:tcPr>
          <w:p w14:paraId="3486A26A" w14:textId="77777777" w:rsidR="00477F26" w:rsidRPr="00540DAD" w:rsidRDefault="00477F26" w:rsidP="00912FC9">
            <w:pPr>
              <w:suppressAutoHyphens/>
              <w:spacing w:after="0" w:line="240" w:lineRule="auto"/>
              <w:jc w:val="center"/>
              <w:rPr>
                <w:rFonts w:ascii="Times New Roman" w:eastAsia="Batang" w:hAnsi="Times New Roman"/>
                <w:i/>
              </w:rPr>
            </w:pPr>
          </w:p>
        </w:tc>
        <w:tc>
          <w:tcPr>
            <w:tcW w:w="1500" w:type="dxa"/>
          </w:tcPr>
          <w:p w14:paraId="2C1187D0" w14:textId="77777777" w:rsidR="00477F26" w:rsidRPr="00540DAD" w:rsidRDefault="00477F26" w:rsidP="00912FC9">
            <w:pPr>
              <w:spacing w:after="0"/>
              <w:rPr>
                <w:rFonts w:ascii="Times New Roman" w:eastAsia="Batang" w:hAnsi="Times New Roman"/>
                <w:sz w:val="24"/>
                <w:szCs w:val="24"/>
                <w:highlight w:val="yellow"/>
              </w:rPr>
            </w:pPr>
          </w:p>
        </w:tc>
        <w:tc>
          <w:tcPr>
            <w:tcW w:w="2200" w:type="dxa"/>
            <w:vAlign w:val="center"/>
          </w:tcPr>
          <w:p w14:paraId="3793FF18"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этапы решения задачи</w:t>
            </w:r>
          </w:p>
        </w:tc>
        <w:tc>
          <w:tcPr>
            <w:tcW w:w="1493" w:type="dxa"/>
          </w:tcPr>
          <w:p w14:paraId="43AE0EF7" w14:textId="77777777" w:rsidR="00477F26" w:rsidRPr="00540DAD" w:rsidRDefault="00477F26" w:rsidP="00912FC9">
            <w:pPr>
              <w:spacing w:after="0"/>
              <w:rPr>
                <w:rFonts w:ascii="Times New Roman" w:eastAsia="Batang" w:hAnsi="Times New Roman"/>
                <w:sz w:val="24"/>
                <w:szCs w:val="24"/>
                <w:highlight w:val="yellow"/>
              </w:rPr>
            </w:pPr>
          </w:p>
        </w:tc>
        <w:tc>
          <w:tcPr>
            <w:tcW w:w="2191" w:type="dxa"/>
          </w:tcPr>
          <w:p w14:paraId="0780EC01"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 xml:space="preserve">алгоритмы выполнения работ в профессиональной </w:t>
            </w:r>
            <w:r w:rsidRPr="00540DAD">
              <w:rPr>
                <w:rFonts w:ascii="Times New Roman" w:eastAsia="Batang" w:hAnsi="Times New Roman" w:cs="Batang"/>
                <w:bCs/>
                <w:sz w:val="24"/>
                <w:szCs w:val="24"/>
                <w:lang w:eastAsia="en-US"/>
              </w:rPr>
              <w:br/>
              <w:t>и смежных областях</w:t>
            </w:r>
          </w:p>
        </w:tc>
      </w:tr>
      <w:tr w:rsidR="00477F26" w:rsidRPr="00540DAD" w14:paraId="5224E77F" w14:textId="77777777" w:rsidTr="00912FC9">
        <w:trPr>
          <w:trHeight w:val="212"/>
        </w:trPr>
        <w:tc>
          <w:tcPr>
            <w:tcW w:w="2187" w:type="dxa"/>
            <w:vMerge/>
          </w:tcPr>
          <w:p w14:paraId="000CCD8E" w14:textId="77777777" w:rsidR="00477F26" w:rsidRPr="00540DAD" w:rsidRDefault="00477F26" w:rsidP="00912FC9">
            <w:pPr>
              <w:suppressAutoHyphens/>
              <w:spacing w:after="0" w:line="240" w:lineRule="auto"/>
              <w:jc w:val="center"/>
              <w:rPr>
                <w:rFonts w:ascii="Times New Roman" w:eastAsia="Batang" w:hAnsi="Times New Roman"/>
                <w:i/>
              </w:rPr>
            </w:pPr>
          </w:p>
        </w:tc>
        <w:tc>
          <w:tcPr>
            <w:tcW w:w="1500" w:type="dxa"/>
          </w:tcPr>
          <w:p w14:paraId="063668FA" w14:textId="77777777" w:rsidR="00477F26" w:rsidRPr="00540DAD" w:rsidRDefault="00477F26" w:rsidP="00912FC9">
            <w:pPr>
              <w:spacing w:after="0"/>
              <w:rPr>
                <w:rFonts w:ascii="Times New Roman" w:eastAsia="Batang" w:hAnsi="Times New Roman"/>
                <w:sz w:val="24"/>
                <w:szCs w:val="24"/>
                <w:highlight w:val="yellow"/>
              </w:rPr>
            </w:pPr>
          </w:p>
        </w:tc>
        <w:tc>
          <w:tcPr>
            <w:tcW w:w="2200" w:type="dxa"/>
            <w:vAlign w:val="center"/>
          </w:tcPr>
          <w:p w14:paraId="7065EEA0"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выявлять и эффективно искать информацию, необходимую для решения задачи и/или проблемы</w:t>
            </w:r>
          </w:p>
        </w:tc>
        <w:tc>
          <w:tcPr>
            <w:tcW w:w="1493" w:type="dxa"/>
          </w:tcPr>
          <w:p w14:paraId="11805347" w14:textId="77777777" w:rsidR="00477F26" w:rsidRPr="00540DAD" w:rsidRDefault="00477F26" w:rsidP="00912FC9">
            <w:pPr>
              <w:spacing w:after="0"/>
              <w:rPr>
                <w:rFonts w:ascii="Times New Roman" w:eastAsia="Batang" w:hAnsi="Times New Roman"/>
                <w:sz w:val="24"/>
                <w:szCs w:val="24"/>
                <w:highlight w:val="yellow"/>
              </w:rPr>
            </w:pPr>
          </w:p>
        </w:tc>
        <w:tc>
          <w:tcPr>
            <w:tcW w:w="2191" w:type="dxa"/>
          </w:tcPr>
          <w:p w14:paraId="03078278"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методы работы в профессиональной и смежных сферах</w:t>
            </w:r>
          </w:p>
        </w:tc>
      </w:tr>
      <w:tr w:rsidR="00477F26" w:rsidRPr="00540DAD" w14:paraId="7AA6FDFB" w14:textId="77777777" w:rsidTr="00912FC9">
        <w:trPr>
          <w:trHeight w:val="212"/>
        </w:trPr>
        <w:tc>
          <w:tcPr>
            <w:tcW w:w="2187" w:type="dxa"/>
            <w:vMerge/>
          </w:tcPr>
          <w:p w14:paraId="6CD1CBED" w14:textId="77777777" w:rsidR="00477F26" w:rsidRPr="00540DAD" w:rsidRDefault="00477F26" w:rsidP="00912FC9">
            <w:pPr>
              <w:suppressAutoHyphens/>
              <w:spacing w:after="0" w:line="240" w:lineRule="auto"/>
              <w:jc w:val="center"/>
              <w:rPr>
                <w:rFonts w:ascii="Times New Roman" w:eastAsia="Batang" w:hAnsi="Times New Roman"/>
                <w:i/>
              </w:rPr>
            </w:pPr>
          </w:p>
        </w:tc>
        <w:tc>
          <w:tcPr>
            <w:tcW w:w="1500" w:type="dxa"/>
          </w:tcPr>
          <w:p w14:paraId="47893D4E" w14:textId="77777777" w:rsidR="00477F26" w:rsidRPr="00540DAD" w:rsidRDefault="00477F26" w:rsidP="00912FC9">
            <w:pPr>
              <w:spacing w:after="0"/>
              <w:rPr>
                <w:rFonts w:ascii="Times New Roman" w:eastAsia="Batang" w:hAnsi="Times New Roman"/>
                <w:sz w:val="24"/>
                <w:szCs w:val="24"/>
                <w:highlight w:val="yellow"/>
              </w:rPr>
            </w:pPr>
          </w:p>
        </w:tc>
        <w:tc>
          <w:tcPr>
            <w:tcW w:w="2200" w:type="dxa"/>
            <w:vAlign w:val="center"/>
          </w:tcPr>
          <w:p w14:paraId="7701BD10"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iCs/>
                <w:sz w:val="24"/>
                <w:szCs w:val="24"/>
                <w:lang w:eastAsia="en-US"/>
              </w:rPr>
              <w:t>составлять план действия</w:t>
            </w:r>
          </w:p>
        </w:tc>
        <w:tc>
          <w:tcPr>
            <w:tcW w:w="1493" w:type="dxa"/>
          </w:tcPr>
          <w:p w14:paraId="18BF05F4" w14:textId="77777777" w:rsidR="00477F26" w:rsidRPr="00540DAD" w:rsidRDefault="00477F26" w:rsidP="00912FC9">
            <w:pPr>
              <w:spacing w:after="0"/>
              <w:rPr>
                <w:rFonts w:ascii="Times New Roman" w:eastAsia="Batang" w:hAnsi="Times New Roman"/>
                <w:sz w:val="24"/>
                <w:szCs w:val="24"/>
                <w:highlight w:val="yellow"/>
              </w:rPr>
            </w:pPr>
          </w:p>
        </w:tc>
        <w:tc>
          <w:tcPr>
            <w:tcW w:w="2191" w:type="dxa"/>
          </w:tcPr>
          <w:p w14:paraId="73540DEC" w14:textId="77777777" w:rsidR="00477F26" w:rsidRPr="00540DAD" w:rsidRDefault="00477F26" w:rsidP="00912FC9">
            <w:pPr>
              <w:suppressAutoHyphens/>
              <w:spacing w:after="0" w:line="240" w:lineRule="auto"/>
              <w:rPr>
                <w:rFonts w:ascii="Times New Roman" w:eastAsia="Batang" w:hAnsi="Times New Roman"/>
                <w:i/>
                <w:highlight w:val="green"/>
              </w:rPr>
            </w:pPr>
            <w:r w:rsidRPr="00540DAD">
              <w:rPr>
                <w:rFonts w:ascii="Times New Roman" w:eastAsia="Batang" w:hAnsi="Times New Roman" w:cs="Batang"/>
                <w:bCs/>
                <w:sz w:val="24"/>
                <w:szCs w:val="24"/>
                <w:lang w:eastAsia="en-US"/>
              </w:rPr>
              <w:t>структуру плана для решения задач</w:t>
            </w:r>
          </w:p>
        </w:tc>
      </w:tr>
      <w:tr w:rsidR="00477F26" w:rsidRPr="00540DAD" w14:paraId="1438BF61" w14:textId="77777777" w:rsidTr="00912FC9">
        <w:trPr>
          <w:trHeight w:val="212"/>
        </w:trPr>
        <w:tc>
          <w:tcPr>
            <w:tcW w:w="2187" w:type="dxa"/>
            <w:vMerge/>
          </w:tcPr>
          <w:p w14:paraId="736A9212" w14:textId="77777777" w:rsidR="00477F26" w:rsidRPr="00540DAD" w:rsidRDefault="00477F26" w:rsidP="00912FC9">
            <w:pPr>
              <w:suppressAutoHyphens/>
              <w:spacing w:after="0" w:line="240" w:lineRule="auto"/>
              <w:jc w:val="center"/>
              <w:rPr>
                <w:rFonts w:ascii="Times New Roman" w:eastAsia="Batang" w:hAnsi="Times New Roman"/>
                <w:i/>
              </w:rPr>
            </w:pPr>
          </w:p>
        </w:tc>
        <w:tc>
          <w:tcPr>
            <w:tcW w:w="1500" w:type="dxa"/>
          </w:tcPr>
          <w:p w14:paraId="5A72C189" w14:textId="77777777" w:rsidR="00477F26" w:rsidRPr="00540DAD" w:rsidRDefault="00477F26" w:rsidP="00912FC9">
            <w:pPr>
              <w:spacing w:after="0"/>
              <w:rPr>
                <w:rFonts w:ascii="Times New Roman" w:eastAsia="Batang" w:hAnsi="Times New Roman"/>
                <w:sz w:val="24"/>
                <w:szCs w:val="24"/>
                <w:highlight w:val="yellow"/>
              </w:rPr>
            </w:pPr>
          </w:p>
        </w:tc>
        <w:tc>
          <w:tcPr>
            <w:tcW w:w="2200" w:type="dxa"/>
            <w:vAlign w:val="center"/>
          </w:tcPr>
          <w:p w14:paraId="7F778E7D" w14:textId="77777777" w:rsidR="00477F26" w:rsidRPr="00540DAD" w:rsidRDefault="00477F26" w:rsidP="00912FC9">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определять необходимые ресурсы</w:t>
            </w:r>
          </w:p>
        </w:tc>
        <w:tc>
          <w:tcPr>
            <w:tcW w:w="1493" w:type="dxa"/>
          </w:tcPr>
          <w:p w14:paraId="28A25CEE" w14:textId="77777777" w:rsidR="00477F26" w:rsidRPr="00540DAD" w:rsidRDefault="00477F26" w:rsidP="00912FC9">
            <w:pPr>
              <w:spacing w:after="0"/>
              <w:rPr>
                <w:rFonts w:ascii="Times New Roman" w:eastAsia="Batang" w:hAnsi="Times New Roman"/>
                <w:sz w:val="24"/>
                <w:szCs w:val="24"/>
                <w:highlight w:val="yellow"/>
              </w:rPr>
            </w:pPr>
          </w:p>
        </w:tc>
        <w:tc>
          <w:tcPr>
            <w:tcW w:w="2191" w:type="dxa"/>
          </w:tcPr>
          <w:p w14:paraId="77D3D253" w14:textId="77777777" w:rsidR="00477F26" w:rsidRPr="00540DAD" w:rsidRDefault="00477F26" w:rsidP="00912FC9">
            <w:pPr>
              <w:suppressAutoHyphens/>
              <w:spacing w:after="0" w:line="240" w:lineRule="auto"/>
              <w:jc w:val="center"/>
              <w:rPr>
                <w:rFonts w:ascii="Times New Roman" w:eastAsia="Batang" w:hAnsi="Times New Roman"/>
                <w:i/>
                <w:highlight w:val="green"/>
              </w:rPr>
            </w:pPr>
          </w:p>
        </w:tc>
      </w:tr>
      <w:tr w:rsidR="00477F26" w:rsidRPr="00540DAD" w14:paraId="5948FB4B" w14:textId="77777777" w:rsidTr="00912FC9">
        <w:trPr>
          <w:trHeight w:val="212"/>
        </w:trPr>
        <w:tc>
          <w:tcPr>
            <w:tcW w:w="2187" w:type="dxa"/>
            <w:vMerge/>
          </w:tcPr>
          <w:p w14:paraId="60129E37" w14:textId="77777777" w:rsidR="00477F26" w:rsidRPr="00540DAD" w:rsidRDefault="00477F26" w:rsidP="00912FC9">
            <w:pPr>
              <w:suppressAutoHyphens/>
              <w:spacing w:after="0" w:line="240" w:lineRule="auto"/>
              <w:jc w:val="center"/>
              <w:rPr>
                <w:rFonts w:ascii="Times New Roman" w:eastAsia="Batang" w:hAnsi="Times New Roman"/>
                <w:i/>
              </w:rPr>
            </w:pPr>
          </w:p>
        </w:tc>
        <w:tc>
          <w:tcPr>
            <w:tcW w:w="1500" w:type="dxa"/>
          </w:tcPr>
          <w:p w14:paraId="454C83BD" w14:textId="77777777" w:rsidR="00477F26" w:rsidRPr="00540DAD" w:rsidRDefault="00477F26" w:rsidP="00912FC9">
            <w:pPr>
              <w:spacing w:after="0"/>
              <w:rPr>
                <w:rFonts w:ascii="Times New Roman" w:eastAsia="Batang" w:hAnsi="Times New Roman"/>
                <w:sz w:val="24"/>
                <w:szCs w:val="24"/>
                <w:highlight w:val="yellow"/>
              </w:rPr>
            </w:pPr>
          </w:p>
        </w:tc>
        <w:tc>
          <w:tcPr>
            <w:tcW w:w="2200" w:type="dxa"/>
            <w:vAlign w:val="center"/>
          </w:tcPr>
          <w:p w14:paraId="2366C8BF" w14:textId="77777777" w:rsidR="00477F26" w:rsidRPr="00540DAD" w:rsidRDefault="00477F26" w:rsidP="00912FC9">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iCs/>
                <w:sz w:val="24"/>
                <w:szCs w:val="24"/>
                <w:lang w:eastAsia="en-US"/>
              </w:rPr>
              <w:t xml:space="preserve">оценивать результат и последствия своих действий (самостоятельно </w:t>
            </w:r>
            <w:r w:rsidRPr="00540DAD">
              <w:rPr>
                <w:rFonts w:ascii="Times New Roman" w:eastAsia="Batang" w:hAnsi="Times New Roman" w:cs="Batang"/>
                <w:iCs/>
                <w:sz w:val="24"/>
                <w:szCs w:val="24"/>
                <w:lang w:eastAsia="en-US"/>
              </w:rPr>
              <w:lastRenderedPageBreak/>
              <w:t>или с помощью наставника)</w:t>
            </w:r>
          </w:p>
        </w:tc>
        <w:tc>
          <w:tcPr>
            <w:tcW w:w="1493" w:type="dxa"/>
          </w:tcPr>
          <w:p w14:paraId="39300E1F" w14:textId="77777777" w:rsidR="00477F26" w:rsidRPr="00540DAD" w:rsidRDefault="00477F26" w:rsidP="00912FC9">
            <w:pPr>
              <w:spacing w:after="0"/>
              <w:rPr>
                <w:rFonts w:ascii="Times New Roman" w:eastAsia="Batang" w:hAnsi="Times New Roman"/>
                <w:sz w:val="24"/>
                <w:szCs w:val="24"/>
                <w:highlight w:val="yellow"/>
              </w:rPr>
            </w:pPr>
          </w:p>
        </w:tc>
        <w:tc>
          <w:tcPr>
            <w:tcW w:w="2191" w:type="dxa"/>
          </w:tcPr>
          <w:p w14:paraId="039A80B9" w14:textId="77777777" w:rsidR="00477F26" w:rsidRPr="00540DAD" w:rsidRDefault="00477F26" w:rsidP="00912FC9">
            <w:pPr>
              <w:suppressAutoHyphens/>
              <w:spacing w:after="0" w:line="240" w:lineRule="auto"/>
              <w:jc w:val="center"/>
              <w:rPr>
                <w:rFonts w:ascii="Times New Roman" w:eastAsia="Batang" w:hAnsi="Times New Roman"/>
                <w:i/>
                <w:highlight w:val="green"/>
              </w:rPr>
            </w:pPr>
          </w:p>
        </w:tc>
      </w:tr>
      <w:tr w:rsidR="00477F26" w:rsidRPr="00540DAD" w14:paraId="4FF9B374" w14:textId="77777777" w:rsidTr="00912FC9">
        <w:trPr>
          <w:trHeight w:val="212"/>
        </w:trPr>
        <w:tc>
          <w:tcPr>
            <w:tcW w:w="2187" w:type="dxa"/>
            <w:vMerge w:val="restart"/>
          </w:tcPr>
          <w:p w14:paraId="5FDD4E07" w14:textId="77777777" w:rsidR="00477F26" w:rsidRPr="00540DAD" w:rsidRDefault="00477F26" w:rsidP="00912FC9">
            <w:pPr>
              <w:suppressAutoHyphens/>
              <w:spacing w:after="0" w:line="240" w:lineRule="auto"/>
              <w:jc w:val="center"/>
              <w:rPr>
                <w:rFonts w:ascii="Times New Roman" w:eastAsia="Batang" w:hAnsi="Times New Roman"/>
                <w:i/>
                <w:sz w:val="24"/>
                <w:szCs w:val="24"/>
              </w:rPr>
            </w:pPr>
            <w:r w:rsidRPr="00540DAD">
              <w:rPr>
                <w:rFonts w:ascii="Times New Roman" w:eastAsia="Batang" w:hAnsi="Times New Roman"/>
                <w:sz w:val="24"/>
                <w:szCs w:val="24"/>
              </w:rPr>
              <w:t xml:space="preserve"> ОК 03 </w:t>
            </w:r>
          </w:p>
        </w:tc>
        <w:tc>
          <w:tcPr>
            <w:tcW w:w="1500" w:type="dxa"/>
          </w:tcPr>
          <w:p w14:paraId="48073DF5" w14:textId="77777777" w:rsidR="00477F26" w:rsidRPr="00540DAD" w:rsidRDefault="00477F26" w:rsidP="00912FC9">
            <w:pPr>
              <w:spacing w:after="0"/>
              <w:rPr>
                <w:rFonts w:ascii="Times New Roman" w:eastAsia="Batang" w:hAnsi="Times New Roman"/>
                <w:sz w:val="24"/>
                <w:szCs w:val="24"/>
                <w:highlight w:val="yellow"/>
                <w:u w:val="single"/>
              </w:rPr>
            </w:pPr>
          </w:p>
        </w:tc>
        <w:tc>
          <w:tcPr>
            <w:tcW w:w="2200" w:type="dxa"/>
          </w:tcPr>
          <w:p w14:paraId="58E0AA8E" w14:textId="77777777" w:rsidR="00477F26" w:rsidRPr="00540DAD" w:rsidRDefault="00477F26" w:rsidP="00912FC9">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определять актуальность нормативно-правовой документации в профессиональной деятельности </w:t>
            </w:r>
          </w:p>
        </w:tc>
        <w:tc>
          <w:tcPr>
            <w:tcW w:w="1493" w:type="dxa"/>
          </w:tcPr>
          <w:p w14:paraId="3DFBFF86" w14:textId="77777777" w:rsidR="00477F26" w:rsidRPr="00540DAD" w:rsidRDefault="00477F26" w:rsidP="00912FC9">
            <w:pPr>
              <w:spacing w:after="0"/>
              <w:rPr>
                <w:rFonts w:ascii="Times New Roman" w:eastAsia="Batang" w:hAnsi="Times New Roman"/>
                <w:sz w:val="24"/>
                <w:szCs w:val="24"/>
                <w:highlight w:val="yellow"/>
                <w:u w:val="single"/>
              </w:rPr>
            </w:pPr>
          </w:p>
        </w:tc>
        <w:tc>
          <w:tcPr>
            <w:tcW w:w="2191" w:type="dxa"/>
          </w:tcPr>
          <w:p w14:paraId="07868DC7" w14:textId="77777777" w:rsidR="00477F26" w:rsidRPr="00540DAD" w:rsidRDefault="00477F26" w:rsidP="00912FC9">
            <w:pPr>
              <w:suppressAutoHyphens/>
              <w:spacing w:after="0" w:line="240" w:lineRule="auto"/>
              <w:jc w:val="center"/>
              <w:rPr>
                <w:rFonts w:ascii="Times New Roman" w:eastAsia="Batang" w:hAnsi="Times New Roman"/>
                <w:i/>
                <w:highlight w:val="green"/>
              </w:rPr>
            </w:pPr>
            <w:r w:rsidRPr="00540DAD">
              <w:rPr>
                <w:rFonts w:ascii="Times New Roman" w:eastAsia="Batang" w:hAnsi="Times New Roman" w:cs="Batang"/>
                <w:bCs/>
                <w:iCs/>
                <w:sz w:val="24"/>
                <w:szCs w:val="24"/>
                <w:lang w:eastAsia="en-US"/>
              </w:rPr>
              <w:t xml:space="preserve">содержание актуальной нормативно-правовой документации </w:t>
            </w:r>
          </w:p>
        </w:tc>
      </w:tr>
      <w:tr w:rsidR="00477F26" w:rsidRPr="00540DAD" w14:paraId="65526229" w14:textId="77777777" w:rsidTr="00912FC9">
        <w:trPr>
          <w:trHeight w:val="212"/>
        </w:trPr>
        <w:tc>
          <w:tcPr>
            <w:tcW w:w="2187" w:type="dxa"/>
            <w:vMerge/>
          </w:tcPr>
          <w:p w14:paraId="396650C4" w14:textId="77777777" w:rsidR="00477F26" w:rsidRPr="00540DAD" w:rsidRDefault="00477F26" w:rsidP="00912FC9">
            <w:pPr>
              <w:suppressAutoHyphens/>
              <w:spacing w:after="0" w:line="240" w:lineRule="auto"/>
              <w:jc w:val="center"/>
              <w:rPr>
                <w:rFonts w:ascii="Times New Roman" w:eastAsia="Batang" w:hAnsi="Times New Roman"/>
                <w:b/>
                <w:bCs/>
                <w:sz w:val="24"/>
                <w:szCs w:val="24"/>
                <w:highlight w:val="yellow"/>
                <w:u w:val="single"/>
              </w:rPr>
            </w:pPr>
          </w:p>
        </w:tc>
        <w:tc>
          <w:tcPr>
            <w:tcW w:w="1500" w:type="dxa"/>
          </w:tcPr>
          <w:p w14:paraId="25355110" w14:textId="77777777" w:rsidR="00477F26" w:rsidRPr="00540DAD" w:rsidRDefault="00477F26" w:rsidP="00912FC9">
            <w:pPr>
              <w:spacing w:after="0"/>
              <w:rPr>
                <w:rFonts w:ascii="Times New Roman" w:eastAsia="Batang" w:hAnsi="Times New Roman"/>
                <w:b/>
                <w:bCs/>
                <w:sz w:val="24"/>
                <w:szCs w:val="24"/>
                <w:highlight w:val="yellow"/>
                <w:u w:val="single"/>
              </w:rPr>
            </w:pPr>
          </w:p>
        </w:tc>
        <w:tc>
          <w:tcPr>
            <w:tcW w:w="2200" w:type="dxa"/>
          </w:tcPr>
          <w:p w14:paraId="09738ED5" w14:textId="77777777" w:rsidR="00477F26" w:rsidRPr="00540DAD" w:rsidRDefault="00477F26" w:rsidP="00912FC9">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sz w:val="24"/>
                <w:szCs w:val="24"/>
                <w:lang w:eastAsia="en-US"/>
              </w:rPr>
              <w:t>применять современную научную профессиональную терминологию</w:t>
            </w:r>
          </w:p>
        </w:tc>
        <w:tc>
          <w:tcPr>
            <w:tcW w:w="1493" w:type="dxa"/>
          </w:tcPr>
          <w:p w14:paraId="313B47D0" w14:textId="77777777" w:rsidR="00477F26" w:rsidRPr="00540DAD" w:rsidRDefault="00477F26" w:rsidP="00912FC9">
            <w:pPr>
              <w:spacing w:after="0"/>
              <w:rPr>
                <w:rFonts w:ascii="Times New Roman" w:eastAsia="Batang" w:hAnsi="Times New Roman"/>
                <w:b/>
                <w:bCs/>
                <w:sz w:val="24"/>
                <w:szCs w:val="24"/>
                <w:highlight w:val="yellow"/>
                <w:u w:val="single"/>
              </w:rPr>
            </w:pPr>
          </w:p>
        </w:tc>
        <w:tc>
          <w:tcPr>
            <w:tcW w:w="2191" w:type="dxa"/>
          </w:tcPr>
          <w:p w14:paraId="4A3EC683" w14:textId="77777777" w:rsidR="00477F26" w:rsidRPr="00540DAD" w:rsidRDefault="00477F26" w:rsidP="00912FC9">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iCs/>
                <w:sz w:val="24"/>
                <w:szCs w:val="24"/>
                <w:lang w:eastAsia="en-US"/>
              </w:rPr>
              <w:t>современная научная и профессиональная терминология</w:t>
            </w:r>
          </w:p>
        </w:tc>
      </w:tr>
      <w:tr w:rsidR="00477F26" w:rsidRPr="00540DAD" w14:paraId="51D1F082" w14:textId="77777777" w:rsidTr="00912FC9">
        <w:trPr>
          <w:trHeight w:val="212"/>
        </w:trPr>
        <w:tc>
          <w:tcPr>
            <w:tcW w:w="2187" w:type="dxa"/>
          </w:tcPr>
          <w:p w14:paraId="248C9F2E" w14:textId="77777777" w:rsidR="00477F26" w:rsidRPr="00540DAD" w:rsidRDefault="00477F26" w:rsidP="00912FC9">
            <w:pPr>
              <w:suppressAutoHyphens/>
              <w:spacing w:after="0" w:line="240" w:lineRule="auto"/>
              <w:jc w:val="center"/>
              <w:rPr>
                <w:rFonts w:ascii="Times New Roman" w:eastAsia="Batang" w:hAnsi="Times New Roman"/>
                <w:sz w:val="24"/>
                <w:szCs w:val="24"/>
                <w:highlight w:val="yellow"/>
              </w:rPr>
            </w:pPr>
            <w:r w:rsidRPr="00540DAD">
              <w:rPr>
                <w:rFonts w:ascii="Times New Roman" w:eastAsia="Batang" w:hAnsi="Times New Roman"/>
                <w:sz w:val="24"/>
                <w:szCs w:val="24"/>
              </w:rPr>
              <w:t>ОК 04</w:t>
            </w:r>
          </w:p>
        </w:tc>
        <w:tc>
          <w:tcPr>
            <w:tcW w:w="1500" w:type="dxa"/>
          </w:tcPr>
          <w:p w14:paraId="41C36AD9" w14:textId="77777777" w:rsidR="00477F26" w:rsidRPr="00540DAD" w:rsidRDefault="00477F26" w:rsidP="00912FC9">
            <w:pPr>
              <w:spacing w:after="0"/>
              <w:rPr>
                <w:rFonts w:ascii="Times New Roman" w:eastAsia="Batang" w:hAnsi="Times New Roman"/>
                <w:b/>
                <w:bCs/>
                <w:sz w:val="24"/>
                <w:szCs w:val="24"/>
                <w:highlight w:val="yellow"/>
                <w:u w:val="single"/>
              </w:rPr>
            </w:pPr>
          </w:p>
        </w:tc>
        <w:tc>
          <w:tcPr>
            <w:tcW w:w="2200" w:type="dxa"/>
          </w:tcPr>
          <w:p w14:paraId="00E6D716" w14:textId="77777777" w:rsidR="00477F26" w:rsidRPr="00540DAD" w:rsidRDefault="00477F26" w:rsidP="00912FC9">
            <w:pPr>
              <w:suppressAutoHyphens/>
              <w:spacing w:after="0" w:line="240" w:lineRule="auto"/>
              <w:jc w:val="center"/>
              <w:rPr>
                <w:rFonts w:ascii="Times New Roman" w:eastAsia="Batang" w:hAnsi="Times New Roman"/>
                <w:b/>
                <w:bCs/>
                <w:sz w:val="24"/>
                <w:szCs w:val="24"/>
                <w:highlight w:val="yellow"/>
                <w:u w:val="single"/>
              </w:rPr>
            </w:pPr>
            <w:r w:rsidRPr="00540DAD">
              <w:rPr>
                <w:rFonts w:ascii="Times New Roman" w:eastAsia="Batang" w:hAnsi="Times New Roman" w:cs="Batang"/>
                <w:bCs/>
                <w:spacing w:val="-4"/>
                <w:sz w:val="24"/>
                <w:szCs w:val="24"/>
                <w:lang w:eastAsia="en-US"/>
              </w:rPr>
              <w:t xml:space="preserve">организовывать работу коллектива и команды </w:t>
            </w:r>
          </w:p>
        </w:tc>
        <w:tc>
          <w:tcPr>
            <w:tcW w:w="1493" w:type="dxa"/>
          </w:tcPr>
          <w:p w14:paraId="32D608B6" w14:textId="77777777" w:rsidR="00477F26" w:rsidRPr="00540DAD" w:rsidRDefault="00477F26" w:rsidP="00912FC9">
            <w:pPr>
              <w:spacing w:after="0"/>
              <w:rPr>
                <w:rFonts w:ascii="Times New Roman" w:eastAsia="Batang" w:hAnsi="Times New Roman"/>
                <w:b/>
                <w:bCs/>
                <w:sz w:val="24"/>
                <w:szCs w:val="24"/>
                <w:highlight w:val="yellow"/>
                <w:u w:val="single"/>
              </w:rPr>
            </w:pPr>
          </w:p>
        </w:tc>
        <w:tc>
          <w:tcPr>
            <w:tcW w:w="2191" w:type="dxa"/>
          </w:tcPr>
          <w:p w14:paraId="5818FDEA" w14:textId="77777777" w:rsidR="00477F26" w:rsidRPr="00540DAD" w:rsidRDefault="00477F26" w:rsidP="00912FC9">
            <w:pPr>
              <w:suppressAutoHyphens/>
              <w:spacing w:after="0" w:line="240" w:lineRule="auto"/>
              <w:jc w:val="center"/>
              <w:rPr>
                <w:rFonts w:ascii="Times New Roman" w:eastAsia="Batang" w:hAnsi="Times New Roman"/>
                <w:b/>
                <w:sz w:val="24"/>
                <w:szCs w:val="24"/>
                <w:highlight w:val="yellow"/>
                <w:u w:val="single"/>
              </w:rPr>
            </w:pPr>
            <w:r w:rsidRPr="00540DAD">
              <w:rPr>
                <w:rFonts w:ascii="Times New Roman" w:eastAsia="Batang" w:hAnsi="Times New Roman" w:cs="Batang"/>
                <w:bCs/>
                <w:sz w:val="24"/>
                <w:szCs w:val="24"/>
                <w:lang w:eastAsia="en-US"/>
              </w:rPr>
              <w:t>психологические основы деятельности коллектива, психологические особенности личности;</w:t>
            </w:r>
          </w:p>
        </w:tc>
      </w:tr>
    </w:tbl>
    <w:p w14:paraId="7E047BFF" w14:textId="77777777" w:rsidR="00477F26" w:rsidRPr="00540DAD" w:rsidRDefault="00477F26" w:rsidP="00477F26">
      <w:pPr>
        <w:suppressAutoHyphens/>
        <w:spacing w:after="240" w:line="240" w:lineRule="auto"/>
        <w:ind w:firstLine="709"/>
        <w:rPr>
          <w:rFonts w:ascii="Times New Roman" w:eastAsia="Batang" w:hAnsi="Times New Roman"/>
          <w:b/>
        </w:rPr>
      </w:pPr>
    </w:p>
    <w:p w14:paraId="0D15DE80"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bookmarkStart w:id="8" w:name="_Hlk130295548"/>
      <w:bookmarkEnd w:id="4"/>
    </w:p>
    <w:p w14:paraId="1B058787"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3E2D1445"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626F66D1"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66C85244"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2E08DB96"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24DCDE03"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483DEEBC"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0AFC6D61"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10FCD5DE"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4EA55EE5"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39364857"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72820094"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005D18D8"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0E8EB950"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1467F74D"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73870085"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1D2BDF84"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p>
    <w:p w14:paraId="372A97E8" w14:textId="77777777" w:rsidR="00477F26" w:rsidRPr="00540DAD" w:rsidRDefault="00477F26" w:rsidP="00477F26">
      <w:pPr>
        <w:suppressAutoHyphens/>
        <w:spacing w:after="240" w:line="240" w:lineRule="auto"/>
        <w:jc w:val="center"/>
        <w:rPr>
          <w:rFonts w:ascii="Times New Roman" w:eastAsia="Batang" w:hAnsi="Times New Roman"/>
          <w:b/>
          <w:sz w:val="24"/>
          <w:szCs w:val="24"/>
        </w:rPr>
      </w:pPr>
      <w:r w:rsidRPr="00540DAD">
        <w:rPr>
          <w:rFonts w:ascii="Times New Roman" w:eastAsia="Batang" w:hAnsi="Times New Roman"/>
          <w:b/>
          <w:sz w:val="24"/>
          <w:szCs w:val="24"/>
        </w:rPr>
        <w:lastRenderedPageBreak/>
        <w:t>2. СТРУКТУРА И СОДЕРЖАНИЕ УЧЕБНОЙ ДИСЦИПЛИНЫ</w:t>
      </w:r>
    </w:p>
    <w:p w14:paraId="781267A9" w14:textId="77777777" w:rsidR="00477F26" w:rsidRPr="00540DAD" w:rsidRDefault="00477F26" w:rsidP="00477F26">
      <w:pPr>
        <w:suppressAutoHyphens/>
        <w:spacing w:after="240" w:line="240" w:lineRule="auto"/>
        <w:ind w:firstLine="709"/>
        <w:rPr>
          <w:rFonts w:ascii="Times New Roman" w:eastAsia="Batang" w:hAnsi="Times New Roman"/>
          <w:b/>
          <w:sz w:val="24"/>
          <w:szCs w:val="24"/>
        </w:rPr>
      </w:pPr>
      <w:r w:rsidRPr="00540DAD">
        <w:rPr>
          <w:rFonts w:ascii="Times New Roman" w:eastAsia="Batang"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477F26" w:rsidRPr="00540DAD" w14:paraId="6544B1E8" w14:textId="77777777" w:rsidTr="00912FC9">
        <w:trPr>
          <w:trHeight w:val="490"/>
        </w:trPr>
        <w:tc>
          <w:tcPr>
            <w:tcW w:w="3611" w:type="pct"/>
            <w:vAlign w:val="center"/>
          </w:tcPr>
          <w:p w14:paraId="751FAA10" w14:textId="77777777" w:rsidR="00477F26" w:rsidRPr="00540DAD" w:rsidRDefault="00477F26" w:rsidP="00912FC9">
            <w:pPr>
              <w:suppressAutoHyphens/>
              <w:rPr>
                <w:rFonts w:ascii="Times New Roman" w:eastAsia="Batang" w:hAnsi="Times New Roman"/>
                <w:b/>
              </w:rPr>
            </w:pPr>
            <w:r w:rsidRPr="00540DAD">
              <w:rPr>
                <w:rFonts w:ascii="Times New Roman" w:eastAsia="Batang" w:hAnsi="Times New Roman"/>
                <w:b/>
              </w:rPr>
              <w:t>Вид учебной работы</w:t>
            </w:r>
          </w:p>
        </w:tc>
        <w:tc>
          <w:tcPr>
            <w:tcW w:w="1389" w:type="pct"/>
            <w:vAlign w:val="center"/>
          </w:tcPr>
          <w:p w14:paraId="5ACC28C3" w14:textId="77777777" w:rsidR="00477F26" w:rsidRPr="00540DAD" w:rsidRDefault="00477F26" w:rsidP="00912FC9">
            <w:pPr>
              <w:suppressAutoHyphens/>
              <w:rPr>
                <w:rFonts w:ascii="Times New Roman" w:eastAsia="Batang" w:hAnsi="Times New Roman"/>
                <w:b/>
                <w:iCs/>
              </w:rPr>
            </w:pPr>
            <w:r w:rsidRPr="00540DAD">
              <w:rPr>
                <w:rFonts w:ascii="Times New Roman" w:eastAsia="Batang" w:hAnsi="Times New Roman"/>
                <w:b/>
                <w:iCs/>
              </w:rPr>
              <w:t>Объем в часах</w:t>
            </w:r>
          </w:p>
        </w:tc>
      </w:tr>
      <w:tr w:rsidR="00477F26" w:rsidRPr="00540DAD" w14:paraId="0D2F4FDC" w14:textId="77777777" w:rsidTr="00912FC9">
        <w:trPr>
          <w:trHeight w:val="490"/>
        </w:trPr>
        <w:tc>
          <w:tcPr>
            <w:tcW w:w="3611" w:type="pct"/>
            <w:vAlign w:val="center"/>
          </w:tcPr>
          <w:p w14:paraId="1769EECB" w14:textId="77777777" w:rsidR="00477F26" w:rsidRPr="00540DAD" w:rsidRDefault="00477F26" w:rsidP="00912FC9">
            <w:pPr>
              <w:suppressAutoHyphens/>
              <w:spacing w:after="0"/>
              <w:rPr>
                <w:rFonts w:ascii="Times New Roman" w:eastAsia="Batang" w:hAnsi="Times New Roman"/>
                <w:b/>
              </w:rPr>
            </w:pPr>
            <w:r w:rsidRPr="00540DAD">
              <w:rPr>
                <w:rFonts w:ascii="Times New Roman" w:eastAsia="Batang" w:hAnsi="Times New Roman"/>
                <w:b/>
              </w:rPr>
              <w:t>Объем образовательной программы учебной дисциплины</w:t>
            </w:r>
          </w:p>
        </w:tc>
        <w:tc>
          <w:tcPr>
            <w:tcW w:w="1389" w:type="pct"/>
            <w:vAlign w:val="center"/>
          </w:tcPr>
          <w:p w14:paraId="55FAAF98" w14:textId="4CC9C941" w:rsidR="00477F26" w:rsidRPr="00540DAD" w:rsidRDefault="001E70D5" w:rsidP="00912FC9">
            <w:pPr>
              <w:suppressAutoHyphens/>
              <w:spacing w:after="0"/>
              <w:jc w:val="center"/>
              <w:rPr>
                <w:rFonts w:ascii="Times New Roman" w:eastAsia="Batang" w:hAnsi="Times New Roman"/>
                <w:iCs/>
              </w:rPr>
            </w:pPr>
            <w:r>
              <w:rPr>
                <w:rFonts w:ascii="Times New Roman" w:eastAsia="Batang" w:hAnsi="Times New Roman"/>
                <w:iCs/>
              </w:rPr>
              <w:t>36-36</w:t>
            </w:r>
          </w:p>
        </w:tc>
      </w:tr>
      <w:tr w:rsidR="00477F26" w:rsidRPr="00540DAD" w14:paraId="5CBA331E" w14:textId="77777777" w:rsidTr="00912FC9">
        <w:trPr>
          <w:trHeight w:val="490"/>
        </w:trPr>
        <w:tc>
          <w:tcPr>
            <w:tcW w:w="3611" w:type="pct"/>
            <w:shd w:val="clear" w:color="auto" w:fill="auto"/>
            <w:vAlign w:val="center"/>
          </w:tcPr>
          <w:p w14:paraId="6B176524" w14:textId="77777777" w:rsidR="00477F26" w:rsidRPr="00540DAD" w:rsidRDefault="00477F26" w:rsidP="00912FC9">
            <w:pPr>
              <w:suppressAutoHyphens/>
              <w:spacing w:after="0"/>
              <w:rPr>
                <w:rFonts w:ascii="Times New Roman" w:eastAsia="Batang" w:hAnsi="Times New Roman"/>
                <w:b/>
              </w:rPr>
            </w:pPr>
            <w:r w:rsidRPr="00540DAD">
              <w:rPr>
                <w:rFonts w:ascii="Times New Roman" w:eastAsia="Batang" w:hAnsi="Times New Roman"/>
                <w:b/>
              </w:rPr>
              <w:t>в т.ч. в форме практической подготовки</w:t>
            </w:r>
          </w:p>
        </w:tc>
        <w:tc>
          <w:tcPr>
            <w:tcW w:w="1389" w:type="pct"/>
            <w:shd w:val="clear" w:color="auto" w:fill="auto"/>
            <w:vAlign w:val="center"/>
          </w:tcPr>
          <w:p w14:paraId="7B8FF515" w14:textId="2F8AC297" w:rsidR="00477F26" w:rsidRPr="00540DAD" w:rsidRDefault="001E70D5" w:rsidP="00912FC9">
            <w:pPr>
              <w:suppressAutoHyphens/>
              <w:spacing w:after="0"/>
              <w:jc w:val="center"/>
              <w:rPr>
                <w:rFonts w:ascii="Times New Roman" w:eastAsia="Batang" w:hAnsi="Times New Roman"/>
                <w:iCs/>
              </w:rPr>
            </w:pPr>
            <w:bookmarkStart w:id="9" w:name="_Hlk137739072"/>
            <w:r>
              <w:rPr>
                <w:rFonts w:ascii="Times New Roman" w:eastAsia="Batang" w:hAnsi="Times New Roman"/>
                <w:iCs/>
              </w:rPr>
              <w:t>28-12</w:t>
            </w:r>
            <w:bookmarkEnd w:id="9"/>
          </w:p>
        </w:tc>
      </w:tr>
      <w:tr w:rsidR="00477F26" w:rsidRPr="00540DAD" w14:paraId="59B2010D" w14:textId="77777777" w:rsidTr="00912FC9">
        <w:trPr>
          <w:trHeight w:val="336"/>
        </w:trPr>
        <w:tc>
          <w:tcPr>
            <w:tcW w:w="5000" w:type="pct"/>
            <w:gridSpan w:val="2"/>
            <w:vAlign w:val="center"/>
          </w:tcPr>
          <w:p w14:paraId="6E47F5EA" w14:textId="77777777" w:rsidR="00477F26" w:rsidRPr="00540DAD" w:rsidRDefault="00477F26" w:rsidP="00912FC9">
            <w:pPr>
              <w:suppressAutoHyphens/>
              <w:spacing w:after="0"/>
              <w:rPr>
                <w:rFonts w:ascii="Times New Roman" w:eastAsia="Batang" w:hAnsi="Times New Roman"/>
                <w:iCs/>
              </w:rPr>
            </w:pPr>
            <w:r w:rsidRPr="00540DAD">
              <w:rPr>
                <w:rFonts w:ascii="Times New Roman" w:eastAsia="Batang" w:hAnsi="Times New Roman"/>
              </w:rPr>
              <w:t>в т. ч.:</w:t>
            </w:r>
          </w:p>
        </w:tc>
      </w:tr>
      <w:tr w:rsidR="00477F26" w:rsidRPr="00540DAD" w14:paraId="28ACDC01" w14:textId="77777777" w:rsidTr="00912FC9">
        <w:trPr>
          <w:trHeight w:val="490"/>
        </w:trPr>
        <w:tc>
          <w:tcPr>
            <w:tcW w:w="3611" w:type="pct"/>
            <w:vAlign w:val="center"/>
          </w:tcPr>
          <w:p w14:paraId="1CDF310F" w14:textId="77777777" w:rsidR="00477F26" w:rsidRPr="00540DAD" w:rsidRDefault="00477F26" w:rsidP="00912FC9">
            <w:pPr>
              <w:suppressAutoHyphens/>
              <w:spacing w:after="0"/>
              <w:rPr>
                <w:rFonts w:ascii="Times New Roman" w:eastAsia="Batang" w:hAnsi="Times New Roman"/>
              </w:rPr>
            </w:pPr>
            <w:r w:rsidRPr="00540DAD">
              <w:rPr>
                <w:rFonts w:ascii="Times New Roman" w:eastAsia="Batang" w:hAnsi="Times New Roman"/>
              </w:rPr>
              <w:t>теоретическое обучение</w:t>
            </w:r>
          </w:p>
        </w:tc>
        <w:tc>
          <w:tcPr>
            <w:tcW w:w="1389" w:type="pct"/>
            <w:vAlign w:val="center"/>
          </w:tcPr>
          <w:p w14:paraId="3969BE0D" w14:textId="5069EDBF" w:rsidR="00477F26" w:rsidRPr="00540DAD" w:rsidRDefault="001E70D5" w:rsidP="00912FC9">
            <w:pPr>
              <w:suppressAutoHyphens/>
              <w:spacing w:after="0"/>
              <w:jc w:val="center"/>
              <w:rPr>
                <w:rFonts w:ascii="Times New Roman" w:eastAsia="Batang" w:hAnsi="Times New Roman"/>
                <w:iCs/>
              </w:rPr>
            </w:pPr>
            <w:r>
              <w:rPr>
                <w:rFonts w:ascii="Times New Roman" w:eastAsia="Batang" w:hAnsi="Times New Roman"/>
                <w:iCs/>
              </w:rPr>
              <w:t>8-24</w:t>
            </w:r>
          </w:p>
        </w:tc>
      </w:tr>
      <w:tr w:rsidR="00477F26" w:rsidRPr="00540DAD" w14:paraId="124D51F7" w14:textId="77777777" w:rsidTr="00912FC9">
        <w:trPr>
          <w:trHeight w:val="490"/>
        </w:trPr>
        <w:tc>
          <w:tcPr>
            <w:tcW w:w="3611" w:type="pct"/>
            <w:vAlign w:val="center"/>
          </w:tcPr>
          <w:p w14:paraId="0A80DFB1" w14:textId="77777777" w:rsidR="00477F26" w:rsidRPr="00540DAD" w:rsidRDefault="00477F26" w:rsidP="00912FC9">
            <w:pPr>
              <w:suppressAutoHyphens/>
              <w:spacing w:after="0"/>
              <w:rPr>
                <w:rFonts w:ascii="Times New Roman" w:eastAsia="Batang" w:hAnsi="Times New Roman"/>
              </w:rPr>
            </w:pPr>
            <w:r w:rsidRPr="00540DAD">
              <w:rPr>
                <w:rFonts w:ascii="Times New Roman" w:eastAsia="Batang" w:hAnsi="Times New Roman"/>
              </w:rPr>
              <w:t>практические занятия</w:t>
            </w:r>
            <w:r w:rsidRPr="00540DAD">
              <w:rPr>
                <w:rFonts w:ascii="Times New Roman" w:eastAsia="Batang" w:hAnsi="Times New Roman"/>
                <w:i/>
              </w:rPr>
              <w:t xml:space="preserve"> </w:t>
            </w:r>
          </w:p>
        </w:tc>
        <w:tc>
          <w:tcPr>
            <w:tcW w:w="1389" w:type="pct"/>
            <w:vAlign w:val="center"/>
          </w:tcPr>
          <w:p w14:paraId="0D124E2A" w14:textId="5CCD58E8" w:rsidR="00477F26" w:rsidRPr="00540DAD" w:rsidRDefault="001E70D5" w:rsidP="00912FC9">
            <w:pPr>
              <w:suppressAutoHyphens/>
              <w:spacing w:after="0"/>
              <w:jc w:val="center"/>
              <w:rPr>
                <w:rFonts w:ascii="Times New Roman" w:eastAsia="Batang" w:hAnsi="Times New Roman"/>
                <w:iCs/>
              </w:rPr>
            </w:pPr>
            <w:r w:rsidRPr="001E70D5">
              <w:rPr>
                <w:rFonts w:ascii="Times New Roman" w:eastAsia="Batang" w:hAnsi="Times New Roman"/>
                <w:iCs/>
              </w:rPr>
              <w:t>28-12</w:t>
            </w:r>
          </w:p>
        </w:tc>
      </w:tr>
      <w:tr w:rsidR="00477F26" w:rsidRPr="00540DAD" w14:paraId="48CF2BC5" w14:textId="77777777" w:rsidTr="00912FC9">
        <w:trPr>
          <w:trHeight w:val="267"/>
        </w:trPr>
        <w:tc>
          <w:tcPr>
            <w:tcW w:w="3611" w:type="pct"/>
            <w:vAlign w:val="center"/>
          </w:tcPr>
          <w:p w14:paraId="3B4E26C1" w14:textId="77777777" w:rsidR="00477F26" w:rsidRPr="00540DAD" w:rsidRDefault="00477F26" w:rsidP="00912FC9">
            <w:pPr>
              <w:suppressAutoHyphens/>
              <w:spacing w:after="0"/>
              <w:rPr>
                <w:rFonts w:ascii="Times New Roman" w:eastAsia="Batang" w:hAnsi="Times New Roman"/>
                <w:i/>
              </w:rPr>
            </w:pPr>
            <w:r w:rsidRPr="00540DAD">
              <w:rPr>
                <w:rFonts w:ascii="Times New Roman" w:eastAsia="Batang" w:hAnsi="Times New Roman"/>
                <w:i/>
              </w:rPr>
              <w:t>Самостоятельная работа</w:t>
            </w:r>
          </w:p>
        </w:tc>
        <w:tc>
          <w:tcPr>
            <w:tcW w:w="1389" w:type="pct"/>
            <w:vAlign w:val="center"/>
          </w:tcPr>
          <w:p w14:paraId="40319287" w14:textId="77777777" w:rsidR="00477F26" w:rsidRPr="00540DAD" w:rsidRDefault="00477F26" w:rsidP="00912FC9">
            <w:pPr>
              <w:suppressAutoHyphens/>
              <w:spacing w:after="0"/>
              <w:rPr>
                <w:rFonts w:ascii="Times New Roman" w:eastAsia="Batang" w:hAnsi="Times New Roman"/>
                <w:iCs/>
              </w:rPr>
            </w:pPr>
          </w:p>
        </w:tc>
      </w:tr>
      <w:tr w:rsidR="00477F26" w:rsidRPr="00540DAD" w14:paraId="55E548E4" w14:textId="77777777" w:rsidTr="00912FC9">
        <w:trPr>
          <w:trHeight w:val="331"/>
        </w:trPr>
        <w:tc>
          <w:tcPr>
            <w:tcW w:w="3611" w:type="pct"/>
            <w:vAlign w:val="center"/>
          </w:tcPr>
          <w:p w14:paraId="4ECEFF87" w14:textId="77777777" w:rsidR="00477F26" w:rsidRPr="00540DAD" w:rsidRDefault="00477F26" w:rsidP="00912FC9">
            <w:pPr>
              <w:suppressAutoHyphens/>
              <w:spacing w:after="0"/>
              <w:rPr>
                <w:rFonts w:ascii="Times New Roman" w:eastAsia="Batang" w:hAnsi="Times New Roman"/>
                <w:i/>
              </w:rPr>
            </w:pPr>
            <w:r w:rsidRPr="00540DAD">
              <w:rPr>
                <w:rFonts w:ascii="Times New Roman" w:eastAsia="Batang" w:hAnsi="Times New Roman"/>
                <w:b/>
                <w:iCs/>
              </w:rPr>
              <w:t xml:space="preserve">Промежуточная аттестация </w:t>
            </w:r>
          </w:p>
        </w:tc>
        <w:tc>
          <w:tcPr>
            <w:tcW w:w="1389" w:type="pct"/>
            <w:vAlign w:val="center"/>
          </w:tcPr>
          <w:p w14:paraId="762DCB83" w14:textId="77777777" w:rsidR="00477F26" w:rsidRPr="00540DAD" w:rsidRDefault="00477F26" w:rsidP="00912FC9">
            <w:pPr>
              <w:suppressAutoHyphens/>
              <w:spacing w:after="0"/>
              <w:rPr>
                <w:rFonts w:ascii="Times New Roman" w:eastAsia="Batang" w:hAnsi="Times New Roman"/>
                <w:iCs/>
              </w:rPr>
            </w:pPr>
          </w:p>
        </w:tc>
      </w:tr>
    </w:tbl>
    <w:p w14:paraId="582A26AC" w14:textId="77777777" w:rsidR="00477F26" w:rsidRPr="00540DAD" w:rsidRDefault="00477F26" w:rsidP="00477F26">
      <w:pPr>
        <w:suppressAutoHyphens/>
        <w:spacing w:after="120"/>
        <w:rPr>
          <w:rFonts w:ascii="Times New Roman" w:eastAsia="Batang" w:hAnsi="Times New Roman"/>
          <w:b/>
          <w:i/>
        </w:rPr>
      </w:pPr>
    </w:p>
    <w:bookmarkEnd w:id="8"/>
    <w:p w14:paraId="641A7823" w14:textId="77777777" w:rsidR="00477F26" w:rsidRPr="00540DAD" w:rsidRDefault="00477F26" w:rsidP="00477F26">
      <w:pPr>
        <w:rPr>
          <w:rFonts w:ascii="Times New Roman" w:eastAsia="Batang" w:hAnsi="Times New Roman"/>
          <w:b/>
          <w:i/>
        </w:rPr>
        <w:sectPr w:rsidR="00477F26" w:rsidRPr="00540DAD" w:rsidSect="00733AEF">
          <w:pgSz w:w="11906" w:h="16838"/>
          <w:pgMar w:top="1134" w:right="850" w:bottom="284" w:left="1701" w:header="708" w:footer="708" w:gutter="0"/>
          <w:cols w:space="720"/>
          <w:docGrid w:linePitch="299"/>
        </w:sectPr>
      </w:pPr>
    </w:p>
    <w:p w14:paraId="667FC6E1" w14:textId="77777777" w:rsidR="00477F26" w:rsidRPr="00540DAD" w:rsidRDefault="00477F26" w:rsidP="00477F26">
      <w:pPr>
        <w:ind w:firstLine="709"/>
        <w:rPr>
          <w:rFonts w:ascii="Times New Roman" w:eastAsia="Batang" w:hAnsi="Times New Roman"/>
          <w:b/>
          <w:bCs/>
        </w:rPr>
      </w:pPr>
      <w:bookmarkStart w:id="10" w:name="_Hlk130295581"/>
      <w:r w:rsidRPr="00540DAD">
        <w:rPr>
          <w:rFonts w:ascii="Times New Roman" w:eastAsia="Batang" w:hAnsi="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01"/>
        <w:gridCol w:w="7252"/>
        <w:gridCol w:w="1273"/>
        <w:gridCol w:w="1423"/>
        <w:gridCol w:w="1420"/>
        <w:gridCol w:w="1235"/>
      </w:tblGrid>
      <w:tr w:rsidR="00477F26" w:rsidRPr="00540DAD" w14:paraId="723927EB" w14:textId="77777777" w:rsidTr="00912FC9">
        <w:trPr>
          <w:trHeight w:val="20"/>
        </w:trPr>
        <w:tc>
          <w:tcPr>
            <w:tcW w:w="714" w:type="pct"/>
            <w:vAlign w:val="center"/>
          </w:tcPr>
          <w:bookmarkEnd w:id="10"/>
          <w:p w14:paraId="4EFDA2B8" w14:textId="77777777" w:rsidR="00477F26" w:rsidRPr="00540DAD" w:rsidRDefault="00477F26" w:rsidP="00912FC9">
            <w:pPr>
              <w:suppressAutoHyphens/>
              <w:spacing w:after="0"/>
              <w:jc w:val="center"/>
              <w:rPr>
                <w:rFonts w:ascii="Times New Roman" w:eastAsia="Batang" w:hAnsi="Times New Roman"/>
                <w:b/>
                <w:bCs/>
              </w:rPr>
            </w:pPr>
            <w:r w:rsidRPr="00540DAD">
              <w:rPr>
                <w:rFonts w:ascii="Times New Roman" w:eastAsia="Batang" w:hAnsi="Times New Roman"/>
                <w:b/>
                <w:bCs/>
              </w:rPr>
              <w:t>Наименование разделов и тем</w:t>
            </w:r>
          </w:p>
        </w:tc>
        <w:tc>
          <w:tcPr>
            <w:tcW w:w="2466" w:type="pct"/>
            <w:vAlign w:val="center"/>
          </w:tcPr>
          <w:p w14:paraId="735845C8" w14:textId="77777777" w:rsidR="00477F26" w:rsidRPr="00540DAD" w:rsidRDefault="00477F26" w:rsidP="00912FC9">
            <w:pPr>
              <w:suppressAutoHyphens/>
              <w:spacing w:after="0"/>
              <w:jc w:val="center"/>
              <w:rPr>
                <w:rFonts w:ascii="Times New Roman" w:eastAsia="Batang" w:hAnsi="Times New Roman"/>
                <w:b/>
                <w:bCs/>
              </w:rPr>
            </w:pPr>
            <w:r w:rsidRPr="00540DAD">
              <w:rPr>
                <w:rFonts w:ascii="Times New Roman" w:eastAsia="Batang" w:hAnsi="Times New Roman"/>
                <w:b/>
                <w:bCs/>
              </w:rPr>
              <w:t>Содержание учебного материала и формы организации деятельности обучающихся</w:t>
            </w:r>
          </w:p>
        </w:tc>
        <w:tc>
          <w:tcPr>
            <w:tcW w:w="917" w:type="pct"/>
            <w:gridSpan w:val="2"/>
            <w:vAlign w:val="center"/>
          </w:tcPr>
          <w:p w14:paraId="1C79FACD" w14:textId="77777777" w:rsidR="00477F26" w:rsidRPr="00540DAD" w:rsidRDefault="00477F26" w:rsidP="00912FC9">
            <w:pPr>
              <w:suppressAutoHyphens/>
              <w:spacing w:after="0"/>
              <w:jc w:val="center"/>
              <w:rPr>
                <w:rFonts w:ascii="Times New Roman" w:eastAsia="Batang" w:hAnsi="Times New Roman"/>
                <w:b/>
                <w:bCs/>
              </w:rPr>
            </w:pPr>
            <w:r w:rsidRPr="00540DAD">
              <w:rPr>
                <w:rFonts w:ascii="Times New Roman" w:eastAsia="Batang" w:hAnsi="Times New Roman"/>
                <w:b/>
                <w:bCs/>
              </w:rPr>
              <w:t>Объем, акад. ч / в том числе в форме практической подготовки, акад. ч</w:t>
            </w:r>
          </w:p>
        </w:tc>
        <w:tc>
          <w:tcPr>
            <w:tcW w:w="483" w:type="pct"/>
            <w:vAlign w:val="center"/>
          </w:tcPr>
          <w:p w14:paraId="0E9748BE" w14:textId="77777777" w:rsidR="00477F26" w:rsidRPr="00540DAD" w:rsidRDefault="00477F26" w:rsidP="00912FC9">
            <w:pPr>
              <w:suppressAutoHyphens/>
              <w:spacing w:after="0"/>
              <w:jc w:val="center"/>
              <w:rPr>
                <w:rFonts w:ascii="Times New Roman" w:eastAsia="Batang" w:hAnsi="Times New Roman"/>
                <w:b/>
                <w:bCs/>
              </w:rPr>
            </w:pPr>
            <w:r w:rsidRPr="00540DAD">
              <w:rPr>
                <w:rFonts w:ascii="Times New Roman" w:eastAsia="Batang" w:hAnsi="Times New Roman"/>
                <w:b/>
                <w:bCs/>
              </w:rPr>
              <w:t>Коды компетенций, формированию которых способствует элемент программы</w:t>
            </w:r>
          </w:p>
        </w:tc>
        <w:tc>
          <w:tcPr>
            <w:tcW w:w="420" w:type="pct"/>
            <w:vAlign w:val="center"/>
          </w:tcPr>
          <w:p w14:paraId="5CCE5253" w14:textId="77777777" w:rsidR="00477F26" w:rsidRPr="00540DAD" w:rsidRDefault="00477F26" w:rsidP="00912FC9">
            <w:pPr>
              <w:suppressAutoHyphens/>
              <w:spacing w:after="0"/>
              <w:jc w:val="center"/>
              <w:rPr>
                <w:rFonts w:ascii="Times New Roman" w:eastAsia="Batang" w:hAnsi="Times New Roman"/>
                <w:b/>
                <w:bCs/>
              </w:rPr>
            </w:pPr>
            <w:r w:rsidRPr="00540DAD">
              <w:rPr>
                <w:rFonts w:ascii="Times New Roman" w:eastAsia="Batang" w:hAnsi="Times New Roman"/>
                <w:b/>
                <w:bCs/>
                <w:sz w:val="24"/>
                <w:szCs w:val="24"/>
              </w:rPr>
              <w:t>Код Н, У, З, Уо, Зо</w:t>
            </w:r>
          </w:p>
        </w:tc>
      </w:tr>
      <w:tr w:rsidR="00477F26" w:rsidRPr="00540DAD" w14:paraId="622CE501" w14:textId="77777777" w:rsidTr="00912FC9">
        <w:trPr>
          <w:trHeight w:val="20"/>
        </w:trPr>
        <w:tc>
          <w:tcPr>
            <w:tcW w:w="714" w:type="pct"/>
          </w:tcPr>
          <w:p w14:paraId="15BD668C" w14:textId="77777777" w:rsidR="00477F26" w:rsidRPr="00540DAD" w:rsidRDefault="00477F26" w:rsidP="00912FC9">
            <w:pPr>
              <w:spacing w:after="0" w:line="240" w:lineRule="auto"/>
              <w:jc w:val="center"/>
              <w:rPr>
                <w:rFonts w:ascii="Times New Roman" w:eastAsia="Batang" w:hAnsi="Times New Roman"/>
                <w:b/>
                <w:bCs/>
                <w:i/>
                <w:iCs/>
              </w:rPr>
            </w:pPr>
            <w:r w:rsidRPr="00540DAD">
              <w:rPr>
                <w:rFonts w:ascii="Times New Roman" w:eastAsia="Batang" w:hAnsi="Times New Roman"/>
                <w:b/>
                <w:bCs/>
                <w:i/>
                <w:iCs/>
              </w:rPr>
              <w:t>1</w:t>
            </w:r>
          </w:p>
        </w:tc>
        <w:tc>
          <w:tcPr>
            <w:tcW w:w="2466" w:type="pct"/>
          </w:tcPr>
          <w:p w14:paraId="1E13CC39" w14:textId="77777777" w:rsidR="00477F26" w:rsidRPr="00540DAD" w:rsidRDefault="00477F26" w:rsidP="00912FC9">
            <w:pPr>
              <w:spacing w:after="0" w:line="240" w:lineRule="auto"/>
              <w:jc w:val="center"/>
              <w:rPr>
                <w:rFonts w:ascii="Times New Roman" w:eastAsia="Batang" w:hAnsi="Times New Roman"/>
                <w:b/>
                <w:bCs/>
                <w:i/>
                <w:iCs/>
              </w:rPr>
            </w:pPr>
            <w:r w:rsidRPr="00540DAD">
              <w:rPr>
                <w:rFonts w:ascii="Times New Roman" w:eastAsia="Batang" w:hAnsi="Times New Roman"/>
                <w:b/>
                <w:bCs/>
                <w:i/>
                <w:iCs/>
              </w:rPr>
              <w:t>2</w:t>
            </w:r>
          </w:p>
        </w:tc>
        <w:tc>
          <w:tcPr>
            <w:tcW w:w="917" w:type="pct"/>
            <w:gridSpan w:val="2"/>
          </w:tcPr>
          <w:p w14:paraId="788E657E" w14:textId="77777777" w:rsidR="00477F26" w:rsidRPr="00540DAD" w:rsidRDefault="00477F26" w:rsidP="00912FC9">
            <w:pPr>
              <w:spacing w:after="0" w:line="240" w:lineRule="auto"/>
              <w:jc w:val="center"/>
              <w:rPr>
                <w:rFonts w:ascii="Times New Roman" w:eastAsia="Batang" w:hAnsi="Times New Roman"/>
                <w:b/>
                <w:bCs/>
                <w:i/>
                <w:iCs/>
              </w:rPr>
            </w:pPr>
            <w:r w:rsidRPr="00540DAD">
              <w:rPr>
                <w:rFonts w:ascii="Times New Roman" w:eastAsia="Batang" w:hAnsi="Times New Roman"/>
                <w:b/>
                <w:bCs/>
                <w:i/>
                <w:iCs/>
              </w:rPr>
              <w:t>3</w:t>
            </w:r>
          </w:p>
        </w:tc>
        <w:tc>
          <w:tcPr>
            <w:tcW w:w="483" w:type="pct"/>
          </w:tcPr>
          <w:p w14:paraId="09D89B39" w14:textId="77777777" w:rsidR="00477F26" w:rsidRPr="00540DAD" w:rsidRDefault="00477F26" w:rsidP="00912FC9">
            <w:pPr>
              <w:spacing w:after="0" w:line="240" w:lineRule="auto"/>
              <w:jc w:val="center"/>
              <w:rPr>
                <w:rFonts w:ascii="Times New Roman" w:eastAsia="Batang" w:hAnsi="Times New Roman"/>
                <w:b/>
                <w:bCs/>
                <w:i/>
                <w:iCs/>
              </w:rPr>
            </w:pPr>
            <w:r w:rsidRPr="00540DAD">
              <w:rPr>
                <w:rFonts w:ascii="Times New Roman" w:eastAsia="Batang" w:hAnsi="Times New Roman"/>
                <w:b/>
                <w:bCs/>
                <w:i/>
                <w:iCs/>
              </w:rPr>
              <w:t>4</w:t>
            </w:r>
          </w:p>
        </w:tc>
        <w:tc>
          <w:tcPr>
            <w:tcW w:w="420" w:type="pct"/>
          </w:tcPr>
          <w:p w14:paraId="55C78457" w14:textId="77777777" w:rsidR="00477F26" w:rsidRPr="00540DAD" w:rsidRDefault="00477F26" w:rsidP="00912FC9">
            <w:pPr>
              <w:spacing w:after="0" w:line="240" w:lineRule="auto"/>
              <w:jc w:val="center"/>
              <w:rPr>
                <w:rFonts w:ascii="Times New Roman" w:eastAsia="Batang" w:hAnsi="Times New Roman"/>
                <w:b/>
                <w:bCs/>
                <w:i/>
                <w:iCs/>
              </w:rPr>
            </w:pPr>
            <w:r w:rsidRPr="00540DAD">
              <w:rPr>
                <w:rFonts w:ascii="Times New Roman" w:eastAsia="Batang" w:hAnsi="Times New Roman"/>
                <w:b/>
                <w:bCs/>
                <w:i/>
                <w:iCs/>
              </w:rPr>
              <w:t>5</w:t>
            </w:r>
          </w:p>
        </w:tc>
      </w:tr>
      <w:tr w:rsidR="00477F26" w:rsidRPr="00540DAD" w14:paraId="5BBD49C7" w14:textId="77777777" w:rsidTr="00912FC9">
        <w:trPr>
          <w:trHeight w:val="20"/>
        </w:trPr>
        <w:tc>
          <w:tcPr>
            <w:tcW w:w="714" w:type="pct"/>
          </w:tcPr>
          <w:p w14:paraId="6F5A4AAD" w14:textId="77777777" w:rsidR="00477F26" w:rsidRPr="00540DAD" w:rsidRDefault="00477F26" w:rsidP="00912FC9">
            <w:pPr>
              <w:spacing w:after="0" w:line="240" w:lineRule="auto"/>
              <w:jc w:val="center"/>
              <w:rPr>
                <w:rFonts w:ascii="Times New Roman" w:eastAsia="Batang" w:hAnsi="Times New Roman"/>
                <w:b/>
                <w:bCs/>
                <w:i/>
                <w:iCs/>
              </w:rPr>
            </w:pPr>
          </w:p>
        </w:tc>
        <w:tc>
          <w:tcPr>
            <w:tcW w:w="2466" w:type="pct"/>
          </w:tcPr>
          <w:p w14:paraId="75EFBD97" w14:textId="77777777" w:rsidR="00477F26" w:rsidRPr="00540DAD" w:rsidRDefault="00477F26" w:rsidP="00912FC9">
            <w:pPr>
              <w:spacing w:after="0" w:line="240" w:lineRule="auto"/>
              <w:jc w:val="center"/>
              <w:rPr>
                <w:rFonts w:ascii="Times New Roman" w:eastAsia="Batang" w:hAnsi="Times New Roman"/>
                <w:b/>
                <w:bCs/>
                <w:i/>
                <w:iCs/>
              </w:rPr>
            </w:pPr>
          </w:p>
        </w:tc>
        <w:tc>
          <w:tcPr>
            <w:tcW w:w="433" w:type="pct"/>
            <w:shd w:val="clear" w:color="auto" w:fill="auto"/>
          </w:tcPr>
          <w:p w14:paraId="094935AE" w14:textId="77777777" w:rsidR="00477F26" w:rsidRPr="00540DAD" w:rsidRDefault="00477F26" w:rsidP="00912FC9">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 с учетом интенсификации 40%</w:t>
            </w:r>
          </w:p>
        </w:tc>
        <w:tc>
          <w:tcPr>
            <w:tcW w:w="484" w:type="pct"/>
            <w:shd w:val="clear" w:color="auto" w:fill="auto"/>
          </w:tcPr>
          <w:p w14:paraId="589D165F" w14:textId="77777777" w:rsidR="00477F26" w:rsidRPr="00540DAD" w:rsidRDefault="00477F26" w:rsidP="00912FC9">
            <w:pPr>
              <w:spacing w:after="0" w:line="240" w:lineRule="auto"/>
              <w:jc w:val="center"/>
              <w:rPr>
                <w:rFonts w:ascii="Times New Roman" w:eastAsia="Batang" w:hAnsi="Times New Roman"/>
                <w:b/>
                <w:bCs/>
                <w:i/>
                <w:iCs/>
              </w:rPr>
            </w:pPr>
            <w:proofErr w:type="spellStart"/>
            <w:r w:rsidRPr="00540DAD">
              <w:rPr>
                <w:rFonts w:ascii="Times New Roman" w:eastAsia="Batang" w:hAnsi="Times New Roman" w:cs="Batang"/>
                <w:b/>
                <w:bCs/>
                <w:color w:val="000000"/>
              </w:rPr>
              <w:t>Обязат</w:t>
            </w:r>
            <w:proofErr w:type="spellEnd"/>
            <w:r w:rsidRPr="00540DAD">
              <w:rPr>
                <w:rFonts w:ascii="Times New Roman" w:eastAsia="Batang" w:hAnsi="Times New Roman" w:cs="Batang"/>
                <w:b/>
                <w:bCs/>
                <w:color w:val="000000"/>
              </w:rPr>
              <w:t>. часть ОП</w:t>
            </w:r>
          </w:p>
        </w:tc>
        <w:tc>
          <w:tcPr>
            <w:tcW w:w="483" w:type="pct"/>
          </w:tcPr>
          <w:p w14:paraId="1D702344" w14:textId="77777777" w:rsidR="00477F26" w:rsidRPr="00540DAD" w:rsidRDefault="00477F26" w:rsidP="00912FC9">
            <w:pPr>
              <w:spacing w:after="0" w:line="240" w:lineRule="auto"/>
              <w:jc w:val="center"/>
              <w:rPr>
                <w:rFonts w:ascii="Times New Roman" w:eastAsia="Batang" w:hAnsi="Times New Roman"/>
                <w:b/>
                <w:bCs/>
                <w:i/>
                <w:iCs/>
              </w:rPr>
            </w:pPr>
          </w:p>
        </w:tc>
        <w:tc>
          <w:tcPr>
            <w:tcW w:w="420" w:type="pct"/>
          </w:tcPr>
          <w:p w14:paraId="720598A1" w14:textId="77777777" w:rsidR="00477F26" w:rsidRPr="00540DAD" w:rsidRDefault="00477F26" w:rsidP="00912FC9">
            <w:pPr>
              <w:spacing w:after="0" w:line="240" w:lineRule="auto"/>
              <w:jc w:val="center"/>
              <w:rPr>
                <w:rFonts w:ascii="Times New Roman" w:eastAsia="Batang" w:hAnsi="Times New Roman"/>
                <w:b/>
                <w:bCs/>
                <w:i/>
                <w:iCs/>
              </w:rPr>
            </w:pPr>
          </w:p>
        </w:tc>
      </w:tr>
      <w:tr w:rsidR="00477F26" w:rsidRPr="00540DAD" w14:paraId="2727A73B" w14:textId="77777777" w:rsidTr="00912FC9">
        <w:trPr>
          <w:trHeight w:val="20"/>
        </w:trPr>
        <w:tc>
          <w:tcPr>
            <w:tcW w:w="714" w:type="pct"/>
          </w:tcPr>
          <w:p w14:paraId="07C449B6" w14:textId="77777777" w:rsidR="00477F26" w:rsidRPr="00540DAD" w:rsidRDefault="00477F26" w:rsidP="00912FC9">
            <w:pPr>
              <w:spacing w:after="0" w:line="240" w:lineRule="auto"/>
              <w:jc w:val="center"/>
              <w:rPr>
                <w:rFonts w:ascii="Times New Roman" w:eastAsia="Batang" w:hAnsi="Times New Roman"/>
                <w:b/>
                <w:bCs/>
                <w:i/>
                <w:iCs/>
              </w:rPr>
            </w:pPr>
          </w:p>
        </w:tc>
        <w:tc>
          <w:tcPr>
            <w:tcW w:w="2466" w:type="pct"/>
          </w:tcPr>
          <w:p w14:paraId="104C8C9C" w14:textId="77777777" w:rsidR="00477F26" w:rsidRPr="00540DAD" w:rsidRDefault="00477F26" w:rsidP="00912FC9">
            <w:pPr>
              <w:spacing w:after="0" w:line="240" w:lineRule="auto"/>
              <w:jc w:val="center"/>
              <w:rPr>
                <w:rFonts w:ascii="Times New Roman" w:eastAsia="Batang" w:hAnsi="Times New Roman"/>
                <w:b/>
                <w:bCs/>
                <w:i/>
                <w:iCs/>
              </w:rPr>
            </w:pPr>
          </w:p>
        </w:tc>
        <w:tc>
          <w:tcPr>
            <w:tcW w:w="433" w:type="pct"/>
            <w:shd w:val="clear" w:color="auto" w:fill="auto"/>
          </w:tcPr>
          <w:p w14:paraId="63BAE6B4" w14:textId="0C419E69" w:rsidR="00477F26" w:rsidRPr="00540DAD" w:rsidRDefault="001E70D5" w:rsidP="00912FC9">
            <w:pPr>
              <w:spacing w:after="0" w:line="240" w:lineRule="auto"/>
              <w:jc w:val="center"/>
              <w:rPr>
                <w:rFonts w:ascii="Times New Roman" w:eastAsia="Batang" w:hAnsi="Times New Roman" w:cs="Batang"/>
                <w:b/>
                <w:bCs/>
                <w:color w:val="000000"/>
              </w:rPr>
            </w:pPr>
            <w:r>
              <w:rPr>
                <w:rFonts w:ascii="Times New Roman" w:eastAsia="Batang" w:hAnsi="Times New Roman" w:cs="Batang"/>
                <w:b/>
                <w:bCs/>
                <w:color w:val="000000"/>
              </w:rPr>
              <w:t>36/28</w:t>
            </w:r>
          </w:p>
        </w:tc>
        <w:tc>
          <w:tcPr>
            <w:tcW w:w="484" w:type="pct"/>
            <w:shd w:val="clear" w:color="auto" w:fill="auto"/>
          </w:tcPr>
          <w:p w14:paraId="143183C6" w14:textId="6BA03CF5" w:rsidR="00477F26" w:rsidRPr="00540DAD" w:rsidRDefault="00012E9F" w:rsidP="00912FC9">
            <w:pPr>
              <w:spacing w:after="0" w:line="240" w:lineRule="auto"/>
              <w:jc w:val="center"/>
              <w:rPr>
                <w:rFonts w:ascii="Times New Roman" w:eastAsia="Batang" w:hAnsi="Times New Roman" w:cs="Batang"/>
                <w:b/>
                <w:bCs/>
                <w:color w:val="000000"/>
              </w:rPr>
            </w:pPr>
            <w:r>
              <w:rPr>
                <w:rFonts w:ascii="Times New Roman" w:eastAsia="Batang" w:hAnsi="Times New Roman" w:cs="Batang"/>
                <w:b/>
                <w:bCs/>
                <w:color w:val="000000"/>
              </w:rPr>
              <w:t>36/12</w:t>
            </w:r>
          </w:p>
        </w:tc>
        <w:tc>
          <w:tcPr>
            <w:tcW w:w="483" w:type="pct"/>
          </w:tcPr>
          <w:p w14:paraId="4A990A7C" w14:textId="77777777" w:rsidR="00477F26" w:rsidRPr="00540DAD" w:rsidRDefault="00477F26" w:rsidP="00912FC9">
            <w:pPr>
              <w:spacing w:after="0" w:line="240" w:lineRule="auto"/>
              <w:jc w:val="center"/>
              <w:rPr>
                <w:rFonts w:ascii="Times New Roman" w:eastAsia="Batang" w:hAnsi="Times New Roman"/>
                <w:b/>
                <w:bCs/>
                <w:i/>
                <w:iCs/>
              </w:rPr>
            </w:pPr>
          </w:p>
        </w:tc>
        <w:tc>
          <w:tcPr>
            <w:tcW w:w="420" w:type="pct"/>
          </w:tcPr>
          <w:p w14:paraId="6C3422CB" w14:textId="77777777" w:rsidR="00477F26" w:rsidRPr="00540DAD" w:rsidRDefault="00477F26" w:rsidP="00912FC9">
            <w:pPr>
              <w:spacing w:after="0" w:line="240" w:lineRule="auto"/>
              <w:jc w:val="center"/>
              <w:rPr>
                <w:rFonts w:ascii="Times New Roman" w:eastAsia="Batang" w:hAnsi="Times New Roman"/>
                <w:b/>
                <w:bCs/>
                <w:i/>
                <w:iCs/>
              </w:rPr>
            </w:pPr>
          </w:p>
        </w:tc>
      </w:tr>
      <w:tr w:rsidR="00477F26" w:rsidRPr="00540DAD" w14:paraId="73F450A1" w14:textId="77777777" w:rsidTr="00912FC9">
        <w:trPr>
          <w:trHeight w:val="20"/>
        </w:trPr>
        <w:tc>
          <w:tcPr>
            <w:tcW w:w="3180" w:type="pct"/>
            <w:gridSpan w:val="2"/>
          </w:tcPr>
          <w:p w14:paraId="3747420C" w14:textId="77777777" w:rsidR="00477F26" w:rsidRPr="00540DAD" w:rsidRDefault="00477F26" w:rsidP="00912FC9">
            <w:pPr>
              <w:spacing w:after="0" w:line="360" w:lineRule="auto"/>
              <w:rPr>
                <w:rFonts w:ascii="Times New Roman" w:eastAsia="Batang" w:hAnsi="Times New Roman"/>
                <w:b/>
                <w:bCs/>
              </w:rPr>
            </w:pPr>
            <w:r w:rsidRPr="00540DAD">
              <w:rPr>
                <w:rFonts w:ascii="Times New Roman" w:eastAsia="Batang" w:hAnsi="Times New Roman" w:cs="Batang"/>
                <w:b/>
                <w:bCs/>
              </w:rPr>
              <w:t xml:space="preserve"> Раздел 1. Чрезвычайные ситуации мирного и военного времени </w:t>
            </w:r>
          </w:p>
        </w:tc>
        <w:tc>
          <w:tcPr>
            <w:tcW w:w="433" w:type="pct"/>
          </w:tcPr>
          <w:p w14:paraId="43BDA85E" w14:textId="77777777" w:rsidR="00477F26" w:rsidRPr="00540DAD" w:rsidRDefault="00477F26" w:rsidP="00912FC9">
            <w:pPr>
              <w:spacing w:after="0"/>
              <w:jc w:val="center"/>
              <w:rPr>
                <w:rFonts w:ascii="Times New Roman" w:eastAsia="Batang" w:hAnsi="Times New Roman"/>
                <w:b/>
                <w:bCs/>
                <w:i/>
                <w:iCs/>
              </w:rPr>
            </w:pPr>
          </w:p>
        </w:tc>
        <w:tc>
          <w:tcPr>
            <w:tcW w:w="484" w:type="pct"/>
          </w:tcPr>
          <w:p w14:paraId="5DF0E81A" w14:textId="77777777" w:rsidR="00477F26" w:rsidRPr="00540DAD" w:rsidRDefault="00477F26" w:rsidP="00912FC9">
            <w:pPr>
              <w:spacing w:after="0"/>
              <w:jc w:val="center"/>
              <w:rPr>
                <w:rFonts w:ascii="Times New Roman" w:eastAsia="Batang" w:hAnsi="Times New Roman"/>
                <w:b/>
                <w:bCs/>
                <w:i/>
                <w:iCs/>
              </w:rPr>
            </w:pPr>
          </w:p>
        </w:tc>
        <w:tc>
          <w:tcPr>
            <w:tcW w:w="483" w:type="pct"/>
          </w:tcPr>
          <w:p w14:paraId="7E0511FF" w14:textId="77777777" w:rsidR="00477F26" w:rsidRPr="00540DAD" w:rsidRDefault="00477F26" w:rsidP="00912FC9">
            <w:pPr>
              <w:spacing w:after="0"/>
              <w:jc w:val="center"/>
              <w:rPr>
                <w:rFonts w:ascii="Times New Roman" w:eastAsia="Batang" w:hAnsi="Times New Roman"/>
                <w:b/>
                <w:bCs/>
                <w:i/>
                <w:iCs/>
              </w:rPr>
            </w:pPr>
          </w:p>
        </w:tc>
        <w:tc>
          <w:tcPr>
            <w:tcW w:w="420" w:type="pct"/>
          </w:tcPr>
          <w:p w14:paraId="23905AB3" w14:textId="77777777" w:rsidR="00477F26" w:rsidRPr="00540DAD" w:rsidRDefault="00477F26" w:rsidP="00912FC9">
            <w:pPr>
              <w:spacing w:after="0"/>
              <w:jc w:val="center"/>
              <w:rPr>
                <w:rFonts w:ascii="Times New Roman" w:eastAsia="Batang" w:hAnsi="Times New Roman"/>
                <w:b/>
                <w:bCs/>
                <w:i/>
                <w:iCs/>
              </w:rPr>
            </w:pPr>
          </w:p>
        </w:tc>
      </w:tr>
      <w:tr w:rsidR="00477F26" w:rsidRPr="00540DAD" w14:paraId="270EF32A" w14:textId="77777777" w:rsidTr="00912FC9">
        <w:trPr>
          <w:trHeight w:val="20"/>
        </w:trPr>
        <w:tc>
          <w:tcPr>
            <w:tcW w:w="714" w:type="pct"/>
            <w:vMerge w:val="restart"/>
          </w:tcPr>
          <w:p w14:paraId="7EC614E4" w14:textId="77777777" w:rsidR="00477F26" w:rsidRPr="00540DAD" w:rsidRDefault="00477F26" w:rsidP="00912FC9">
            <w:pPr>
              <w:spacing w:after="0"/>
              <w:rPr>
                <w:rFonts w:ascii="Times New Roman" w:eastAsia="Batang" w:hAnsi="Times New Roman" w:cs="Batang"/>
                <w:b/>
                <w:bCs/>
              </w:rPr>
            </w:pPr>
          </w:p>
          <w:p w14:paraId="101C57F5" w14:textId="77777777" w:rsidR="00477F26" w:rsidRPr="00540DAD" w:rsidRDefault="00477F26" w:rsidP="00912FC9">
            <w:pPr>
              <w:spacing w:after="0"/>
              <w:rPr>
                <w:rFonts w:ascii="Times New Roman" w:eastAsia="Batang" w:hAnsi="Times New Roman" w:cs="Batang"/>
                <w:b/>
                <w:bCs/>
              </w:rPr>
            </w:pPr>
            <w:r w:rsidRPr="00540DAD">
              <w:rPr>
                <w:rFonts w:ascii="Times New Roman" w:eastAsia="Batang" w:hAnsi="Times New Roman" w:cs="Batang"/>
                <w:b/>
                <w:bCs/>
              </w:rPr>
              <w:t xml:space="preserve">Тема 1.1. Чрезвычайные ситуации </w:t>
            </w:r>
          </w:p>
          <w:p w14:paraId="2A66FF7D" w14:textId="77777777" w:rsidR="00477F26" w:rsidRPr="00540DAD" w:rsidRDefault="00477F26" w:rsidP="00912FC9">
            <w:pPr>
              <w:spacing w:after="0"/>
              <w:rPr>
                <w:rFonts w:ascii="Times New Roman" w:eastAsia="Batang" w:hAnsi="Times New Roman"/>
                <w:b/>
                <w:bCs/>
              </w:rPr>
            </w:pPr>
          </w:p>
          <w:p w14:paraId="4C641BB3" w14:textId="77777777" w:rsidR="00477F26" w:rsidRPr="00540DAD" w:rsidRDefault="00477F26" w:rsidP="00912FC9">
            <w:pPr>
              <w:spacing w:after="0"/>
              <w:rPr>
                <w:rFonts w:ascii="Times New Roman" w:eastAsia="Batang" w:hAnsi="Times New Roman"/>
                <w:b/>
                <w:bCs/>
              </w:rPr>
            </w:pPr>
          </w:p>
          <w:p w14:paraId="37879232" w14:textId="77777777" w:rsidR="00477F26" w:rsidRPr="00540DAD" w:rsidRDefault="00477F26" w:rsidP="00912FC9">
            <w:pPr>
              <w:spacing w:after="0"/>
              <w:rPr>
                <w:rFonts w:ascii="Times New Roman" w:eastAsia="Batang" w:hAnsi="Times New Roman"/>
                <w:b/>
                <w:bCs/>
              </w:rPr>
            </w:pPr>
          </w:p>
          <w:p w14:paraId="67005EC7" w14:textId="77777777" w:rsidR="00477F26" w:rsidRPr="00540DAD" w:rsidRDefault="00477F26" w:rsidP="00912FC9">
            <w:pPr>
              <w:spacing w:after="0"/>
              <w:rPr>
                <w:rFonts w:ascii="Times New Roman" w:eastAsia="Batang" w:hAnsi="Times New Roman"/>
                <w:b/>
                <w:bCs/>
              </w:rPr>
            </w:pPr>
          </w:p>
          <w:p w14:paraId="1440F799" w14:textId="77777777" w:rsidR="00477F26" w:rsidRPr="00540DAD" w:rsidRDefault="00477F26" w:rsidP="00912FC9">
            <w:pPr>
              <w:spacing w:after="0"/>
              <w:rPr>
                <w:rFonts w:ascii="Times New Roman" w:eastAsia="Batang" w:hAnsi="Times New Roman"/>
                <w:b/>
                <w:bCs/>
              </w:rPr>
            </w:pPr>
          </w:p>
          <w:p w14:paraId="1B67735D" w14:textId="77777777" w:rsidR="00477F26" w:rsidRPr="00540DAD" w:rsidRDefault="00477F26" w:rsidP="00912FC9">
            <w:pPr>
              <w:spacing w:after="0"/>
              <w:rPr>
                <w:rFonts w:ascii="Times New Roman" w:eastAsia="Batang" w:hAnsi="Times New Roman"/>
                <w:b/>
                <w:bCs/>
              </w:rPr>
            </w:pPr>
          </w:p>
          <w:p w14:paraId="6AC174E6" w14:textId="77777777" w:rsidR="00477F26" w:rsidRPr="00540DAD" w:rsidRDefault="00477F26" w:rsidP="00912FC9">
            <w:pPr>
              <w:spacing w:after="0"/>
              <w:rPr>
                <w:rFonts w:ascii="Times New Roman" w:eastAsia="Batang" w:hAnsi="Times New Roman"/>
                <w:b/>
                <w:bCs/>
              </w:rPr>
            </w:pPr>
          </w:p>
          <w:p w14:paraId="1AAE8BA6" w14:textId="77777777" w:rsidR="00477F26" w:rsidRPr="00540DAD" w:rsidRDefault="00477F26" w:rsidP="00912FC9">
            <w:pPr>
              <w:spacing w:after="0"/>
              <w:rPr>
                <w:rFonts w:ascii="Times New Roman" w:eastAsia="Batang" w:hAnsi="Times New Roman"/>
                <w:b/>
                <w:bCs/>
              </w:rPr>
            </w:pPr>
          </w:p>
          <w:p w14:paraId="35302EF4" w14:textId="77777777" w:rsidR="00477F26" w:rsidRPr="00540DAD" w:rsidRDefault="00477F26" w:rsidP="00912FC9">
            <w:pPr>
              <w:spacing w:after="0"/>
              <w:rPr>
                <w:rFonts w:ascii="Times New Roman" w:eastAsia="Batang" w:hAnsi="Times New Roman"/>
                <w:b/>
                <w:bCs/>
              </w:rPr>
            </w:pPr>
          </w:p>
          <w:p w14:paraId="148623B4" w14:textId="77777777" w:rsidR="00477F26" w:rsidRPr="00540DAD" w:rsidRDefault="00477F26" w:rsidP="00912FC9">
            <w:pPr>
              <w:spacing w:after="0"/>
              <w:rPr>
                <w:rFonts w:ascii="Times New Roman" w:eastAsia="Batang" w:hAnsi="Times New Roman"/>
                <w:b/>
                <w:bCs/>
              </w:rPr>
            </w:pPr>
          </w:p>
          <w:p w14:paraId="79147ACB" w14:textId="77777777" w:rsidR="00477F26" w:rsidRPr="00540DAD" w:rsidRDefault="00477F26" w:rsidP="00912FC9">
            <w:pPr>
              <w:spacing w:after="0"/>
              <w:rPr>
                <w:rFonts w:ascii="Times New Roman" w:eastAsia="Batang" w:hAnsi="Times New Roman"/>
                <w:b/>
                <w:bCs/>
              </w:rPr>
            </w:pPr>
          </w:p>
          <w:p w14:paraId="21B7A5C0" w14:textId="77777777" w:rsidR="00477F26" w:rsidRPr="00540DAD" w:rsidRDefault="00477F26" w:rsidP="00912FC9">
            <w:pPr>
              <w:spacing w:after="0"/>
              <w:rPr>
                <w:rFonts w:ascii="Times New Roman" w:eastAsia="Batang" w:hAnsi="Times New Roman"/>
                <w:b/>
                <w:bCs/>
              </w:rPr>
            </w:pPr>
          </w:p>
          <w:p w14:paraId="1D5E6EB9" w14:textId="77777777" w:rsidR="00477F26" w:rsidRPr="00540DAD" w:rsidRDefault="00477F26" w:rsidP="00912FC9">
            <w:pPr>
              <w:spacing w:after="0"/>
              <w:rPr>
                <w:rFonts w:ascii="Times New Roman" w:eastAsia="Batang" w:hAnsi="Times New Roman"/>
                <w:b/>
                <w:bCs/>
              </w:rPr>
            </w:pPr>
          </w:p>
          <w:p w14:paraId="4ACA7CFB" w14:textId="77777777" w:rsidR="00477F26" w:rsidRPr="00540DAD" w:rsidRDefault="00477F26" w:rsidP="00912FC9">
            <w:pPr>
              <w:spacing w:after="0"/>
              <w:rPr>
                <w:rFonts w:ascii="Times New Roman" w:eastAsia="Batang" w:hAnsi="Times New Roman"/>
                <w:b/>
                <w:bCs/>
              </w:rPr>
            </w:pPr>
          </w:p>
          <w:p w14:paraId="552997DA" w14:textId="77777777" w:rsidR="00477F26" w:rsidRPr="00540DAD" w:rsidRDefault="00477F26" w:rsidP="00912FC9">
            <w:pPr>
              <w:spacing w:after="0"/>
              <w:rPr>
                <w:rFonts w:ascii="Times New Roman" w:eastAsia="Batang" w:hAnsi="Times New Roman"/>
                <w:b/>
                <w:bCs/>
              </w:rPr>
            </w:pPr>
          </w:p>
          <w:p w14:paraId="37B36AE6" w14:textId="77777777" w:rsidR="00477F26" w:rsidRPr="00540DAD" w:rsidRDefault="00477F26" w:rsidP="00912FC9">
            <w:pPr>
              <w:spacing w:after="0"/>
              <w:rPr>
                <w:rFonts w:ascii="Times New Roman" w:eastAsia="Batang" w:hAnsi="Times New Roman"/>
                <w:b/>
                <w:bCs/>
              </w:rPr>
            </w:pPr>
          </w:p>
          <w:p w14:paraId="7918D830" w14:textId="77777777" w:rsidR="00477F26" w:rsidRPr="00540DAD" w:rsidRDefault="00477F26" w:rsidP="00912FC9">
            <w:pPr>
              <w:spacing w:after="0"/>
              <w:rPr>
                <w:rFonts w:ascii="Times New Roman" w:eastAsia="Batang" w:hAnsi="Times New Roman"/>
                <w:b/>
                <w:bCs/>
              </w:rPr>
            </w:pPr>
          </w:p>
          <w:p w14:paraId="492A9316" w14:textId="77777777" w:rsidR="00477F26" w:rsidRPr="00540DAD" w:rsidRDefault="00477F26" w:rsidP="00912FC9">
            <w:pPr>
              <w:spacing w:after="0"/>
              <w:rPr>
                <w:rFonts w:ascii="Times New Roman" w:eastAsia="Batang" w:hAnsi="Times New Roman"/>
                <w:b/>
                <w:bCs/>
              </w:rPr>
            </w:pPr>
          </w:p>
          <w:p w14:paraId="01599155" w14:textId="77777777" w:rsidR="00477F26" w:rsidRPr="00540DAD" w:rsidRDefault="00477F26" w:rsidP="00912FC9">
            <w:pPr>
              <w:spacing w:after="0"/>
              <w:rPr>
                <w:rFonts w:ascii="Times New Roman" w:eastAsia="Batang" w:hAnsi="Times New Roman"/>
                <w:b/>
                <w:bCs/>
              </w:rPr>
            </w:pPr>
          </w:p>
          <w:p w14:paraId="6429114A" w14:textId="77777777" w:rsidR="00477F26" w:rsidRPr="00540DAD" w:rsidRDefault="00477F26" w:rsidP="00912FC9">
            <w:pPr>
              <w:spacing w:after="0"/>
              <w:rPr>
                <w:rFonts w:ascii="Times New Roman" w:eastAsia="Batang" w:hAnsi="Times New Roman"/>
                <w:b/>
                <w:bCs/>
              </w:rPr>
            </w:pPr>
          </w:p>
          <w:p w14:paraId="1689328E" w14:textId="77777777" w:rsidR="00477F26" w:rsidRPr="00540DAD" w:rsidRDefault="00477F26" w:rsidP="00912FC9">
            <w:pPr>
              <w:spacing w:after="0"/>
              <w:rPr>
                <w:rFonts w:ascii="Times New Roman" w:eastAsia="Batang" w:hAnsi="Times New Roman"/>
                <w:b/>
                <w:bCs/>
              </w:rPr>
            </w:pPr>
          </w:p>
          <w:p w14:paraId="28653B64" w14:textId="77777777" w:rsidR="00477F26" w:rsidRPr="00540DAD" w:rsidRDefault="00477F26" w:rsidP="00912FC9">
            <w:pPr>
              <w:spacing w:after="0"/>
              <w:rPr>
                <w:rFonts w:ascii="Times New Roman" w:eastAsia="Batang" w:hAnsi="Times New Roman"/>
                <w:b/>
                <w:bCs/>
              </w:rPr>
            </w:pPr>
          </w:p>
          <w:p w14:paraId="4EA441F2" w14:textId="77777777" w:rsidR="00477F26" w:rsidRPr="00540DAD" w:rsidRDefault="00477F26" w:rsidP="00912FC9">
            <w:pPr>
              <w:spacing w:after="0"/>
              <w:rPr>
                <w:rFonts w:ascii="Times New Roman" w:eastAsia="Batang" w:hAnsi="Times New Roman"/>
                <w:b/>
                <w:bCs/>
              </w:rPr>
            </w:pPr>
          </w:p>
          <w:p w14:paraId="0E82B9DB" w14:textId="77777777" w:rsidR="00477F26" w:rsidRPr="00540DAD" w:rsidRDefault="00477F26" w:rsidP="00912FC9">
            <w:pPr>
              <w:spacing w:after="0"/>
              <w:rPr>
                <w:rFonts w:ascii="Times New Roman" w:eastAsia="Batang" w:hAnsi="Times New Roman"/>
                <w:b/>
                <w:bCs/>
              </w:rPr>
            </w:pPr>
          </w:p>
          <w:p w14:paraId="4820D156" w14:textId="77777777" w:rsidR="00477F26" w:rsidRPr="00540DAD" w:rsidRDefault="00477F26" w:rsidP="00912FC9">
            <w:pPr>
              <w:spacing w:after="0"/>
              <w:rPr>
                <w:rFonts w:ascii="Times New Roman" w:eastAsia="Batang" w:hAnsi="Times New Roman"/>
                <w:b/>
                <w:bCs/>
              </w:rPr>
            </w:pPr>
          </w:p>
        </w:tc>
        <w:tc>
          <w:tcPr>
            <w:tcW w:w="2466" w:type="pct"/>
          </w:tcPr>
          <w:p w14:paraId="2E0BB4B9" w14:textId="77777777" w:rsidR="00477F26" w:rsidRPr="00540DAD" w:rsidRDefault="00477F26" w:rsidP="00912FC9">
            <w:pPr>
              <w:spacing w:after="0"/>
              <w:rPr>
                <w:rFonts w:ascii="Times New Roman" w:eastAsia="Batang" w:hAnsi="Times New Roman"/>
                <w:b/>
                <w:bCs/>
                <w:i/>
              </w:rPr>
            </w:pPr>
            <w:r w:rsidRPr="00540DAD">
              <w:rPr>
                <w:rFonts w:ascii="Times New Roman" w:eastAsia="Batang" w:hAnsi="Times New Roman"/>
                <w:b/>
                <w:bCs/>
              </w:rPr>
              <w:lastRenderedPageBreak/>
              <w:t>Содержание</w:t>
            </w:r>
          </w:p>
        </w:tc>
        <w:tc>
          <w:tcPr>
            <w:tcW w:w="433" w:type="pct"/>
          </w:tcPr>
          <w:p w14:paraId="1220E6F1" w14:textId="77777777" w:rsidR="00477F26" w:rsidRPr="00540DAD" w:rsidRDefault="00477F26" w:rsidP="00912FC9">
            <w:pPr>
              <w:suppressAutoHyphens/>
              <w:spacing w:after="0"/>
              <w:jc w:val="center"/>
              <w:rPr>
                <w:rFonts w:ascii="Times New Roman" w:eastAsia="Batang" w:hAnsi="Times New Roman"/>
                <w:b/>
                <w:bCs/>
              </w:rPr>
            </w:pPr>
          </w:p>
        </w:tc>
        <w:tc>
          <w:tcPr>
            <w:tcW w:w="484" w:type="pct"/>
          </w:tcPr>
          <w:p w14:paraId="134854D7" w14:textId="77777777" w:rsidR="00477F26" w:rsidRPr="00540DAD" w:rsidRDefault="00477F26" w:rsidP="00912FC9">
            <w:pPr>
              <w:spacing w:after="0"/>
              <w:rPr>
                <w:rFonts w:ascii="Times New Roman" w:eastAsia="Batang" w:hAnsi="Times New Roman"/>
                <w:b/>
                <w:i/>
              </w:rPr>
            </w:pPr>
          </w:p>
        </w:tc>
        <w:tc>
          <w:tcPr>
            <w:tcW w:w="483" w:type="pct"/>
          </w:tcPr>
          <w:p w14:paraId="58EB72CD" w14:textId="77777777" w:rsidR="00477F26" w:rsidRPr="00540DAD" w:rsidRDefault="00477F26" w:rsidP="00912FC9">
            <w:pPr>
              <w:spacing w:after="0"/>
              <w:rPr>
                <w:rFonts w:ascii="Times New Roman" w:eastAsia="Batang" w:hAnsi="Times New Roman"/>
                <w:b/>
                <w:i/>
              </w:rPr>
            </w:pPr>
          </w:p>
        </w:tc>
        <w:tc>
          <w:tcPr>
            <w:tcW w:w="420" w:type="pct"/>
          </w:tcPr>
          <w:p w14:paraId="5BA0133D" w14:textId="77777777" w:rsidR="00477F26" w:rsidRPr="00540DAD" w:rsidRDefault="00477F26" w:rsidP="00912FC9">
            <w:pPr>
              <w:spacing w:after="0"/>
              <w:jc w:val="center"/>
              <w:rPr>
                <w:rFonts w:ascii="Times New Roman" w:eastAsia="Batang" w:hAnsi="Times New Roman"/>
                <w:b/>
                <w:i/>
              </w:rPr>
            </w:pPr>
          </w:p>
        </w:tc>
      </w:tr>
      <w:tr w:rsidR="00477F26" w:rsidRPr="00540DAD" w14:paraId="3241F86D" w14:textId="77777777" w:rsidTr="00912FC9">
        <w:trPr>
          <w:trHeight w:val="96"/>
        </w:trPr>
        <w:tc>
          <w:tcPr>
            <w:tcW w:w="714" w:type="pct"/>
            <w:vMerge/>
          </w:tcPr>
          <w:p w14:paraId="03934A3C" w14:textId="77777777" w:rsidR="00477F26" w:rsidRPr="00540DAD" w:rsidRDefault="00477F26" w:rsidP="00912FC9">
            <w:pPr>
              <w:spacing w:after="0"/>
              <w:rPr>
                <w:rFonts w:ascii="Times New Roman" w:eastAsia="Batang" w:hAnsi="Times New Roman"/>
                <w:b/>
                <w:bCs/>
                <w:i/>
                <w:highlight w:val="green"/>
              </w:rPr>
            </w:pPr>
          </w:p>
        </w:tc>
        <w:tc>
          <w:tcPr>
            <w:tcW w:w="2466" w:type="pct"/>
            <w:shd w:val="clear" w:color="auto" w:fill="auto"/>
          </w:tcPr>
          <w:p w14:paraId="44938736" w14:textId="77777777" w:rsidR="00477F26" w:rsidRPr="00540DAD" w:rsidRDefault="00477F26" w:rsidP="00912FC9">
            <w:pPr>
              <w:spacing w:after="0"/>
              <w:rPr>
                <w:rFonts w:ascii="Times New Roman" w:eastAsia="Batang" w:hAnsi="Times New Roman"/>
              </w:rPr>
            </w:pPr>
            <w:r w:rsidRPr="00540DAD">
              <w:rPr>
                <w:rFonts w:ascii="Times New Roman" w:eastAsia="Batang" w:hAnsi="Times New Roman"/>
              </w:rPr>
              <w:t>Существующая законодательная нормативно-техническая база по чрезвычайным ситуациям. Классификация чрезвычайных ситуаций. Виды стихийных бедствий. Опасные природные явления или процессы геофизического, гидрологического, метеорологического, атмосферного характера. Причины возникновения стихийных бедствий, их последствия</w:t>
            </w:r>
          </w:p>
          <w:p w14:paraId="6AB6EAEC" w14:textId="77777777" w:rsidR="00477F26" w:rsidRPr="00540DAD" w:rsidRDefault="00477F26" w:rsidP="00912FC9">
            <w:pPr>
              <w:spacing w:after="0"/>
              <w:rPr>
                <w:rFonts w:ascii="Times New Roman" w:eastAsia="Batang" w:hAnsi="Times New Roman"/>
              </w:rPr>
            </w:pPr>
            <w:r w:rsidRPr="00540DAD">
              <w:rPr>
                <w:rFonts w:ascii="Times New Roman" w:eastAsia="Batang" w:hAnsi="Times New Roman"/>
              </w:rPr>
              <w:t>Чрезвычайные ситуации техногенного характера, их последствия. Фазы развития ЧС, первичные и вторичные негативные воздействия ЧС. Радиационно-опасные объекты. Профилактика предупреждений аварийности на радиационно-опасных объектах. Чрезвычайные ситуации военного времени, их последствия. Характеристика современных средств ведения военных действий, поражающие факторы и зоны разрушения.</w:t>
            </w:r>
          </w:p>
          <w:p w14:paraId="065F4471" w14:textId="77777777" w:rsidR="00477F26" w:rsidRPr="00540DAD" w:rsidRDefault="00477F26" w:rsidP="00912FC9">
            <w:pPr>
              <w:spacing w:after="0"/>
              <w:rPr>
                <w:rFonts w:ascii="Times New Roman" w:eastAsia="Batang" w:hAnsi="Times New Roman"/>
                <w:b/>
                <w:bCs/>
              </w:rPr>
            </w:pPr>
            <w:r w:rsidRPr="00540DAD">
              <w:rPr>
                <w:rFonts w:ascii="Times New Roman" w:eastAsia="Batang" w:hAnsi="Times New Roman"/>
              </w:rPr>
              <w:t>Возникновение и развитие пожаров в жилых и промышленных районах, на объектах экономики.</w:t>
            </w:r>
            <w:r w:rsidRPr="00540DAD">
              <w:rPr>
                <w:rFonts w:ascii="Times New Roman" w:eastAsia="Batang" w:hAnsi="Times New Roman"/>
                <w:b/>
                <w:bCs/>
                <w:u w:val="single"/>
              </w:rPr>
              <w:t xml:space="preserve"> </w:t>
            </w:r>
          </w:p>
        </w:tc>
        <w:tc>
          <w:tcPr>
            <w:tcW w:w="433" w:type="pct"/>
            <w:shd w:val="clear" w:color="auto" w:fill="auto"/>
          </w:tcPr>
          <w:p w14:paraId="0FD15B53"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6DA9426F" w14:textId="77777777" w:rsidR="00477F26" w:rsidRPr="00540DAD" w:rsidRDefault="00477F26" w:rsidP="00912FC9">
            <w:pPr>
              <w:spacing w:after="0" w:line="240" w:lineRule="auto"/>
              <w:jc w:val="center"/>
              <w:rPr>
                <w:rFonts w:ascii="Times New Roman" w:eastAsia="Batang" w:hAnsi="Times New Roman"/>
                <w:iCs/>
              </w:rPr>
            </w:pPr>
          </w:p>
        </w:tc>
        <w:tc>
          <w:tcPr>
            <w:tcW w:w="483" w:type="pct"/>
            <w:vMerge w:val="restart"/>
          </w:tcPr>
          <w:p w14:paraId="1166A0E0" w14:textId="77777777" w:rsidR="00477F26" w:rsidRPr="00540DAD" w:rsidRDefault="00477F26" w:rsidP="00912FC9">
            <w:pPr>
              <w:spacing w:after="0"/>
              <w:rPr>
                <w:rFonts w:ascii="Times New Roman" w:eastAsia="Batang" w:hAnsi="Times New Roman"/>
                <w:iCs/>
              </w:rPr>
            </w:pPr>
            <w:r w:rsidRPr="00540DAD">
              <w:rPr>
                <w:rFonts w:ascii="Times New Roman" w:eastAsia="Batang" w:hAnsi="Times New Roman"/>
                <w:iCs/>
              </w:rPr>
              <w:t>ОК 01</w:t>
            </w:r>
          </w:p>
          <w:p w14:paraId="2936714A" w14:textId="77777777" w:rsidR="00477F26" w:rsidRPr="00540DAD" w:rsidRDefault="00477F26" w:rsidP="00912FC9">
            <w:pPr>
              <w:spacing w:after="0"/>
              <w:rPr>
                <w:rFonts w:ascii="Times New Roman" w:eastAsia="Batang" w:hAnsi="Times New Roman"/>
                <w:iCs/>
              </w:rPr>
            </w:pPr>
            <w:r w:rsidRPr="00540DAD">
              <w:rPr>
                <w:rFonts w:ascii="Times New Roman" w:eastAsia="Batang" w:hAnsi="Times New Roman"/>
                <w:iCs/>
              </w:rPr>
              <w:t>ОК 04</w:t>
            </w:r>
          </w:p>
          <w:p w14:paraId="28A4FB67" w14:textId="77777777" w:rsidR="00477F26" w:rsidRPr="00540DAD" w:rsidRDefault="00477F26" w:rsidP="00912FC9">
            <w:pPr>
              <w:spacing w:after="0"/>
              <w:jc w:val="center"/>
              <w:rPr>
                <w:rFonts w:ascii="Times New Roman" w:eastAsia="Batang" w:hAnsi="Times New Roman"/>
                <w:iCs/>
                <w:highlight w:val="green"/>
              </w:rPr>
            </w:pPr>
          </w:p>
        </w:tc>
        <w:tc>
          <w:tcPr>
            <w:tcW w:w="420" w:type="pct"/>
            <w:vMerge w:val="restart"/>
          </w:tcPr>
          <w:p w14:paraId="5C4D57E3" w14:textId="77777777" w:rsidR="00477F26" w:rsidRPr="00540DAD" w:rsidRDefault="00477F26" w:rsidP="00912FC9">
            <w:pPr>
              <w:spacing w:after="0"/>
              <w:jc w:val="center"/>
              <w:rPr>
                <w:rFonts w:ascii="Times New Roman" w:eastAsia="Batang" w:hAnsi="Times New Roman"/>
              </w:rPr>
            </w:pPr>
            <w:r w:rsidRPr="00540DAD">
              <w:rPr>
                <w:rFonts w:ascii="Times New Roman" w:eastAsia="Batang" w:hAnsi="Times New Roman"/>
              </w:rPr>
              <w:t>Зо 01.01</w:t>
            </w:r>
          </w:p>
          <w:p w14:paraId="1E318585" w14:textId="77777777" w:rsidR="00477F26" w:rsidRPr="00540DAD" w:rsidRDefault="00477F26" w:rsidP="00912FC9">
            <w:pPr>
              <w:spacing w:after="0"/>
              <w:jc w:val="center"/>
              <w:rPr>
                <w:rFonts w:ascii="Times New Roman" w:eastAsia="Batang" w:hAnsi="Times New Roman"/>
              </w:rPr>
            </w:pPr>
            <w:r w:rsidRPr="00540DAD">
              <w:rPr>
                <w:rFonts w:ascii="Times New Roman" w:eastAsia="Batang" w:hAnsi="Times New Roman"/>
              </w:rPr>
              <w:t>Зо 01.02</w:t>
            </w:r>
          </w:p>
          <w:p w14:paraId="6CDC01ED" w14:textId="77777777" w:rsidR="00477F26" w:rsidRPr="00540DAD" w:rsidRDefault="00477F26" w:rsidP="00912FC9">
            <w:pPr>
              <w:spacing w:after="0"/>
              <w:jc w:val="center"/>
              <w:rPr>
                <w:rFonts w:ascii="Times New Roman" w:eastAsia="Batang" w:hAnsi="Times New Roman"/>
              </w:rPr>
            </w:pPr>
            <w:r w:rsidRPr="00540DAD">
              <w:rPr>
                <w:rFonts w:ascii="Times New Roman" w:eastAsia="Batang" w:hAnsi="Times New Roman"/>
              </w:rPr>
              <w:t>Зо 01.03</w:t>
            </w:r>
          </w:p>
          <w:p w14:paraId="4F42CD4B" w14:textId="77777777" w:rsidR="00477F26" w:rsidRPr="00540DAD" w:rsidRDefault="00477F26" w:rsidP="00912FC9">
            <w:pPr>
              <w:spacing w:after="0"/>
              <w:jc w:val="center"/>
              <w:rPr>
                <w:rFonts w:ascii="Times New Roman" w:eastAsia="Batang" w:hAnsi="Times New Roman"/>
              </w:rPr>
            </w:pPr>
            <w:r w:rsidRPr="00540DAD">
              <w:rPr>
                <w:rFonts w:ascii="Times New Roman" w:eastAsia="Batang" w:hAnsi="Times New Roman"/>
              </w:rPr>
              <w:t>Зо 01.04</w:t>
            </w:r>
          </w:p>
          <w:p w14:paraId="50CA9B2C" w14:textId="77777777" w:rsidR="00477F26" w:rsidRPr="00540DAD" w:rsidRDefault="00477F26" w:rsidP="00912FC9">
            <w:pPr>
              <w:spacing w:after="0"/>
              <w:jc w:val="center"/>
              <w:rPr>
                <w:rFonts w:ascii="Times New Roman" w:eastAsia="Batang" w:hAnsi="Times New Roman"/>
              </w:rPr>
            </w:pPr>
            <w:r w:rsidRPr="00540DAD">
              <w:rPr>
                <w:rFonts w:ascii="Times New Roman" w:eastAsia="Batang" w:hAnsi="Times New Roman"/>
              </w:rPr>
              <w:t>Зо 01.05</w:t>
            </w:r>
          </w:p>
          <w:p w14:paraId="07AFDA87" w14:textId="77777777" w:rsidR="00477F26" w:rsidRPr="00540DAD" w:rsidRDefault="00477F26" w:rsidP="00912FC9">
            <w:pPr>
              <w:spacing w:after="0"/>
              <w:jc w:val="center"/>
              <w:rPr>
                <w:rFonts w:ascii="Times New Roman" w:eastAsia="Batang" w:hAnsi="Times New Roman"/>
              </w:rPr>
            </w:pPr>
            <w:r w:rsidRPr="00540DAD">
              <w:rPr>
                <w:rFonts w:ascii="Times New Roman" w:eastAsia="Batang" w:hAnsi="Times New Roman"/>
              </w:rPr>
              <w:t>Зо 04.01</w:t>
            </w:r>
          </w:p>
          <w:p w14:paraId="005F23F8" w14:textId="77777777" w:rsidR="00477F26" w:rsidRPr="00540DAD" w:rsidRDefault="00477F26" w:rsidP="00912FC9">
            <w:pPr>
              <w:spacing w:after="0"/>
              <w:jc w:val="center"/>
              <w:rPr>
                <w:rFonts w:ascii="Times New Roman" w:eastAsia="Batang" w:hAnsi="Times New Roman"/>
              </w:rPr>
            </w:pPr>
            <w:r w:rsidRPr="00540DAD">
              <w:rPr>
                <w:rFonts w:ascii="Times New Roman" w:eastAsia="Batang" w:hAnsi="Times New Roman"/>
              </w:rPr>
              <w:t>Уо 01.01</w:t>
            </w:r>
          </w:p>
          <w:p w14:paraId="5CF39A0A" w14:textId="77777777" w:rsidR="00477F26" w:rsidRPr="00540DAD" w:rsidRDefault="00477F26" w:rsidP="00912FC9">
            <w:pPr>
              <w:spacing w:after="0"/>
              <w:jc w:val="center"/>
              <w:rPr>
                <w:rFonts w:ascii="Times New Roman" w:eastAsia="Batang" w:hAnsi="Times New Roman"/>
              </w:rPr>
            </w:pPr>
            <w:r w:rsidRPr="00540DAD">
              <w:rPr>
                <w:rFonts w:ascii="Times New Roman" w:eastAsia="Batang" w:hAnsi="Times New Roman"/>
              </w:rPr>
              <w:t>Уо 01.02</w:t>
            </w:r>
          </w:p>
          <w:p w14:paraId="08694D46" w14:textId="77777777" w:rsidR="00477F26" w:rsidRPr="00540DAD" w:rsidRDefault="00477F26" w:rsidP="00912FC9">
            <w:pPr>
              <w:spacing w:after="0"/>
              <w:jc w:val="center"/>
              <w:rPr>
                <w:rFonts w:ascii="Times New Roman" w:eastAsia="Batang" w:hAnsi="Times New Roman"/>
              </w:rPr>
            </w:pPr>
            <w:r w:rsidRPr="00540DAD">
              <w:rPr>
                <w:rFonts w:ascii="Times New Roman" w:eastAsia="Batang" w:hAnsi="Times New Roman"/>
              </w:rPr>
              <w:t>Уо 01.03</w:t>
            </w:r>
          </w:p>
          <w:p w14:paraId="4AC63DE9" w14:textId="77777777" w:rsidR="00477F26" w:rsidRPr="00540DAD" w:rsidRDefault="00477F26" w:rsidP="00912FC9">
            <w:pPr>
              <w:spacing w:after="0"/>
              <w:jc w:val="center"/>
              <w:rPr>
                <w:rFonts w:ascii="Times New Roman" w:eastAsia="Batang" w:hAnsi="Times New Roman"/>
                <w:b/>
                <w:bCs/>
                <w:i/>
                <w:highlight w:val="green"/>
              </w:rPr>
            </w:pPr>
          </w:p>
        </w:tc>
      </w:tr>
      <w:tr w:rsidR="00477F26" w:rsidRPr="00540DAD" w14:paraId="303D5C80" w14:textId="77777777" w:rsidTr="00912FC9">
        <w:trPr>
          <w:trHeight w:val="20"/>
        </w:trPr>
        <w:tc>
          <w:tcPr>
            <w:tcW w:w="714" w:type="pct"/>
            <w:vMerge/>
          </w:tcPr>
          <w:p w14:paraId="27E42CD7"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7798F344"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 xml:space="preserve">Ядерное оружие, его поражающие факторы, зоны разрушения, степени разрушения зданий, сооружений, технических и транспортных средств. </w:t>
            </w:r>
            <w:r w:rsidRPr="00540DAD">
              <w:rPr>
                <w:rFonts w:ascii="Times New Roman" w:eastAsia="Batang" w:hAnsi="Times New Roman" w:cs="Batang"/>
              </w:rPr>
              <w:lastRenderedPageBreak/>
              <w:t>Химическое оружие. Классификация и токсикологические характеристики отображающих веществ, зоны заражения и очаги поражения. Бактериологическое оружие. Способы доставки. Карантин человека, попавшего в зону бактериологического оружия. Способы защиты.</w:t>
            </w:r>
          </w:p>
          <w:p w14:paraId="41B97CA0" w14:textId="77777777" w:rsidR="00477F26" w:rsidRPr="00540DAD" w:rsidRDefault="00477F26" w:rsidP="00912FC9">
            <w:pPr>
              <w:spacing w:after="0"/>
              <w:rPr>
                <w:rFonts w:ascii="Times New Roman" w:eastAsia="Batang" w:hAnsi="Times New Roman"/>
                <w:b/>
                <w:bCs/>
                <w:i/>
              </w:rPr>
            </w:pPr>
            <w:r w:rsidRPr="00540DAD">
              <w:rPr>
                <w:rFonts w:ascii="Times New Roman" w:eastAsia="Batang" w:hAnsi="Times New Roman" w:cs="Batang"/>
              </w:rPr>
              <w:t>Другие средства поражения. Вакуумный боеприпас, лазерное оружие, напалм, психотропное оружие</w:t>
            </w:r>
          </w:p>
        </w:tc>
        <w:tc>
          <w:tcPr>
            <w:tcW w:w="433" w:type="pct"/>
          </w:tcPr>
          <w:p w14:paraId="03EEE8F6"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7F6BC8E1" w14:textId="77777777" w:rsidR="00477F26" w:rsidRPr="00540DAD" w:rsidRDefault="00477F26" w:rsidP="00912FC9">
            <w:pPr>
              <w:spacing w:after="0" w:line="240" w:lineRule="auto"/>
              <w:jc w:val="center"/>
              <w:rPr>
                <w:rFonts w:ascii="Times New Roman" w:eastAsia="Batang" w:hAnsi="Times New Roman"/>
                <w:iCs/>
              </w:rPr>
            </w:pPr>
          </w:p>
        </w:tc>
        <w:tc>
          <w:tcPr>
            <w:tcW w:w="483" w:type="pct"/>
            <w:vMerge/>
          </w:tcPr>
          <w:p w14:paraId="650663AF" w14:textId="77777777" w:rsidR="00477F26" w:rsidRPr="00540DAD" w:rsidRDefault="00477F26" w:rsidP="00912FC9">
            <w:pPr>
              <w:spacing w:after="0"/>
              <w:jc w:val="center"/>
              <w:rPr>
                <w:rFonts w:ascii="Times New Roman" w:eastAsia="Batang" w:hAnsi="Times New Roman"/>
                <w:iCs/>
                <w:highlight w:val="green"/>
              </w:rPr>
            </w:pPr>
          </w:p>
        </w:tc>
        <w:tc>
          <w:tcPr>
            <w:tcW w:w="420" w:type="pct"/>
            <w:vMerge/>
          </w:tcPr>
          <w:p w14:paraId="412B2BD5" w14:textId="77777777" w:rsidR="00477F26" w:rsidRPr="00540DAD" w:rsidRDefault="00477F26" w:rsidP="00912FC9">
            <w:pPr>
              <w:spacing w:after="0"/>
              <w:jc w:val="center"/>
              <w:rPr>
                <w:rFonts w:ascii="Times New Roman" w:eastAsia="Batang" w:hAnsi="Times New Roman"/>
                <w:b/>
                <w:bCs/>
                <w:i/>
                <w:highlight w:val="green"/>
              </w:rPr>
            </w:pPr>
          </w:p>
        </w:tc>
      </w:tr>
      <w:tr w:rsidR="00477F26" w:rsidRPr="00540DAD" w14:paraId="219AFACB" w14:textId="77777777" w:rsidTr="00912FC9">
        <w:trPr>
          <w:trHeight w:val="20"/>
        </w:trPr>
        <w:tc>
          <w:tcPr>
            <w:tcW w:w="714" w:type="pct"/>
            <w:vMerge/>
          </w:tcPr>
          <w:p w14:paraId="3D127756"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0878FA1C" w14:textId="77777777" w:rsidR="00477F26" w:rsidRPr="00540DAD" w:rsidRDefault="00477F26" w:rsidP="00912FC9">
            <w:pPr>
              <w:spacing w:after="0"/>
              <w:jc w:val="both"/>
              <w:rPr>
                <w:rFonts w:ascii="Times New Roman" w:eastAsia="Batang" w:hAnsi="Times New Roman"/>
                <w:b/>
                <w:i/>
              </w:rPr>
            </w:pPr>
            <w:r w:rsidRPr="00540DAD">
              <w:rPr>
                <w:rFonts w:ascii="Times New Roman" w:eastAsia="Batang" w:hAnsi="Times New Roman"/>
                <w:b/>
                <w:bCs/>
              </w:rPr>
              <w:t>В том числе практических и лабораторных занятий</w:t>
            </w:r>
          </w:p>
        </w:tc>
        <w:tc>
          <w:tcPr>
            <w:tcW w:w="433" w:type="pct"/>
            <w:vAlign w:val="center"/>
          </w:tcPr>
          <w:p w14:paraId="241FABD0" w14:textId="77777777" w:rsidR="00477F26" w:rsidRPr="00540DAD" w:rsidRDefault="00477F26" w:rsidP="00912FC9">
            <w:pPr>
              <w:suppressAutoHyphens/>
              <w:spacing w:after="0"/>
              <w:rPr>
                <w:rFonts w:ascii="Times New Roman" w:eastAsia="Batang" w:hAnsi="Times New Roman"/>
                <w:b/>
                <w:bCs/>
                <w:iCs/>
              </w:rPr>
            </w:pPr>
          </w:p>
        </w:tc>
        <w:tc>
          <w:tcPr>
            <w:tcW w:w="484" w:type="pct"/>
          </w:tcPr>
          <w:p w14:paraId="6E0F0168" w14:textId="77777777" w:rsidR="00477F26" w:rsidRPr="00540DAD" w:rsidRDefault="00477F26" w:rsidP="00912FC9">
            <w:pPr>
              <w:spacing w:after="0"/>
              <w:rPr>
                <w:rFonts w:ascii="Times New Roman" w:eastAsia="Batang" w:hAnsi="Times New Roman"/>
                <w:iCs/>
                <w:highlight w:val="green"/>
              </w:rPr>
            </w:pPr>
          </w:p>
        </w:tc>
        <w:tc>
          <w:tcPr>
            <w:tcW w:w="483" w:type="pct"/>
            <w:vMerge/>
          </w:tcPr>
          <w:p w14:paraId="50B5F17C" w14:textId="77777777" w:rsidR="00477F26" w:rsidRPr="00540DAD" w:rsidRDefault="00477F26" w:rsidP="00912FC9">
            <w:pPr>
              <w:spacing w:after="0"/>
              <w:jc w:val="center"/>
              <w:rPr>
                <w:rFonts w:ascii="Times New Roman" w:eastAsia="Batang" w:hAnsi="Times New Roman"/>
                <w:iCs/>
                <w:highlight w:val="green"/>
              </w:rPr>
            </w:pPr>
          </w:p>
        </w:tc>
        <w:tc>
          <w:tcPr>
            <w:tcW w:w="420" w:type="pct"/>
            <w:vMerge/>
          </w:tcPr>
          <w:p w14:paraId="6EFE01E1" w14:textId="77777777" w:rsidR="00477F26" w:rsidRPr="00540DAD" w:rsidRDefault="00477F26" w:rsidP="00912FC9">
            <w:pPr>
              <w:spacing w:after="0"/>
              <w:jc w:val="center"/>
              <w:rPr>
                <w:rFonts w:ascii="Times New Roman" w:eastAsia="Batang" w:hAnsi="Times New Roman"/>
                <w:b/>
                <w:i/>
                <w:highlight w:val="green"/>
              </w:rPr>
            </w:pPr>
          </w:p>
        </w:tc>
      </w:tr>
      <w:tr w:rsidR="00477F26" w:rsidRPr="00540DAD" w14:paraId="40815A65" w14:textId="77777777" w:rsidTr="00912FC9">
        <w:trPr>
          <w:trHeight w:val="780"/>
        </w:trPr>
        <w:tc>
          <w:tcPr>
            <w:tcW w:w="714" w:type="pct"/>
            <w:vMerge/>
          </w:tcPr>
          <w:p w14:paraId="51940082"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35E44EFF"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12B76953" w14:textId="77777777" w:rsidR="00477F26" w:rsidRPr="00540DAD" w:rsidRDefault="00477F26" w:rsidP="00912FC9">
            <w:pPr>
              <w:spacing w:after="0"/>
              <w:rPr>
                <w:rFonts w:ascii="Times New Roman" w:eastAsia="Batang" w:hAnsi="Times New Roman"/>
                <w:b/>
                <w:iCs/>
              </w:rPr>
            </w:pPr>
            <w:r w:rsidRPr="00540DAD">
              <w:rPr>
                <w:rFonts w:ascii="Times New Roman" w:eastAsia="Batang" w:hAnsi="Times New Roman" w:cs="Batang"/>
              </w:rPr>
              <w:t>Чрезвычайная ситуация, причины возникновения, последствия и способы защиты</w:t>
            </w:r>
          </w:p>
        </w:tc>
        <w:tc>
          <w:tcPr>
            <w:tcW w:w="433" w:type="pct"/>
          </w:tcPr>
          <w:p w14:paraId="21506314"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23F5CC83" w14:textId="77777777" w:rsidR="00477F26" w:rsidRPr="00540DAD" w:rsidRDefault="00477F26" w:rsidP="00912FC9">
            <w:pPr>
              <w:spacing w:after="0"/>
              <w:jc w:val="center"/>
              <w:rPr>
                <w:rFonts w:ascii="Times New Roman" w:eastAsia="Batang" w:hAnsi="Times New Roman"/>
                <w:iCs/>
              </w:rPr>
            </w:pPr>
          </w:p>
        </w:tc>
        <w:tc>
          <w:tcPr>
            <w:tcW w:w="483" w:type="pct"/>
            <w:vMerge/>
          </w:tcPr>
          <w:p w14:paraId="27B373B1" w14:textId="77777777" w:rsidR="00477F26" w:rsidRPr="00540DAD" w:rsidRDefault="00477F26" w:rsidP="00912FC9">
            <w:pPr>
              <w:spacing w:after="0"/>
              <w:jc w:val="center"/>
              <w:rPr>
                <w:rFonts w:ascii="Times New Roman" w:eastAsia="Batang" w:hAnsi="Times New Roman"/>
                <w:iCs/>
              </w:rPr>
            </w:pPr>
          </w:p>
        </w:tc>
        <w:tc>
          <w:tcPr>
            <w:tcW w:w="420" w:type="pct"/>
            <w:vMerge/>
          </w:tcPr>
          <w:p w14:paraId="2A6A0653" w14:textId="77777777" w:rsidR="00477F26" w:rsidRPr="00540DAD" w:rsidRDefault="00477F26" w:rsidP="00912FC9">
            <w:pPr>
              <w:spacing w:after="0"/>
              <w:jc w:val="center"/>
              <w:rPr>
                <w:rFonts w:ascii="Times New Roman" w:eastAsia="Batang" w:hAnsi="Times New Roman"/>
                <w:b/>
                <w:i/>
              </w:rPr>
            </w:pPr>
          </w:p>
        </w:tc>
      </w:tr>
      <w:tr w:rsidR="00477F26" w:rsidRPr="00540DAD" w14:paraId="0CF3714E" w14:textId="77777777" w:rsidTr="00912FC9">
        <w:trPr>
          <w:trHeight w:val="20"/>
        </w:trPr>
        <w:tc>
          <w:tcPr>
            <w:tcW w:w="714" w:type="pct"/>
            <w:vMerge/>
          </w:tcPr>
          <w:p w14:paraId="3D75B008"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66EEE67D"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760D4377" w14:textId="77777777" w:rsidR="00477F26" w:rsidRPr="00540DAD" w:rsidRDefault="00477F26" w:rsidP="00912FC9">
            <w:pPr>
              <w:spacing w:after="0"/>
              <w:rPr>
                <w:rFonts w:ascii="Times New Roman" w:eastAsia="Batang" w:hAnsi="Times New Roman"/>
                <w:b/>
                <w:i/>
              </w:rPr>
            </w:pPr>
            <w:r w:rsidRPr="00540DAD">
              <w:rPr>
                <w:rFonts w:ascii="Times New Roman" w:eastAsia="Batang" w:hAnsi="Times New Roman" w:cs="Batang"/>
                <w:bCs/>
              </w:rPr>
              <w:t>Меры пожарной безопасности и правила безопасного поведения при пожарах. Первичные средства пожаротушения, правила их применения. Права и обязанности граждан в области пожарной безопасности</w:t>
            </w:r>
          </w:p>
        </w:tc>
        <w:tc>
          <w:tcPr>
            <w:tcW w:w="433" w:type="pct"/>
          </w:tcPr>
          <w:p w14:paraId="75E2284F"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0031571D" w14:textId="77777777" w:rsidR="00477F26" w:rsidRPr="00540DAD" w:rsidRDefault="00477F26" w:rsidP="00912FC9">
            <w:pPr>
              <w:spacing w:after="0"/>
              <w:jc w:val="center"/>
              <w:rPr>
                <w:rFonts w:ascii="Times New Roman" w:eastAsia="Batang" w:hAnsi="Times New Roman"/>
                <w:iCs/>
              </w:rPr>
            </w:pPr>
          </w:p>
        </w:tc>
        <w:tc>
          <w:tcPr>
            <w:tcW w:w="483" w:type="pct"/>
            <w:vMerge/>
          </w:tcPr>
          <w:p w14:paraId="7FE7A31C" w14:textId="77777777" w:rsidR="00477F26" w:rsidRPr="00540DAD" w:rsidRDefault="00477F26" w:rsidP="00912FC9">
            <w:pPr>
              <w:spacing w:after="0" w:line="240" w:lineRule="auto"/>
              <w:jc w:val="center"/>
              <w:rPr>
                <w:rFonts w:ascii="Times New Roman" w:eastAsia="Batang" w:hAnsi="Times New Roman"/>
                <w:iCs/>
              </w:rPr>
            </w:pPr>
          </w:p>
        </w:tc>
        <w:tc>
          <w:tcPr>
            <w:tcW w:w="420" w:type="pct"/>
            <w:vMerge/>
          </w:tcPr>
          <w:p w14:paraId="7469767C" w14:textId="77777777" w:rsidR="00477F26" w:rsidRPr="00540DAD" w:rsidRDefault="00477F26" w:rsidP="00912FC9">
            <w:pPr>
              <w:spacing w:after="0"/>
              <w:jc w:val="center"/>
              <w:rPr>
                <w:rFonts w:ascii="Times New Roman" w:eastAsia="Batang" w:hAnsi="Times New Roman"/>
                <w:b/>
                <w:i/>
              </w:rPr>
            </w:pPr>
          </w:p>
        </w:tc>
      </w:tr>
      <w:tr w:rsidR="00477F26" w:rsidRPr="00540DAD" w14:paraId="45F691CF" w14:textId="77777777" w:rsidTr="00912FC9">
        <w:trPr>
          <w:trHeight w:val="20"/>
        </w:trPr>
        <w:tc>
          <w:tcPr>
            <w:tcW w:w="714" w:type="pct"/>
            <w:vMerge/>
          </w:tcPr>
          <w:p w14:paraId="724E735B"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6AC68D6" w14:textId="77777777" w:rsidR="00477F26" w:rsidRPr="00540DAD" w:rsidRDefault="00477F26" w:rsidP="00912FC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5F3EC078"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056A9690"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651EB30E"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65C80862"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B52DE3B" w14:textId="77777777" w:rsidTr="00912FC9">
        <w:trPr>
          <w:trHeight w:val="20"/>
        </w:trPr>
        <w:tc>
          <w:tcPr>
            <w:tcW w:w="714" w:type="pct"/>
            <w:vMerge w:val="restart"/>
          </w:tcPr>
          <w:p w14:paraId="1F4495DB" w14:textId="77777777" w:rsidR="00477F26" w:rsidRPr="00540DAD" w:rsidRDefault="00477F26" w:rsidP="00912FC9">
            <w:pPr>
              <w:suppressAutoHyphens/>
              <w:spacing w:after="0" w:line="240" w:lineRule="auto"/>
              <w:rPr>
                <w:rFonts w:ascii="Times New Roman" w:eastAsia="Batang" w:hAnsi="Times New Roman" w:cs="Batang"/>
                <w:b/>
                <w:bCs/>
                <w:iCs/>
              </w:rPr>
            </w:pPr>
            <w:r w:rsidRPr="00540DAD">
              <w:rPr>
                <w:rFonts w:ascii="Times New Roman" w:eastAsia="Batang" w:hAnsi="Times New Roman" w:cs="Batang"/>
                <w:b/>
                <w:bCs/>
                <w:iCs/>
              </w:rPr>
              <w:t>Тема 1.2.</w:t>
            </w:r>
          </w:p>
          <w:p w14:paraId="2535BC5D"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Устойчивость производств в условиях чрезвычайных ситуаций</w:t>
            </w:r>
          </w:p>
          <w:p w14:paraId="19881268"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1436D25C"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1630DE34"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6BC92F01"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201D2975"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19CC3D28"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072D01D9" w14:textId="77777777" w:rsidTr="00912FC9">
        <w:trPr>
          <w:trHeight w:val="20"/>
        </w:trPr>
        <w:tc>
          <w:tcPr>
            <w:tcW w:w="714" w:type="pct"/>
            <w:vMerge/>
          </w:tcPr>
          <w:p w14:paraId="452447D6"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1BE4C4BF"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Понятие об устойчивости промышленного объекта в ЧС. Сущность устойчивости функционирования объектов и систем.</w:t>
            </w:r>
          </w:p>
          <w:p w14:paraId="325C8B5C"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Оценка фактической устойчивости объекта в условиях ЧС. Пути повышения устойчивости в условиях ЧС объектов, систем водо-, газо-, энерго-, теплоснабжения. Факторы, определяющие устойчивость. Нормы проектирования инженерно-технических мероприятий гражданской обороны. Назначение и порядок их осуществления</w:t>
            </w:r>
          </w:p>
        </w:tc>
        <w:tc>
          <w:tcPr>
            <w:tcW w:w="433" w:type="pct"/>
          </w:tcPr>
          <w:p w14:paraId="235B1633"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786F6AD4" w14:textId="77777777" w:rsidR="00477F26" w:rsidRPr="00540DAD" w:rsidRDefault="00477F26" w:rsidP="00912FC9">
            <w:pPr>
              <w:spacing w:after="0"/>
              <w:jc w:val="center"/>
              <w:rPr>
                <w:rFonts w:ascii="Times New Roman" w:eastAsia="Batang" w:hAnsi="Times New Roman"/>
                <w:iCs/>
              </w:rPr>
            </w:pPr>
          </w:p>
        </w:tc>
        <w:tc>
          <w:tcPr>
            <w:tcW w:w="483" w:type="pct"/>
          </w:tcPr>
          <w:p w14:paraId="65625215" w14:textId="77777777" w:rsidR="00477F26" w:rsidRPr="00540DAD" w:rsidRDefault="00477F26" w:rsidP="00912FC9">
            <w:pPr>
              <w:spacing w:after="0"/>
              <w:jc w:val="center"/>
              <w:rPr>
                <w:rFonts w:ascii="Times New Roman" w:eastAsia="Batang" w:hAnsi="Times New Roman"/>
                <w:iCs/>
              </w:rPr>
            </w:pPr>
            <w:r w:rsidRPr="00540DAD">
              <w:rPr>
                <w:rFonts w:ascii="Times New Roman" w:eastAsia="Batang" w:hAnsi="Times New Roman"/>
                <w:iCs/>
              </w:rPr>
              <w:t>ОК 01</w:t>
            </w:r>
          </w:p>
          <w:p w14:paraId="07F3CE44" w14:textId="77777777" w:rsidR="00477F26" w:rsidRPr="00540DAD" w:rsidRDefault="00477F26" w:rsidP="00912FC9">
            <w:pPr>
              <w:spacing w:after="0" w:line="240" w:lineRule="auto"/>
              <w:jc w:val="center"/>
              <w:rPr>
                <w:rFonts w:ascii="Times New Roman" w:eastAsia="Batang" w:hAnsi="Times New Roman"/>
                <w:iCs/>
                <w:u w:val="single"/>
              </w:rPr>
            </w:pPr>
            <w:r w:rsidRPr="00540DAD">
              <w:rPr>
                <w:rFonts w:ascii="Times New Roman" w:eastAsia="Batang" w:hAnsi="Times New Roman"/>
                <w:iCs/>
              </w:rPr>
              <w:t>ОК 04</w:t>
            </w:r>
          </w:p>
        </w:tc>
        <w:tc>
          <w:tcPr>
            <w:tcW w:w="420" w:type="pct"/>
          </w:tcPr>
          <w:p w14:paraId="2F3CC9FD"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4A1DCD18"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01.03</w:t>
            </w:r>
          </w:p>
          <w:p w14:paraId="7451F7EB"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01.04</w:t>
            </w:r>
          </w:p>
          <w:p w14:paraId="07A0E949"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43225330"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01.01</w:t>
            </w:r>
          </w:p>
          <w:p w14:paraId="16DE1EB9"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01.02</w:t>
            </w:r>
          </w:p>
          <w:p w14:paraId="624D6138"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4D977C28"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01.04</w:t>
            </w:r>
          </w:p>
          <w:p w14:paraId="4782EA11"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045A585C"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01.06</w:t>
            </w:r>
          </w:p>
          <w:p w14:paraId="18FC6E28" w14:textId="77777777" w:rsidR="00477F26" w:rsidRPr="00540DAD" w:rsidRDefault="00477F26" w:rsidP="00912FC9">
            <w:pPr>
              <w:spacing w:after="0" w:line="240" w:lineRule="auto"/>
              <w:jc w:val="center"/>
              <w:rPr>
                <w:rFonts w:ascii="Times New Roman" w:eastAsia="Batang" w:hAnsi="Times New Roman" w:cs="Batang"/>
              </w:rPr>
            </w:pPr>
            <w:r w:rsidRPr="00540DAD">
              <w:rPr>
                <w:rFonts w:ascii="Times New Roman" w:eastAsia="Batang" w:hAnsi="Times New Roman" w:cs="Batang"/>
              </w:rPr>
              <w:t>Уо 01.09</w:t>
            </w:r>
          </w:p>
          <w:p w14:paraId="271AB8DE" w14:textId="77777777" w:rsidR="00477F26" w:rsidRPr="00540DAD" w:rsidRDefault="00477F26" w:rsidP="00912FC9">
            <w:pPr>
              <w:spacing w:after="0" w:line="240" w:lineRule="auto"/>
              <w:jc w:val="center"/>
              <w:rPr>
                <w:rFonts w:ascii="Times New Roman" w:eastAsia="Batang" w:hAnsi="Times New Roman" w:cs="Batang"/>
              </w:rPr>
            </w:pPr>
            <w:r w:rsidRPr="00540DAD">
              <w:rPr>
                <w:rFonts w:ascii="Times New Roman" w:eastAsia="Batang" w:hAnsi="Times New Roman" w:cs="Batang"/>
              </w:rPr>
              <w:t>Уо 04.01</w:t>
            </w:r>
          </w:p>
          <w:p w14:paraId="4732E94D"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26351867" w14:textId="77777777" w:rsidTr="00912FC9">
        <w:trPr>
          <w:trHeight w:val="20"/>
        </w:trPr>
        <w:tc>
          <w:tcPr>
            <w:tcW w:w="714" w:type="pct"/>
            <w:vMerge/>
          </w:tcPr>
          <w:p w14:paraId="64AC9142"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B4D905B"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79A7C4CD"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3435F332"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14BF8F6C"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13EDD5F0"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24C6D47" w14:textId="77777777" w:rsidTr="00912FC9">
        <w:trPr>
          <w:trHeight w:val="20"/>
        </w:trPr>
        <w:tc>
          <w:tcPr>
            <w:tcW w:w="714" w:type="pct"/>
            <w:vMerge/>
          </w:tcPr>
          <w:p w14:paraId="5DF5F471"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3FAF88C3" w14:textId="77777777" w:rsidR="00477F26" w:rsidRPr="00540DAD" w:rsidRDefault="00477F26" w:rsidP="00912FC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4C1E8864"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4A633F37"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5C7D077B"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4394E61B"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29B6654" w14:textId="77777777" w:rsidTr="00912FC9">
        <w:trPr>
          <w:trHeight w:val="20"/>
        </w:trPr>
        <w:tc>
          <w:tcPr>
            <w:tcW w:w="3180" w:type="pct"/>
            <w:gridSpan w:val="2"/>
          </w:tcPr>
          <w:p w14:paraId="090923F9"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bCs/>
              </w:rPr>
              <w:t>Раздел 2. Государственная система защиты от чрезвычайных ситуаций</w:t>
            </w:r>
          </w:p>
        </w:tc>
        <w:tc>
          <w:tcPr>
            <w:tcW w:w="433" w:type="pct"/>
          </w:tcPr>
          <w:p w14:paraId="3EB5BF81"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5D808C9B" w14:textId="77777777" w:rsidR="00477F26" w:rsidRPr="00E52A4B" w:rsidRDefault="00477F26" w:rsidP="00912FC9">
            <w:pPr>
              <w:spacing w:after="0" w:line="240" w:lineRule="auto"/>
              <w:jc w:val="center"/>
              <w:rPr>
                <w:rFonts w:ascii="Times New Roman" w:eastAsia="Batang" w:hAnsi="Times New Roman"/>
                <w:b/>
                <w:bCs/>
                <w:iCs/>
              </w:rPr>
            </w:pPr>
          </w:p>
        </w:tc>
        <w:tc>
          <w:tcPr>
            <w:tcW w:w="483" w:type="pct"/>
          </w:tcPr>
          <w:p w14:paraId="279F00DC"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19F0B6A4"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1CFDE0CD" w14:textId="77777777" w:rsidTr="00912FC9">
        <w:trPr>
          <w:trHeight w:val="20"/>
        </w:trPr>
        <w:tc>
          <w:tcPr>
            <w:tcW w:w="714" w:type="pct"/>
            <w:vMerge w:val="restart"/>
          </w:tcPr>
          <w:p w14:paraId="5EB1798F" w14:textId="77777777" w:rsidR="00477F26" w:rsidRPr="00540DAD" w:rsidRDefault="00477F26" w:rsidP="00912FC9">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2.1.</w:t>
            </w:r>
          </w:p>
          <w:p w14:paraId="59914302" w14:textId="77777777" w:rsidR="00477F26" w:rsidRPr="00540DAD" w:rsidRDefault="00477F26" w:rsidP="00912FC9">
            <w:pPr>
              <w:spacing w:after="0" w:line="240" w:lineRule="auto"/>
              <w:rPr>
                <w:rFonts w:ascii="Times New Roman" w:eastAsia="Batang" w:hAnsi="Times New Roman" w:cs="Batang"/>
                <w:b/>
                <w:bCs/>
              </w:rPr>
            </w:pPr>
            <w:r w:rsidRPr="00540DAD">
              <w:rPr>
                <w:rFonts w:ascii="Times New Roman" w:eastAsia="Batang" w:hAnsi="Times New Roman" w:cs="Batang"/>
                <w:b/>
              </w:rPr>
              <w:t xml:space="preserve">Назначение и задачи </w:t>
            </w:r>
            <w:r w:rsidRPr="00540DAD">
              <w:rPr>
                <w:rFonts w:ascii="Times New Roman" w:eastAsia="Batang" w:hAnsi="Times New Roman" w:cs="Batang"/>
                <w:b/>
              </w:rPr>
              <w:lastRenderedPageBreak/>
              <w:t>гражданской обороны</w:t>
            </w:r>
            <w:r w:rsidRPr="00540DAD">
              <w:rPr>
                <w:rFonts w:ascii="Times New Roman" w:eastAsia="Batang" w:hAnsi="Times New Roman" w:cs="Batang"/>
                <w:b/>
                <w:bCs/>
              </w:rPr>
              <w:t xml:space="preserve"> </w:t>
            </w:r>
          </w:p>
          <w:p w14:paraId="34C47852"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7048BE66"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lastRenderedPageBreak/>
              <w:t xml:space="preserve">Содержание </w:t>
            </w:r>
          </w:p>
        </w:tc>
        <w:tc>
          <w:tcPr>
            <w:tcW w:w="433" w:type="pct"/>
          </w:tcPr>
          <w:p w14:paraId="31BD3C60"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43C20950"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05EC251F"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4F58CEAF"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1163B259" w14:textId="77777777" w:rsidTr="00912FC9">
        <w:trPr>
          <w:trHeight w:val="20"/>
        </w:trPr>
        <w:tc>
          <w:tcPr>
            <w:tcW w:w="714" w:type="pct"/>
            <w:vMerge/>
          </w:tcPr>
          <w:p w14:paraId="52A5C80D"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3CF881AD"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 xml:space="preserve">Единая государственная система предупреждения и ликвидации чрезвычайных ситуации (РСЧС). Ее организация и основные задачи. Координация планов и мероприятий гражданской обороны с </w:t>
            </w:r>
            <w:r w:rsidRPr="00540DAD">
              <w:rPr>
                <w:rFonts w:ascii="Times New Roman" w:eastAsia="Batang" w:hAnsi="Times New Roman" w:cs="Batang"/>
              </w:rPr>
              <w:lastRenderedPageBreak/>
              <w:t>государственными задачами. Роль и место ГО в Российской системе предупреждения и действий в ЧС.</w:t>
            </w:r>
          </w:p>
          <w:p w14:paraId="2493935B"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Функции и задачи службы ГО в условиях ЧС на объектах экономики. Службы оповещения и связи, медицинская, транспортная, противорадиационная, противохимическая службы защиты. Объектовые военизированные формирования общего назначения, обучение и действия в условиях ЧС</w:t>
            </w:r>
          </w:p>
        </w:tc>
        <w:tc>
          <w:tcPr>
            <w:tcW w:w="433" w:type="pct"/>
          </w:tcPr>
          <w:p w14:paraId="4C88C4CD"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35F2D5E6"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val="restart"/>
          </w:tcPr>
          <w:p w14:paraId="4004A1D6" w14:textId="77777777" w:rsidR="00477F26" w:rsidRPr="00E34DD0" w:rsidRDefault="00477F26" w:rsidP="00912FC9">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0CC15AF3" w14:textId="77777777" w:rsidR="00477F26" w:rsidRPr="00E34DD0" w:rsidRDefault="00477F26" w:rsidP="00912FC9">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70CAC556" w14:textId="77777777" w:rsidR="00477F26" w:rsidRPr="00E34DD0" w:rsidRDefault="00477F26" w:rsidP="00912FC9">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2E0162C3" w14:textId="77777777" w:rsidR="00477F26" w:rsidRPr="00E34DD0" w:rsidRDefault="00477F26" w:rsidP="00912FC9">
            <w:pPr>
              <w:spacing w:after="0" w:line="240" w:lineRule="auto"/>
              <w:jc w:val="center"/>
              <w:rPr>
                <w:rFonts w:ascii="Times New Roman" w:eastAsia="Batang" w:hAnsi="Times New Roman"/>
                <w:iCs/>
                <w:u w:val="single"/>
              </w:rPr>
            </w:pPr>
          </w:p>
        </w:tc>
        <w:tc>
          <w:tcPr>
            <w:tcW w:w="420" w:type="pct"/>
            <w:vMerge w:val="restart"/>
          </w:tcPr>
          <w:p w14:paraId="0636A9B0"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lastRenderedPageBreak/>
              <w:t>Зо 01.01</w:t>
            </w:r>
          </w:p>
          <w:p w14:paraId="7A18660D"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t>Зо 01.02</w:t>
            </w:r>
          </w:p>
          <w:p w14:paraId="15100BDE"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t>Зо 01.03</w:t>
            </w:r>
          </w:p>
          <w:p w14:paraId="23A402F7"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lastRenderedPageBreak/>
              <w:t>Зо 01.04</w:t>
            </w:r>
          </w:p>
          <w:p w14:paraId="661283DD"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t>Зо 01.05</w:t>
            </w:r>
          </w:p>
          <w:p w14:paraId="6F598FB9"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t>Зо 03.01</w:t>
            </w:r>
          </w:p>
          <w:p w14:paraId="59EB8F43"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t>Зо 03.02</w:t>
            </w:r>
          </w:p>
          <w:p w14:paraId="3CE3DC46"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t>Зо 04.01</w:t>
            </w:r>
          </w:p>
          <w:p w14:paraId="0C864898"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t>Уо 01.03</w:t>
            </w:r>
          </w:p>
          <w:p w14:paraId="169B968F" w14:textId="77777777" w:rsidR="00477F26" w:rsidRPr="00E34DD0" w:rsidRDefault="00477F26" w:rsidP="00912FC9">
            <w:pPr>
              <w:spacing w:after="0" w:line="240" w:lineRule="auto"/>
              <w:jc w:val="center"/>
              <w:rPr>
                <w:rFonts w:ascii="Times New Roman" w:eastAsia="Batang" w:hAnsi="Times New Roman"/>
                <w:iCs/>
              </w:rPr>
            </w:pPr>
            <w:r w:rsidRPr="00E34DD0">
              <w:rPr>
                <w:rFonts w:ascii="Times New Roman" w:eastAsia="Batang" w:hAnsi="Times New Roman"/>
                <w:iCs/>
              </w:rPr>
              <w:t>Уо 01.05</w:t>
            </w:r>
          </w:p>
          <w:p w14:paraId="69EBAD49" w14:textId="77777777" w:rsidR="00477F26" w:rsidRPr="00E34DD0" w:rsidRDefault="00477F26" w:rsidP="00912FC9">
            <w:pPr>
              <w:spacing w:after="0" w:line="240" w:lineRule="auto"/>
              <w:jc w:val="center"/>
              <w:rPr>
                <w:rFonts w:ascii="Times New Roman" w:eastAsia="Batang" w:hAnsi="Times New Roman"/>
                <w:b/>
                <w:bCs/>
                <w:u w:val="single"/>
              </w:rPr>
            </w:pPr>
            <w:r w:rsidRPr="00E34DD0">
              <w:rPr>
                <w:rFonts w:ascii="Times New Roman" w:eastAsia="Batang" w:hAnsi="Times New Roman"/>
                <w:iCs/>
              </w:rPr>
              <w:t>Уо 03.02</w:t>
            </w:r>
          </w:p>
        </w:tc>
      </w:tr>
      <w:tr w:rsidR="00477F26" w:rsidRPr="00540DAD" w14:paraId="14C51094" w14:textId="77777777" w:rsidTr="00912FC9">
        <w:trPr>
          <w:trHeight w:val="20"/>
        </w:trPr>
        <w:tc>
          <w:tcPr>
            <w:tcW w:w="714" w:type="pct"/>
            <w:vMerge/>
          </w:tcPr>
          <w:p w14:paraId="38BDB83B"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6151763D"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D31F4F4"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508EF29B"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vMerge/>
          </w:tcPr>
          <w:p w14:paraId="16FE0678" w14:textId="77777777" w:rsidR="00477F26" w:rsidRPr="00E34DD0" w:rsidRDefault="00477F26" w:rsidP="00912FC9">
            <w:pPr>
              <w:spacing w:after="0" w:line="240" w:lineRule="auto"/>
              <w:jc w:val="center"/>
              <w:rPr>
                <w:rFonts w:ascii="Times New Roman" w:eastAsia="Batang" w:hAnsi="Times New Roman"/>
                <w:iCs/>
                <w:u w:val="single"/>
              </w:rPr>
            </w:pPr>
          </w:p>
        </w:tc>
        <w:tc>
          <w:tcPr>
            <w:tcW w:w="420" w:type="pct"/>
            <w:vMerge/>
          </w:tcPr>
          <w:p w14:paraId="2A4ADB1F" w14:textId="77777777" w:rsidR="00477F26" w:rsidRPr="00E34DD0" w:rsidRDefault="00477F26" w:rsidP="00912FC9">
            <w:pPr>
              <w:spacing w:after="0" w:line="240" w:lineRule="auto"/>
              <w:jc w:val="center"/>
              <w:rPr>
                <w:rFonts w:ascii="Times New Roman" w:eastAsia="Batang" w:hAnsi="Times New Roman"/>
                <w:b/>
                <w:bCs/>
                <w:u w:val="single"/>
              </w:rPr>
            </w:pPr>
          </w:p>
        </w:tc>
      </w:tr>
      <w:tr w:rsidR="00477F26" w:rsidRPr="00540DAD" w14:paraId="61289BFE" w14:textId="77777777" w:rsidTr="00912FC9">
        <w:trPr>
          <w:trHeight w:val="20"/>
        </w:trPr>
        <w:tc>
          <w:tcPr>
            <w:tcW w:w="714" w:type="pct"/>
            <w:vMerge/>
          </w:tcPr>
          <w:p w14:paraId="6719A8D9"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5E6F77AE"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754F28CC"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Оповещение населения об опасностях, возникающих в чрезвычайных ситуациях</w:t>
            </w:r>
            <w:r w:rsidRPr="00540DAD">
              <w:rPr>
                <w:rFonts w:ascii="Times New Roman" w:eastAsia="Batang" w:hAnsi="Times New Roman" w:cs="Batang"/>
                <w:bCs/>
              </w:rPr>
              <w:t>. Изучение и отработка моделей поведения в условиях чрезвычайных ситуаций.</w:t>
            </w:r>
          </w:p>
        </w:tc>
        <w:tc>
          <w:tcPr>
            <w:tcW w:w="433" w:type="pct"/>
          </w:tcPr>
          <w:p w14:paraId="78DD0B19"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52FFBAFD"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37B54DF5" w14:textId="77777777" w:rsidR="00477F26" w:rsidRPr="00E34DD0" w:rsidRDefault="00477F26" w:rsidP="00912FC9">
            <w:pPr>
              <w:spacing w:after="0" w:line="240" w:lineRule="auto"/>
              <w:jc w:val="center"/>
              <w:rPr>
                <w:rFonts w:ascii="Times New Roman" w:eastAsia="Batang" w:hAnsi="Times New Roman"/>
                <w:iCs/>
                <w:u w:val="single"/>
              </w:rPr>
            </w:pPr>
          </w:p>
        </w:tc>
        <w:tc>
          <w:tcPr>
            <w:tcW w:w="420" w:type="pct"/>
            <w:vMerge/>
          </w:tcPr>
          <w:p w14:paraId="417C85DF" w14:textId="77777777" w:rsidR="00477F26" w:rsidRPr="00E34DD0" w:rsidRDefault="00477F26" w:rsidP="00912FC9">
            <w:pPr>
              <w:spacing w:after="0" w:line="240" w:lineRule="auto"/>
              <w:jc w:val="center"/>
              <w:rPr>
                <w:rFonts w:ascii="Times New Roman" w:eastAsia="Batang" w:hAnsi="Times New Roman"/>
                <w:b/>
                <w:bCs/>
                <w:u w:val="single"/>
              </w:rPr>
            </w:pPr>
          </w:p>
        </w:tc>
      </w:tr>
      <w:tr w:rsidR="00477F26" w:rsidRPr="00540DAD" w14:paraId="447B095F" w14:textId="77777777" w:rsidTr="00912FC9">
        <w:trPr>
          <w:trHeight w:val="20"/>
        </w:trPr>
        <w:tc>
          <w:tcPr>
            <w:tcW w:w="714" w:type="pct"/>
            <w:vMerge/>
          </w:tcPr>
          <w:p w14:paraId="6DF55343"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77881212" w14:textId="77777777" w:rsidR="00477F26" w:rsidRPr="00540DAD" w:rsidRDefault="00477F26" w:rsidP="00912FC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3A2A298F"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7E8937E0"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71317FE9" w14:textId="77777777" w:rsidR="00477F26" w:rsidRPr="00E34DD0" w:rsidRDefault="00477F26" w:rsidP="00912FC9">
            <w:pPr>
              <w:spacing w:after="0" w:line="240" w:lineRule="auto"/>
              <w:jc w:val="center"/>
              <w:rPr>
                <w:rFonts w:ascii="Times New Roman" w:eastAsia="Batang" w:hAnsi="Times New Roman"/>
                <w:iCs/>
                <w:u w:val="single"/>
              </w:rPr>
            </w:pPr>
          </w:p>
        </w:tc>
        <w:tc>
          <w:tcPr>
            <w:tcW w:w="420" w:type="pct"/>
          </w:tcPr>
          <w:p w14:paraId="13051172" w14:textId="77777777" w:rsidR="00477F26" w:rsidRPr="00E34DD0" w:rsidRDefault="00477F26" w:rsidP="00912FC9">
            <w:pPr>
              <w:spacing w:after="0" w:line="240" w:lineRule="auto"/>
              <w:jc w:val="center"/>
              <w:rPr>
                <w:rFonts w:ascii="Times New Roman" w:eastAsia="Batang" w:hAnsi="Times New Roman"/>
                <w:b/>
                <w:bCs/>
                <w:u w:val="single"/>
              </w:rPr>
            </w:pPr>
          </w:p>
        </w:tc>
      </w:tr>
      <w:tr w:rsidR="00477F26" w:rsidRPr="00540DAD" w14:paraId="51D047FB" w14:textId="77777777" w:rsidTr="00912FC9">
        <w:trPr>
          <w:trHeight w:val="20"/>
        </w:trPr>
        <w:tc>
          <w:tcPr>
            <w:tcW w:w="714" w:type="pct"/>
            <w:vMerge w:val="restart"/>
          </w:tcPr>
          <w:p w14:paraId="3F235BE0" w14:textId="77777777" w:rsidR="00477F26" w:rsidRPr="00540DAD" w:rsidRDefault="00477F26" w:rsidP="00912FC9">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2.2.</w:t>
            </w:r>
          </w:p>
          <w:p w14:paraId="4A887C76" w14:textId="77777777" w:rsidR="00477F26" w:rsidRPr="00540DAD" w:rsidRDefault="00477F26" w:rsidP="00912FC9">
            <w:pPr>
              <w:suppressAutoHyphens/>
              <w:spacing w:after="0" w:line="240" w:lineRule="auto"/>
              <w:rPr>
                <w:rFonts w:ascii="Times New Roman" w:eastAsia="Batang" w:hAnsi="Times New Roman" w:cs="Batang"/>
                <w:b/>
                <w:i/>
              </w:rPr>
            </w:pPr>
            <w:r w:rsidRPr="00540DAD">
              <w:rPr>
                <w:rFonts w:ascii="Times New Roman" w:eastAsia="Batang" w:hAnsi="Times New Roman" w:cs="Batang"/>
                <w:b/>
              </w:rPr>
              <w:t>Мероприятия по локализации и ликвидации последствий чрезвычайных ситуаций</w:t>
            </w:r>
            <w:r w:rsidRPr="00540DAD">
              <w:rPr>
                <w:rFonts w:ascii="Times New Roman" w:eastAsia="Batang" w:hAnsi="Times New Roman" w:cs="Batang"/>
                <w:b/>
                <w:i/>
              </w:rPr>
              <w:t xml:space="preserve"> </w:t>
            </w:r>
          </w:p>
          <w:p w14:paraId="711B9DC5"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B8085C7"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b/>
              </w:rPr>
              <w:t>Содержание</w:t>
            </w:r>
          </w:p>
        </w:tc>
        <w:tc>
          <w:tcPr>
            <w:tcW w:w="433" w:type="pct"/>
          </w:tcPr>
          <w:p w14:paraId="1C98FCD6"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3428538B"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0A19BF03" w14:textId="77777777" w:rsidR="00477F26" w:rsidRPr="00E34DD0" w:rsidRDefault="00477F26" w:rsidP="00912FC9">
            <w:pPr>
              <w:spacing w:after="0" w:line="240" w:lineRule="auto"/>
              <w:jc w:val="center"/>
              <w:rPr>
                <w:rFonts w:ascii="Times New Roman" w:eastAsia="Batang" w:hAnsi="Times New Roman"/>
                <w:iCs/>
                <w:u w:val="single"/>
              </w:rPr>
            </w:pPr>
          </w:p>
        </w:tc>
        <w:tc>
          <w:tcPr>
            <w:tcW w:w="420" w:type="pct"/>
          </w:tcPr>
          <w:p w14:paraId="18C17C75" w14:textId="77777777" w:rsidR="00477F26" w:rsidRPr="00E34DD0" w:rsidRDefault="00477F26" w:rsidP="00912FC9">
            <w:pPr>
              <w:spacing w:after="0" w:line="240" w:lineRule="auto"/>
              <w:jc w:val="center"/>
              <w:rPr>
                <w:rFonts w:ascii="Times New Roman" w:eastAsia="Batang" w:hAnsi="Times New Roman"/>
                <w:b/>
                <w:bCs/>
                <w:u w:val="single"/>
              </w:rPr>
            </w:pPr>
          </w:p>
        </w:tc>
      </w:tr>
      <w:tr w:rsidR="00477F26" w:rsidRPr="00540DAD" w14:paraId="657EC563" w14:textId="77777777" w:rsidTr="00912FC9">
        <w:trPr>
          <w:trHeight w:val="20"/>
        </w:trPr>
        <w:tc>
          <w:tcPr>
            <w:tcW w:w="714" w:type="pct"/>
            <w:vMerge/>
          </w:tcPr>
          <w:p w14:paraId="3E6639DB"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72C65FF2"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Спасательные и другие неотложные работы в очагах поражения. Характеристика основных видов аварийных работ на объектах экономики в связи с повреждением их в результате ЧС. Силы и средства, применяемые при выполнении данных работ. Особенности неотложных работ в условиях радиоактивного, химического, бактериологического заражения, при взрывах, пожарах и других ЧС.</w:t>
            </w:r>
          </w:p>
        </w:tc>
        <w:tc>
          <w:tcPr>
            <w:tcW w:w="433" w:type="pct"/>
          </w:tcPr>
          <w:p w14:paraId="3F5BBB81"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3D350F9E"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tcPr>
          <w:p w14:paraId="37A4EC60" w14:textId="77777777" w:rsidR="00477F26" w:rsidRPr="00E34DD0" w:rsidRDefault="00477F26" w:rsidP="00912FC9">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01</w:t>
            </w:r>
          </w:p>
          <w:p w14:paraId="4D0CFFC2" w14:textId="77777777" w:rsidR="00477F26" w:rsidRPr="00E34DD0" w:rsidRDefault="00477F26" w:rsidP="00912FC9">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03</w:t>
            </w:r>
          </w:p>
          <w:p w14:paraId="06BC8A00" w14:textId="77777777" w:rsidR="00477F26" w:rsidRPr="00E34DD0" w:rsidRDefault="00477F26" w:rsidP="00912FC9">
            <w:pPr>
              <w:spacing w:after="0" w:line="240" w:lineRule="auto"/>
              <w:jc w:val="center"/>
              <w:rPr>
                <w:rFonts w:ascii="Times New Roman" w:eastAsia="Batang" w:hAnsi="Times New Roman" w:cs="Batang"/>
                <w:iCs/>
              </w:rPr>
            </w:pPr>
            <w:r w:rsidRPr="00E34DD0">
              <w:rPr>
                <w:rFonts w:ascii="Times New Roman" w:eastAsia="Batang" w:hAnsi="Times New Roman" w:cs="Batang"/>
                <w:iCs/>
              </w:rPr>
              <w:t>ОК 04</w:t>
            </w:r>
          </w:p>
          <w:p w14:paraId="0A06D149" w14:textId="77777777" w:rsidR="00477F26" w:rsidRPr="00E34DD0" w:rsidRDefault="00477F26" w:rsidP="00912FC9">
            <w:pPr>
              <w:spacing w:after="0" w:line="240" w:lineRule="auto"/>
              <w:jc w:val="center"/>
              <w:rPr>
                <w:rFonts w:ascii="Times New Roman" w:eastAsia="Batang" w:hAnsi="Times New Roman"/>
                <w:iCs/>
                <w:u w:val="single"/>
              </w:rPr>
            </w:pPr>
          </w:p>
        </w:tc>
        <w:tc>
          <w:tcPr>
            <w:tcW w:w="420" w:type="pct"/>
          </w:tcPr>
          <w:p w14:paraId="4297823C"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01.02</w:t>
            </w:r>
          </w:p>
          <w:p w14:paraId="496C11C9"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01.03</w:t>
            </w:r>
          </w:p>
          <w:p w14:paraId="51F32BA1"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01.05</w:t>
            </w:r>
          </w:p>
          <w:p w14:paraId="78DD90A2"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03.01</w:t>
            </w:r>
          </w:p>
          <w:p w14:paraId="67028C30"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Зо 04.01</w:t>
            </w:r>
          </w:p>
          <w:p w14:paraId="67C8F8A8"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01.02</w:t>
            </w:r>
          </w:p>
          <w:p w14:paraId="23F84277"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01.03</w:t>
            </w:r>
          </w:p>
          <w:p w14:paraId="061A8542"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01.04</w:t>
            </w:r>
          </w:p>
          <w:p w14:paraId="4276E707"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01.05</w:t>
            </w:r>
          </w:p>
          <w:p w14:paraId="6689DE45"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03.01</w:t>
            </w:r>
          </w:p>
          <w:p w14:paraId="5220D807" w14:textId="77777777" w:rsidR="00477F26" w:rsidRPr="00E34DD0" w:rsidRDefault="00477F26" w:rsidP="00912FC9">
            <w:pPr>
              <w:spacing w:after="0" w:line="240" w:lineRule="auto"/>
              <w:jc w:val="center"/>
              <w:rPr>
                <w:rFonts w:ascii="Times New Roman" w:eastAsia="Batang" w:hAnsi="Times New Roman" w:cs="Batang"/>
                <w:bCs/>
                <w:iCs/>
              </w:rPr>
            </w:pPr>
            <w:r w:rsidRPr="00E34DD0">
              <w:rPr>
                <w:rFonts w:ascii="Times New Roman" w:eastAsia="Batang" w:hAnsi="Times New Roman" w:cs="Batang"/>
                <w:bCs/>
                <w:iCs/>
              </w:rPr>
              <w:t>Уо 03.02</w:t>
            </w:r>
          </w:p>
          <w:p w14:paraId="510C7203" w14:textId="77777777" w:rsidR="00477F26" w:rsidRPr="00E34DD0" w:rsidRDefault="00477F26" w:rsidP="00912FC9">
            <w:pPr>
              <w:spacing w:after="0" w:line="240" w:lineRule="auto"/>
              <w:jc w:val="center"/>
              <w:rPr>
                <w:rFonts w:ascii="Times New Roman" w:eastAsia="Batang" w:hAnsi="Times New Roman"/>
                <w:b/>
                <w:bCs/>
                <w:u w:val="single"/>
              </w:rPr>
            </w:pPr>
            <w:r w:rsidRPr="00E34DD0">
              <w:rPr>
                <w:rFonts w:ascii="Times New Roman" w:eastAsia="Batang" w:hAnsi="Times New Roman" w:cs="Batang"/>
                <w:bCs/>
                <w:iCs/>
              </w:rPr>
              <w:t>Уо 04.01</w:t>
            </w:r>
          </w:p>
        </w:tc>
      </w:tr>
      <w:tr w:rsidR="00477F26" w:rsidRPr="00540DAD" w14:paraId="7399FF16" w14:textId="77777777" w:rsidTr="00912FC9">
        <w:trPr>
          <w:trHeight w:val="20"/>
        </w:trPr>
        <w:tc>
          <w:tcPr>
            <w:tcW w:w="714" w:type="pct"/>
            <w:vMerge/>
          </w:tcPr>
          <w:p w14:paraId="4B67612C"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5807B8A3"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3B433562"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1C63C739"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3ADE8849"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061F234D"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25D37A4B" w14:textId="77777777" w:rsidTr="00912FC9">
        <w:trPr>
          <w:trHeight w:val="20"/>
        </w:trPr>
        <w:tc>
          <w:tcPr>
            <w:tcW w:w="714" w:type="pct"/>
            <w:vMerge/>
          </w:tcPr>
          <w:p w14:paraId="75DBDF15"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0F0A1EA5" w14:textId="77777777" w:rsidR="00477F26" w:rsidRPr="00540DAD" w:rsidRDefault="00477F26" w:rsidP="00912FC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124656B8"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2F797BDB"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62913E13"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79073D9C"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3124DB2A" w14:textId="77777777" w:rsidTr="00912FC9">
        <w:trPr>
          <w:trHeight w:val="20"/>
        </w:trPr>
        <w:tc>
          <w:tcPr>
            <w:tcW w:w="714" w:type="pct"/>
            <w:vMerge w:val="restart"/>
          </w:tcPr>
          <w:p w14:paraId="3D074306" w14:textId="77777777" w:rsidR="00477F26" w:rsidRPr="00540DAD" w:rsidRDefault="00477F26" w:rsidP="00912FC9">
            <w:pPr>
              <w:keepNext/>
              <w:spacing w:after="0" w:line="240" w:lineRule="auto"/>
              <w:outlineLvl w:val="1"/>
              <w:rPr>
                <w:rFonts w:ascii="Times New Roman" w:eastAsia="Batang" w:hAnsi="Times New Roman" w:cs="Batang"/>
                <w:b/>
                <w:bCs/>
                <w:iCs/>
              </w:rPr>
            </w:pPr>
            <w:r w:rsidRPr="00540DAD">
              <w:rPr>
                <w:rFonts w:ascii="Times New Roman" w:eastAsia="Batang" w:hAnsi="Times New Roman" w:cs="Batang"/>
                <w:b/>
                <w:bCs/>
                <w:iCs/>
              </w:rPr>
              <w:t>Тема 2.3.</w:t>
            </w:r>
          </w:p>
          <w:p w14:paraId="5AA3045C" w14:textId="77777777" w:rsidR="00477F26" w:rsidRPr="00540DAD" w:rsidRDefault="00477F26" w:rsidP="00912FC9">
            <w:pPr>
              <w:spacing w:after="0"/>
              <w:rPr>
                <w:rFonts w:ascii="Times New Roman" w:eastAsia="Batang" w:hAnsi="Times New Roman"/>
                <w:b/>
                <w:bCs/>
                <w:i/>
                <w:highlight w:val="green"/>
              </w:rPr>
            </w:pPr>
            <w:r w:rsidRPr="00540DAD">
              <w:rPr>
                <w:rFonts w:ascii="Times New Roman" w:eastAsia="Batang" w:hAnsi="Times New Roman" w:cs="Batang"/>
                <w:b/>
              </w:rPr>
              <w:t>Организация защиты и жизнеобеспечения населения в чрезвычайных ситуациях</w:t>
            </w:r>
          </w:p>
        </w:tc>
        <w:tc>
          <w:tcPr>
            <w:tcW w:w="2466" w:type="pct"/>
          </w:tcPr>
          <w:p w14:paraId="3AEB2CB1"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6B1E5206"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053D9436"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266BA1FA"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0A31BCCE"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73F1A282" w14:textId="77777777" w:rsidTr="00912FC9">
        <w:trPr>
          <w:trHeight w:val="20"/>
        </w:trPr>
        <w:tc>
          <w:tcPr>
            <w:tcW w:w="714" w:type="pct"/>
            <w:vMerge/>
          </w:tcPr>
          <w:p w14:paraId="6DF8BA2A"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7A0ACA46" w14:textId="77777777" w:rsidR="00477F26" w:rsidRPr="00540DAD" w:rsidRDefault="00477F26" w:rsidP="00912FC9">
            <w:pPr>
              <w:spacing w:after="0" w:line="240" w:lineRule="auto"/>
              <w:rPr>
                <w:rFonts w:ascii="Times New Roman" w:eastAsia="Batang" w:hAnsi="Times New Roman" w:cs="Batang"/>
                <w:b/>
              </w:rPr>
            </w:pPr>
          </w:p>
        </w:tc>
        <w:tc>
          <w:tcPr>
            <w:tcW w:w="433" w:type="pct"/>
          </w:tcPr>
          <w:p w14:paraId="0AFEEABA"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707F8875"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67A2D4C2"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6CC8F1D0"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526F606D" w14:textId="77777777" w:rsidTr="00912FC9">
        <w:trPr>
          <w:trHeight w:val="20"/>
        </w:trPr>
        <w:tc>
          <w:tcPr>
            <w:tcW w:w="714" w:type="pct"/>
            <w:vMerge/>
          </w:tcPr>
          <w:p w14:paraId="17F44F70"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1298390F"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74D19EDB"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28C8306B"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22F65243"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5EBEA290"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38B096B5" w14:textId="77777777" w:rsidTr="00912FC9">
        <w:trPr>
          <w:trHeight w:val="20"/>
        </w:trPr>
        <w:tc>
          <w:tcPr>
            <w:tcW w:w="714" w:type="pct"/>
            <w:vMerge/>
          </w:tcPr>
          <w:p w14:paraId="15D327F1"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60B00311"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5B729E0F"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Защита производственного персонала. Координация деятельности всех служб предприятия в условиях ЧС. Защитные сооружения ГО. Классификация, оборудования и системы обеспечения убежищ, противорадиационные укрытия, требования к ним. Строительство противорадиационных укрытий, санитарно-техническое оборудование</w:t>
            </w:r>
          </w:p>
        </w:tc>
        <w:tc>
          <w:tcPr>
            <w:tcW w:w="433" w:type="pct"/>
          </w:tcPr>
          <w:p w14:paraId="57267B17"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7A4D12CB"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tcPr>
          <w:p w14:paraId="79D6F618"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6ABFCC4"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4F0CC365"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37B0CB84"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147C47EB"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7EDFC85A"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01.03</w:t>
            </w:r>
          </w:p>
          <w:p w14:paraId="6A16178F"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6C92B452"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03.01</w:t>
            </w:r>
          </w:p>
          <w:p w14:paraId="531C92CB"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0A3849E5"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01.02</w:t>
            </w:r>
          </w:p>
          <w:p w14:paraId="2C7788FF"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00CF57F6"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lastRenderedPageBreak/>
              <w:t>Уо 01.04</w:t>
            </w:r>
          </w:p>
          <w:p w14:paraId="2D6E2A1F"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7652B21D"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03.01</w:t>
            </w:r>
          </w:p>
          <w:p w14:paraId="5D87F97B"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03.02</w:t>
            </w:r>
          </w:p>
          <w:p w14:paraId="447ADE57" w14:textId="77777777" w:rsidR="00477F26" w:rsidRPr="00540DAD" w:rsidRDefault="00477F26" w:rsidP="00912FC9">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04.01</w:t>
            </w:r>
          </w:p>
        </w:tc>
      </w:tr>
      <w:tr w:rsidR="00477F26" w:rsidRPr="00540DAD" w14:paraId="5BAC3125" w14:textId="77777777" w:rsidTr="00912FC9">
        <w:trPr>
          <w:trHeight w:val="20"/>
        </w:trPr>
        <w:tc>
          <w:tcPr>
            <w:tcW w:w="714" w:type="pct"/>
            <w:vMerge/>
          </w:tcPr>
          <w:p w14:paraId="69927531"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32A6D808" w14:textId="77777777" w:rsidR="00477F26" w:rsidRPr="00540DAD" w:rsidRDefault="00477F26" w:rsidP="00912FC9">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45BA6EB7"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1C364B15"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69EB2DFB"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7E4FEFB7"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02E16B86" w14:textId="77777777" w:rsidTr="00912FC9">
        <w:trPr>
          <w:trHeight w:val="20"/>
        </w:trPr>
        <w:tc>
          <w:tcPr>
            <w:tcW w:w="714" w:type="pct"/>
            <w:vMerge w:val="restart"/>
          </w:tcPr>
          <w:p w14:paraId="77E64768" w14:textId="77777777" w:rsidR="00477F26" w:rsidRPr="00540DAD" w:rsidRDefault="00477F26" w:rsidP="00912FC9">
            <w:pPr>
              <w:suppressAutoHyphens/>
              <w:spacing w:after="0" w:line="240" w:lineRule="auto"/>
              <w:rPr>
                <w:rFonts w:ascii="Times New Roman" w:eastAsia="Batang" w:hAnsi="Times New Roman" w:cs="Batang"/>
                <w:b/>
                <w:bCs/>
              </w:rPr>
            </w:pPr>
            <w:r w:rsidRPr="00540DAD">
              <w:rPr>
                <w:rFonts w:ascii="Times New Roman" w:eastAsia="Batang" w:hAnsi="Times New Roman" w:cs="Batang"/>
                <w:b/>
                <w:bCs/>
              </w:rPr>
              <w:t>Тема 2.4.</w:t>
            </w:r>
          </w:p>
          <w:p w14:paraId="584E615B" w14:textId="77777777" w:rsidR="00477F26" w:rsidRPr="00540DAD" w:rsidRDefault="00477F26" w:rsidP="00912FC9">
            <w:pPr>
              <w:spacing w:after="0"/>
              <w:rPr>
                <w:rFonts w:ascii="Times New Roman" w:eastAsia="Batang" w:hAnsi="Times New Roman"/>
                <w:b/>
                <w:bCs/>
                <w:i/>
                <w:highlight w:val="green"/>
              </w:rPr>
            </w:pPr>
            <w:r w:rsidRPr="00540DAD">
              <w:rPr>
                <w:rFonts w:ascii="Times New Roman" w:eastAsia="Batang" w:hAnsi="Times New Roman" w:cs="Batang"/>
                <w:b/>
              </w:rPr>
              <w:t>Средства защиты от последствий чрезвычайных ситуаций</w:t>
            </w:r>
          </w:p>
        </w:tc>
        <w:tc>
          <w:tcPr>
            <w:tcW w:w="2466" w:type="pct"/>
          </w:tcPr>
          <w:p w14:paraId="51F9D492"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785CD02F"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1BAB918A"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1FFB155B"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7E6EFCB3"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3757BFD0" w14:textId="77777777" w:rsidTr="00912FC9">
        <w:trPr>
          <w:trHeight w:val="20"/>
        </w:trPr>
        <w:tc>
          <w:tcPr>
            <w:tcW w:w="714" w:type="pct"/>
            <w:vMerge/>
          </w:tcPr>
          <w:p w14:paraId="1CE696F9"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553A9724"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shd w:val="clear" w:color="auto" w:fill="FFFFFF"/>
          </w:tcPr>
          <w:p w14:paraId="43C511E6"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7A4C8BE1"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659F2315"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2511CFA5"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5C7E2484" w14:textId="77777777" w:rsidTr="00912FC9">
        <w:trPr>
          <w:trHeight w:val="20"/>
        </w:trPr>
        <w:tc>
          <w:tcPr>
            <w:tcW w:w="714" w:type="pct"/>
            <w:vMerge/>
          </w:tcPr>
          <w:p w14:paraId="3C66645B"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3F24D013"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024F3AA7"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Медицинские средства индивидуальной защиты. Средства индивидуальной защиты кожи и органов дыхания. Повышение защитных свойств сооружений от воздействия ядерного и химического оружия, от проникновения радиационных и химически опасных веществ</w:t>
            </w:r>
          </w:p>
        </w:tc>
        <w:tc>
          <w:tcPr>
            <w:tcW w:w="433" w:type="pct"/>
          </w:tcPr>
          <w:p w14:paraId="3489D2AA"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26638DDE"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tcPr>
          <w:p w14:paraId="54463A6A"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253BDA43"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03</w:t>
            </w:r>
          </w:p>
          <w:p w14:paraId="04310972"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04</w:t>
            </w:r>
          </w:p>
          <w:p w14:paraId="68440A5E"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154E9B95"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03B35808"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01.03</w:t>
            </w:r>
          </w:p>
          <w:p w14:paraId="1244E787"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7872D77E"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03.01</w:t>
            </w:r>
          </w:p>
          <w:p w14:paraId="68C1F87A"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74665C53"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01.02</w:t>
            </w:r>
          </w:p>
          <w:p w14:paraId="15F0CD99"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520C1A5B"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01.04</w:t>
            </w:r>
          </w:p>
          <w:p w14:paraId="355C029B"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25DCBD37"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03.01</w:t>
            </w:r>
          </w:p>
          <w:p w14:paraId="2053B6B5"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03.02</w:t>
            </w:r>
          </w:p>
          <w:p w14:paraId="4694FB6B" w14:textId="77777777" w:rsidR="00477F26" w:rsidRPr="00540DAD" w:rsidRDefault="00477F26" w:rsidP="00912FC9">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04.01</w:t>
            </w:r>
          </w:p>
        </w:tc>
      </w:tr>
      <w:tr w:rsidR="00477F26" w:rsidRPr="00540DAD" w14:paraId="62B2F0FF" w14:textId="77777777" w:rsidTr="00912FC9">
        <w:trPr>
          <w:trHeight w:val="20"/>
        </w:trPr>
        <w:tc>
          <w:tcPr>
            <w:tcW w:w="714" w:type="pct"/>
            <w:vMerge/>
          </w:tcPr>
          <w:p w14:paraId="6E4BC453"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6BB7A554" w14:textId="77777777" w:rsidR="00477F26" w:rsidRPr="00540DAD" w:rsidRDefault="00477F26" w:rsidP="00912FC9">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7F4E670C"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7DD427F9"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4F0E7BF5"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79B6539F"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108DEBA4" w14:textId="77777777" w:rsidTr="00912FC9">
        <w:trPr>
          <w:trHeight w:val="20"/>
        </w:trPr>
        <w:tc>
          <w:tcPr>
            <w:tcW w:w="3180" w:type="pct"/>
            <w:gridSpan w:val="2"/>
          </w:tcPr>
          <w:p w14:paraId="05D458C2"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 xml:space="preserve">Раздел 3. </w:t>
            </w:r>
            <w:r w:rsidRPr="00540DAD">
              <w:rPr>
                <w:rFonts w:ascii="Times New Roman" w:eastAsia="Batang" w:hAnsi="Times New Roman" w:cs="Batang"/>
                <w:b/>
                <w:bCs/>
              </w:rPr>
              <w:t>Основы военной службы</w:t>
            </w:r>
          </w:p>
        </w:tc>
        <w:tc>
          <w:tcPr>
            <w:tcW w:w="433" w:type="pct"/>
          </w:tcPr>
          <w:p w14:paraId="3E5DB017"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2B39433D" w14:textId="77777777" w:rsidR="00477F26" w:rsidRPr="00E52A4B" w:rsidRDefault="00477F26" w:rsidP="00912FC9">
            <w:pPr>
              <w:spacing w:after="0" w:line="240" w:lineRule="auto"/>
              <w:jc w:val="center"/>
              <w:rPr>
                <w:rFonts w:ascii="Times New Roman" w:eastAsia="Batang" w:hAnsi="Times New Roman"/>
                <w:b/>
                <w:bCs/>
                <w:iCs/>
              </w:rPr>
            </w:pPr>
          </w:p>
        </w:tc>
        <w:tc>
          <w:tcPr>
            <w:tcW w:w="483" w:type="pct"/>
          </w:tcPr>
          <w:p w14:paraId="4ED54FAE"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685E9BDA"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A947866" w14:textId="77777777" w:rsidTr="00912FC9">
        <w:trPr>
          <w:trHeight w:val="20"/>
        </w:trPr>
        <w:tc>
          <w:tcPr>
            <w:tcW w:w="714" w:type="pct"/>
            <w:vMerge w:val="restart"/>
          </w:tcPr>
          <w:p w14:paraId="2F95A634" w14:textId="77777777" w:rsidR="00477F26" w:rsidRPr="00540DAD" w:rsidRDefault="00477F26" w:rsidP="00912FC9">
            <w:pPr>
              <w:spacing w:after="0" w:line="240" w:lineRule="auto"/>
              <w:rPr>
                <w:rFonts w:ascii="Times New Roman" w:eastAsia="Batang" w:hAnsi="Times New Roman" w:cs="Batang"/>
                <w:b/>
                <w:bCs/>
              </w:rPr>
            </w:pPr>
            <w:bookmarkStart w:id="11" w:name="_Hlk109485081"/>
            <w:r w:rsidRPr="00540DAD">
              <w:rPr>
                <w:rFonts w:ascii="Times New Roman" w:eastAsia="Batang" w:hAnsi="Times New Roman" w:cs="Batang"/>
                <w:b/>
                <w:bCs/>
              </w:rPr>
              <w:t xml:space="preserve">Тема 3.1. </w:t>
            </w:r>
          </w:p>
          <w:p w14:paraId="1B15F880" w14:textId="77777777" w:rsidR="00477F26" w:rsidRPr="00540DAD" w:rsidRDefault="00477F26" w:rsidP="00912FC9">
            <w:pPr>
              <w:spacing w:after="0"/>
              <w:rPr>
                <w:rFonts w:ascii="Times New Roman" w:eastAsia="Batang" w:hAnsi="Times New Roman"/>
                <w:b/>
                <w:bCs/>
                <w:i/>
                <w:highlight w:val="green"/>
              </w:rPr>
            </w:pPr>
            <w:r w:rsidRPr="00540DAD">
              <w:rPr>
                <w:rFonts w:ascii="Times New Roman" w:eastAsia="Batang" w:hAnsi="Times New Roman" w:cs="Batang"/>
                <w:b/>
              </w:rPr>
              <w:t>Правовые основы военной службы</w:t>
            </w:r>
            <w:bookmarkEnd w:id="11"/>
          </w:p>
        </w:tc>
        <w:tc>
          <w:tcPr>
            <w:tcW w:w="2466" w:type="pct"/>
          </w:tcPr>
          <w:p w14:paraId="34EB17A6"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39F70A48"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555230DD"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4D297DC7"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4BCB1FEC"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77794AE8" w14:textId="77777777" w:rsidTr="00912FC9">
        <w:trPr>
          <w:trHeight w:val="20"/>
        </w:trPr>
        <w:tc>
          <w:tcPr>
            <w:tcW w:w="714" w:type="pct"/>
            <w:vMerge/>
          </w:tcPr>
          <w:p w14:paraId="3CDBCED3"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579A5276"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Конституция Российской Федерации, Федеральные законы: «Об обороне», «О статусе военнослужащих», «О воинской обязанности и военной службе». Военная служба – особый вид федеральной государственной службы. Конституция РФ и вопросы военной службы.</w:t>
            </w:r>
          </w:p>
          <w:p w14:paraId="565A6297"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 xml:space="preserve"> Законы РФ, определяющие правовую основу военной службы. Статус военнослужащего, права и свободы военнослужащего. Военные аспекты международного права.</w:t>
            </w:r>
          </w:p>
          <w:p w14:paraId="64852002" w14:textId="77777777" w:rsidR="00477F26" w:rsidRPr="00540DAD" w:rsidRDefault="00477F26" w:rsidP="00912FC9">
            <w:pPr>
              <w:spacing w:after="0" w:line="240" w:lineRule="auto"/>
              <w:rPr>
                <w:rFonts w:ascii="Times New Roman" w:eastAsia="Batang" w:hAnsi="Times New Roman" w:cs="Batang"/>
                <w:b/>
              </w:rPr>
            </w:pPr>
          </w:p>
        </w:tc>
        <w:tc>
          <w:tcPr>
            <w:tcW w:w="433" w:type="pct"/>
          </w:tcPr>
          <w:p w14:paraId="6229CECE"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78EFAC1E"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val="restart"/>
          </w:tcPr>
          <w:p w14:paraId="1DAB01B2"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446CDAD0" w14:textId="77777777" w:rsidR="00477F26" w:rsidRPr="00540DAD" w:rsidRDefault="00477F26" w:rsidP="00912FC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1F132C8A"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3DA06ED8"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4EC91D99"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14815B37"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4194FE49"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0BEBFDEE" w14:textId="77777777" w:rsidR="00477F26" w:rsidRPr="00540DAD" w:rsidRDefault="00477F26" w:rsidP="00912FC9">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77F26" w:rsidRPr="00540DAD" w14:paraId="42F04D2C" w14:textId="77777777" w:rsidTr="00912FC9">
        <w:trPr>
          <w:trHeight w:val="20"/>
        </w:trPr>
        <w:tc>
          <w:tcPr>
            <w:tcW w:w="714" w:type="pct"/>
            <w:vMerge/>
          </w:tcPr>
          <w:p w14:paraId="033B9002"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1F105B98"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hAnsi="Times New Roman"/>
              </w:rPr>
              <w:t>Вооруженные Силы Российской Федерации, основные предпосылки проведения военных реформ</w:t>
            </w:r>
          </w:p>
        </w:tc>
        <w:tc>
          <w:tcPr>
            <w:tcW w:w="433" w:type="pct"/>
          </w:tcPr>
          <w:p w14:paraId="519698E8"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1974E017"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33C583BC"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3B5B91AC"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C2A3242" w14:textId="77777777" w:rsidTr="00912FC9">
        <w:trPr>
          <w:trHeight w:val="20"/>
        </w:trPr>
        <w:tc>
          <w:tcPr>
            <w:tcW w:w="714" w:type="pct"/>
            <w:vMerge/>
          </w:tcPr>
          <w:p w14:paraId="17CD7B16"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0F7B643" w14:textId="77777777" w:rsidR="00477F26" w:rsidRPr="00540DAD" w:rsidRDefault="00477F26" w:rsidP="00912FC9">
            <w:pPr>
              <w:spacing w:after="0" w:line="240" w:lineRule="auto"/>
              <w:rPr>
                <w:rFonts w:ascii="Times New Roman" w:hAnsi="Times New Roman"/>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7A17F5D0"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043E25BA"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5F39F91B"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4E1664EA"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59220ACF" w14:textId="77777777" w:rsidTr="00912FC9">
        <w:trPr>
          <w:trHeight w:val="20"/>
        </w:trPr>
        <w:tc>
          <w:tcPr>
            <w:tcW w:w="714" w:type="pct"/>
            <w:vMerge/>
          </w:tcPr>
          <w:p w14:paraId="09D6F23C"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16179CA0" w14:textId="77777777" w:rsidR="00477F26" w:rsidRPr="00540DAD" w:rsidRDefault="00477F26" w:rsidP="00912FC9">
            <w:pPr>
              <w:spacing w:after="0" w:line="240" w:lineRule="auto"/>
              <w:rPr>
                <w:rFonts w:ascii="Times New Roman" w:eastAsia="Batang" w:hAnsi="Times New Roman" w:cs="Batang"/>
                <w:bCs/>
              </w:rPr>
            </w:pPr>
            <w:r w:rsidRPr="00540DAD">
              <w:rPr>
                <w:rFonts w:ascii="Times New Roman" w:eastAsia="Batang" w:hAnsi="Times New Roman" w:cs="Batang"/>
                <w:bCs/>
              </w:rPr>
              <w:t xml:space="preserve">Практическая работа </w:t>
            </w:r>
          </w:p>
          <w:p w14:paraId="22E05BC7" w14:textId="77777777" w:rsidR="00477F26" w:rsidRPr="00540DAD" w:rsidRDefault="00477F26" w:rsidP="00912FC9">
            <w:pPr>
              <w:spacing w:after="0" w:line="240" w:lineRule="auto"/>
              <w:rPr>
                <w:rFonts w:ascii="Times New Roman" w:hAnsi="Times New Roman"/>
              </w:rPr>
            </w:pPr>
            <w:r w:rsidRPr="00540DAD">
              <w:rPr>
                <w:rFonts w:ascii="Times New Roman" w:eastAsia="Batang" w:hAnsi="Times New Roman" w:cs="Batang"/>
              </w:rPr>
              <w:t>Разбор Уставов ВС РФ, ситуаций взаимодействия солдатского и офицерского состава</w:t>
            </w:r>
            <w:r w:rsidRPr="00540DAD">
              <w:rPr>
                <w:rFonts w:ascii="Times New Roman" w:eastAsia="Batang" w:hAnsi="Times New Roman" w:cs="Batang"/>
                <w:bCs/>
              </w:rPr>
              <w:t xml:space="preserve">. </w:t>
            </w:r>
            <w:r w:rsidRPr="00540DAD">
              <w:rPr>
                <w:rFonts w:ascii="Times New Roman" w:eastAsia="Batang" w:hAnsi="Times New Roman" w:cs="Batang"/>
              </w:rPr>
              <w:t>Общение с ветеранами боевых действий</w:t>
            </w:r>
          </w:p>
        </w:tc>
        <w:tc>
          <w:tcPr>
            <w:tcW w:w="433" w:type="pct"/>
          </w:tcPr>
          <w:p w14:paraId="142D96DF"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3401979E"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tcPr>
          <w:p w14:paraId="3C22617D"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0E02D121" w14:textId="77777777" w:rsidR="00477F26" w:rsidRPr="00540DAD" w:rsidRDefault="00477F26" w:rsidP="00912FC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tcPr>
          <w:p w14:paraId="1D1D94DD"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12E4ACC4"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69C4A3CE"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37CD166A"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51E1AEA8"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lastRenderedPageBreak/>
              <w:t>Уо 01.05</w:t>
            </w:r>
          </w:p>
          <w:p w14:paraId="59F64E2D" w14:textId="77777777" w:rsidR="00477F26" w:rsidRPr="00540DAD" w:rsidRDefault="00477F26" w:rsidP="00912FC9">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77F26" w:rsidRPr="00540DAD" w14:paraId="6B9D8FF7" w14:textId="77777777" w:rsidTr="00912FC9">
        <w:trPr>
          <w:trHeight w:val="20"/>
        </w:trPr>
        <w:tc>
          <w:tcPr>
            <w:tcW w:w="714" w:type="pct"/>
            <w:vMerge/>
          </w:tcPr>
          <w:p w14:paraId="0A0587B6"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113402CC" w14:textId="77777777" w:rsidR="00477F26" w:rsidRPr="00540DAD" w:rsidRDefault="00477F26" w:rsidP="00912FC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135C0FFF"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4DDE72D7"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69E88DB3"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199105F0"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55F2FDB4" w14:textId="77777777" w:rsidTr="00912FC9">
        <w:trPr>
          <w:trHeight w:val="20"/>
        </w:trPr>
        <w:tc>
          <w:tcPr>
            <w:tcW w:w="714" w:type="pct"/>
            <w:vMerge w:val="restart"/>
          </w:tcPr>
          <w:p w14:paraId="16A8F763" w14:textId="77777777" w:rsidR="00477F26" w:rsidRPr="00540DAD" w:rsidRDefault="00477F26" w:rsidP="00912FC9">
            <w:pPr>
              <w:spacing w:after="0" w:line="240" w:lineRule="auto"/>
              <w:rPr>
                <w:rFonts w:ascii="Times New Roman" w:eastAsia="Batang" w:hAnsi="Times New Roman" w:cs="Batang"/>
                <w:b/>
                <w:bCs/>
              </w:rPr>
            </w:pPr>
            <w:bookmarkStart w:id="12" w:name="_Hlk109485328"/>
            <w:r w:rsidRPr="00540DAD">
              <w:rPr>
                <w:rFonts w:ascii="Times New Roman" w:eastAsia="Batang" w:hAnsi="Times New Roman" w:cs="Batang"/>
                <w:b/>
                <w:bCs/>
              </w:rPr>
              <w:t xml:space="preserve">Тема 3.2. </w:t>
            </w:r>
          </w:p>
          <w:p w14:paraId="6B273FCB" w14:textId="77777777" w:rsidR="00477F26" w:rsidRPr="00540DAD" w:rsidRDefault="00477F26" w:rsidP="00912FC9">
            <w:pPr>
              <w:spacing w:after="0"/>
              <w:rPr>
                <w:rFonts w:ascii="Times New Roman" w:eastAsia="Batang" w:hAnsi="Times New Roman"/>
                <w:b/>
                <w:bCs/>
                <w:i/>
                <w:highlight w:val="green"/>
              </w:rPr>
            </w:pPr>
            <w:r w:rsidRPr="00540DAD">
              <w:rPr>
                <w:rFonts w:ascii="Times New Roman" w:eastAsia="Batang" w:hAnsi="Times New Roman" w:cs="Batang"/>
                <w:b/>
              </w:rPr>
              <w:t>Организационная структура Вооруженных сил РФ</w:t>
            </w:r>
            <w:bookmarkEnd w:id="12"/>
          </w:p>
        </w:tc>
        <w:tc>
          <w:tcPr>
            <w:tcW w:w="2466" w:type="pct"/>
          </w:tcPr>
          <w:p w14:paraId="5BC73CBD"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b/>
                <w:bCs/>
              </w:rPr>
              <w:t>Содержание</w:t>
            </w:r>
          </w:p>
        </w:tc>
        <w:tc>
          <w:tcPr>
            <w:tcW w:w="433" w:type="pct"/>
          </w:tcPr>
          <w:p w14:paraId="05721161"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04116D3D"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2B987D13"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1403196C"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0A0486F5" w14:textId="77777777" w:rsidTr="00912FC9">
        <w:trPr>
          <w:trHeight w:val="20"/>
        </w:trPr>
        <w:tc>
          <w:tcPr>
            <w:tcW w:w="714" w:type="pct"/>
            <w:vMerge/>
          </w:tcPr>
          <w:p w14:paraId="65FBC871"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07458007"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Функции и основные задачи современных Вооруженных Сил России, их роль и место в системе обеспечения национальной безопасности страны.</w:t>
            </w:r>
          </w:p>
          <w:p w14:paraId="104D5261"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Организационная структура Вооруженных сил. Виды вооруженных сил и рода войск.</w:t>
            </w:r>
          </w:p>
        </w:tc>
        <w:tc>
          <w:tcPr>
            <w:tcW w:w="433" w:type="pct"/>
          </w:tcPr>
          <w:p w14:paraId="015E11CF"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10DDD904"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val="restart"/>
          </w:tcPr>
          <w:p w14:paraId="29DB2561"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5735BEAF" w14:textId="77777777" w:rsidR="00477F26" w:rsidRPr="00540DAD" w:rsidRDefault="00477F26" w:rsidP="00912FC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43E129DC"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300FBCD5"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66CBFE09"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3ADD8420"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5F2285D5"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4A751DC9" w14:textId="77777777" w:rsidR="00477F26" w:rsidRPr="00540DAD" w:rsidRDefault="00477F26" w:rsidP="00912FC9">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77F26" w:rsidRPr="00540DAD" w14:paraId="4337090F" w14:textId="77777777" w:rsidTr="00912FC9">
        <w:trPr>
          <w:trHeight w:val="20"/>
        </w:trPr>
        <w:tc>
          <w:tcPr>
            <w:tcW w:w="714" w:type="pct"/>
            <w:vMerge/>
          </w:tcPr>
          <w:p w14:paraId="6ABA1DCC"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01160F2D"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Сухопутные войска, история создания, предназначение, рода войск, входящие в Сухопутные войска. Военно-Морской Флот, история создания, предназначение</w:t>
            </w:r>
          </w:p>
          <w:p w14:paraId="4650F2AF"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Военно-воздушные силы, история создания, предназначение, рода авиации. Ракетные войска стратегического назначения, их предназначение, обеспечение высокого уровня боеготовности.</w:t>
            </w:r>
          </w:p>
        </w:tc>
        <w:tc>
          <w:tcPr>
            <w:tcW w:w="433" w:type="pct"/>
          </w:tcPr>
          <w:p w14:paraId="2A7B0C67"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4D978EC7"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4A4D4D72"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12A0F080"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7EB76B10" w14:textId="77777777" w:rsidTr="00912FC9">
        <w:trPr>
          <w:trHeight w:val="20"/>
        </w:trPr>
        <w:tc>
          <w:tcPr>
            <w:tcW w:w="714" w:type="pct"/>
            <w:vMerge/>
          </w:tcPr>
          <w:p w14:paraId="316364E2"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D22032C"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2CE09D5B"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400174E4"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vMerge/>
          </w:tcPr>
          <w:p w14:paraId="12EE1796"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530B9747"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3DFD3C2F" w14:textId="77777777" w:rsidTr="00912FC9">
        <w:trPr>
          <w:trHeight w:val="20"/>
        </w:trPr>
        <w:tc>
          <w:tcPr>
            <w:tcW w:w="714" w:type="pct"/>
            <w:vMerge/>
          </w:tcPr>
          <w:p w14:paraId="5D9330B5"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72C07F2B"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Изучение основных видов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433" w:type="pct"/>
          </w:tcPr>
          <w:p w14:paraId="5DDB98A5"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4C7BCDE1"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449605B5"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4A65C9D8"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7854EE07" w14:textId="77777777" w:rsidTr="00912FC9">
        <w:trPr>
          <w:trHeight w:val="20"/>
        </w:trPr>
        <w:tc>
          <w:tcPr>
            <w:tcW w:w="714" w:type="pct"/>
            <w:vMerge/>
          </w:tcPr>
          <w:p w14:paraId="36FAB350"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ABDCE8A"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Строевые приемы без оружия Выполнение строевых приёмов на месте.</w:t>
            </w:r>
          </w:p>
          <w:p w14:paraId="6EA97319"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Одиночные строевые приемы на месте и в движении Выполнение строевых команд</w:t>
            </w:r>
          </w:p>
        </w:tc>
        <w:tc>
          <w:tcPr>
            <w:tcW w:w="433" w:type="pct"/>
          </w:tcPr>
          <w:p w14:paraId="75B186A8"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3687CF8C"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1331F2B9"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7E3953E8"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9C39465" w14:textId="77777777" w:rsidTr="00912FC9">
        <w:trPr>
          <w:trHeight w:val="20"/>
        </w:trPr>
        <w:tc>
          <w:tcPr>
            <w:tcW w:w="714" w:type="pct"/>
            <w:vMerge/>
          </w:tcPr>
          <w:p w14:paraId="6D3C8165"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53CED76"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Выполнение приемов с оружием на месте</w:t>
            </w:r>
          </w:p>
        </w:tc>
        <w:tc>
          <w:tcPr>
            <w:tcW w:w="433" w:type="pct"/>
          </w:tcPr>
          <w:p w14:paraId="4D6EA5C0"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28D9A772"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40F97B15"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3DF3B716"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2794D004" w14:textId="77777777" w:rsidTr="00912FC9">
        <w:trPr>
          <w:trHeight w:val="20"/>
        </w:trPr>
        <w:tc>
          <w:tcPr>
            <w:tcW w:w="714" w:type="pct"/>
            <w:vMerge/>
          </w:tcPr>
          <w:p w14:paraId="6F20B284"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546D6B43" w14:textId="77777777" w:rsidR="00477F26" w:rsidRPr="00540DAD" w:rsidRDefault="00477F26" w:rsidP="00912FC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04B8C62E"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3F978836"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33514D9E"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511B839C"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32FE6C0F" w14:textId="77777777" w:rsidTr="00912FC9">
        <w:trPr>
          <w:trHeight w:val="20"/>
        </w:trPr>
        <w:tc>
          <w:tcPr>
            <w:tcW w:w="714" w:type="pct"/>
            <w:vMerge w:val="restart"/>
          </w:tcPr>
          <w:p w14:paraId="12FCE2DA" w14:textId="77777777" w:rsidR="00477F26" w:rsidRPr="00540DAD" w:rsidRDefault="00477F26" w:rsidP="00912FC9">
            <w:pPr>
              <w:spacing w:after="0" w:line="240" w:lineRule="auto"/>
              <w:rPr>
                <w:rFonts w:ascii="Times New Roman" w:eastAsia="Batang" w:hAnsi="Times New Roman" w:cs="Batang"/>
                <w:b/>
                <w:bCs/>
              </w:rPr>
            </w:pPr>
            <w:r w:rsidRPr="00540DAD">
              <w:rPr>
                <w:rFonts w:ascii="Times New Roman" w:eastAsia="Batang" w:hAnsi="Times New Roman" w:cs="Batang"/>
                <w:b/>
                <w:bCs/>
              </w:rPr>
              <w:t>Тема 3.3.</w:t>
            </w:r>
          </w:p>
          <w:p w14:paraId="0A977DEB" w14:textId="77777777" w:rsidR="00477F26" w:rsidRPr="00540DAD" w:rsidRDefault="00477F26" w:rsidP="00912FC9">
            <w:pPr>
              <w:spacing w:after="0"/>
              <w:rPr>
                <w:rFonts w:ascii="Times New Roman" w:eastAsia="Batang" w:hAnsi="Times New Roman"/>
                <w:b/>
                <w:bCs/>
                <w:i/>
                <w:highlight w:val="green"/>
              </w:rPr>
            </w:pPr>
            <w:r w:rsidRPr="00540DAD">
              <w:rPr>
                <w:rFonts w:ascii="Times New Roman" w:eastAsia="Batang" w:hAnsi="Times New Roman" w:cs="Batang"/>
                <w:b/>
                <w:bCs/>
              </w:rPr>
              <w:t>Тактическая подготовка</w:t>
            </w:r>
          </w:p>
        </w:tc>
        <w:tc>
          <w:tcPr>
            <w:tcW w:w="2466" w:type="pct"/>
          </w:tcPr>
          <w:p w14:paraId="70C6671A"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066E3C45"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4E0AE53A"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1308CAD3"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5359B194"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130DBB2E" w14:textId="77777777" w:rsidTr="00912FC9">
        <w:trPr>
          <w:trHeight w:val="20"/>
        </w:trPr>
        <w:tc>
          <w:tcPr>
            <w:tcW w:w="714" w:type="pct"/>
            <w:vMerge/>
          </w:tcPr>
          <w:p w14:paraId="65844780"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1EB7E15A"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Предмет, задачи и содержание тактики. Действия солдата в бою. Солдат- наблюдатель. Выбор места наблюдения, его занятие, оборудование и маскировка, оснащение наблюдательного поста.</w:t>
            </w:r>
          </w:p>
          <w:p w14:paraId="0F4D0A19"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Организация, вооружение и боевая техника мотострелковых и танковых подразделений (роты, взвода, отделения).</w:t>
            </w:r>
          </w:p>
        </w:tc>
        <w:tc>
          <w:tcPr>
            <w:tcW w:w="433" w:type="pct"/>
          </w:tcPr>
          <w:p w14:paraId="198910BD"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3A53EA38"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val="restart"/>
          </w:tcPr>
          <w:p w14:paraId="404D2BBA"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6B93600D" w14:textId="77777777" w:rsidR="00477F26" w:rsidRPr="00540DAD" w:rsidRDefault="00477F26" w:rsidP="00912FC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0FD8B8A1"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082FAD2B"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2812F256"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79E78B0E"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42CE92AB"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09DD8A42" w14:textId="77777777" w:rsidR="00477F26" w:rsidRPr="00540DAD" w:rsidRDefault="00477F26" w:rsidP="00912FC9">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77F26" w:rsidRPr="00540DAD" w14:paraId="3600095B" w14:textId="77777777" w:rsidTr="00912FC9">
        <w:trPr>
          <w:trHeight w:val="20"/>
        </w:trPr>
        <w:tc>
          <w:tcPr>
            <w:tcW w:w="714" w:type="pct"/>
            <w:vMerge/>
          </w:tcPr>
          <w:p w14:paraId="10D285D7"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7765506F"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04CBAF89"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1519BBF7"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vMerge/>
          </w:tcPr>
          <w:p w14:paraId="174CB81E"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75401204"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583FDE0B" w14:textId="77777777" w:rsidTr="00912FC9">
        <w:trPr>
          <w:trHeight w:val="20"/>
        </w:trPr>
        <w:tc>
          <w:tcPr>
            <w:tcW w:w="714" w:type="pct"/>
            <w:vMerge/>
          </w:tcPr>
          <w:p w14:paraId="3A73C319"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06106429"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3DDF36B6"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Тактико-технические характеристики основного вооружения и техники мотострелковых и танковых подразделений. Основы современного общевойскового боя. Боевое применение подразделений в бою.</w:t>
            </w:r>
          </w:p>
        </w:tc>
        <w:tc>
          <w:tcPr>
            <w:tcW w:w="433" w:type="pct"/>
          </w:tcPr>
          <w:p w14:paraId="3742B856"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15A69B61"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33A38D70"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2475DA2E"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1CA941E" w14:textId="77777777" w:rsidTr="00912FC9">
        <w:trPr>
          <w:trHeight w:val="20"/>
        </w:trPr>
        <w:tc>
          <w:tcPr>
            <w:tcW w:w="714" w:type="pct"/>
            <w:vMerge/>
          </w:tcPr>
          <w:p w14:paraId="253622D7"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28E35997" w14:textId="77777777" w:rsidR="00477F26" w:rsidRPr="00540DAD" w:rsidRDefault="00477F26" w:rsidP="00912FC9">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34F0B446"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1140A0AC"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7760A5A5"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51BFAFDD"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5D7AFB4A" w14:textId="77777777" w:rsidTr="00912FC9">
        <w:trPr>
          <w:trHeight w:val="20"/>
        </w:trPr>
        <w:tc>
          <w:tcPr>
            <w:tcW w:w="714" w:type="pct"/>
            <w:vMerge w:val="restart"/>
          </w:tcPr>
          <w:p w14:paraId="13A10CC8" w14:textId="77777777" w:rsidR="00477F26" w:rsidRPr="00540DAD" w:rsidRDefault="00477F26" w:rsidP="00912FC9">
            <w:pPr>
              <w:spacing w:after="0" w:line="240" w:lineRule="auto"/>
              <w:rPr>
                <w:rFonts w:ascii="Times New Roman" w:eastAsia="Batang" w:hAnsi="Times New Roman" w:cs="Batang"/>
                <w:b/>
                <w:bCs/>
              </w:rPr>
            </w:pPr>
            <w:bookmarkStart w:id="13" w:name="_Hlk109485758"/>
            <w:r w:rsidRPr="00540DAD">
              <w:rPr>
                <w:rFonts w:ascii="Times New Roman" w:eastAsia="Batang" w:hAnsi="Times New Roman" w:cs="Batang"/>
                <w:b/>
                <w:bCs/>
              </w:rPr>
              <w:t xml:space="preserve">Тема 3.4. </w:t>
            </w:r>
          </w:p>
          <w:p w14:paraId="24740BE1" w14:textId="77777777" w:rsidR="00477F26" w:rsidRPr="00540DAD" w:rsidRDefault="00477F26" w:rsidP="00912FC9">
            <w:pPr>
              <w:spacing w:after="0"/>
              <w:rPr>
                <w:rFonts w:ascii="Times New Roman" w:eastAsia="Batang" w:hAnsi="Times New Roman"/>
                <w:b/>
                <w:bCs/>
                <w:i/>
                <w:highlight w:val="green"/>
              </w:rPr>
            </w:pPr>
            <w:r w:rsidRPr="00540DAD">
              <w:rPr>
                <w:rFonts w:ascii="Times New Roman" w:eastAsia="Batang" w:hAnsi="Times New Roman" w:cs="Batang"/>
                <w:b/>
              </w:rPr>
              <w:lastRenderedPageBreak/>
              <w:t>Боевые традиции Вооруженных Сил России</w:t>
            </w:r>
            <w:bookmarkEnd w:id="13"/>
          </w:p>
        </w:tc>
        <w:tc>
          <w:tcPr>
            <w:tcW w:w="2466" w:type="pct"/>
          </w:tcPr>
          <w:p w14:paraId="12F88B8F"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lastRenderedPageBreak/>
              <w:t>Содержание</w:t>
            </w:r>
          </w:p>
        </w:tc>
        <w:tc>
          <w:tcPr>
            <w:tcW w:w="433" w:type="pct"/>
          </w:tcPr>
          <w:p w14:paraId="640EB81A"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23B99E68"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22FEB0E8"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1FD585CE"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72C6317C" w14:textId="77777777" w:rsidTr="00912FC9">
        <w:trPr>
          <w:trHeight w:val="20"/>
        </w:trPr>
        <w:tc>
          <w:tcPr>
            <w:tcW w:w="714" w:type="pct"/>
            <w:vMerge/>
          </w:tcPr>
          <w:p w14:paraId="52071C59"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75D773B2"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Боевые традиции ВС РФ. Патриотизм – духовно-нравственная основа личности военнослужащего, защитника Отечества, источник духовных сил воина. Основное содержание патриотизма: преданность своему отечеству, любовь к Родине, стремление служить ее интересам, защищать от врагов.</w:t>
            </w:r>
          </w:p>
          <w:p w14:paraId="657E6D0C"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Боевые традиции Российской армии и флота, войсковое товарищество. Воинский долг, обязанность гражданина защищать Отечество. Изучение примеров героизма и войскового товарищества российских воинов.</w:t>
            </w:r>
          </w:p>
        </w:tc>
        <w:tc>
          <w:tcPr>
            <w:tcW w:w="433" w:type="pct"/>
          </w:tcPr>
          <w:p w14:paraId="3E2A4917"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7742C820"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val="restart"/>
          </w:tcPr>
          <w:p w14:paraId="58046C7C" w14:textId="77777777" w:rsidR="00477F26" w:rsidRPr="00540DAD" w:rsidRDefault="00477F26" w:rsidP="00912FC9">
            <w:pPr>
              <w:spacing w:after="0" w:line="240" w:lineRule="auto"/>
              <w:jc w:val="center"/>
              <w:rPr>
                <w:rFonts w:ascii="Times New Roman" w:eastAsia="Batang" w:hAnsi="Times New Roman" w:cs="Batang"/>
                <w:iCs/>
              </w:rPr>
            </w:pPr>
            <w:r w:rsidRPr="00540DAD">
              <w:rPr>
                <w:rFonts w:ascii="Times New Roman" w:eastAsia="Batang" w:hAnsi="Times New Roman" w:cs="Batang"/>
                <w:iCs/>
              </w:rPr>
              <w:t>ОК 01</w:t>
            </w:r>
          </w:p>
          <w:p w14:paraId="3CC2AA70" w14:textId="77777777" w:rsidR="00477F26" w:rsidRPr="00540DAD" w:rsidRDefault="00477F26" w:rsidP="00912FC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131158EA"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01.02</w:t>
            </w:r>
          </w:p>
          <w:p w14:paraId="1B8CD4C3"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01.05</w:t>
            </w:r>
          </w:p>
          <w:p w14:paraId="04CB08D2"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Зо 04.01</w:t>
            </w:r>
          </w:p>
          <w:p w14:paraId="7C1E1ACE"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01.03</w:t>
            </w:r>
          </w:p>
          <w:p w14:paraId="29F74BB8" w14:textId="77777777" w:rsidR="00477F26" w:rsidRPr="00540DAD" w:rsidRDefault="00477F26" w:rsidP="00912FC9">
            <w:pPr>
              <w:spacing w:after="0" w:line="240" w:lineRule="auto"/>
              <w:jc w:val="center"/>
              <w:rPr>
                <w:rFonts w:ascii="Times New Roman" w:eastAsia="Batang" w:hAnsi="Times New Roman" w:cs="Batang"/>
                <w:bCs/>
                <w:iCs/>
              </w:rPr>
            </w:pPr>
            <w:r w:rsidRPr="00540DAD">
              <w:rPr>
                <w:rFonts w:ascii="Times New Roman" w:eastAsia="Batang" w:hAnsi="Times New Roman" w:cs="Batang"/>
                <w:bCs/>
                <w:iCs/>
              </w:rPr>
              <w:t>Уо 01.05</w:t>
            </w:r>
          </w:p>
          <w:p w14:paraId="0F20A77D" w14:textId="77777777" w:rsidR="00477F26" w:rsidRPr="00540DAD" w:rsidRDefault="00477F26" w:rsidP="00912FC9">
            <w:pPr>
              <w:spacing w:after="0" w:line="240" w:lineRule="auto"/>
              <w:jc w:val="center"/>
              <w:rPr>
                <w:rFonts w:ascii="Times New Roman" w:eastAsia="Batang" w:hAnsi="Times New Roman"/>
                <w:b/>
                <w:bCs/>
                <w:sz w:val="24"/>
                <w:szCs w:val="24"/>
                <w:u w:val="single"/>
              </w:rPr>
            </w:pPr>
            <w:r w:rsidRPr="00540DAD">
              <w:rPr>
                <w:rFonts w:ascii="Times New Roman" w:eastAsia="Batang" w:hAnsi="Times New Roman" w:cs="Batang"/>
                <w:bCs/>
                <w:iCs/>
              </w:rPr>
              <w:t>Уо 01.09</w:t>
            </w:r>
          </w:p>
        </w:tc>
      </w:tr>
      <w:tr w:rsidR="00477F26" w:rsidRPr="00540DAD" w14:paraId="34C9F687" w14:textId="77777777" w:rsidTr="00912FC9">
        <w:trPr>
          <w:trHeight w:val="20"/>
        </w:trPr>
        <w:tc>
          <w:tcPr>
            <w:tcW w:w="714" w:type="pct"/>
            <w:vMerge/>
          </w:tcPr>
          <w:p w14:paraId="38656266"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247CC2BD"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 xml:space="preserve">Дни воинской славы России, сыгравших решающую роль в истории России. </w:t>
            </w:r>
          </w:p>
          <w:p w14:paraId="6147A4C6"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 xml:space="preserve">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 Ритуалы Вооруженных Сил Российской Федерации.</w:t>
            </w:r>
          </w:p>
        </w:tc>
        <w:tc>
          <w:tcPr>
            <w:tcW w:w="433" w:type="pct"/>
          </w:tcPr>
          <w:p w14:paraId="14893126"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6E2F43E3"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264C4770"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575D63C9"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5452CD0" w14:textId="77777777" w:rsidTr="00912FC9">
        <w:trPr>
          <w:trHeight w:val="20"/>
        </w:trPr>
        <w:tc>
          <w:tcPr>
            <w:tcW w:w="714" w:type="pct"/>
            <w:vMerge/>
          </w:tcPr>
          <w:p w14:paraId="43037115"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76161CE0"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Права и свободы военнослужащего. Льготы, предоставляемые военнослужащему. Сущность международного гуманитарного права и основные его источники.</w:t>
            </w:r>
          </w:p>
        </w:tc>
        <w:tc>
          <w:tcPr>
            <w:tcW w:w="433" w:type="pct"/>
          </w:tcPr>
          <w:p w14:paraId="495EACF1"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501D8539"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178CB639"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0C376C5F"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7AE92998" w14:textId="77777777" w:rsidTr="00912FC9">
        <w:trPr>
          <w:trHeight w:val="83"/>
        </w:trPr>
        <w:tc>
          <w:tcPr>
            <w:tcW w:w="714" w:type="pct"/>
            <w:vMerge/>
          </w:tcPr>
          <w:p w14:paraId="09D4F92A"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A676C51"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 xml:space="preserve"> Правила приема в военные образовательные учреждения профессионального образования гражданской молодежи.</w:t>
            </w:r>
          </w:p>
        </w:tc>
        <w:tc>
          <w:tcPr>
            <w:tcW w:w="433" w:type="pct"/>
          </w:tcPr>
          <w:p w14:paraId="7CB331C5"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01894450"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0A0E5A5A"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63ACE564"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28285976" w14:textId="77777777" w:rsidTr="00912FC9">
        <w:trPr>
          <w:trHeight w:val="20"/>
        </w:trPr>
        <w:tc>
          <w:tcPr>
            <w:tcW w:w="714" w:type="pct"/>
            <w:vMerge/>
          </w:tcPr>
          <w:p w14:paraId="5DEDA2E7"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008F6D56"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1962218F"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64AE2FF5"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vMerge/>
          </w:tcPr>
          <w:p w14:paraId="0972BA83"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1169EFFC"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73B3400E" w14:textId="77777777" w:rsidTr="00912FC9">
        <w:trPr>
          <w:trHeight w:val="20"/>
        </w:trPr>
        <w:tc>
          <w:tcPr>
            <w:tcW w:w="714" w:type="pct"/>
            <w:vMerge/>
          </w:tcPr>
          <w:p w14:paraId="2EFCBF36"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31404F10"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Патриотизм и верность воинскому долгу – основные качества защитника Отечества. Дружба, войсковое товарищество – основы боевой готовности частей и подразделений.</w:t>
            </w:r>
          </w:p>
        </w:tc>
        <w:tc>
          <w:tcPr>
            <w:tcW w:w="433" w:type="pct"/>
          </w:tcPr>
          <w:p w14:paraId="0B25E77E"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482E759C"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3962BB49"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1BB7C2A7" w14:textId="77777777" w:rsidR="00477F26" w:rsidRPr="00540DAD" w:rsidRDefault="00477F26" w:rsidP="00912FC9">
            <w:pPr>
              <w:jc w:val="center"/>
              <w:rPr>
                <w:rFonts w:ascii="Times New Roman" w:eastAsia="Batang" w:hAnsi="Times New Roman"/>
                <w:sz w:val="24"/>
                <w:szCs w:val="24"/>
              </w:rPr>
            </w:pPr>
          </w:p>
        </w:tc>
      </w:tr>
      <w:tr w:rsidR="00477F26" w:rsidRPr="00540DAD" w14:paraId="1E6241B5" w14:textId="77777777" w:rsidTr="00912FC9">
        <w:trPr>
          <w:trHeight w:val="20"/>
        </w:trPr>
        <w:tc>
          <w:tcPr>
            <w:tcW w:w="714" w:type="pct"/>
            <w:vMerge/>
          </w:tcPr>
          <w:p w14:paraId="3EAD4C8D"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195E939E" w14:textId="77777777" w:rsidR="00477F26" w:rsidRPr="00540DAD" w:rsidRDefault="00477F26" w:rsidP="00912FC9">
            <w:pPr>
              <w:spacing w:after="0" w:line="240" w:lineRule="auto"/>
              <w:rPr>
                <w:rFonts w:ascii="Times New Roman" w:eastAsia="Batang" w:hAnsi="Times New Roman" w:cs="Batang"/>
              </w:rPr>
            </w:pPr>
          </w:p>
          <w:p w14:paraId="5C51D86F"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Отработка порядка приема Военной присяги</w:t>
            </w:r>
          </w:p>
        </w:tc>
        <w:tc>
          <w:tcPr>
            <w:tcW w:w="433" w:type="pct"/>
          </w:tcPr>
          <w:p w14:paraId="4AE8F177"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65844595"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1E6E5FCA"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0B5D8920"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000E2C14" w14:textId="77777777" w:rsidTr="00912FC9">
        <w:trPr>
          <w:trHeight w:val="20"/>
        </w:trPr>
        <w:tc>
          <w:tcPr>
            <w:tcW w:w="714" w:type="pct"/>
            <w:vMerge/>
          </w:tcPr>
          <w:p w14:paraId="3A7F6F42"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5DBFAC9" w14:textId="77777777" w:rsidR="00477F26" w:rsidRPr="00540DAD" w:rsidRDefault="00477F26" w:rsidP="00912FC9">
            <w:pPr>
              <w:spacing w:after="0" w:line="240" w:lineRule="auto"/>
              <w:rPr>
                <w:rFonts w:ascii="Times New Roman" w:eastAsia="Batang" w:hAnsi="Times New Roman" w:cs="Batang"/>
                <w:b/>
              </w:rPr>
            </w:pPr>
            <w:r w:rsidRPr="000E5620">
              <w:rPr>
                <w:rFonts w:ascii="Times New Roman" w:hAnsi="Times New Roman"/>
                <w:b/>
              </w:rPr>
              <w:t>Самостоятельная работа обучающихся</w:t>
            </w:r>
          </w:p>
        </w:tc>
        <w:tc>
          <w:tcPr>
            <w:tcW w:w="433" w:type="pct"/>
          </w:tcPr>
          <w:p w14:paraId="2330D99F"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2419721E"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7F3BBC11"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31AAC9D8"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50AE9657" w14:textId="77777777" w:rsidTr="00912FC9">
        <w:trPr>
          <w:trHeight w:val="20"/>
        </w:trPr>
        <w:tc>
          <w:tcPr>
            <w:tcW w:w="3180" w:type="pct"/>
            <w:gridSpan w:val="2"/>
          </w:tcPr>
          <w:p w14:paraId="3ABDAF1E"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bCs/>
              </w:rPr>
              <w:t>Раздел 4. Основы медицинских знаний и здорового образа жизни</w:t>
            </w:r>
          </w:p>
        </w:tc>
        <w:tc>
          <w:tcPr>
            <w:tcW w:w="433" w:type="pct"/>
          </w:tcPr>
          <w:p w14:paraId="19F3E00D"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3BE72525" w14:textId="77777777" w:rsidR="00477F26" w:rsidRPr="00E52A4B" w:rsidRDefault="00477F26" w:rsidP="00912FC9">
            <w:pPr>
              <w:spacing w:after="0" w:line="240" w:lineRule="auto"/>
              <w:jc w:val="center"/>
              <w:rPr>
                <w:rFonts w:ascii="Times New Roman" w:eastAsia="Batang" w:hAnsi="Times New Roman"/>
                <w:b/>
                <w:bCs/>
                <w:iCs/>
              </w:rPr>
            </w:pPr>
          </w:p>
        </w:tc>
        <w:tc>
          <w:tcPr>
            <w:tcW w:w="483" w:type="pct"/>
          </w:tcPr>
          <w:p w14:paraId="2D88CECA"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7471E6C2"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7E1819F9" w14:textId="77777777" w:rsidTr="00912FC9">
        <w:trPr>
          <w:trHeight w:val="20"/>
        </w:trPr>
        <w:tc>
          <w:tcPr>
            <w:tcW w:w="714" w:type="pct"/>
            <w:vMerge w:val="restart"/>
          </w:tcPr>
          <w:p w14:paraId="54CA56CE" w14:textId="77777777" w:rsidR="00477F26" w:rsidRPr="00540DAD" w:rsidRDefault="00477F26" w:rsidP="00912FC9">
            <w:pPr>
              <w:spacing w:after="0" w:line="240" w:lineRule="auto"/>
              <w:rPr>
                <w:rFonts w:ascii="Times New Roman" w:eastAsia="Batang" w:hAnsi="Times New Roman" w:cs="Batang"/>
                <w:b/>
                <w:bCs/>
              </w:rPr>
            </w:pPr>
            <w:r w:rsidRPr="00540DAD">
              <w:rPr>
                <w:rFonts w:ascii="Times New Roman" w:eastAsia="Batang" w:hAnsi="Times New Roman" w:cs="Batang"/>
                <w:b/>
                <w:bCs/>
              </w:rPr>
              <w:t xml:space="preserve">Тема 4.1. </w:t>
            </w:r>
          </w:p>
          <w:p w14:paraId="7170F673" w14:textId="77777777" w:rsidR="00477F26" w:rsidRPr="00540DAD" w:rsidRDefault="00477F26" w:rsidP="00912FC9">
            <w:pPr>
              <w:spacing w:after="0"/>
              <w:rPr>
                <w:rFonts w:ascii="Times New Roman" w:eastAsia="Batang" w:hAnsi="Times New Roman"/>
                <w:b/>
                <w:bCs/>
                <w:i/>
                <w:highlight w:val="green"/>
              </w:rPr>
            </w:pPr>
            <w:r w:rsidRPr="00540DAD">
              <w:rPr>
                <w:rFonts w:ascii="Times New Roman" w:eastAsia="Batang" w:hAnsi="Times New Roman" w:cs="Batang"/>
                <w:b/>
                <w:bCs/>
              </w:rPr>
              <w:t>Здоровый образ жизни как необходимое условие сохранения нации</w:t>
            </w:r>
          </w:p>
        </w:tc>
        <w:tc>
          <w:tcPr>
            <w:tcW w:w="2466" w:type="pct"/>
          </w:tcPr>
          <w:p w14:paraId="15AB7CE9"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Содержание</w:t>
            </w:r>
          </w:p>
        </w:tc>
        <w:tc>
          <w:tcPr>
            <w:tcW w:w="433" w:type="pct"/>
          </w:tcPr>
          <w:p w14:paraId="6EE3B61B"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30CE243E"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tcPr>
          <w:p w14:paraId="6F5130DE"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18CCA664"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54ADE992" w14:textId="77777777" w:rsidTr="00912FC9">
        <w:trPr>
          <w:trHeight w:val="20"/>
        </w:trPr>
        <w:tc>
          <w:tcPr>
            <w:tcW w:w="714" w:type="pct"/>
            <w:vMerge/>
          </w:tcPr>
          <w:p w14:paraId="7DA968E1"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672970A7"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rPr>
              <w:t>Здоровье человека и здоровый образ жизни. Физическое и духовное здоровье, их взаимосвязь и влияние на жизнедеятельность человека, формирование здорового общества. Демографическая ситуация в России. Факторы, формирующие здоровье. Вредные привычки и их влияние на здоровье. Правовые основы оказания первой медицинской помощи, оказание первой медицинской помощи при ранениях и травмах</w:t>
            </w:r>
          </w:p>
        </w:tc>
        <w:tc>
          <w:tcPr>
            <w:tcW w:w="433" w:type="pct"/>
          </w:tcPr>
          <w:p w14:paraId="3BD3ACAE"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42946C46"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val="restart"/>
          </w:tcPr>
          <w:p w14:paraId="530A83D5" w14:textId="77777777" w:rsidR="00477F26" w:rsidRPr="00540DAD" w:rsidRDefault="00477F26" w:rsidP="00912FC9">
            <w:pPr>
              <w:spacing w:after="0" w:line="240" w:lineRule="auto"/>
              <w:jc w:val="center"/>
              <w:rPr>
                <w:rFonts w:ascii="Times New Roman" w:eastAsia="Batang" w:hAnsi="Times New Roman"/>
                <w:iCs/>
                <w:u w:val="single"/>
              </w:rPr>
            </w:pPr>
            <w:r w:rsidRPr="00540DAD">
              <w:rPr>
                <w:rFonts w:ascii="Times New Roman" w:eastAsia="Batang" w:hAnsi="Times New Roman" w:cs="Batang"/>
                <w:iCs/>
              </w:rPr>
              <w:t>ОК 04</w:t>
            </w:r>
          </w:p>
        </w:tc>
        <w:tc>
          <w:tcPr>
            <w:tcW w:w="420" w:type="pct"/>
            <w:vMerge w:val="restart"/>
          </w:tcPr>
          <w:p w14:paraId="55706A61"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B91AB6F" w14:textId="77777777" w:rsidTr="00912FC9">
        <w:trPr>
          <w:trHeight w:val="20"/>
        </w:trPr>
        <w:tc>
          <w:tcPr>
            <w:tcW w:w="714" w:type="pct"/>
            <w:vMerge/>
          </w:tcPr>
          <w:p w14:paraId="2EE67A2E"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5AE9FF04"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
              </w:rPr>
              <w:t>В том числе практических занятий и лабораторных работ</w:t>
            </w:r>
          </w:p>
        </w:tc>
        <w:tc>
          <w:tcPr>
            <w:tcW w:w="433" w:type="pct"/>
          </w:tcPr>
          <w:p w14:paraId="5DE92128" w14:textId="77777777" w:rsidR="00477F26" w:rsidRPr="00540DAD" w:rsidRDefault="00477F26" w:rsidP="00912FC9">
            <w:pPr>
              <w:suppressAutoHyphens/>
              <w:spacing w:after="0"/>
              <w:jc w:val="center"/>
              <w:rPr>
                <w:rFonts w:ascii="Times New Roman" w:eastAsia="Batang" w:hAnsi="Times New Roman"/>
                <w:b/>
                <w:bCs/>
                <w:iCs/>
              </w:rPr>
            </w:pPr>
          </w:p>
        </w:tc>
        <w:tc>
          <w:tcPr>
            <w:tcW w:w="484" w:type="pct"/>
          </w:tcPr>
          <w:p w14:paraId="53A9DA2A" w14:textId="77777777" w:rsidR="00477F26" w:rsidRPr="00540DAD" w:rsidRDefault="00477F26" w:rsidP="00912FC9">
            <w:pPr>
              <w:spacing w:after="0" w:line="240" w:lineRule="auto"/>
              <w:jc w:val="center"/>
              <w:rPr>
                <w:rFonts w:ascii="Times New Roman" w:eastAsia="Batang" w:hAnsi="Times New Roman"/>
                <w:iCs/>
                <w:u w:val="single"/>
              </w:rPr>
            </w:pPr>
          </w:p>
        </w:tc>
        <w:tc>
          <w:tcPr>
            <w:tcW w:w="483" w:type="pct"/>
            <w:vMerge/>
          </w:tcPr>
          <w:p w14:paraId="362366E8"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072FB078"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C9C7AE8" w14:textId="77777777" w:rsidTr="00912FC9">
        <w:trPr>
          <w:trHeight w:val="20"/>
        </w:trPr>
        <w:tc>
          <w:tcPr>
            <w:tcW w:w="714" w:type="pct"/>
            <w:vMerge/>
          </w:tcPr>
          <w:p w14:paraId="2E6A91E0"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96AFBF7" w14:textId="77777777" w:rsidR="00477F26" w:rsidRPr="00540DAD"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rPr>
            </w:pPr>
            <w:r w:rsidRPr="00540DAD">
              <w:rPr>
                <w:rFonts w:ascii="Times New Roman" w:eastAsia="Batang" w:hAnsi="Times New Roman" w:cs="Batang"/>
              </w:rPr>
              <w:t xml:space="preserve">Практическая работа </w:t>
            </w:r>
          </w:p>
          <w:p w14:paraId="28511869" w14:textId="77777777" w:rsidR="00477F26" w:rsidRPr="00540DAD"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оказания первой медицинской помощи при кровотечениях и ожогах. </w:t>
            </w:r>
          </w:p>
          <w:p w14:paraId="4A223A47" w14:textId="77777777" w:rsidR="00477F26" w:rsidRPr="00540DAD" w:rsidRDefault="00477F26" w:rsidP="00912FC9">
            <w:pPr>
              <w:spacing w:after="0" w:line="240" w:lineRule="auto"/>
              <w:rPr>
                <w:rFonts w:ascii="Times New Roman" w:eastAsia="Batang" w:hAnsi="Times New Roman" w:cs="Batang"/>
                <w:b/>
              </w:rPr>
            </w:pPr>
            <w:r w:rsidRPr="00540DAD">
              <w:rPr>
                <w:rFonts w:ascii="Times New Roman" w:eastAsia="Batang" w:hAnsi="Times New Roman" w:cs="Batang"/>
                <w:bCs/>
              </w:rPr>
              <w:lastRenderedPageBreak/>
              <w:t>Отработка навыков оказания первой медицинской помощи при травмах и отравлении химически опасными веществами.</w:t>
            </w:r>
          </w:p>
        </w:tc>
        <w:tc>
          <w:tcPr>
            <w:tcW w:w="433" w:type="pct"/>
          </w:tcPr>
          <w:p w14:paraId="1E22903C"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2F040A7D"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49133C32"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01F91B64"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285365EF" w14:textId="77777777" w:rsidTr="00912FC9">
        <w:trPr>
          <w:trHeight w:val="20"/>
        </w:trPr>
        <w:tc>
          <w:tcPr>
            <w:tcW w:w="714" w:type="pct"/>
            <w:vMerge/>
          </w:tcPr>
          <w:p w14:paraId="2A23FD3D"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1B6C74E" w14:textId="77777777" w:rsidR="00477F26" w:rsidRPr="00540DAD" w:rsidRDefault="00477F26" w:rsidP="00912FC9">
            <w:pPr>
              <w:spacing w:after="0" w:line="240" w:lineRule="auto"/>
              <w:rPr>
                <w:rFonts w:ascii="Times New Roman" w:eastAsia="Batang" w:hAnsi="Times New Roman" w:cs="Batang"/>
              </w:rPr>
            </w:pPr>
            <w:r w:rsidRPr="00540DAD">
              <w:rPr>
                <w:rFonts w:ascii="Times New Roman" w:eastAsia="Batang" w:hAnsi="Times New Roman" w:cs="Batang"/>
              </w:rPr>
              <w:t>Практическая работа</w:t>
            </w:r>
          </w:p>
          <w:p w14:paraId="1C08D361" w14:textId="77777777" w:rsidR="00477F26" w:rsidRPr="00540DAD" w:rsidRDefault="00477F26" w:rsidP="00912FC9">
            <w:pPr>
              <w:spacing w:after="0" w:line="240" w:lineRule="auto"/>
              <w:rPr>
                <w:rFonts w:ascii="Times New Roman" w:eastAsia="Batang" w:hAnsi="Times New Roman" w:cs="Batang"/>
                <w:bCs/>
              </w:rPr>
            </w:pPr>
            <w:r w:rsidRPr="00540DAD">
              <w:rPr>
                <w:rFonts w:ascii="Times New Roman" w:eastAsia="Batang" w:hAnsi="Times New Roman" w:cs="Batang"/>
                <w:bCs/>
              </w:rPr>
              <w:t xml:space="preserve">Отработка навыков </w:t>
            </w:r>
            <w:r w:rsidRPr="00540DAD">
              <w:rPr>
                <w:rFonts w:ascii="Times New Roman" w:eastAsia="Batang" w:hAnsi="Times New Roman" w:cs="Batang"/>
                <w:color w:val="000000"/>
                <w:shd w:val="clear" w:color="auto" w:fill="FFFFFF"/>
              </w:rPr>
              <w:t>оказания реанимационной помощи</w:t>
            </w:r>
          </w:p>
          <w:p w14:paraId="19A1F420" w14:textId="77777777" w:rsidR="00477F26" w:rsidRPr="00540DAD" w:rsidRDefault="00477F26" w:rsidP="00912FC9">
            <w:pPr>
              <w:spacing w:after="0" w:line="240" w:lineRule="auto"/>
              <w:rPr>
                <w:rFonts w:ascii="Times New Roman" w:eastAsia="Batang" w:hAnsi="Times New Roman" w:cs="Batang"/>
                <w:b/>
              </w:rPr>
            </w:pPr>
          </w:p>
        </w:tc>
        <w:tc>
          <w:tcPr>
            <w:tcW w:w="433" w:type="pct"/>
          </w:tcPr>
          <w:p w14:paraId="751F38D4"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49D4089D"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vMerge/>
          </w:tcPr>
          <w:p w14:paraId="665B4294"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vMerge/>
          </w:tcPr>
          <w:p w14:paraId="561615E9"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4176D21E" w14:textId="77777777" w:rsidTr="00912FC9">
        <w:trPr>
          <w:trHeight w:val="20"/>
        </w:trPr>
        <w:tc>
          <w:tcPr>
            <w:tcW w:w="714" w:type="pct"/>
            <w:vMerge/>
          </w:tcPr>
          <w:p w14:paraId="227A56F2" w14:textId="77777777" w:rsidR="00477F26" w:rsidRPr="00540DAD" w:rsidRDefault="00477F26" w:rsidP="00912FC9">
            <w:pPr>
              <w:spacing w:after="0"/>
              <w:rPr>
                <w:rFonts w:ascii="Times New Roman" w:eastAsia="Batang" w:hAnsi="Times New Roman"/>
                <w:b/>
                <w:bCs/>
                <w:i/>
                <w:highlight w:val="green"/>
              </w:rPr>
            </w:pPr>
          </w:p>
        </w:tc>
        <w:tc>
          <w:tcPr>
            <w:tcW w:w="2466" w:type="pct"/>
          </w:tcPr>
          <w:p w14:paraId="4A664294" w14:textId="77777777" w:rsidR="00477F26" w:rsidRPr="00540DAD" w:rsidRDefault="00477F26" w:rsidP="00912FC9">
            <w:pPr>
              <w:spacing w:after="0" w:line="240" w:lineRule="auto"/>
              <w:rPr>
                <w:rFonts w:ascii="Times New Roman" w:eastAsia="Batang" w:hAnsi="Times New Roman" w:cs="Batang"/>
              </w:rPr>
            </w:pPr>
            <w:r w:rsidRPr="000E5620">
              <w:rPr>
                <w:rFonts w:ascii="Times New Roman" w:hAnsi="Times New Roman"/>
                <w:b/>
              </w:rPr>
              <w:t>Самостоятельная работа обучающихся</w:t>
            </w:r>
          </w:p>
        </w:tc>
        <w:tc>
          <w:tcPr>
            <w:tcW w:w="433" w:type="pct"/>
          </w:tcPr>
          <w:p w14:paraId="5014F83D" w14:textId="77777777" w:rsidR="00477F26" w:rsidRPr="00540DAD" w:rsidRDefault="00477F26" w:rsidP="00912FC9">
            <w:pPr>
              <w:suppressAutoHyphens/>
              <w:spacing w:after="0"/>
              <w:jc w:val="center"/>
              <w:rPr>
                <w:rFonts w:ascii="Times New Roman" w:eastAsia="Batang" w:hAnsi="Times New Roman"/>
                <w:iCs/>
              </w:rPr>
            </w:pPr>
          </w:p>
        </w:tc>
        <w:tc>
          <w:tcPr>
            <w:tcW w:w="484" w:type="pct"/>
          </w:tcPr>
          <w:p w14:paraId="4F841925" w14:textId="77777777" w:rsidR="00477F26" w:rsidRPr="00540DAD" w:rsidRDefault="00477F26" w:rsidP="00912FC9">
            <w:pPr>
              <w:spacing w:after="0" w:line="240" w:lineRule="auto"/>
              <w:jc w:val="center"/>
              <w:rPr>
                <w:rFonts w:ascii="Times New Roman" w:eastAsia="Batang" w:hAnsi="Times New Roman" w:cs="Batang"/>
                <w:iCs/>
              </w:rPr>
            </w:pPr>
          </w:p>
        </w:tc>
        <w:tc>
          <w:tcPr>
            <w:tcW w:w="483" w:type="pct"/>
          </w:tcPr>
          <w:p w14:paraId="19C58A3E" w14:textId="77777777" w:rsidR="00477F26" w:rsidRPr="00540DAD" w:rsidRDefault="00477F26" w:rsidP="00912FC9">
            <w:pPr>
              <w:spacing w:after="0" w:line="240" w:lineRule="auto"/>
              <w:jc w:val="center"/>
              <w:rPr>
                <w:rFonts w:ascii="Times New Roman" w:eastAsia="Batang" w:hAnsi="Times New Roman"/>
                <w:iCs/>
                <w:u w:val="single"/>
              </w:rPr>
            </w:pPr>
          </w:p>
        </w:tc>
        <w:tc>
          <w:tcPr>
            <w:tcW w:w="420" w:type="pct"/>
          </w:tcPr>
          <w:p w14:paraId="4A553248" w14:textId="77777777" w:rsidR="00477F26" w:rsidRPr="00540DAD" w:rsidRDefault="00477F26" w:rsidP="00912FC9">
            <w:pPr>
              <w:spacing w:after="0" w:line="240" w:lineRule="auto"/>
              <w:jc w:val="center"/>
              <w:rPr>
                <w:rFonts w:ascii="Times New Roman" w:eastAsia="Batang" w:hAnsi="Times New Roman"/>
                <w:b/>
                <w:bCs/>
                <w:sz w:val="24"/>
                <w:szCs w:val="24"/>
                <w:u w:val="single"/>
              </w:rPr>
            </w:pPr>
          </w:p>
        </w:tc>
      </w:tr>
      <w:tr w:rsidR="00477F26" w:rsidRPr="00540DAD" w14:paraId="00744292" w14:textId="77777777" w:rsidTr="00912FC9">
        <w:trPr>
          <w:trHeight w:val="20"/>
        </w:trPr>
        <w:tc>
          <w:tcPr>
            <w:tcW w:w="3180" w:type="pct"/>
            <w:gridSpan w:val="2"/>
            <w:shd w:val="clear" w:color="auto" w:fill="auto"/>
          </w:tcPr>
          <w:p w14:paraId="06679A33" w14:textId="77777777" w:rsidR="00477F26" w:rsidRPr="00540DAD" w:rsidRDefault="00477F26" w:rsidP="00912FC9">
            <w:pPr>
              <w:suppressAutoHyphens/>
              <w:spacing w:after="0" w:line="240" w:lineRule="auto"/>
              <w:jc w:val="both"/>
              <w:rPr>
                <w:rFonts w:ascii="Times New Roman" w:eastAsia="Batang" w:hAnsi="Times New Roman"/>
                <w:b/>
                <w:bCs/>
              </w:rPr>
            </w:pPr>
            <w:r w:rsidRPr="00540DAD">
              <w:rPr>
                <w:rFonts w:ascii="Times New Roman" w:eastAsia="Batang" w:hAnsi="Times New Roman"/>
                <w:b/>
                <w:bCs/>
              </w:rPr>
              <w:t xml:space="preserve">Курсовой проект (работа) </w:t>
            </w:r>
          </w:p>
          <w:p w14:paraId="4F934D13" w14:textId="77777777" w:rsidR="00477F26" w:rsidRPr="00540DAD" w:rsidRDefault="00477F26" w:rsidP="00912FC9">
            <w:pPr>
              <w:suppressAutoHyphens/>
              <w:spacing w:after="0" w:line="240" w:lineRule="auto"/>
              <w:jc w:val="both"/>
              <w:rPr>
                <w:rFonts w:ascii="Times New Roman" w:eastAsia="Batang" w:hAnsi="Times New Roman"/>
                <w:b/>
                <w:bCs/>
              </w:rPr>
            </w:pPr>
            <w:r w:rsidRPr="00540DAD">
              <w:rPr>
                <w:rFonts w:ascii="Times New Roman" w:eastAsia="Batang" w:hAnsi="Times New Roman"/>
                <w:b/>
                <w:bCs/>
              </w:rPr>
              <w:t>Тематика курсовых проектов (работ)</w:t>
            </w:r>
          </w:p>
          <w:p w14:paraId="6100B4BB" w14:textId="77777777" w:rsidR="00477F26" w:rsidRPr="00540DAD" w:rsidRDefault="00477F26" w:rsidP="00912FC9">
            <w:pPr>
              <w:suppressAutoHyphens/>
              <w:spacing w:after="0"/>
              <w:jc w:val="both"/>
              <w:rPr>
                <w:rFonts w:ascii="Times New Roman" w:eastAsia="Batang" w:hAnsi="Times New Roman"/>
                <w:b/>
              </w:rPr>
            </w:pPr>
            <w:r w:rsidRPr="00540DAD">
              <w:rPr>
                <w:rFonts w:ascii="Times New Roman" w:eastAsia="Batang" w:hAnsi="Times New Roman"/>
                <w:b/>
              </w:rPr>
              <w:t xml:space="preserve">1. </w:t>
            </w:r>
          </w:p>
        </w:tc>
        <w:tc>
          <w:tcPr>
            <w:tcW w:w="433" w:type="pct"/>
            <w:shd w:val="clear" w:color="auto" w:fill="auto"/>
            <w:vAlign w:val="center"/>
          </w:tcPr>
          <w:p w14:paraId="73225A2C" w14:textId="77777777" w:rsidR="00477F26" w:rsidRPr="00540DAD" w:rsidRDefault="00477F26" w:rsidP="00912FC9">
            <w:pPr>
              <w:spacing w:after="0"/>
              <w:jc w:val="center"/>
              <w:rPr>
                <w:rFonts w:ascii="Times New Roman" w:eastAsia="Batang" w:hAnsi="Times New Roman"/>
                <w:iCs/>
              </w:rPr>
            </w:pPr>
          </w:p>
        </w:tc>
        <w:tc>
          <w:tcPr>
            <w:tcW w:w="484" w:type="pct"/>
          </w:tcPr>
          <w:p w14:paraId="07EA4DF0" w14:textId="77777777" w:rsidR="00477F26" w:rsidRPr="00540DAD" w:rsidRDefault="00477F26" w:rsidP="00912FC9">
            <w:pPr>
              <w:spacing w:after="0"/>
              <w:jc w:val="center"/>
              <w:rPr>
                <w:rFonts w:ascii="Times New Roman" w:eastAsia="Batang" w:hAnsi="Times New Roman"/>
                <w:iCs/>
                <w:highlight w:val="green"/>
              </w:rPr>
            </w:pPr>
          </w:p>
        </w:tc>
        <w:tc>
          <w:tcPr>
            <w:tcW w:w="483" w:type="pct"/>
          </w:tcPr>
          <w:p w14:paraId="42BC9EB8" w14:textId="77777777" w:rsidR="00477F26" w:rsidRPr="00540DAD" w:rsidRDefault="00477F26" w:rsidP="00912FC9">
            <w:pPr>
              <w:spacing w:after="0"/>
              <w:jc w:val="center"/>
              <w:rPr>
                <w:rFonts w:ascii="Times New Roman" w:eastAsia="Batang" w:hAnsi="Times New Roman"/>
                <w:iCs/>
                <w:highlight w:val="green"/>
              </w:rPr>
            </w:pPr>
          </w:p>
        </w:tc>
        <w:tc>
          <w:tcPr>
            <w:tcW w:w="420" w:type="pct"/>
          </w:tcPr>
          <w:p w14:paraId="5921CAF7" w14:textId="77777777" w:rsidR="00477F26" w:rsidRPr="00540DAD" w:rsidRDefault="00477F26" w:rsidP="00912FC9">
            <w:pPr>
              <w:spacing w:after="0"/>
              <w:rPr>
                <w:rFonts w:ascii="Times New Roman" w:eastAsia="Batang" w:hAnsi="Times New Roman"/>
                <w:b/>
                <w:highlight w:val="green"/>
              </w:rPr>
            </w:pPr>
          </w:p>
        </w:tc>
      </w:tr>
      <w:tr w:rsidR="00477F26" w:rsidRPr="00540DAD" w14:paraId="47653949" w14:textId="77777777" w:rsidTr="00912FC9">
        <w:trPr>
          <w:trHeight w:val="20"/>
        </w:trPr>
        <w:tc>
          <w:tcPr>
            <w:tcW w:w="3180" w:type="pct"/>
            <w:gridSpan w:val="2"/>
          </w:tcPr>
          <w:p w14:paraId="072A908B" w14:textId="77777777" w:rsidR="00477F26" w:rsidRPr="00540DAD" w:rsidRDefault="00477F26" w:rsidP="00912FC9">
            <w:pPr>
              <w:suppressAutoHyphens/>
              <w:spacing w:after="0" w:line="240" w:lineRule="auto"/>
              <w:jc w:val="both"/>
              <w:rPr>
                <w:rFonts w:ascii="Times New Roman" w:eastAsia="Batang" w:hAnsi="Times New Roman"/>
                <w:bCs/>
                <w:i/>
              </w:rPr>
            </w:pPr>
            <w:r w:rsidRPr="00540DAD">
              <w:rPr>
                <w:rFonts w:ascii="Times New Roman" w:eastAsia="Batang" w:hAnsi="Times New Roman"/>
                <w:b/>
              </w:rPr>
              <w:t xml:space="preserve">Обязательные аудиторные учебные занятия </w:t>
            </w:r>
            <w:r w:rsidRPr="00540DAD">
              <w:rPr>
                <w:rFonts w:ascii="Times New Roman" w:eastAsia="Batang" w:hAnsi="Times New Roman"/>
                <w:b/>
                <w:bCs/>
              </w:rPr>
              <w:t>по курсовому проекту (работе</w:t>
            </w:r>
            <w:r w:rsidRPr="00540DAD">
              <w:rPr>
                <w:rFonts w:ascii="Times New Roman" w:eastAsia="Batang" w:hAnsi="Times New Roman"/>
                <w:bCs/>
                <w:i/>
              </w:rPr>
              <w:t xml:space="preserve">) </w:t>
            </w:r>
          </w:p>
          <w:p w14:paraId="06F7CC23" w14:textId="77777777" w:rsidR="00477F26" w:rsidRPr="00540DAD" w:rsidRDefault="00477F26" w:rsidP="00912FC9">
            <w:pPr>
              <w:spacing w:after="0"/>
              <w:jc w:val="both"/>
              <w:rPr>
                <w:rFonts w:ascii="Times New Roman" w:eastAsia="Batang" w:hAnsi="Times New Roman"/>
                <w:bCs/>
                <w:i/>
              </w:rPr>
            </w:pPr>
            <w:r w:rsidRPr="00540DAD">
              <w:rPr>
                <w:rFonts w:ascii="Times New Roman" w:eastAsia="Batang" w:hAnsi="Times New Roman"/>
                <w:b/>
              </w:rPr>
              <w:t xml:space="preserve">1. </w:t>
            </w:r>
          </w:p>
        </w:tc>
        <w:tc>
          <w:tcPr>
            <w:tcW w:w="433" w:type="pct"/>
            <w:vAlign w:val="center"/>
          </w:tcPr>
          <w:p w14:paraId="6B5F1D10" w14:textId="77777777" w:rsidR="00477F26" w:rsidRPr="00540DAD" w:rsidRDefault="00477F26" w:rsidP="00912FC9">
            <w:pPr>
              <w:spacing w:after="0"/>
              <w:jc w:val="center"/>
              <w:rPr>
                <w:rFonts w:ascii="Times New Roman" w:eastAsia="Batang" w:hAnsi="Times New Roman"/>
                <w:iCs/>
              </w:rPr>
            </w:pPr>
          </w:p>
        </w:tc>
        <w:tc>
          <w:tcPr>
            <w:tcW w:w="484" w:type="pct"/>
          </w:tcPr>
          <w:p w14:paraId="3AEAD5CD" w14:textId="77777777" w:rsidR="00477F26" w:rsidRPr="00540DAD" w:rsidRDefault="00477F26" w:rsidP="00912FC9">
            <w:pPr>
              <w:spacing w:after="0"/>
              <w:jc w:val="center"/>
              <w:rPr>
                <w:rFonts w:ascii="Times New Roman" w:eastAsia="Batang" w:hAnsi="Times New Roman"/>
                <w:iCs/>
                <w:highlight w:val="green"/>
              </w:rPr>
            </w:pPr>
          </w:p>
        </w:tc>
        <w:tc>
          <w:tcPr>
            <w:tcW w:w="483" w:type="pct"/>
          </w:tcPr>
          <w:p w14:paraId="5E18F9C1" w14:textId="77777777" w:rsidR="00477F26" w:rsidRPr="00540DAD" w:rsidRDefault="00477F26" w:rsidP="00912FC9">
            <w:pPr>
              <w:spacing w:after="0"/>
              <w:jc w:val="center"/>
              <w:rPr>
                <w:rFonts w:ascii="Times New Roman" w:eastAsia="Batang" w:hAnsi="Times New Roman"/>
                <w:iCs/>
                <w:highlight w:val="green"/>
              </w:rPr>
            </w:pPr>
          </w:p>
        </w:tc>
        <w:tc>
          <w:tcPr>
            <w:tcW w:w="420" w:type="pct"/>
          </w:tcPr>
          <w:p w14:paraId="7F324A9C" w14:textId="77777777" w:rsidR="00477F26" w:rsidRPr="00540DAD" w:rsidRDefault="00477F26" w:rsidP="00912FC9">
            <w:pPr>
              <w:spacing w:after="0"/>
              <w:rPr>
                <w:rFonts w:ascii="Times New Roman" w:eastAsia="Batang" w:hAnsi="Times New Roman"/>
                <w:b/>
                <w:i/>
                <w:highlight w:val="green"/>
              </w:rPr>
            </w:pPr>
          </w:p>
        </w:tc>
      </w:tr>
      <w:tr w:rsidR="00477F26" w:rsidRPr="00540DAD" w14:paraId="382013EE" w14:textId="77777777" w:rsidTr="00912FC9">
        <w:trPr>
          <w:trHeight w:val="20"/>
        </w:trPr>
        <w:tc>
          <w:tcPr>
            <w:tcW w:w="3180" w:type="pct"/>
            <w:gridSpan w:val="2"/>
          </w:tcPr>
          <w:p w14:paraId="11536DAE" w14:textId="77777777" w:rsidR="00477F26" w:rsidRPr="00540DAD" w:rsidRDefault="00477F26" w:rsidP="00912FC9">
            <w:pPr>
              <w:suppressAutoHyphens/>
              <w:spacing w:after="0" w:line="240" w:lineRule="auto"/>
              <w:jc w:val="both"/>
              <w:rPr>
                <w:rFonts w:ascii="Times New Roman" w:eastAsia="Batang" w:hAnsi="Times New Roman"/>
                <w:b/>
                <w:bCs/>
              </w:rPr>
            </w:pPr>
            <w:r w:rsidRPr="00540DAD">
              <w:rPr>
                <w:rFonts w:ascii="Times New Roman" w:eastAsia="Batang" w:hAnsi="Times New Roman"/>
                <w:b/>
              </w:rPr>
              <w:t xml:space="preserve">Самостоятельная учебная работа обучающегося над курсовым проектом (работой) </w:t>
            </w:r>
          </w:p>
          <w:p w14:paraId="48A35C9D" w14:textId="77777777" w:rsidR="00477F26" w:rsidRPr="00540DAD" w:rsidRDefault="00477F26" w:rsidP="00912FC9">
            <w:pPr>
              <w:suppressAutoHyphens/>
              <w:spacing w:after="0"/>
              <w:rPr>
                <w:rFonts w:ascii="Times New Roman" w:eastAsia="Batang" w:hAnsi="Times New Roman"/>
                <w:b/>
                <w:bCs/>
              </w:rPr>
            </w:pPr>
            <w:r w:rsidRPr="00540DAD">
              <w:rPr>
                <w:rFonts w:ascii="Times New Roman" w:eastAsia="Batang" w:hAnsi="Times New Roman"/>
                <w:b/>
              </w:rPr>
              <w:t xml:space="preserve">1. </w:t>
            </w:r>
          </w:p>
        </w:tc>
        <w:tc>
          <w:tcPr>
            <w:tcW w:w="433" w:type="pct"/>
            <w:vAlign w:val="center"/>
          </w:tcPr>
          <w:p w14:paraId="3E24D9EA" w14:textId="77777777" w:rsidR="00477F26" w:rsidRPr="00540DAD" w:rsidRDefault="00477F26" w:rsidP="00912FC9">
            <w:pPr>
              <w:spacing w:after="0"/>
              <w:jc w:val="center"/>
              <w:rPr>
                <w:rFonts w:ascii="Times New Roman" w:eastAsia="Batang" w:hAnsi="Times New Roman"/>
                <w:iCs/>
              </w:rPr>
            </w:pPr>
          </w:p>
        </w:tc>
        <w:tc>
          <w:tcPr>
            <w:tcW w:w="484" w:type="pct"/>
          </w:tcPr>
          <w:p w14:paraId="26C8A88C" w14:textId="77777777" w:rsidR="00477F26" w:rsidRPr="00540DAD" w:rsidRDefault="00477F26" w:rsidP="00912FC9">
            <w:pPr>
              <w:spacing w:after="0"/>
              <w:jc w:val="center"/>
              <w:rPr>
                <w:rFonts w:ascii="Times New Roman" w:eastAsia="Batang" w:hAnsi="Times New Roman"/>
                <w:iCs/>
                <w:highlight w:val="green"/>
              </w:rPr>
            </w:pPr>
          </w:p>
        </w:tc>
        <w:tc>
          <w:tcPr>
            <w:tcW w:w="483" w:type="pct"/>
          </w:tcPr>
          <w:p w14:paraId="7AF6C1B9" w14:textId="77777777" w:rsidR="00477F26" w:rsidRPr="00540DAD" w:rsidRDefault="00477F26" w:rsidP="00912FC9">
            <w:pPr>
              <w:spacing w:after="0"/>
              <w:jc w:val="center"/>
              <w:rPr>
                <w:rFonts w:ascii="Times New Roman" w:eastAsia="Batang" w:hAnsi="Times New Roman"/>
                <w:iCs/>
                <w:highlight w:val="green"/>
              </w:rPr>
            </w:pPr>
          </w:p>
        </w:tc>
        <w:tc>
          <w:tcPr>
            <w:tcW w:w="420" w:type="pct"/>
          </w:tcPr>
          <w:p w14:paraId="6772BF41" w14:textId="77777777" w:rsidR="00477F26" w:rsidRPr="00540DAD" w:rsidRDefault="00477F26" w:rsidP="00912FC9">
            <w:pPr>
              <w:spacing w:after="0"/>
              <w:rPr>
                <w:rFonts w:ascii="Times New Roman" w:eastAsia="Batang" w:hAnsi="Times New Roman"/>
                <w:b/>
                <w:i/>
                <w:highlight w:val="green"/>
              </w:rPr>
            </w:pPr>
          </w:p>
        </w:tc>
      </w:tr>
      <w:tr w:rsidR="00477F26" w:rsidRPr="00540DAD" w14:paraId="2843F217" w14:textId="77777777" w:rsidTr="00912FC9">
        <w:trPr>
          <w:trHeight w:val="1736"/>
        </w:trPr>
        <w:tc>
          <w:tcPr>
            <w:tcW w:w="3180" w:type="pct"/>
            <w:gridSpan w:val="2"/>
            <w:shd w:val="clear" w:color="auto" w:fill="auto"/>
          </w:tcPr>
          <w:p w14:paraId="41A959D8" w14:textId="77777777" w:rsidR="00477F26" w:rsidRPr="00E34DD0" w:rsidRDefault="00477F26" w:rsidP="00912FC9">
            <w:pPr>
              <w:suppressAutoHyphens/>
              <w:spacing w:after="0"/>
              <w:rPr>
                <w:rFonts w:ascii="Times New Roman" w:eastAsia="Batang" w:hAnsi="Times New Roman"/>
                <w:b/>
              </w:rPr>
            </w:pPr>
            <w:r w:rsidRPr="00E34DD0">
              <w:rPr>
                <w:rFonts w:ascii="Times New Roman" w:eastAsia="Batang" w:hAnsi="Times New Roman"/>
                <w:b/>
              </w:rPr>
              <w:t>Промежуточная аттестация</w:t>
            </w:r>
          </w:p>
        </w:tc>
        <w:tc>
          <w:tcPr>
            <w:tcW w:w="433" w:type="pct"/>
            <w:shd w:val="clear" w:color="auto" w:fill="auto"/>
            <w:vAlign w:val="center"/>
          </w:tcPr>
          <w:p w14:paraId="18E878C8" w14:textId="77777777" w:rsidR="00477F26" w:rsidRPr="00540DAD" w:rsidRDefault="00477F26" w:rsidP="00912FC9">
            <w:pPr>
              <w:spacing w:after="0"/>
              <w:jc w:val="center"/>
              <w:rPr>
                <w:rFonts w:ascii="Times New Roman" w:eastAsia="Batang" w:hAnsi="Times New Roman"/>
                <w:iCs/>
              </w:rPr>
            </w:pPr>
          </w:p>
        </w:tc>
        <w:tc>
          <w:tcPr>
            <w:tcW w:w="484" w:type="pct"/>
          </w:tcPr>
          <w:p w14:paraId="296E44CF" w14:textId="77777777" w:rsidR="00477F26" w:rsidRPr="00540DAD" w:rsidRDefault="00477F26" w:rsidP="00912FC9">
            <w:pPr>
              <w:spacing w:after="0"/>
              <w:jc w:val="center"/>
              <w:rPr>
                <w:rFonts w:ascii="Times New Roman" w:eastAsia="Batang" w:hAnsi="Times New Roman"/>
                <w:iCs/>
                <w:highlight w:val="green"/>
              </w:rPr>
            </w:pPr>
          </w:p>
        </w:tc>
        <w:tc>
          <w:tcPr>
            <w:tcW w:w="483" w:type="pct"/>
            <w:shd w:val="clear" w:color="auto" w:fill="auto"/>
          </w:tcPr>
          <w:p w14:paraId="06527CDD" w14:textId="77777777" w:rsidR="00477F26" w:rsidRPr="00540DAD" w:rsidRDefault="00477F26" w:rsidP="00912FC9">
            <w:pPr>
              <w:spacing w:after="0"/>
              <w:jc w:val="center"/>
              <w:rPr>
                <w:rFonts w:ascii="Times New Roman" w:eastAsia="Batang" w:hAnsi="Times New Roman"/>
                <w:iCs/>
                <w:highlight w:val="green"/>
              </w:rPr>
            </w:pPr>
          </w:p>
        </w:tc>
        <w:tc>
          <w:tcPr>
            <w:tcW w:w="420" w:type="pct"/>
            <w:shd w:val="clear" w:color="auto" w:fill="auto"/>
          </w:tcPr>
          <w:p w14:paraId="258CDE96" w14:textId="77777777" w:rsidR="00477F26" w:rsidRPr="00540DAD" w:rsidRDefault="00477F26" w:rsidP="00912FC9">
            <w:pPr>
              <w:spacing w:after="0"/>
              <w:rPr>
                <w:rFonts w:ascii="Times New Roman" w:eastAsia="Batang" w:hAnsi="Times New Roman"/>
                <w:b/>
                <w:i/>
                <w:highlight w:val="green"/>
              </w:rPr>
            </w:pPr>
          </w:p>
        </w:tc>
      </w:tr>
      <w:tr w:rsidR="00477F26" w:rsidRPr="00540DAD" w14:paraId="3D19F98E" w14:textId="77777777" w:rsidTr="00912FC9">
        <w:trPr>
          <w:trHeight w:val="20"/>
        </w:trPr>
        <w:tc>
          <w:tcPr>
            <w:tcW w:w="3180" w:type="pct"/>
            <w:gridSpan w:val="2"/>
            <w:shd w:val="clear" w:color="auto" w:fill="auto"/>
          </w:tcPr>
          <w:p w14:paraId="51AB2EC7" w14:textId="77777777" w:rsidR="00477F26" w:rsidRPr="00E34DD0" w:rsidRDefault="00477F26" w:rsidP="00912FC9">
            <w:pPr>
              <w:spacing w:after="0"/>
              <w:rPr>
                <w:rFonts w:ascii="Times New Roman" w:eastAsia="Batang" w:hAnsi="Times New Roman"/>
                <w:b/>
                <w:bCs/>
              </w:rPr>
            </w:pPr>
            <w:r w:rsidRPr="00E34DD0">
              <w:rPr>
                <w:rFonts w:ascii="Times New Roman" w:eastAsia="Batang" w:hAnsi="Times New Roman"/>
                <w:b/>
                <w:bCs/>
              </w:rPr>
              <w:t>Всего:</w:t>
            </w:r>
          </w:p>
        </w:tc>
        <w:tc>
          <w:tcPr>
            <w:tcW w:w="433" w:type="pct"/>
            <w:shd w:val="clear" w:color="auto" w:fill="auto"/>
          </w:tcPr>
          <w:p w14:paraId="2F2E5AA4" w14:textId="49A3667F" w:rsidR="00477F26" w:rsidRPr="003D1242" w:rsidRDefault="00012E9F" w:rsidP="00912FC9">
            <w:pPr>
              <w:spacing w:after="0"/>
              <w:jc w:val="center"/>
              <w:rPr>
                <w:rFonts w:ascii="Times New Roman" w:eastAsia="Batang" w:hAnsi="Times New Roman"/>
                <w:b/>
                <w:bCs/>
                <w:iCs/>
              </w:rPr>
            </w:pPr>
            <w:r>
              <w:rPr>
                <w:rFonts w:ascii="Times New Roman" w:eastAsia="Batang" w:hAnsi="Times New Roman"/>
                <w:b/>
                <w:bCs/>
                <w:iCs/>
              </w:rPr>
              <w:t>36</w:t>
            </w:r>
          </w:p>
        </w:tc>
        <w:tc>
          <w:tcPr>
            <w:tcW w:w="484" w:type="pct"/>
            <w:shd w:val="clear" w:color="auto" w:fill="auto"/>
          </w:tcPr>
          <w:p w14:paraId="205810F5" w14:textId="3DE8C573" w:rsidR="00477F26" w:rsidRPr="003D1242" w:rsidRDefault="00012E9F" w:rsidP="00912FC9">
            <w:pPr>
              <w:spacing w:after="0"/>
              <w:rPr>
                <w:rFonts w:ascii="Times New Roman" w:eastAsia="Batang" w:hAnsi="Times New Roman"/>
                <w:b/>
                <w:bCs/>
                <w:iCs/>
              </w:rPr>
            </w:pPr>
            <w:r>
              <w:rPr>
                <w:rFonts w:ascii="Times New Roman" w:eastAsia="Batang" w:hAnsi="Times New Roman"/>
                <w:b/>
                <w:bCs/>
                <w:iCs/>
              </w:rPr>
              <w:t>36</w:t>
            </w:r>
          </w:p>
        </w:tc>
        <w:tc>
          <w:tcPr>
            <w:tcW w:w="483" w:type="pct"/>
            <w:shd w:val="clear" w:color="auto" w:fill="auto"/>
          </w:tcPr>
          <w:p w14:paraId="6D8F5680" w14:textId="77777777" w:rsidR="00477F26" w:rsidRPr="00540DAD" w:rsidRDefault="00477F26" w:rsidP="00912FC9">
            <w:pPr>
              <w:spacing w:after="0"/>
              <w:rPr>
                <w:rFonts w:ascii="Times New Roman" w:eastAsia="Batang" w:hAnsi="Times New Roman"/>
                <w:b/>
                <w:bCs/>
                <w:i/>
                <w:highlight w:val="green"/>
              </w:rPr>
            </w:pPr>
          </w:p>
        </w:tc>
        <w:tc>
          <w:tcPr>
            <w:tcW w:w="420" w:type="pct"/>
            <w:shd w:val="clear" w:color="auto" w:fill="auto"/>
          </w:tcPr>
          <w:p w14:paraId="2EF661FD" w14:textId="77777777" w:rsidR="00477F26" w:rsidRPr="00540DAD" w:rsidRDefault="00477F26" w:rsidP="00912FC9">
            <w:pPr>
              <w:spacing w:after="0"/>
              <w:rPr>
                <w:rFonts w:ascii="Times New Roman" w:eastAsia="Batang" w:hAnsi="Times New Roman"/>
                <w:b/>
                <w:bCs/>
                <w:i/>
                <w:highlight w:val="green"/>
              </w:rPr>
            </w:pPr>
          </w:p>
        </w:tc>
      </w:tr>
    </w:tbl>
    <w:p w14:paraId="2887A3D7" w14:textId="77777777" w:rsidR="00477F26" w:rsidRPr="00540DAD" w:rsidRDefault="00477F26" w:rsidP="00477F26">
      <w:pPr>
        <w:suppressAutoHyphens/>
        <w:jc w:val="both"/>
        <w:rPr>
          <w:rFonts w:ascii="Times New Roman" w:eastAsia="Batang" w:hAnsi="Times New Roman"/>
          <w:i/>
        </w:rPr>
      </w:pPr>
      <w:r w:rsidRPr="00540DAD">
        <w:rPr>
          <w:rFonts w:ascii="Times New Roman" w:eastAsia="Batang" w:hAnsi="Times New Roman"/>
          <w:i/>
        </w:rPr>
        <w:br w:type="textWrapping" w:clear="all"/>
      </w:r>
    </w:p>
    <w:p w14:paraId="76A52E1E" w14:textId="77777777" w:rsidR="00477F26" w:rsidRPr="00540DAD" w:rsidRDefault="00477F26" w:rsidP="00477F26">
      <w:pPr>
        <w:ind w:firstLine="709"/>
        <w:rPr>
          <w:rFonts w:ascii="Times New Roman" w:eastAsia="Batang" w:hAnsi="Times New Roman"/>
          <w:i/>
        </w:rPr>
        <w:sectPr w:rsidR="00477F26" w:rsidRPr="00540DAD" w:rsidSect="00733AEF">
          <w:pgSz w:w="16840" w:h="11907" w:orient="landscape"/>
          <w:pgMar w:top="851" w:right="1134" w:bottom="851" w:left="992" w:header="709" w:footer="709" w:gutter="0"/>
          <w:cols w:space="720"/>
        </w:sectPr>
      </w:pPr>
    </w:p>
    <w:p w14:paraId="39E72BE3" w14:textId="77777777" w:rsidR="00477F26" w:rsidRPr="00540DAD" w:rsidRDefault="00477F26" w:rsidP="00477F26">
      <w:pPr>
        <w:jc w:val="center"/>
        <w:rPr>
          <w:rFonts w:ascii="Times New Roman" w:eastAsia="Batang" w:hAnsi="Times New Roman"/>
          <w:b/>
          <w:bCs/>
        </w:rPr>
      </w:pPr>
      <w:bookmarkStart w:id="14" w:name="_Hlk130295619"/>
      <w:r w:rsidRPr="00540DAD">
        <w:rPr>
          <w:rFonts w:ascii="Times New Roman" w:eastAsia="Batang" w:hAnsi="Times New Roman"/>
          <w:b/>
          <w:bCs/>
        </w:rPr>
        <w:lastRenderedPageBreak/>
        <w:t>3. УСЛОВИЯ РЕАЛИЗАЦИИ УЧЕБНОЙ ДИСЦИПЛИНЫ</w:t>
      </w:r>
    </w:p>
    <w:p w14:paraId="748B6805" w14:textId="77777777" w:rsidR="00477F26" w:rsidRPr="00540DAD" w:rsidRDefault="00477F26" w:rsidP="00477F26">
      <w:pPr>
        <w:suppressAutoHyphens/>
        <w:spacing w:after="0"/>
        <w:ind w:firstLine="709"/>
        <w:jc w:val="both"/>
        <w:rPr>
          <w:rFonts w:ascii="Times New Roman" w:eastAsia="Batang" w:hAnsi="Times New Roman"/>
          <w:b/>
          <w:bCs/>
          <w:sz w:val="24"/>
          <w:szCs w:val="24"/>
        </w:rPr>
      </w:pPr>
      <w:bookmarkStart w:id="15" w:name="_Hlk90308034"/>
      <w:r w:rsidRPr="00540DAD">
        <w:rPr>
          <w:rFonts w:ascii="Times New Roman" w:eastAsia="Batang" w:hAnsi="Times New Roman"/>
          <w:b/>
          <w:bCs/>
          <w:sz w:val="24"/>
          <w:szCs w:val="24"/>
        </w:rPr>
        <w:t>3.1. Для реализации программы учебной дисциплины должны быть предусмотрены следующие специальные помещения:</w:t>
      </w:r>
    </w:p>
    <w:p w14:paraId="7C0415ED" w14:textId="77777777" w:rsidR="00012E9F" w:rsidRDefault="00477F26" w:rsidP="00477F26">
      <w:pPr>
        <w:spacing w:after="0" w:line="240" w:lineRule="auto"/>
        <w:jc w:val="both"/>
        <w:rPr>
          <w:rFonts w:ascii="Times New Roman" w:eastAsia="Batang" w:hAnsi="Times New Roman"/>
          <w:b/>
          <w:bCs/>
          <w:sz w:val="24"/>
          <w:szCs w:val="24"/>
        </w:rPr>
      </w:pPr>
      <w:r w:rsidRPr="00540DAD">
        <w:rPr>
          <w:rFonts w:ascii="Times New Roman" w:eastAsia="Batang" w:hAnsi="Times New Roman"/>
          <w:bCs/>
          <w:sz w:val="24"/>
          <w:szCs w:val="24"/>
        </w:rPr>
        <w:t>Кабинет(ы)</w:t>
      </w:r>
      <w:r w:rsidRPr="00540DAD">
        <w:rPr>
          <w:rFonts w:ascii="Times New Roman" w:eastAsia="Batang" w:hAnsi="Times New Roman"/>
          <w:bCs/>
          <w:iCs/>
          <w:sz w:val="24"/>
          <w:szCs w:val="24"/>
        </w:rPr>
        <w:t xml:space="preserve"> «Безопасности жизнедеятельности, оснащенный(</w:t>
      </w:r>
      <w:proofErr w:type="spellStart"/>
      <w:r w:rsidRPr="00540DAD">
        <w:rPr>
          <w:rFonts w:ascii="Times New Roman" w:eastAsia="Batang" w:hAnsi="Times New Roman"/>
          <w:bCs/>
          <w:iCs/>
          <w:sz w:val="24"/>
          <w:szCs w:val="24"/>
        </w:rPr>
        <w:t>ые</w:t>
      </w:r>
      <w:proofErr w:type="spellEnd"/>
      <w:r w:rsidRPr="00540DAD">
        <w:rPr>
          <w:rFonts w:ascii="Times New Roman" w:eastAsia="Batang" w:hAnsi="Times New Roman"/>
          <w:bCs/>
          <w:iCs/>
          <w:sz w:val="24"/>
          <w:szCs w:val="24"/>
        </w:rPr>
        <w:t xml:space="preserve">) в соответствии с п. 6.1.2.1 образовательной программы по </w:t>
      </w:r>
      <w:r w:rsidR="00012E9F" w:rsidRPr="005041B6">
        <w:rPr>
          <w:rFonts w:ascii="Times New Roman" w:hAnsi="Times New Roman"/>
          <w:sz w:val="24"/>
          <w:szCs w:val="24"/>
        </w:rPr>
        <w:t>профессии 23.01.09 Машинист локомотива</w:t>
      </w:r>
      <w:r w:rsidR="00012E9F" w:rsidRPr="00540DAD">
        <w:rPr>
          <w:rFonts w:ascii="Times New Roman" w:eastAsia="Batang" w:hAnsi="Times New Roman"/>
          <w:b/>
          <w:bCs/>
          <w:sz w:val="24"/>
          <w:szCs w:val="24"/>
        </w:rPr>
        <w:t xml:space="preserve"> </w:t>
      </w:r>
    </w:p>
    <w:p w14:paraId="7FF10C50" w14:textId="0E876A42" w:rsidR="00477F26" w:rsidRPr="00540DAD" w:rsidRDefault="00477F26" w:rsidP="00477F26">
      <w:pPr>
        <w:spacing w:after="0" w:line="240" w:lineRule="auto"/>
        <w:jc w:val="both"/>
        <w:rPr>
          <w:rFonts w:ascii="Times New Roman" w:eastAsia="Batang" w:hAnsi="Times New Roman"/>
          <w:b/>
          <w:bCs/>
          <w:sz w:val="24"/>
          <w:szCs w:val="24"/>
        </w:rPr>
      </w:pPr>
      <w:r w:rsidRPr="00540DAD">
        <w:rPr>
          <w:rFonts w:ascii="Times New Roman" w:eastAsia="Batang" w:hAnsi="Times New Roman"/>
          <w:b/>
          <w:bCs/>
          <w:sz w:val="24"/>
          <w:szCs w:val="24"/>
        </w:rPr>
        <w:t>3.2. Информационное обеспечение реализации программы</w:t>
      </w:r>
    </w:p>
    <w:p w14:paraId="5D726447" w14:textId="77777777" w:rsidR="00477F26" w:rsidRPr="00540DAD" w:rsidRDefault="00477F26" w:rsidP="00477F26">
      <w:pPr>
        <w:suppressAutoHyphens/>
        <w:spacing w:after="0"/>
        <w:ind w:firstLine="709"/>
        <w:jc w:val="both"/>
        <w:rPr>
          <w:rFonts w:ascii="Times New Roman" w:eastAsia="Batang" w:hAnsi="Times New Roman"/>
          <w:bCs/>
          <w:sz w:val="24"/>
          <w:szCs w:val="24"/>
        </w:rPr>
      </w:pPr>
      <w:r w:rsidRPr="00540DAD">
        <w:rPr>
          <w:rFonts w:ascii="Times New Roman" w:eastAsia="Batang" w:hAnsi="Times New Roman"/>
          <w:bCs/>
          <w:sz w:val="24"/>
          <w:szCs w:val="24"/>
        </w:rPr>
        <w:t>Для реализации программы библиотечный фонд образовательной организации должен иметь п</w:t>
      </w:r>
      <w:r w:rsidRPr="00540DAD">
        <w:rPr>
          <w:rFonts w:ascii="Times New Roman" w:eastAsia="Batang"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6" w:name="_Hlk90308800"/>
      <w:r w:rsidRPr="00540DAD">
        <w:rPr>
          <w:rFonts w:ascii="Times New Roman" w:eastAsia="Batang" w:hAnsi="Times New Roman"/>
          <w:sz w:val="24"/>
          <w:szCs w:val="24"/>
        </w:rPr>
        <w:t xml:space="preserve">При формировании </w:t>
      </w:r>
      <w:r w:rsidRPr="00540DAD">
        <w:rPr>
          <w:rFonts w:ascii="Times New Roman" w:eastAsia="Batang"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5"/>
      <w:bookmarkEnd w:id="16"/>
    </w:p>
    <w:p w14:paraId="087DE485" w14:textId="77777777" w:rsidR="00477F26" w:rsidRPr="00540DAD" w:rsidRDefault="00477F26" w:rsidP="00477F26">
      <w:pPr>
        <w:suppressAutoHyphens/>
        <w:spacing w:after="0"/>
        <w:ind w:firstLine="709"/>
        <w:jc w:val="both"/>
        <w:rPr>
          <w:rFonts w:ascii="Times New Roman" w:eastAsia="Batang" w:hAnsi="Times New Roman"/>
          <w:sz w:val="24"/>
          <w:szCs w:val="24"/>
        </w:rPr>
      </w:pPr>
    </w:p>
    <w:p w14:paraId="60B464EE" w14:textId="77777777" w:rsidR="00477F26" w:rsidRPr="00540DAD" w:rsidRDefault="00477F26" w:rsidP="00477F26">
      <w:pPr>
        <w:spacing w:after="0" w:line="240" w:lineRule="auto"/>
        <w:ind w:firstLine="709"/>
        <w:contextualSpacing/>
        <w:rPr>
          <w:rFonts w:ascii="Times New Roman" w:eastAsia="Batang" w:hAnsi="Times New Roman"/>
          <w:b/>
          <w:sz w:val="24"/>
          <w:szCs w:val="24"/>
          <w:lang w:val="x-none" w:eastAsia="x-none"/>
        </w:rPr>
      </w:pPr>
      <w:r w:rsidRPr="00540DAD">
        <w:rPr>
          <w:rFonts w:ascii="Times New Roman" w:eastAsia="Batang" w:hAnsi="Times New Roman"/>
          <w:b/>
          <w:sz w:val="24"/>
          <w:szCs w:val="24"/>
          <w:lang w:val="x-none" w:eastAsia="x-none"/>
        </w:rPr>
        <w:t xml:space="preserve">3.2.1. </w:t>
      </w:r>
      <w:r w:rsidRPr="00540DAD">
        <w:rPr>
          <w:rFonts w:ascii="Times New Roman" w:eastAsia="Batang" w:hAnsi="Times New Roman"/>
          <w:b/>
          <w:sz w:val="24"/>
          <w:szCs w:val="24"/>
          <w:lang w:eastAsia="x-none"/>
        </w:rPr>
        <w:t>Основные печатные</w:t>
      </w:r>
      <w:r w:rsidRPr="00540DAD">
        <w:rPr>
          <w:rFonts w:ascii="Times New Roman" w:eastAsia="Batang" w:hAnsi="Times New Roman"/>
          <w:b/>
          <w:sz w:val="24"/>
          <w:szCs w:val="24"/>
          <w:lang w:val="x-none" w:eastAsia="x-none"/>
        </w:rPr>
        <w:t xml:space="preserve"> издания</w:t>
      </w:r>
    </w:p>
    <w:p w14:paraId="0390FB85" w14:textId="77777777" w:rsidR="00477F26" w:rsidRPr="00540DAD" w:rsidRDefault="00477F26" w:rsidP="00477F26">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color w:val="000000"/>
          <w:sz w:val="24"/>
          <w:szCs w:val="24"/>
        </w:rPr>
        <w:t xml:space="preserve">1. Горькова Н. В., Фетисов А. Г. и др. Безопасность жизнедеятельности. Учебник для СПО / </w:t>
      </w:r>
      <w:proofErr w:type="spellStart"/>
      <w:r w:rsidRPr="00540DAD">
        <w:rPr>
          <w:rFonts w:ascii="Times New Roman" w:eastAsia="Batang" w:hAnsi="Times New Roman" w:cs="Batang"/>
          <w:color w:val="000000"/>
          <w:sz w:val="24"/>
          <w:szCs w:val="24"/>
        </w:rPr>
        <w:t>Н.В.Горькова</w:t>
      </w:r>
      <w:proofErr w:type="spellEnd"/>
      <w:r w:rsidRPr="00540DAD">
        <w:rPr>
          <w:rFonts w:ascii="Times New Roman" w:eastAsia="Batang" w:hAnsi="Times New Roman" w:cs="Batang"/>
          <w:color w:val="000000"/>
          <w:sz w:val="24"/>
          <w:szCs w:val="24"/>
        </w:rPr>
        <w:t xml:space="preserve">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220 с. — ISBN 978-5-8114-7404-2</w:t>
      </w:r>
    </w:p>
    <w:p w14:paraId="6C0DD6DC" w14:textId="77777777" w:rsidR="00477F26" w:rsidRPr="00540DAD" w:rsidRDefault="00477F26" w:rsidP="00477F26">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2. Константинов, Ю. С.  Безопасность жизнедеятельности. </w:t>
      </w:r>
      <w:proofErr w:type="gramStart"/>
      <w:r w:rsidRPr="00540DAD">
        <w:rPr>
          <w:rFonts w:ascii="Times New Roman" w:eastAsia="Batang" w:hAnsi="Times New Roman" w:cs="Batang"/>
          <w:color w:val="000000"/>
          <w:sz w:val="24"/>
          <w:szCs w:val="24"/>
        </w:rPr>
        <w:t>Ориентирование :</w:t>
      </w:r>
      <w:proofErr w:type="gramEnd"/>
      <w:r w:rsidRPr="00540DAD">
        <w:rPr>
          <w:rFonts w:ascii="Times New Roman" w:eastAsia="Batang" w:hAnsi="Times New Roman" w:cs="Batang"/>
          <w:color w:val="000000"/>
          <w:sz w:val="24"/>
          <w:szCs w:val="24"/>
        </w:rPr>
        <w:t xml:space="preserve"> учебное пособие для среднего профессионального образования / Ю. С. Константинов, О. Л. Глаголева. — 2-е изд., </w:t>
      </w:r>
      <w:proofErr w:type="spellStart"/>
      <w:r w:rsidRPr="00540DAD">
        <w:rPr>
          <w:rFonts w:ascii="Times New Roman" w:eastAsia="Batang" w:hAnsi="Times New Roman" w:cs="Batang"/>
          <w:color w:val="000000"/>
          <w:sz w:val="24"/>
          <w:szCs w:val="24"/>
        </w:rPr>
        <w:t>испр</w:t>
      </w:r>
      <w:proofErr w:type="spellEnd"/>
      <w:r w:rsidRPr="00540DAD">
        <w:rPr>
          <w:rFonts w:ascii="Times New Roman" w:eastAsia="Batang" w:hAnsi="Times New Roman" w:cs="Batang"/>
          <w:color w:val="000000"/>
          <w:sz w:val="24"/>
          <w:szCs w:val="24"/>
        </w:rPr>
        <w:t xml:space="preserve">. и доп. —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Издательство </w:t>
      </w:r>
      <w:proofErr w:type="spellStart"/>
      <w:r w:rsidRPr="00540DAD">
        <w:rPr>
          <w:rFonts w:ascii="Times New Roman" w:eastAsia="Batang" w:hAnsi="Times New Roman" w:cs="Batang"/>
          <w:color w:val="000000"/>
          <w:sz w:val="24"/>
          <w:szCs w:val="24"/>
        </w:rPr>
        <w:t>Юрайт</w:t>
      </w:r>
      <w:proofErr w:type="spellEnd"/>
      <w:r w:rsidRPr="00540DAD">
        <w:rPr>
          <w:rFonts w:ascii="Times New Roman" w:eastAsia="Batang" w:hAnsi="Times New Roman" w:cs="Batang"/>
          <w:color w:val="000000"/>
          <w:sz w:val="24"/>
          <w:szCs w:val="24"/>
        </w:rPr>
        <w:t xml:space="preserve">, 2022. — 329 с. — (Профессиональное образование). — ISBN 978-5-534-08075-9. </w:t>
      </w:r>
    </w:p>
    <w:p w14:paraId="69F8A2F1" w14:textId="77777777" w:rsidR="00477F26" w:rsidRPr="00540DAD" w:rsidRDefault="00477F26" w:rsidP="00477F26">
      <w:pPr>
        <w:spacing w:after="0" w:line="240" w:lineRule="auto"/>
        <w:ind w:firstLine="709"/>
        <w:jc w:val="both"/>
        <w:rPr>
          <w:rFonts w:ascii="Times New Roman" w:eastAsia="Batang" w:hAnsi="Times New Roman" w:cs="Batang"/>
          <w:color w:val="000000"/>
          <w:sz w:val="24"/>
          <w:szCs w:val="24"/>
        </w:rPr>
      </w:pPr>
      <w:r w:rsidRPr="00540DAD">
        <w:rPr>
          <w:rFonts w:ascii="Times New Roman" w:eastAsia="Batang" w:hAnsi="Times New Roman" w:cs="Batang"/>
          <w:color w:val="000000"/>
          <w:sz w:val="24"/>
          <w:szCs w:val="24"/>
        </w:rPr>
        <w:t xml:space="preserve">3. Кошелев, А. А. Медицина катастроф. Теория и практика учебное пособие для </w:t>
      </w:r>
      <w:proofErr w:type="spellStart"/>
      <w:r w:rsidRPr="00540DAD">
        <w:rPr>
          <w:rFonts w:ascii="Times New Roman" w:eastAsia="Batang" w:hAnsi="Times New Roman" w:cs="Batang"/>
          <w:color w:val="000000"/>
          <w:sz w:val="24"/>
          <w:szCs w:val="24"/>
        </w:rPr>
        <w:t>спо</w:t>
      </w:r>
      <w:proofErr w:type="spellEnd"/>
      <w:r w:rsidRPr="00540DAD">
        <w:rPr>
          <w:rFonts w:ascii="Times New Roman" w:eastAsia="Batang" w:hAnsi="Times New Roman" w:cs="Batang"/>
          <w:color w:val="000000"/>
          <w:sz w:val="24"/>
          <w:szCs w:val="24"/>
        </w:rPr>
        <w:t xml:space="preserve"> / А. А. Кошелев. — 8-е изд., стер. — Санкт-</w:t>
      </w:r>
      <w:proofErr w:type="gramStart"/>
      <w:r w:rsidRPr="00540DAD">
        <w:rPr>
          <w:rFonts w:ascii="Times New Roman" w:eastAsia="Batang" w:hAnsi="Times New Roman" w:cs="Batang"/>
          <w:color w:val="000000"/>
          <w:sz w:val="24"/>
          <w:szCs w:val="24"/>
        </w:rPr>
        <w:t>Петербург :</w:t>
      </w:r>
      <w:proofErr w:type="gramEnd"/>
      <w:r w:rsidRPr="00540DAD">
        <w:rPr>
          <w:rFonts w:ascii="Times New Roman" w:eastAsia="Batang" w:hAnsi="Times New Roman" w:cs="Batang"/>
          <w:color w:val="000000"/>
          <w:sz w:val="24"/>
          <w:szCs w:val="24"/>
        </w:rPr>
        <w:t xml:space="preserve"> Лань, 2021. — 320 с. — ISBN 978-5-8114-7046-4. </w:t>
      </w:r>
    </w:p>
    <w:p w14:paraId="028FDC7C" w14:textId="77777777" w:rsidR="00477F26" w:rsidRPr="00540DAD" w:rsidRDefault="00477F26" w:rsidP="00477F26">
      <w:pPr>
        <w:spacing w:after="0" w:line="240" w:lineRule="auto"/>
        <w:ind w:firstLine="709"/>
        <w:contextualSpacing/>
        <w:jc w:val="both"/>
        <w:rPr>
          <w:rFonts w:ascii="Times New Roman" w:eastAsia="Batang" w:hAnsi="Times New Roman" w:cs="Batang"/>
          <w:b/>
          <w:sz w:val="24"/>
          <w:szCs w:val="24"/>
        </w:rPr>
      </w:pPr>
      <w:r w:rsidRPr="00540DAD">
        <w:rPr>
          <w:rFonts w:ascii="Times New Roman" w:eastAsia="Batang" w:hAnsi="Times New Roman" w:cs="Batang"/>
          <w:color w:val="000000"/>
          <w:sz w:val="24"/>
          <w:szCs w:val="24"/>
        </w:rPr>
        <w:t xml:space="preserve">4.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А. М. Безопасность жизнедеятельности и охрана труда на </w:t>
      </w:r>
      <w:proofErr w:type="gramStart"/>
      <w:r w:rsidRPr="00540DAD">
        <w:rPr>
          <w:rFonts w:ascii="Times New Roman" w:eastAsia="Batang" w:hAnsi="Times New Roman" w:cs="Batang"/>
          <w:color w:val="000000"/>
          <w:sz w:val="24"/>
          <w:szCs w:val="24"/>
        </w:rPr>
        <w:t>производстве :</w:t>
      </w:r>
      <w:proofErr w:type="gramEnd"/>
      <w:r w:rsidRPr="00540DAD">
        <w:rPr>
          <w:rFonts w:ascii="Times New Roman" w:eastAsia="Batang" w:hAnsi="Times New Roman" w:cs="Batang"/>
          <w:color w:val="000000"/>
          <w:sz w:val="24"/>
          <w:szCs w:val="24"/>
        </w:rPr>
        <w:t xml:space="preserve"> учебное пособие для СПО / А. М. </w:t>
      </w:r>
      <w:proofErr w:type="spellStart"/>
      <w:r w:rsidRPr="00540DAD">
        <w:rPr>
          <w:rFonts w:ascii="Times New Roman" w:eastAsia="Batang" w:hAnsi="Times New Roman" w:cs="Batang"/>
          <w:color w:val="000000"/>
          <w:sz w:val="24"/>
          <w:szCs w:val="24"/>
        </w:rPr>
        <w:t>Михаилиди</w:t>
      </w:r>
      <w:proofErr w:type="spellEnd"/>
      <w:r w:rsidRPr="00540DAD">
        <w:rPr>
          <w:rFonts w:ascii="Times New Roman" w:eastAsia="Batang" w:hAnsi="Times New Roman" w:cs="Batang"/>
          <w:color w:val="000000"/>
          <w:sz w:val="24"/>
          <w:szCs w:val="24"/>
        </w:rPr>
        <w:t xml:space="preserve">. — Саратов, </w:t>
      </w:r>
      <w:proofErr w:type="gramStart"/>
      <w:r w:rsidRPr="00540DAD">
        <w:rPr>
          <w:rFonts w:ascii="Times New Roman" w:eastAsia="Batang" w:hAnsi="Times New Roman" w:cs="Batang"/>
          <w:color w:val="000000"/>
          <w:sz w:val="24"/>
          <w:szCs w:val="24"/>
        </w:rPr>
        <w:t>Москва :</w:t>
      </w:r>
      <w:proofErr w:type="gramEnd"/>
      <w:r w:rsidRPr="00540DAD">
        <w:rPr>
          <w:rFonts w:ascii="Times New Roman" w:eastAsia="Batang" w:hAnsi="Times New Roman" w:cs="Batang"/>
          <w:color w:val="000000"/>
          <w:sz w:val="24"/>
          <w:szCs w:val="24"/>
        </w:rPr>
        <w:t xml:space="preserve"> Профобразование, Ай Пи Ар Медиа, 2021. — 111 c. — ISBN 978-5-4488-0964-4, 978-5-4497-0809-0.</w:t>
      </w:r>
    </w:p>
    <w:p w14:paraId="640A27DC" w14:textId="77777777" w:rsidR="00477F26" w:rsidRPr="00540DAD" w:rsidRDefault="00477F26" w:rsidP="00477F26">
      <w:pPr>
        <w:spacing w:after="0"/>
        <w:ind w:firstLine="709"/>
        <w:jc w:val="both"/>
        <w:rPr>
          <w:rFonts w:ascii="Times New Roman" w:eastAsia="Batang" w:hAnsi="Times New Roman"/>
          <w:i/>
          <w:iCs/>
          <w:sz w:val="24"/>
          <w:szCs w:val="24"/>
        </w:rPr>
      </w:pPr>
      <w:r w:rsidRPr="00540DAD">
        <w:rPr>
          <w:rFonts w:ascii="Times New Roman" w:eastAsia="Batang" w:hAnsi="Times New Roman"/>
          <w:b/>
          <w:sz w:val="24"/>
          <w:szCs w:val="24"/>
        </w:rPr>
        <w:t>3.2.2. Основные электронные издания</w:t>
      </w:r>
      <w:r w:rsidRPr="00540DAD">
        <w:rPr>
          <w:rFonts w:ascii="Times New Roman" w:eastAsia="Batang" w:hAnsi="Times New Roman"/>
          <w:i/>
          <w:iCs/>
          <w:sz w:val="24"/>
          <w:szCs w:val="24"/>
        </w:rPr>
        <w:t xml:space="preserve"> </w:t>
      </w:r>
    </w:p>
    <w:p w14:paraId="74A80035"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b/>
          <w:sz w:val="24"/>
          <w:szCs w:val="24"/>
        </w:rPr>
        <w:t xml:space="preserve">1.  </w:t>
      </w:r>
      <w:r w:rsidRPr="00540DAD">
        <w:rPr>
          <w:rFonts w:ascii="Times New Roman" w:eastAsia="Batang" w:hAnsi="Times New Roman" w:cs="Batang"/>
          <w:sz w:val="24"/>
          <w:szCs w:val="24"/>
        </w:rPr>
        <w:t xml:space="preserve">1. Безопасность жизнедеятельности. </w:t>
      </w:r>
      <w:proofErr w:type="gramStart"/>
      <w:r w:rsidRPr="00540DAD">
        <w:rPr>
          <w:rFonts w:ascii="Times New Roman" w:eastAsia="Batang" w:hAnsi="Times New Roman" w:cs="Batang"/>
          <w:sz w:val="24"/>
          <w:szCs w:val="24"/>
        </w:rPr>
        <w:t>Практикум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Я. Д. Вишняков [и др.] ; под общей редакцией Я. Д. Вишнякова.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2019. — 249 с. — (Профессиональное образование). — ISBN 978-5-534-01577-5.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https://urait.ru/bcode/43460</w:t>
      </w:r>
    </w:p>
    <w:p w14:paraId="6C1CE790"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2. Петров, С. В. Обеспечение безопасности образовательного учреждения : учебное пособие для среднего профессионального образования / С. В. Петров, П. А. Кисляков.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179 с. — (Профессиональное образование). — ISBN 978-5-534-09774-0.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https://urait.ru/bcode/452983 </w:t>
      </w:r>
    </w:p>
    <w:p w14:paraId="2BEC7853"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3. Резчиков, Е.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для среднего профессионального образования / Е. А. Резчиков, А. В. Рязанцева. — 2-е изд., </w:t>
      </w:r>
      <w:proofErr w:type="spellStart"/>
      <w:r w:rsidRPr="00540DAD">
        <w:rPr>
          <w:rFonts w:ascii="Times New Roman" w:eastAsia="Batang" w:hAnsi="Times New Roman" w:cs="Batang"/>
          <w:sz w:val="24"/>
          <w:szCs w:val="24"/>
        </w:rPr>
        <w:t>перераб</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2020. — 639 с. — (Профессиональное образование). — ISBN 978-5-534-13550-3. — </w:t>
      </w:r>
      <w:proofErr w:type="gramStart"/>
      <w:r w:rsidRPr="00540DAD">
        <w:rPr>
          <w:rFonts w:ascii="Times New Roman" w:eastAsia="Batang" w:hAnsi="Times New Roman" w:cs="Batang"/>
          <w:sz w:val="24"/>
          <w:szCs w:val="24"/>
        </w:rPr>
        <w:t>Текст :</w:t>
      </w:r>
      <w:proofErr w:type="gramEnd"/>
      <w:r w:rsidRPr="00540DAD">
        <w:rPr>
          <w:rFonts w:ascii="Times New Roman" w:eastAsia="Batang" w:hAnsi="Times New Roman" w:cs="Batang"/>
          <w:sz w:val="24"/>
          <w:szCs w:val="24"/>
        </w:rPr>
        <w:t xml:space="preserve"> электронный // ЭБС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xml:space="preserve"> [сайт]. — URL: https://urait.ru/bcode/465937 </w:t>
      </w:r>
    </w:p>
    <w:p w14:paraId="29D0C91E" w14:textId="77777777" w:rsidR="00477F26" w:rsidRPr="00540DAD" w:rsidRDefault="00477F26" w:rsidP="00477F26">
      <w:pPr>
        <w:suppressAutoHyphens/>
        <w:spacing w:after="0"/>
        <w:jc w:val="both"/>
        <w:rPr>
          <w:rFonts w:ascii="Times New Roman" w:eastAsia="Batang" w:hAnsi="Times New Roman"/>
          <w:bCs/>
          <w:iCs/>
          <w:sz w:val="24"/>
          <w:szCs w:val="24"/>
        </w:rPr>
      </w:pPr>
    </w:p>
    <w:p w14:paraId="49C049E2" w14:textId="77777777" w:rsidR="00477F26" w:rsidRPr="00540DAD" w:rsidRDefault="00477F26" w:rsidP="00477F26">
      <w:pPr>
        <w:suppressAutoHyphens/>
        <w:spacing w:after="0"/>
        <w:ind w:firstLine="709"/>
        <w:contextualSpacing/>
        <w:rPr>
          <w:rFonts w:ascii="Times New Roman" w:eastAsia="Batang" w:hAnsi="Times New Roman"/>
          <w:bCs/>
          <w:i/>
          <w:sz w:val="24"/>
          <w:szCs w:val="24"/>
        </w:rPr>
      </w:pPr>
      <w:r w:rsidRPr="00540DAD">
        <w:rPr>
          <w:rFonts w:ascii="Times New Roman" w:eastAsia="Batang" w:hAnsi="Times New Roman"/>
          <w:b/>
          <w:bCs/>
          <w:sz w:val="24"/>
          <w:szCs w:val="24"/>
        </w:rPr>
        <w:t xml:space="preserve">3.2.3. Дополнительные источники </w:t>
      </w:r>
    </w:p>
    <w:p w14:paraId="70DF2F9A"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1.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399 с.</w:t>
      </w:r>
    </w:p>
    <w:p w14:paraId="3D32123E"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lastRenderedPageBreak/>
        <w:t>2.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w:t>
      </w:r>
    </w:p>
    <w:p w14:paraId="44F2B28F"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3. Долгов, В. С. Основы безопасности жизнедеятельности : учебник / В. С. Долгов.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2020. — 188 с. — ISBN 978-5-8114-3928-7. </w:t>
      </w:r>
    </w:p>
    <w:p w14:paraId="2DB8F037"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4. Занько, Н. Г.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учебник / Н. Г. Занько, К. Р. </w:t>
      </w:r>
      <w:proofErr w:type="spellStart"/>
      <w:r w:rsidRPr="00540DAD">
        <w:rPr>
          <w:rFonts w:ascii="Times New Roman" w:eastAsia="Batang" w:hAnsi="Times New Roman" w:cs="Batang"/>
          <w:sz w:val="24"/>
          <w:szCs w:val="24"/>
        </w:rPr>
        <w:t>Малаян</w:t>
      </w:r>
      <w:proofErr w:type="spellEnd"/>
      <w:r w:rsidRPr="00540DAD">
        <w:rPr>
          <w:rFonts w:ascii="Times New Roman" w:eastAsia="Batang" w:hAnsi="Times New Roman" w:cs="Batang"/>
          <w:sz w:val="24"/>
          <w:szCs w:val="24"/>
        </w:rPr>
        <w:t>, О. Н. Русак. — 17-е изд., стер.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2017. — 704 с.</w:t>
      </w:r>
    </w:p>
    <w:p w14:paraId="2AE446C6"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5. Кривошеин, Д. А.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Д. А. Кривошеин, В. П. Дмитренко, Н. В. Горькова. — Санкт-</w:t>
      </w:r>
      <w:proofErr w:type="gramStart"/>
      <w:r w:rsidRPr="00540DAD">
        <w:rPr>
          <w:rFonts w:ascii="Times New Roman" w:eastAsia="Batang" w:hAnsi="Times New Roman" w:cs="Batang"/>
          <w:sz w:val="24"/>
          <w:szCs w:val="24"/>
        </w:rPr>
        <w:t>Петербург :</w:t>
      </w:r>
      <w:proofErr w:type="gramEnd"/>
      <w:r w:rsidRPr="00540DAD">
        <w:rPr>
          <w:rFonts w:ascii="Times New Roman" w:eastAsia="Batang" w:hAnsi="Times New Roman" w:cs="Batang"/>
          <w:sz w:val="24"/>
          <w:szCs w:val="24"/>
        </w:rPr>
        <w:t xml:space="preserve"> Лань, 2019. — 340 с.</w:t>
      </w:r>
    </w:p>
    <w:p w14:paraId="127BD6C6"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6. Пантелеева, Е. В. Безопасность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 Е. В. Пантелеева, Д. В. </w:t>
      </w:r>
      <w:proofErr w:type="spellStart"/>
      <w:r w:rsidRPr="00540DAD">
        <w:rPr>
          <w:rFonts w:ascii="Times New Roman" w:eastAsia="Batang" w:hAnsi="Times New Roman" w:cs="Batang"/>
          <w:sz w:val="24"/>
          <w:szCs w:val="24"/>
        </w:rPr>
        <w:t>Альжев</w:t>
      </w:r>
      <w:proofErr w:type="spellEnd"/>
      <w:r w:rsidRPr="00540DAD">
        <w:rPr>
          <w:rFonts w:ascii="Times New Roman" w:eastAsia="Batang" w:hAnsi="Times New Roman" w:cs="Batang"/>
          <w:sz w:val="24"/>
          <w:szCs w:val="24"/>
        </w:rPr>
        <w:t xml:space="preserve">. — 2-е изд., стер.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ФЛИНТА, 2019. — 287 с.</w:t>
      </w:r>
    </w:p>
    <w:p w14:paraId="33EB304A" w14:textId="77777777" w:rsidR="00477F26" w:rsidRPr="00540DAD" w:rsidRDefault="00477F26" w:rsidP="00477F26">
      <w:pPr>
        <w:spacing w:after="0" w:line="240" w:lineRule="auto"/>
        <w:ind w:firstLine="709"/>
        <w:contextualSpacing/>
        <w:jc w:val="both"/>
        <w:rPr>
          <w:rFonts w:ascii="Times New Roman" w:eastAsia="Batang" w:hAnsi="Times New Roman" w:cs="Batang"/>
          <w:sz w:val="24"/>
          <w:szCs w:val="24"/>
        </w:rPr>
      </w:pPr>
      <w:r w:rsidRPr="00540DAD">
        <w:rPr>
          <w:rFonts w:ascii="Times New Roman" w:eastAsia="Batang" w:hAnsi="Times New Roman" w:cs="Batang"/>
          <w:sz w:val="24"/>
          <w:szCs w:val="24"/>
        </w:rPr>
        <w:t xml:space="preserve">7. Суворова, Г. М. Методика обучения безопасности </w:t>
      </w:r>
      <w:proofErr w:type="gramStart"/>
      <w:r w:rsidRPr="00540DAD">
        <w:rPr>
          <w:rFonts w:ascii="Times New Roman" w:eastAsia="Batang" w:hAnsi="Times New Roman" w:cs="Batang"/>
          <w:sz w:val="24"/>
          <w:szCs w:val="24"/>
        </w:rPr>
        <w:t>жизнедеятельности :</w:t>
      </w:r>
      <w:proofErr w:type="gramEnd"/>
      <w:r w:rsidRPr="00540DAD">
        <w:rPr>
          <w:rFonts w:ascii="Times New Roman" w:eastAsia="Batang" w:hAnsi="Times New Roman" w:cs="Batang"/>
          <w:sz w:val="24"/>
          <w:szCs w:val="24"/>
        </w:rPr>
        <w:t xml:space="preserve"> учебное пособие для среднего профессионального образования / Г. М. Суворова, В. Д. </w:t>
      </w:r>
      <w:proofErr w:type="spellStart"/>
      <w:r w:rsidRPr="00540DAD">
        <w:rPr>
          <w:rFonts w:ascii="Times New Roman" w:eastAsia="Batang" w:hAnsi="Times New Roman" w:cs="Batang"/>
          <w:sz w:val="24"/>
          <w:szCs w:val="24"/>
        </w:rPr>
        <w:t>Горичева</w:t>
      </w:r>
      <w:proofErr w:type="spellEnd"/>
      <w:r w:rsidRPr="00540DAD">
        <w:rPr>
          <w:rFonts w:ascii="Times New Roman" w:eastAsia="Batang" w:hAnsi="Times New Roman" w:cs="Batang"/>
          <w:sz w:val="24"/>
          <w:szCs w:val="24"/>
        </w:rPr>
        <w:t xml:space="preserve">. — 2-е изд., </w:t>
      </w:r>
      <w:proofErr w:type="spellStart"/>
      <w:r w:rsidRPr="00540DAD">
        <w:rPr>
          <w:rFonts w:ascii="Times New Roman" w:eastAsia="Batang" w:hAnsi="Times New Roman" w:cs="Batang"/>
          <w:sz w:val="24"/>
          <w:szCs w:val="24"/>
        </w:rPr>
        <w:t>испр</w:t>
      </w:r>
      <w:proofErr w:type="spellEnd"/>
      <w:r w:rsidRPr="00540DAD">
        <w:rPr>
          <w:rFonts w:ascii="Times New Roman" w:eastAsia="Batang" w:hAnsi="Times New Roman" w:cs="Batang"/>
          <w:sz w:val="24"/>
          <w:szCs w:val="24"/>
        </w:rPr>
        <w:t xml:space="preserve">. и доп. — </w:t>
      </w:r>
      <w:proofErr w:type="gramStart"/>
      <w:r w:rsidRPr="00540DAD">
        <w:rPr>
          <w:rFonts w:ascii="Times New Roman" w:eastAsia="Batang" w:hAnsi="Times New Roman" w:cs="Batang"/>
          <w:sz w:val="24"/>
          <w:szCs w:val="24"/>
        </w:rPr>
        <w:t>Москва :</w:t>
      </w:r>
      <w:proofErr w:type="gramEnd"/>
      <w:r w:rsidRPr="00540DAD">
        <w:rPr>
          <w:rFonts w:ascii="Times New Roman" w:eastAsia="Batang" w:hAnsi="Times New Roman" w:cs="Batang"/>
          <w:sz w:val="24"/>
          <w:szCs w:val="24"/>
        </w:rPr>
        <w:t xml:space="preserve"> Издательство </w:t>
      </w:r>
      <w:proofErr w:type="spellStart"/>
      <w:r w:rsidRPr="00540DAD">
        <w:rPr>
          <w:rFonts w:ascii="Times New Roman" w:eastAsia="Batang" w:hAnsi="Times New Roman" w:cs="Batang"/>
          <w:sz w:val="24"/>
          <w:szCs w:val="24"/>
        </w:rPr>
        <w:t>Юрайт</w:t>
      </w:r>
      <w:proofErr w:type="spellEnd"/>
      <w:r w:rsidRPr="00540DAD">
        <w:rPr>
          <w:rFonts w:ascii="Times New Roman" w:eastAsia="Batang" w:hAnsi="Times New Roman" w:cs="Batang"/>
          <w:sz w:val="24"/>
          <w:szCs w:val="24"/>
        </w:rPr>
        <w:t>, 2020. — 212 с.</w:t>
      </w:r>
    </w:p>
    <w:p w14:paraId="60A84FDC" w14:textId="77777777" w:rsidR="00477F26" w:rsidRPr="00540DAD" w:rsidRDefault="00477F26" w:rsidP="00477F26">
      <w:pPr>
        <w:spacing w:after="0" w:line="240" w:lineRule="auto"/>
        <w:ind w:firstLine="709"/>
        <w:jc w:val="both"/>
        <w:rPr>
          <w:rFonts w:ascii="Times New Roman" w:eastAsia="Batang" w:hAnsi="Times New Roman" w:cs="Batang"/>
          <w:sz w:val="24"/>
          <w:szCs w:val="24"/>
        </w:rPr>
      </w:pPr>
      <w:r w:rsidRPr="00540DAD">
        <w:rPr>
          <w:rFonts w:ascii="Times New Roman" w:eastAsia="Batang" w:hAnsi="Times New Roman" w:cs="Batang"/>
          <w:sz w:val="24"/>
          <w:szCs w:val="24"/>
        </w:rPr>
        <w:br w:type="page"/>
      </w:r>
    </w:p>
    <w:p w14:paraId="340CA7FA" w14:textId="77777777" w:rsidR="00477F26" w:rsidRPr="00540DAD" w:rsidRDefault="00477F26" w:rsidP="00477F26">
      <w:pPr>
        <w:contextualSpacing/>
        <w:jc w:val="center"/>
        <w:rPr>
          <w:rFonts w:ascii="Times New Roman" w:eastAsia="Batang" w:hAnsi="Times New Roman"/>
          <w:b/>
          <w:sz w:val="24"/>
          <w:szCs w:val="24"/>
        </w:rPr>
      </w:pPr>
      <w:r w:rsidRPr="00540DAD">
        <w:rPr>
          <w:rFonts w:ascii="Times New Roman" w:eastAsia="Batang" w:hAnsi="Times New Roman"/>
          <w:b/>
          <w:sz w:val="24"/>
          <w:szCs w:val="24"/>
        </w:rPr>
        <w:lastRenderedPageBreak/>
        <w:t xml:space="preserve">4. КОНТРОЛЬ И ОЦЕНКА РЕЗУЛЬТАТОВ ОСВОЕНИЯ  </w:t>
      </w:r>
    </w:p>
    <w:p w14:paraId="649501BA" w14:textId="77777777" w:rsidR="00477F26" w:rsidRPr="00540DAD" w:rsidRDefault="00477F26" w:rsidP="00477F26">
      <w:pPr>
        <w:contextualSpacing/>
        <w:jc w:val="center"/>
        <w:rPr>
          <w:rFonts w:ascii="Times New Roman" w:eastAsia="Batang" w:hAnsi="Times New Roman"/>
          <w:b/>
          <w:sz w:val="24"/>
          <w:szCs w:val="24"/>
        </w:rPr>
      </w:pPr>
      <w:r w:rsidRPr="00540DAD">
        <w:rPr>
          <w:rFonts w:ascii="Times New Roman" w:eastAsia="Batang" w:hAnsi="Times New Roman"/>
          <w:b/>
          <w:sz w:val="24"/>
          <w:szCs w:val="24"/>
        </w:rPr>
        <w:t>УЧЕБНОЙ ДИСЦИПЛИНЫ</w:t>
      </w:r>
    </w:p>
    <w:p w14:paraId="43702997" w14:textId="77777777" w:rsidR="00477F26" w:rsidRPr="00540DAD" w:rsidRDefault="00477F26" w:rsidP="00477F26">
      <w:pPr>
        <w:contextualSpacing/>
        <w:jc w:val="center"/>
        <w:rPr>
          <w:rFonts w:ascii="Times New Roman" w:eastAsia="Batang"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477F26" w:rsidRPr="00540DAD" w14:paraId="425237E2" w14:textId="77777777" w:rsidTr="00912FC9">
        <w:tc>
          <w:tcPr>
            <w:tcW w:w="1750" w:type="pct"/>
          </w:tcPr>
          <w:p w14:paraId="40F86AB6" w14:textId="77777777" w:rsidR="00477F26" w:rsidRPr="00540DAD" w:rsidRDefault="00477F26" w:rsidP="00912FC9">
            <w:pPr>
              <w:spacing w:after="0" w:line="240" w:lineRule="auto"/>
              <w:jc w:val="center"/>
              <w:rPr>
                <w:rFonts w:ascii="Times New Roman" w:eastAsia="Batang" w:hAnsi="Times New Roman"/>
                <w:iCs/>
                <w:sz w:val="24"/>
                <w:szCs w:val="24"/>
              </w:rPr>
            </w:pPr>
            <w:r w:rsidRPr="00540DAD">
              <w:rPr>
                <w:rFonts w:ascii="Times New Roman" w:eastAsia="Batang" w:hAnsi="Times New Roman"/>
                <w:b/>
                <w:bCs/>
                <w:iCs/>
              </w:rPr>
              <w:t>Результаты обучения</w:t>
            </w:r>
            <w:r w:rsidRPr="00540DAD">
              <w:rPr>
                <w:rFonts w:ascii="Times New Roman" w:eastAsia="Batang" w:hAnsi="Times New Roman"/>
                <w:iCs/>
              </w:rPr>
              <w:t xml:space="preserve"> </w:t>
            </w:r>
          </w:p>
        </w:tc>
        <w:tc>
          <w:tcPr>
            <w:tcW w:w="1507" w:type="pct"/>
          </w:tcPr>
          <w:p w14:paraId="15228E54" w14:textId="77777777" w:rsidR="00477F26" w:rsidRPr="00540DAD" w:rsidRDefault="00477F26" w:rsidP="00912FC9">
            <w:pPr>
              <w:spacing w:line="240" w:lineRule="auto"/>
              <w:jc w:val="center"/>
              <w:rPr>
                <w:rFonts w:ascii="Times New Roman" w:eastAsia="Batang" w:hAnsi="Times New Roman"/>
                <w:b/>
                <w:bCs/>
                <w:iCs/>
              </w:rPr>
            </w:pPr>
            <w:r w:rsidRPr="00540DAD">
              <w:rPr>
                <w:rFonts w:ascii="Times New Roman" w:eastAsia="Batang" w:hAnsi="Times New Roman"/>
                <w:b/>
                <w:bCs/>
                <w:iCs/>
              </w:rPr>
              <w:t>Критерии оценки</w:t>
            </w:r>
          </w:p>
        </w:tc>
        <w:tc>
          <w:tcPr>
            <w:tcW w:w="1743" w:type="pct"/>
          </w:tcPr>
          <w:p w14:paraId="69BAE78F" w14:textId="77777777" w:rsidR="00477F26" w:rsidRPr="00540DAD" w:rsidRDefault="00477F26" w:rsidP="00912FC9">
            <w:pPr>
              <w:spacing w:line="240" w:lineRule="auto"/>
              <w:jc w:val="center"/>
              <w:rPr>
                <w:rFonts w:ascii="Times New Roman" w:eastAsia="Batang" w:hAnsi="Times New Roman"/>
                <w:b/>
                <w:bCs/>
                <w:iCs/>
              </w:rPr>
            </w:pPr>
            <w:r w:rsidRPr="00540DAD">
              <w:rPr>
                <w:rFonts w:ascii="Times New Roman" w:eastAsia="Batang" w:hAnsi="Times New Roman"/>
                <w:b/>
                <w:bCs/>
                <w:iCs/>
              </w:rPr>
              <w:t>Методы оценки</w:t>
            </w:r>
          </w:p>
        </w:tc>
      </w:tr>
      <w:tr w:rsidR="00477F26" w:rsidRPr="00540DAD" w14:paraId="64B4DEC4" w14:textId="77777777" w:rsidTr="00912FC9">
        <w:tc>
          <w:tcPr>
            <w:tcW w:w="1750" w:type="pct"/>
          </w:tcPr>
          <w:p w14:paraId="6736B842" w14:textId="77777777" w:rsidR="00477F26" w:rsidRPr="00540DAD" w:rsidRDefault="00477F26" w:rsidP="00912FC9">
            <w:pPr>
              <w:spacing w:after="0" w:line="240" w:lineRule="auto"/>
              <w:rPr>
                <w:rFonts w:ascii="Times New Roman" w:eastAsia="Batang" w:hAnsi="Times New Roman" w:cs="Batang"/>
                <w:b/>
                <w:bCs/>
                <w:sz w:val="24"/>
                <w:szCs w:val="24"/>
                <w:lang w:eastAsia="en-US"/>
              </w:rPr>
            </w:pPr>
            <w:r w:rsidRPr="00540DAD">
              <w:rPr>
                <w:rFonts w:ascii="Times New Roman" w:eastAsia="Batang" w:hAnsi="Times New Roman" w:cs="Batang"/>
                <w:b/>
                <w:bCs/>
                <w:sz w:val="24"/>
                <w:szCs w:val="24"/>
                <w:lang w:eastAsia="en-US"/>
              </w:rPr>
              <w:t>Знать:</w:t>
            </w:r>
          </w:p>
          <w:p w14:paraId="3947B00B"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актуальный профессиональный </w:t>
            </w:r>
          </w:p>
          <w:p w14:paraId="0E395756"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социальный контекст, в котором приходится работать и жить</w:t>
            </w:r>
          </w:p>
          <w:p w14:paraId="48D840B4"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основные источники информации и ресурсы для решения задач и проблем в профессиональном и/или социальном контексте</w:t>
            </w:r>
          </w:p>
          <w:p w14:paraId="2B3717A7"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алгоритмы выполнения работ в профессиональной </w:t>
            </w:r>
          </w:p>
          <w:p w14:paraId="7B932879"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и смежных областях</w:t>
            </w:r>
          </w:p>
          <w:p w14:paraId="57849CBF"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методы работы в профессиональной и смежных сферах</w:t>
            </w:r>
          </w:p>
          <w:p w14:paraId="157E2FB8"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структуру плана для решения задач</w:t>
            </w:r>
          </w:p>
          <w:p w14:paraId="24F961A3"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содержание актуальной нормативно-правовой документации </w:t>
            </w:r>
          </w:p>
          <w:p w14:paraId="0E23821C"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современная научная и профессиональная терминология</w:t>
            </w:r>
          </w:p>
          <w:p w14:paraId="03432220" w14:textId="77777777" w:rsidR="00477F26" w:rsidRPr="00540DAD" w:rsidRDefault="00477F26" w:rsidP="00912FC9">
            <w:pPr>
              <w:spacing w:line="240" w:lineRule="auto"/>
              <w:rPr>
                <w:rFonts w:ascii="Times New Roman" w:eastAsia="Batang" w:hAnsi="Times New Roman"/>
                <w:b/>
                <w:sz w:val="24"/>
                <w:szCs w:val="24"/>
                <w:u w:val="single"/>
              </w:rPr>
            </w:pPr>
            <w:r w:rsidRPr="00540DAD">
              <w:rPr>
                <w:rFonts w:ascii="Times New Roman" w:eastAsia="Batang" w:hAnsi="Times New Roman" w:cs="Batang"/>
                <w:bCs/>
                <w:spacing w:val="-4"/>
                <w:sz w:val="24"/>
                <w:szCs w:val="24"/>
                <w:lang w:eastAsia="en-US"/>
              </w:rPr>
              <w:t>психологические основы деятельности коллектива, психологические особенности личности</w:t>
            </w:r>
          </w:p>
        </w:tc>
        <w:tc>
          <w:tcPr>
            <w:tcW w:w="1507" w:type="pct"/>
          </w:tcPr>
          <w:p w14:paraId="4180D0B6" w14:textId="77777777" w:rsidR="00477F26" w:rsidRPr="00540DAD" w:rsidRDefault="00477F26" w:rsidP="00912FC9">
            <w:pPr>
              <w:spacing w:after="0" w:line="240" w:lineRule="auto"/>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«отлично»</w:t>
            </w:r>
            <w:r w:rsidRPr="00540DAD">
              <w:rPr>
                <w:rFonts w:ascii="Times New Roman" w:eastAsia="Batang" w:hAnsi="Times New Roman" w:cs="Batang"/>
                <w:color w:val="000000"/>
                <w:sz w:val="24"/>
                <w:szCs w:val="24"/>
                <w:lang w:eastAsia="en-US"/>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05D39A9C" w14:textId="77777777" w:rsidR="00477F26" w:rsidRPr="00540DAD" w:rsidRDefault="00477F26" w:rsidP="00912FC9">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«хорошо»</w:t>
            </w:r>
            <w:r w:rsidRPr="00540DAD">
              <w:rPr>
                <w:rFonts w:ascii="Times New Roman" w:eastAsia="Batang" w:hAnsi="Times New Roman" w:cs="Batang"/>
                <w:color w:val="000000"/>
                <w:sz w:val="24"/>
                <w:szCs w:val="24"/>
                <w:lang w:eastAsia="en-US"/>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1DEF78A" w14:textId="77777777" w:rsidR="00477F26" w:rsidRPr="00540DAD" w:rsidRDefault="00477F26" w:rsidP="00912FC9">
            <w:pPr>
              <w:spacing w:after="0" w:line="240" w:lineRule="auto"/>
              <w:ind w:firstLine="34"/>
              <w:rPr>
                <w:rFonts w:ascii="Times New Roman" w:eastAsia="Batang" w:hAnsi="Times New Roman" w:cs="Batang"/>
                <w:color w:val="FF0000"/>
                <w:sz w:val="24"/>
                <w:szCs w:val="24"/>
                <w:lang w:eastAsia="en-US"/>
              </w:rPr>
            </w:pPr>
            <w:r w:rsidRPr="00540DAD">
              <w:rPr>
                <w:rFonts w:ascii="Times New Roman" w:eastAsia="Batang" w:hAnsi="Times New Roman" w:cs="Batang"/>
                <w:color w:val="000000"/>
                <w:sz w:val="24"/>
                <w:szCs w:val="24"/>
                <w:lang w:eastAsia="en-US"/>
              </w:rPr>
              <w:t xml:space="preserve">Оценку </w:t>
            </w:r>
            <w:r w:rsidRPr="00540DAD">
              <w:rPr>
                <w:rFonts w:ascii="Times New Roman" w:eastAsia="Batang" w:hAnsi="Times New Roman" w:cs="Batang"/>
                <w:b/>
                <w:bCs/>
                <w:color w:val="000000"/>
                <w:sz w:val="24"/>
                <w:szCs w:val="24"/>
                <w:lang w:eastAsia="en-US"/>
              </w:rPr>
              <w:t>«удовлетворительно»</w:t>
            </w:r>
            <w:r w:rsidRPr="00540DAD">
              <w:rPr>
                <w:rFonts w:ascii="Times New Roman" w:eastAsia="Batang" w:hAnsi="Times New Roman" w:cs="Batang"/>
                <w:color w:val="000000"/>
                <w:sz w:val="24"/>
                <w:szCs w:val="24"/>
                <w:lang w:eastAsia="en-US"/>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01CB2AB3" w14:textId="77777777" w:rsidR="00477F26" w:rsidRPr="00540DAD" w:rsidRDefault="00477F26" w:rsidP="00912FC9">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lastRenderedPageBreak/>
              <w:t xml:space="preserve">Оценку </w:t>
            </w:r>
            <w:r w:rsidRPr="00540DAD">
              <w:rPr>
                <w:rFonts w:ascii="Times New Roman" w:eastAsia="Batang" w:hAnsi="Times New Roman" w:cs="Batang"/>
                <w:b/>
                <w:bCs/>
                <w:color w:val="000000"/>
                <w:sz w:val="24"/>
                <w:szCs w:val="24"/>
                <w:lang w:eastAsia="en-US"/>
              </w:rPr>
              <w:t>«неудовлетворительно»</w:t>
            </w:r>
            <w:r w:rsidRPr="00540DAD">
              <w:rPr>
                <w:rFonts w:ascii="Times New Roman" w:eastAsia="Batang" w:hAnsi="Times New Roman" w:cs="Batang"/>
                <w:color w:val="000000"/>
                <w:sz w:val="24"/>
                <w:szCs w:val="24"/>
                <w:lang w:eastAsia="en-US"/>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743" w:type="pct"/>
          </w:tcPr>
          <w:p w14:paraId="6A31C607" w14:textId="77777777" w:rsidR="00477F26" w:rsidRPr="00540DAD" w:rsidRDefault="00477F26" w:rsidP="00912FC9">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lastRenderedPageBreak/>
              <w:t>Оценка результатов устного и письменного опроса.</w:t>
            </w:r>
          </w:p>
          <w:p w14:paraId="1286F2CF" w14:textId="77777777" w:rsidR="00477F26" w:rsidRPr="00540DAD" w:rsidRDefault="00477F26" w:rsidP="00912FC9">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тестирования.</w:t>
            </w:r>
          </w:p>
          <w:p w14:paraId="5E1DA7C5" w14:textId="77777777" w:rsidR="00477F26" w:rsidRPr="00540DAD" w:rsidRDefault="00477F26" w:rsidP="00912FC9">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самостоятельной работы.</w:t>
            </w:r>
          </w:p>
          <w:p w14:paraId="32BA0FBA" w14:textId="77777777" w:rsidR="00477F26" w:rsidRPr="00540DAD" w:rsidRDefault="00477F26" w:rsidP="00912FC9">
            <w:pPr>
              <w:spacing w:after="0" w:line="240" w:lineRule="auto"/>
              <w:rPr>
                <w:rFonts w:ascii="Times New Roman" w:eastAsia="Batang" w:hAnsi="Times New Roman" w:cs="Batang"/>
                <w:color w:val="000000"/>
                <w:sz w:val="24"/>
                <w:szCs w:val="24"/>
                <w:lang w:eastAsia="en-US"/>
              </w:rPr>
            </w:pPr>
            <w:r w:rsidRPr="00540DAD">
              <w:rPr>
                <w:rFonts w:ascii="Times New Roman" w:eastAsia="Batang" w:hAnsi="Times New Roman" w:cs="Batang"/>
                <w:color w:val="000000"/>
                <w:sz w:val="24"/>
                <w:szCs w:val="24"/>
                <w:lang w:eastAsia="en-US"/>
              </w:rPr>
              <w:t>Оценка результатов выполнения домашних заданий.</w:t>
            </w:r>
          </w:p>
          <w:p w14:paraId="26FA2046" w14:textId="77777777" w:rsidR="00477F26" w:rsidRPr="00540DAD" w:rsidRDefault="00477F26" w:rsidP="00912FC9">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tr w:rsidR="00477F26" w:rsidRPr="00540DAD" w14:paraId="566FB39D" w14:textId="77777777" w:rsidTr="00912FC9">
        <w:trPr>
          <w:trHeight w:val="896"/>
        </w:trPr>
        <w:tc>
          <w:tcPr>
            <w:tcW w:w="1750" w:type="pct"/>
          </w:tcPr>
          <w:p w14:paraId="09D2EE08" w14:textId="77777777" w:rsidR="00477F26" w:rsidRPr="00540DAD" w:rsidRDefault="00477F26" w:rsidP="00912FC9">
            <w:pPr>
              <w:spacing w:after="0" w:line="240" w:lineRule="auto"/>
              <w:jc w:val="both"/>
              <w:rPr>
                <w:rFonts w:ascii="Times New Roman" w:eastAsia="Batang" w:hAnsi="Times New Roman" w:cs="Batang"/>
                <w:b/>
                <w:bCs/>
                <w:spacing w:val="-4"/>
                <w:sz w:val="24"/>
                <w:szCs w:val="24"/>
                <w:lang w:eastAsia="en-US"/>
              </w:rPr>
            </w:pPr>
            <w:r w:rsidRPr="00540DAD">
              <w:rPr>
                <w:rFonts w:ascii="Times New Roman" w:eastAsia="Batang" w:hAnsi="Times New Roman" w:cs="Batang"/>
                <w:b/>
                <w:bCs/>
                <w:spacing w:val="-4"/>
                <w:sz w:val="24"/>
                <w:szCs w:val="24"/>
                <w:lang w:eastAsia="en-US"/>
              </w:rPr>
              <w:t>Уметь:</w:t>
            </w:r>
          </w:p>
          <w:p w14:paraId="7C0260CD"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распознавать задачу и/или проблему в профессиональном и/или социальном контексте</w:t>
            </w:r>
          </w:p>
          <w:p w14:paraId="024885A6"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анализировать задачу и/или проблему и выделять её составные части;</w:t>
            </w:r>
          </w:p>
          <w:p w14:paraId="333BD772"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этапы решения задачи</w:t>
            </w:r>
          </w:p>
          <w:p w14:paraId="19C4F55A"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выявлять и эффективно искать информацию, необходимую для решения задачи и/или проблемы</w:t>
            </w:r>
          </w:p>
          <w:p w14:paraId="34054C5F"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составлять план действия</w:t>
            </w:r>
          </w:p>
          <w:p w14:paraId="4A4FA7B6"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определять необходимые ресурсы</w:t>
            </w:r>
          </w:p>
          <w:p w14:paraId="6CE1CABB"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оценивать результат и последствия своих действий (самостоятельно или с помощью наставника)</w:t>
            </w:r>
          </w:p>
          <w:p w14:paraId="2D2B4B11"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 xml:space="preserve">определять актуальность нормативно-правовой документации в профессиональной деятельности </w:t>
            </w:r>
          </w:p>
          <w:p w14:paraId="70EB8AA3" w14:textId="77777777" w:rsidR="00477F26" w:rsidRPr="00540DAD" w:rsidRDefault="00477F26" w:rsidP="00912FC9">
            <w:pPr>
              <w:spacing w:after="0" w:line="240" w:lineRule="auto"/>
              <w:jc w:val="both"/>
              <w:rPr>
                <w:rFonts w:ascii="Times New Roman" w:eastAsia="Batang" w:hAnsi="Times New Roman" w:cs="Batang"/>
                <w:bCs/>
                <w:spacing w:val="-4"/>
                <w:sz w:val="24"/>
                <w:szCs w:val="24"/>
                <w:lang w:eastAsia="en-US"/>
              </w:rPr>
            </w:pPr>
            <w:r w:rsidRPr="00540DAD">
              <w:rPr>
                <w:rFonts w:ascii="Times New Roman" w:eastAsia="Batang" w:hAnsi="Times New Roman" w:cs="Batang"/>
                <w:bCs/>
                <w:spacing w:val="-4"/>
                <w:sz w:val="24"/>
                <w:szCs w:val="24"/>
                <w:lang w:eastAsia="en-US"/>
              </w:rPr>
              <w:t>применять современную научную профессиональную терминологию</w:t>
            </w:r>
          </w:p>
          <w:p w14:paraId="173289A7" w14:textId="77777777" w:rsidR="00477F26" w:rsidRPr="00540DAD" w:rsidRDefault="00477F26" w:rsidP="00912FC9">
            <w:pPr>
              <w:spacing w:line="240" w:lineRule="auto"/>
              <w:rPr>
                <w:rFonts w:ascii="Times New Roman" w:eastAsia="Batang" w:hAnsi="Times New Roman"/>
                <w:b/>
                <w:sz w:val="24"/>
                <w:szCs w:val="24"/>
              </w:rPr>
            </w:pPr>
            <w:r w:rsidRPr="00540DAD">
              <w:rPr>
                <w:rFonts w:ascii="Times New Roman" w:eastAsia="Batang" w:hAnsi="Times New Roman" w:cs="Batang"/>
                <w:bCs/>
                <w:spacing w:val="-4"/>
                <w:sz w:val="24"/>
                <w:szCs w:val="24"/>
                <w:lang w:eastAsia="en-US"/>
              </w:rPr>
              <w:t>организовывать работу коллектива и команды</w:t>
            </w:r>
          </w:p>
        </w:tc>
        <w:tc>
          <w:tcPr>
            <w:tcW w:w="1507" w:type="pct"/>
          </w:tcPr>
          <w:p w14:paraId="08D777A8" w14:textId="77777777" w:rsidR="00477F26" w:rsidRPr="00540DAD" w:rsidRDefault="00477F26" w:rsidP="00912FC9">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«отлично»</w:t>
            </w:r>
            <w:r w:rsidRPr="00540DAD">
              <w:rPr>
                <w:rFonts w:ascii="Times New Roman" w:eastAsia="Batang" w:hAnsi="Times New Roman" w:cs="Batang"/>
                <w:sz w:val="24"/>
                <w:szCs w:val="24"/>
                <w:lang w:eastAsia="en-US"/>
              </w:rPr>
              <w:t xml:space="preserve"> заслуживает студент, правильно обосновывающий принятое решение, владеющий разными навыками выполнения практических работ; умеющий проводить анализ полученных данных.</w:t>
            </w:r>
          </w:p>
          <w:p w14:paraId="4D160D0C" w14:textId="77777777" w:rsidR="00477F26" w:rsidRPr="00540DAD" w:rsidRDefault="00477F26" w:rsidP="00912FC9">
            <w:pPr>
              <w:spacing w:after="0" w:line="240" w:lineRule="auto"/>
              <w:rPr>
                <w:rFonts w:ascii="Times New Roman" w:eastAsia="Batang" w:hAnsi="Times New Roman" w:cs="Batang"/>
                <w:sz w:val="24"/>
                <w:szCs w:val="24"/>
                <w:lang w:eastAsia="en-US"/>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«хорошо»</w:t>
            </w:r>
            <w:r w:rsidRPr="00540DAD">
              <w:rPr>
                <w:rFonts w:ascii="Times New Roman" w:eastAsia="Batang" w:hAnsi="Times New Roman" w:cs="Batang"/>
                <w:sz w:val="24"/>
                <w:szCs w:val="24"/>
                <w:lang w:eastAsia="en-US"/>
              </w:rPr>
              <w:t xml:space="preserve"> заслуживает студент, который правильно применяет теоретический материал при выполнении практических работ; испытывает незначительные трудности при анализе полученных результатов.</w:t>
            </w:r>
          </w:p>
          <w:p w14:paraId="61FF54DB" w14:textId="77777777" w:rsidR="00477F26" w:rsidRPr="00540DAD" w:rsidRDefault="00477F26" w:rsidP="00912FC9">
            <w:pPr>
              <w:spacing w:line="240" w:lineRule="auto"/>
              <w:rPr>
                <w:rFonts w:ascii="Times New Roman" w:eastAsia="Batang" w:hAnsi="Times New Roman"/>
                <w:bCs/>
                <w:i/>
              </w:rPr>
            </w:pPr>
            <w:r w:rsidRPr="00540DAD">
              <w:rPr>
                <w:rFonts w:ascii="Times New Roman" w:eastAsia="Batang" w:hAnsi="Times New Roman" w:cs="Batang"/>
                <w:sz w:val="24"/>
                <w:szCs w:val="24"/>
                <w:lang w:eastAsia="en-US"/>
              </w:rPr>
              <w:t xml:space="preserve">Оценку </w:t>
            </w:r>
            <w:r w:rsidRPr="00540DAD">
              <w:rPr>
                <w:rFonts w:ascii="Times New Roman" w:eastAsia="Batang" w:hAnsi="Times New Roman" w:cs="Batang"/>
                <w:b/>
                <w:sz w:val="24"/>
                <w:szCs w:val="24"/>
                <w:lang w:eastAsia="en-US"/>
              </w:rPr>
              <w:t>«удовлетворительно»</w:t>
            </w:r>
            <w:r w:rsidRPr="00540DAD">
              <w:rPr>
                <w:rFonts w:ascii="Times New Roman" w:eastAsia="Batang" w:hAnsi="Times New Roman" w:cs="Batang"/>
                <w:sz w:val="24"/>
                <w:szCs w:val="24"/>
                <w:lang w:eastAsia="en-US"/>
              </w:rPr>
              <w:t xml:space="preserve"> заслуживает студент, испытывающий затруднения при выполнении практических работ, слабо аргументирующий принятые решения, не в полной мере интерпретирующий полученные результаты. </w:t>
            </w:r>
            <w:r w:rsidRPr="00540DAD">
              <w:rPr>
                <w:rFonts w:ascii="Times New Roman" w:eastAsia="Batang" w:hAnsi="Times New Roman" w:cs="Batang"/>
                <w:sz w:val="24"/>
                <w:szCs w:val="24"/>
                <w:lang w:eastAsia="en-US"/>
              </w:rPr>
              <w:lastRenderedPageBreak/>
              <w:t xml:space="preserve">Оценку </w:t>
            </w:r>
            <w:r w:rsidRPr="00540DAD">
              <w:rPr>
                <w:rFonts w:ascii="Times New Roman" w:eastAsia="Batang" w:hAnsi="Times New Roman" w:cs="Batang"/>
                <w:b/>
                <w:sz w:val="24"/>
                <w:szCs w:val="24"/>
                <w:lang w:eastAsia="en-US"/>
              </w:rPr>
              <w:t>«неудовлетворительно»</w:t>
            </w:r>
            <w:r w:rsidRPr="00540DAD">
              <w:rPr>
                <w:rFonts w:ascii="Times New Roman" w:eastAsia="Batang" w:hAnsi="Times New Roman" w:cs="Batang"/>
                <w:sz w:val="24"/>
                <w:szCs w:val="24"/>
                <w:lang w:eastAsia="en-US"/>
              </w:rPr>
              <w:t xml:space="preserve"> заслуживает студент, неуверенно, с большими затруднениями выполняющий практические работы, не умеющий сформулировать выводы по результатам выполнения практических работ.</w:t>
            </w:r>
          </w:p>
        </w:tc>
        <w:tc>
          <w:tcPr>
            <w:tcW w:w="1743" w:type="pct"/>
          </w:tcPr>
          <w:p w14:paraId="1B674B0C" w14:textId="77777777" w:rsidR="00477F26" w:rsidRPr="00540DAD" w:rsidRDefault="00477F26" w:rsidP="00912FC9">
            <w:pPr>
              <w:widowControl w:val="0"/>
              <w:overflowPunct w:val="0"/>
              <w:autoSpaceDE w:val="0"/>
              <w:autoSpaceDN w:val="0"/>
              <w:adjustRightInd w:val="0"/>
              <w:spacing w:after="0" w:line="240" w:lineRule="auto"/>
              <w:jc w:val="both"/>
              <w:rPr>
                <w:rFonts w:ascii="Times New Roman" w:eastAsia="Batang" w:hAnsi="Times New Roman" w:cs="Batang"/>
                <w:bCs/>
                <w:color w:val="000000"/>
                <w:sz w:val="24"/>
                <w:szCs w:val="24"/>
                <w:lang w:eastAsia="en-US"/>
              </w:rPr>
            </w:pPr>
            <w:r w:rsidRPr="00540DAD">
              <w:rPr>
                <w:rFonts w:ascii="Times New Roman" w:eastAsia="Batang" w:hAnsi="Times New Roman" w:cs="Batang"/>
                <w:bCs/>
                <w:color w:val="000000"/>
                <w:sz w:val="24"/>
                <w:szCs w:val="24"/>
                <w:lang w:eastAsia="en-US"/>
              </w:rPr>
              <w:lastRenderedPageBreak/>
              <w:t>Оценка результатов выполнения практических работ.</w:t>
            </w:r>
          </w:p>
          <w:p w14:paraId="64B6DE01" w14:textId="77777777" w:rsidR="00477F26" w:rsidRPr="00540DAD" w:rsidRDefault="00477F26" w:rsidP="00912FC9">
            <w:pPr>
              <w:spacing w:line="240" w:lineRule="auto"/>
              <w:rPr>
                <w:rFonts w:ascii="Times New Roman" w:eastAsia="Batang" w:hAnsi="Times New Roman"/>
                <w:bCs/>
                <w:i/>
              </w:rPr>
            </w:pPr>
            <w:r w:rsidRPr="00540DAD">
              <w:rPr>
                <w:rFonts w:ascii="Times New Roman" w:eastAsia="Batang" w:hAnsi="Times New Roman" w:cs="Batang"/>
                <w:color w:val="000000"/>
                <w:sz w:val="24"/>
                <w:szCs w:val="24"/>
                <w:lang w:eastAsia="en-US"/>
              </w:rPr>
              <w:t>Оценка результатов проведённого дифференцированного зачета.</w:t>
            </w:r>
          </w:p>
        </w:tc>
      </w:tr>
      <w:bookmarkEnd w:id="14"/>
    </w:tbl>
    <w:p w14:paraId="164A736A" w14:textId="77777777" w:rsidR="00477F26" w:rsidRPr="00540DAD" w:rsidRDefault="00477F26" w:rsidP="00477F26">
      <w:pPr>
        <w:rPr>
          <w:rFonts w:ascii="Times New Roman" w:eastAsia="Batang" w:hAnsi="Times New Roman"/>
          <w:b/>
          <w:sz w:val="20"/>
          <w:szCs w:val="48"/>
        </w:rPr>
      </w:pPr>
    </w:p>
    <w:p w14:paraId="413A7A22" w14:textId="77777777" w:rsidR="00477F26" w:rsidRDefault="00477F26" w:rsidP="00477F26">
      <w:pPr>
        <w:spacing w:after="0"/>
        <w:jc w:val="right"/>
        <w:rPr>
          <w:rFonts w:ascii="Times New Roman" w:hAnsi="Times New Roman"/>
          <w:b/>
          <w:sz w:val="24"/>
          <w:szCs w:val="24"/>
        </w:rPr>
      </w:pPr>
    </w:p>
    <w:p w14:paraId="7B6C2EE8" w14:textId="77777777" w:rsidR="00477F26" w:rsidRDefault="00477F26" w:rsidP="00477F26">
      <w:pPr>
        <w:spacing w:after="0"/>
        <w:jc w:val="right"/>
        <w:rPr>
          <w:rFonts w:ascii="Times New Roman" w:hAnsi="Times New Roman"/>
          <w:b/>
          <w:sz w:val="24"/>
          <w:szCs w:val="24"/>
        </w:rPr>
      </w:pPr>
    </w:p>
    <w:p w14:paraId="00508235" w14:textId="77777777" w:rsidR="00477F26" w:rsidRDefault="00477F26" w:rsidP="00477F26">
      <w:pPr>
        <w:spacing w:after="0"/>
        <w:jc w:val="right"/>
        <w:rPr>
          <w:rFonts w:ascii="Times New Roman" w:hAnsi="Times New Roman"/>
          <w:b/>
          <w:sz w:val="24"/>
          <w:szCs w:val="24"/>
        </w:rPr>
      </w:pPr>
    </w:p>
    <w:p w14:paraId="2B9FCB8D" w14:textId="77777777" w:rsidR="00477F26" w:rsidRDefault="00477F26" w:rsidP="00477F26">
      <w:pPr>
        <w:spacing w:after="0"/>
        <w:jc w:val="right"/>
        <w:rPr>
          <w:rFonts w:ascii="Times New Roman" w:hAnsi="Times New Roman"/>
          <w:b/>
          <w:sz w:val="24"/>
          <w:szCs w:val="24"/>
        </w:rPr>
      </w:pPr>
    </w:p>
    <w:p w14:paraId="2C509EB7" w14:textId="77777777" w:rsidR="00477F26" w:rsidRDefault="00477F26" w:rsidP="00477F26">
      <w:pPr>
        <w:spacing w:after="0"/>
        <w:jc w:val="right"/>
        <w:rPr>
          <w:rFonts w:ascii="Times New Roman" w:hAnsi="Times New Roman"/>
          <w:b/>
          <w:sz w:val="24"/>
          <w:szCs w:val="24"/>
        </w:rPr>
      </w:pPr>
    </w:p>
    <w:p w14:paraId="2BE5A713" w14:textId="77777777" w:rsidR="00477F26" w:rsidRDefault="00477F26" w:rsidP="00477F26">
      <w:pPr>
        <w:spacing w:after="0"/>
        <w:jc w:val="right"/>
        <w:rPr>
          <w:rFonts w:ascii="Times New Roman" w:hAnsi="Times New Roman"/>
          <w:b/>
          <w:sz w:val="24"/>
          <w:szCs w:val="24"/>
        </w:rPr>
      </w:pPr>
    </w:p>
    <w:p w14:paraId="24476084" w14:textId="77777777" w:rsidR="00477F26" w:rsidRDefault="00477F26" w:rsidP="00477F26">
      <w:pPr>
        <w:spacing w:after="0"/>
        <w:jc w:val="right"/>
        <w:rPr>
          <w:rFonts w:ascii="Times New Roman" w:hAnsi="Times New Roman"/>
          <w:b/>
          <w:sz w:val="24"/>
          <w:szCs w:val="24"/>
        </w:rPr>
      </w:pPr>
    </w:p>
    <w:p w14:paraId="614E6EE9" w14:textId="77777777" w:rsidR="00477F26" w:rsidRDefault="00477F26" w:rsidP="00477F26">
      <w:pPr>
        <w:spacing w:after="0"/>
        <w:jc w:val="right"/>
        <w:rPr>
          <w:rFonts w:ascii="Times New Roman" w:hAnsi="Times New Roman"/>
          <w:b/>
          <w:sz w:val="24"/>
          <w:szCs w:val="24"/>
        </w:rPr>
      </w:pPr>
    </w:p>
    <w:p w14:paraId="1901BB03" w14:textId="77777777" w:rsidR="00477F26" w:rsidRDefault="00477F26" w:rsidP="00477F26">
      <w:pPr>
        <w:spacing w:after="0"/>
        <w:jc w:val="right"/>
        <w:rPr>
          <w:rFonts w:ascii="Times New Roman" w:hAnsi="Times New Roman"/>
          <w:b/>
          <w:sz w:val="24"/>
          <w:szCs w:val="24"/>
        </w:rPr>
      </w:pPr>
    </w:p>
    <w:p w14:paraId="727017D0" w14:textId="77777777" w:rsidR="00477F26" w:rsidRDefault="00477F26" w:rsidP="00477F26">
      <w:pPr>
        <w:spacing w:after="0"/>
        <w:jc w:val="right"/>
        <w:rPr>
          <w:rFonts w:ascii="Times New Roman" w:hAnsi="Times New Roman"/>
          <w:b/>
          <w:sz w:val="24"/>
          <w:szCs w:val="24"/>
        </w:rPr>
      </w:pPr>
    </w:p>
    <w:p w14:paraId="514E6978" w14:textId="77777777" w:rsidR="00477F26" w:rsidRDefault="00477F26" w:rsidP="00477F26">
      <w:pPr>
        <w:spacing w:after="0"/>
        <w:jc w:val="right"/>
        <w:rPr>
          <w:rFonts w:ascii="Times New Roman" w:hAnsi="Times New Roman"/>
          <w:b/>
          <w:sz w:val="24"/>
          <w:szCs w:val="24"/>
        </w:rPr>
      </w:pPr>
    </w:p>
    <w:p w14:paraId="4830F171" w14:textId="77777777" w:rsidR="00477F26" w:rsidRDefault="00477F26" w:rsidP="00477F26">
      <w:pPr>
        <w:spacing w:after="0"/>
        <w:jc w:val="right"/>
        <w:rPr>
          <w:rFonts w:ascii="Times New Roman" w:hAnsi="Times New Roman"/>
          <w:b/>
          <w:sz w:val="24"/>
          <w:szCs w:val="24"/>
        </w:rPr>
      </w:pPr>
    </w:p>
    <w:p w14:paraId="18AB5585" w14:textId="77777777" w:rsidR="00477F26" w:rsidRDefault="00477F26" w:rsidP="00477F26">
      <w:pPr>
        <w:spacing w:after="0"/>
        <w:jc w:val="right"/>
        <w:rPr>
          <w:rFonts w:ascii="Times New Roman" w:hAnsi="Times New Roman"/>
          <w:b/>
          <w:sz w:val="24"/>
          <w:szCs w:val="24"/>
        </w:rPr>
      </w:pPr>
    </w:p>
    <w:p w14:paraId="7FFC7E25" w14:textId="77777777" w:rsidR="00477F26" w:rsidRDefault="00477F26" w:rsidP="00477F26">
      <w:pPr>
        <w:spacing w:after="0"/>
        <w:jc w:val="right"/>
        <w:rPr>
          <w:rFonts w:ascii="Times New Roman" w:hAnsi="Times New Roman"/>
          <w:b/>
          <w:sz w:val="24"/>
          <w:szCs w:val="24"/>
        </w:rPr>
      </w:pPr>
    </w:p>
    <w:p w14:paraId="14803F70" w14:textId="77777777" w:rsidR="00477F26" w:rsidRDefault="00477F26" w:rsidP="00477F26">
      <w:pPr>
        <w:spacing w:after="0"/>
        <w:jc w:val="right"/>
        <w:rPr>
          <w:rFonts w:ascii="Times New Roman" w:hAnsi="Times New Roman"/>
          <w:b/>
          <w:sz w:val="24"/>
          <w:szCs w:val="24"/>
        </w:rPr>
      </w:pPr>
    </w:p>
    <w:p w14:paraId="170E780B" w14:textId="77777777" w:rsidR="00477F26" w:rsidRDefault="00477F26" w:rsidP="00477F26">
      <w:pPr>
        <w:spacing w:after="0"/>
        <w:jc w:val="right"/>
        <w:rPr>
          <w:rFonts w:ascii="Times New Roman" w:hAnsi="Times New Roman"/>
          <w:b/>
          <w:sz w:val="24"/>
          <w:szCs w:val="24"/>
        </w:rPr>
      </w:pPr>
    </w:p>
    <w:p w14:paraId="211FF4FF" w14:textId="77777777" w:rsidR="00477F26" w:rsidRDefault="00477F26" w:rsidP="00477F26">
      <w:pPr>
        <w:spacing w:after="0"/>
        <w:jc w:val="right"/>
        <w:rPr>
          <w:rFonts w:ascii="Times New Roman" w:hAnsi="Times New Roman"/>
          <w:b/>
          <w:sz w:val="24"/>
          <w:szCs w:val="24"/>
        </w:rPr>
      </w:pPr>
    </w:p>
    <w:p w14:paraId="62069A8C" w14:textId="77777777" w:rsidR="00477F26" w:rsidRDefault="00477F26" w:rsidP="00477F26">
      <w:pPr>
        <w:spacing w:after="0"/>
        <w:jc w:val="right"/>
        <w:rPr>
          <w:rFonts w:ascii="Times New Roman" w:hAnsi="Times New Roman"/>
          <w:b/>
          <w:sz w:val="24"/>
          <w:szCs w:val="24"/>
        </w:rPr>
      </w:pPr>
    </w:p>
    <w:p w14:paraId="3263EABD" w14:textId="77777777" w:rsidR="00477F26" w:rsidRDefault="00477F26" w:rsidP="00477F26">
      <w:pPr>
        <w:spacing w:after="0"/>
        <w:jc w:val="right"/>
        <w:rPr>
          <w:rFonts w:ascii="Times New Roman" w:hAnsi="Times New Roman"/>
          <w:b/>
          <w:sz w:val="24"/>
          <w:szCs w:val="24"/>
        </w:rPr>
      </w:pPr>
    </w:p>
    <w:p w14:paraId="3E31347E" w14:textId="77777777" w:rsidR="00477F26" w:rsidRDefault="00477F26" w:rsidP="00477F26">
      <w:pPr>
        <w:spacing w:after="0"/>
        <w:jc w:val="right"/>
        <w:rPr>
          <w:rFonts w:ascii="Times New Roman" w:hAnsi="Times New Roman"/>
          <w:b/>
          <w:sz w:val="24"/>
          <w:szCs w:val="24"/>
        </w:rPr>
      </w:pPr>
    </w:p>
    <w:p w14:paraId="00B7ABD4" w14:textId="77777777" w:rsidR="00477F26" w:rsidRDefault="00477F26" w:rsidP="00477F26">
      <w:pPr>
        <w:spacing w:after="0"/>
        <w:jc w:val="right"/>
        <w:rPr>
          <w:rFonts w:ascii="Times New Roman" w:hAnsi="Times New Roman"/>
          <w:b/>
          <w:sz w:val="24"/>
          <w:szCs w:val="24"/>
        </w:rPr>
      </w:pPr>
    </w:p>
    <w:p w14:paraId="2147A6A1" w14:textId="77777777" w:rsidR="00477F26" w:rsidRDefault="00477F26" w:rsidP="00477F26">
      <w:pPr>
        <w:spacing w:after="0"/>
        <w:jc w:val="right"/>
        <w:rPr>
          <w:rFonts w:ascii="Times New Roman" w:hAnsi="Times New Roman"/>
          <w:b/>
          <w:sz w:val="24"/>
          <w:szCs w:val="24"/>
        </w:rPr>
      </w:pPr>
    </w:p>
    <w:p w14:paraId="54D03452" w14:textId="77777777" w:rsidR="00477F26" w:rsidRDefault="00477F26" w:rsidP="00477F26">
      <w:pPr>
        <w:spacing w:after="0"/>
        <w:jc w:val="right"/>
        <w:rPr>
          <w:rFonts w:ascii="Times New Roman" w:hAnsi="Times New Roman"/>
          <w:b/>
          <w:sz w:val="24"/>
          <w:szCs w:val="24"/>
        </w:rPr>
      </w:pPr>
    </w:p>
    <w:p w14:paraId="52741E38" w14:textId="77777777" w:rsidR="00477F26" w:rsidRDefault="00477F26" w:rsidP="00477F26">
      <w:pPr>
        <w:spacing w:after="0"/>
        <w:jc w:val="right"/>
        <w:rPr>
          <w:rFonts w:ascii="Times New Roman" w:hAnsi="Times New Roman"/>
          <w:b/>
          <w:sz w:val="24"/>
          <w:szCs w:val="24"/>
        </w:rPr>
      </w:pPr>
    </w:p>
    <w:p w14:paraId="4BB82635" w14:textId="77777777" w:rsidR="00477F26" w:rsidRDefault="00477F26" w:rsidP="00477F26">
      <w:pPr>
        <w:spacing w:after="0"/>
        <w:jc w:val="right"/>
        <w:rPr>
          <w:rFonts w:ascii="Times New Roman" w:hAnsi="Times New Roman"/>
          <w:b/>
          <w:sz w:val="24"/>
          <w:szCs w:val="24"/>
        </w:rPr>
      </w:pPr>
    </w:p>
    <w:p w14:paraId="729E8D40" w14:textId="77777777" w:rsidR="00477F26" w:rsidRDefault="00477F26" w:rsidP="00477F26">
      <w:pPr>
        <w:spacing w:after="0"/>
        <w:jc w:val="right"/>
        <w:rPr>
          <w:rFonts w:ascii="Times New Roman" w:hAnsi="Times New Roman"/>
          <w:b/>
          <w:sz w:val="24"/>
          <w:szCs w:val="24"/>
        </w:rPr>
      </w:pPr>
    </w:p>
    <w:p w14:paraId="479DD3D3" w14:textId="77777777" w:rsidR="00477F26" w:rsidRDefault="00477F26" w:rsidP="00477F26">
      <w:pPr>
        <w:spacing w:after="0"/>
        <w:jc w:val="right"/>
        <w:rPr>
          <w:rFonts w:ascii="Times New Roman" w:hAnsi="Times New Roman"/>
          <w:b/>
          <w:sz w:val="24"/>
          <w:szCs w:val="24"/>
        </w:rPr>
      </w:pPr>
    </w:p>
    <w:p w14:paraId="0CD41DFF" w14:textId="77777777" w:rsidR="00477F26" w:rsidRDefault="00477F26" w:rsidP="00477F26">
      <w:pPr>
        <w:spacing w:after="0"/>
        <w:jc w:val="right"/>
        <w:rPr>
          <w:rFonts w:ascii="Times New Roman" w:hAnsi="Times New Roman"/>
          <w:b/>
          <w:sz w:val="24"/>
          <w:szCs w:val="24"/>
        </w:rPr>
      </w:pPr>
    </w:p>
    <w:p w14:paraId="408F7908" w14:textId="77777777" w:rsidR="00477F26" w:rsidRDefault="00477F26" w:rsidP="00477F26">
      <w:pPr>
        <w:spacing w:after="0"/>
        <w:jc w:val="right"/>
        <w:rPr>
          <w:rFonts w:ascii="Times New Roman" w:hAnsi="Times New Roman"/>
          <w:b/>
          <w:sz w:val="24"/>
          <w:szCs w:val="24"/>
        </w:rPr>
      </w:pPr>
    </w:p>
    <w:p w14:paraId="5B2306FD" w14:textId="77777777" w:rsidR="00477F26" w:rsidRDefault="00477F26" w:rsidP="00477F26">
      <w:pPr>
        <w:spacing w:after="0"/>
        <w:jc w:val="right"/>
        <w:rPr>
          <w:rFonts w:ascii="Times New Roman" w:hAnsi="Times New Roman"/>
          <w:b/>
          <w:sz w:val="24"/>
          <w:szCs w:val="24"/>
        </w:rPr>
      </w:pPr>
    </w:p>
    <w:p w14:paraId="69D00501" w14:textId="77777777" w:rsidR="00477F26" w:rsidRDefault="00477F26" w:rsidP="00477F26">
      <w:pPr>
        <w:spacing w:after="0"/>
        <w:jc w:val="right"/>
        <w:rPr>
          <w:rFonts w:ascii="Times New Roman" w:hAnsi="Times New Roman"/>
          <w:b/>
          <w:sz w:val="24"/>
          <w:szCs w:val="24"/>
        </w:rPr>
      </w:pPr>
    </w:p>
    <w:p w14:paraId="6C5CE32F" w14:textId="77777777" w:rsidR="00477F26" w:rsidRDefault="00477F26" w:rsidP="00477F26">
      <w:pPr>
        <w:spacing w:after="0"/>
        <w:jc w:val="right"/>
        <w:rPr>
          <w:rFonts w:ascii="Times New Roman" w:hAnsi="Times New Roman"/>
          <w:b/>
          <w:sz w:val="24"/>
          <w:szCs w:val="24"/>
        </w:rPr>
      </w:pPr>
    </w:p>
    <w:p w14:paraId="42846A86" w14:textId="77777777" w:rsidR="00477F26" w:rsidRDefault="00477F26" w:rsidP="00477F26">
      <w:pPr>
        <w:spacing w:after="160" w:line="259" w:lineRule="auto"/>
        <w:rPr>
          <w:rFonts w:ascii="Times New Roman" w:hAnsi="Times New Roman"/>
          <w:b/>
          <w:sz w:val="24"/>
          <w:szCs w:val="24"/>
        </w:rPr>
      </w:pPr>
      <w:r>
        <w:rPr>
          <w:rFonts w:ascii="Times New Roman" w:hAnsi="Times New Roman"/>
          <w:b/>
          <w:sz w:val="24"/>
          <w:szCs w:val="24"/>
        </w:rPr>
        <w:br w:type="page"/>
      </w:r>
    </w:p>
    <w:p w14:paraId="6CF7789C" w14:textId="77777777" w:rsidR="00477F26" w:rsidRPr="00701C76" w:rsidRDefault="00477F26" w:rsidP="00477F26">
      <w:pPr>
        <w:spacing w:after="0"/>
        <w:jc w:val="right"/>
        <w:rPr>
          <w:rFonts w:ascii="Times New Roman" w:hAnsi="Times New Roman"/>
          <w:b/>
          <w:sz w:val="24"/>
          <w:szCs w:val="24"/>
        </w:rPr>
      </w:pPr>
      <w:r w:rsidRPr="00701C76">
        <w:rPr>
          <w:rFonts w:ascii="Times New Roman" w:hAnsi="Times New Roman"/>
          <w:b/>
          <w:sz w:val="24"/>
          <w:szCs w:val="24"/>
        </w:rPr>
        <w:lastRenderedPageBreak/>
        <w:t>Приложение 3.</w:t>
      </w:r>
      <w:r>
        <w:rPr>
          <w:rFonts w:ascii="Times New Roman" w:hAnsi="Times New Roman"/>
          <w:b/>
          <w:sz w:val="24"/>
          <w:szCs w:val="24"/>
        </w:rPr>
        <w:t>4</w:t>
      </w:r>
      <w:r w:rsidRPr="00701C76">
        <w:rPr>
          <w:rFonts w:ascii="Times New Roman" w:hAnsi="Times New Roman"/>
          <w:b/>
          <w:sz w:val="24"/>
          <w:szCs w:val="24"/>
        </w:rPr>
        <w:t xml:space="preserve"> </w:t>
      </w:r>
    </w:p>
    <w:p w14:paraId="6CDAE205" w14:textId="77777777" w:rsidR="00477F26" w:rsidRPr="00701C76" w:rsidRDefault="00477F26" w:rsidP="00477F26">
      <w:pPr>
        <w:spacing w:after="0"/>
        <w:jc w:val="right"/>
        <w:rPr>
          <w:rFonts w:ascii="Times New Roman" w:hAnsi="Times New Roman"/>
          <w:sz w:val="24"/>
          <w:szCs w:val="24"/>
        </w:rPr>
      </w:pPr>
      <w:r w:rsidRPr="00701C76">
        <w:rPr>
          <w:rFonts w:ascii="Times New Roman" w:hAnsi="Times New Roman"/>
          <w:sz w:val="24"/>
          <w:szCs w:val="24"/>
        </w:rPr>
        <w:t xml:space="preserve">к ПОП-П по специальности </w:t>
      </w:r>
    </w:p>
    <w:p w14:paraId="24C0EBEA" w14:textId="43CA2EE4" w:rsidR="00477F26" w:rsidRPr="00701C76" w:rsidRDefault="00012E9F" w:rsidP="00477F26">
      <w:pPr>
        <w:spacing w:after="0" w:line="240" w:lineRule="auto"/>
        <w:jc w:val="right"/>
        <w:rPr>
          <w:rFonts w:ascii="Times New Roman" w:hAnsi="Times New Roman"/>
          <w:sz w:val="24"/>
          <w:szCs w:val="24"/>
          <w:u w:val="single"/>
        </w:rPr>
      </w:pPr>
      <w:r w:rsidRPr="005041B6">
        <w:rPr>
          <w:rFonts w:ascii="Times New Roman" w:hAnsi="Times New Roman"/>
          <w:sz w:val="24"/>
          <w:szCs w:val="24"/>
        </w:rPr>
        <w:t>профессии 23.01.09 Машинист локомотива</w:t>
      </w:r>
    </w:p>
    <w:p w14:paraId="18273DC9" w14:textId="77777777" w:rsidR="00477F26" w:rsidRPr="00701C76" w:rsidRDefault="00477F26" w:rsidP="00477F26">
      <w:pPr>
        <w:spacing w:after="0"/>
        <w:rPr>
          <w:rFonts w:ascii="Times New Roman" w:hAnsi="Times New Roman"/>
          <w:sz w:val="24"/>
          <w:szCs w:val="24"/>
        </w:rPr>
      </w:pPr>
    </w:p>
    <w:p w14:paraId="347A1054" w14:textId="77777777" w:rsidR="00477F26" w:rsidRPr="00701C76" w:rsidRDefault="00477F26" w:rsidP="00477F26">
      <w:pPr>
        <w:spacing w:after="0"/>
        <w:rPr>
          <w:rFonts w:ascii="Times New Roman" w:hAnsi="Times New Roman"/>
          <w:sz w:val="24"/>
          <w:szCs w:val="24"/>
        </w:rPr>
      </w:pPr>
    </w:p>
    <w:p w14:paraId="49D124DB" w14:textId="77777777" w:rsidR="00477F26" w:rsidRPr="00701C76" w:rsidRDefault="00477F26" w:rsidP="00477F26">
      <w:pPr>
        <w:spacing w:after="0"/>
        <w:rPr>
          <w:rFonts w:ascii="Times New Roman" w:hAnsi="Times New Roman"/>
          <w:sz w:val="24"/>
          <w:szCs w:val="24"/>
        </w:rPr>
      </w:pPr>
    </w:p>
    <w:p w14:paraId="777FC431" w14:textId="77777777" w:rsidR="00477F26" w:rsidRPr="00701C76" w:rsidRDefault="00477F26" w:rsidP="00477F26">
      <w:pPr>
        <w:spacing w:after="0"/>
        <w:rPr>
          <w:rFonts w:ascii="Times New Roman" w:hAnsi="Times New Roman"/>
          <w:sz w:val="24"/>
          <w:szCs w:val="24"/>
        </w:rPr>
      </w:pPr>
    </w:p>
    <w:p w14:paraId="7B967572" w14:textId="77777777" w:rsidR="00477F26" w:rsidRPr="00701C76" w:rsidRDefault="00477F26" w:rsidP="00477F26">
      <w:pPr>
        <w:spacing w:after="0"/>
        <w:rPr>
          <w:rFonts w:ascii="Times New Roman" w:hAnsi="Times New Roman"/>
          <w:sz w:val="24"/>
          <w:szCs w:val="24"/>
        </w:rPr>
      </w:pPr>
    </w:p>
    <w:p w14:paraId="56249B1C" w14:textId="77777777" w:rsidR="00477F26" w:rsidRPr="00701C76" w:rsidRDefault="00477F26" w:rsidP="00477F26">
      <w:pPr>
        <w:spacing w:after="0"/>
        <w:rPr>
          <w:rFonts w:ascii="Times New Roman" w:hAnsi="Times New Roman"/>
          <w:sz w:val="24"/>
          <w:szCs w:val="24"/>
        </w:rPr>
      </w:pPr>
    </w:p>
    <w:p w14:paraId="555F7562" w14:textId="77777777" w:rsidR="00477F26" w:rsidRPr="00701C76" w:rsidRDefault="00477F26" w:rsidP="00477F26">
      <w:pPr>
        <w:spacing w:after="0"/>
        <w:rPr>
          <w:rFonts w:ascii="Times New Roman" w:hAnsi="Times New Roman"/>
          <w:sz w:val="24"/>
          <w:szCs w:val="24"/>
        </w:rPr>
      </w:pPr>
    </w:p>
    <w:p w14:paraId="4A27263D" w14:textId="77777777" w:rsidR="00477F26" w:rsidRPr="00701C76" w:rsidRDefault="00477F26" w:rsidP="00477F26">
      <w:pPr>
        <w:spacing w:after="0"/>
        <w:rPr>
          <w:rFonts w:ascii="Times New Roman" w:hAnsi="Times New Roman"/>
          <w:sz w:val="24"/>
          <w:szCs w:val="24"/>
        </w:rPr>
      </w:pPr>
    </w:p>
    <w:p w14:paraId="5AF2D2BE" w14:textId="77777777" w:rsidR="00477F26" w:rsidRPr="00701C76" w:rsidRDefault="00477F26" w:rsidP="00477F26">
      <w:pPr>
        <w:spacing w:after="0"/>
        <w:rPr>
          <w:rFonts w:ascii="Times New Roman" w:hAnsi="Times New Roman"/>
          <w:sz w:val="24"/>
          <w:szCs w:val="24"/>
        </w:rPr>
      </w:pPr>
    </w:p>
    <w:p w14:paraId="308BA209" w14:textId="77777777" w:rsidR="00477F26" w:rsidRPr="00701C76" w:rsidRDefault="00477F26" w:rsidP="00477F26">
      <w:pPr>
        <w:spacing w:after="0"/>
        <w:rPr>
          <w:rFonts w:ascii="Times New Roman" w:hAnsi="Times New Roman"/>
          <w:sz w:val="24"/>
          <w:szCs w:val="24"/>
        </w:rPr>
      </w:pPr>
    </w:p>
    <w:p w14:paraId="77D3F308" w14:textId="77777777" w:rsidR="00477F26" w:rsidRPr="00701C76" w:rsidRDefault="00477F26" w:rsidP="00477F26">
      <w:pPr>
        <w:spacing w:after="0"/>
        <w:rPr>
          <w:rFonts w:ascii="Times New Roman" w:hAnsi="Times New Roman"/>
          <w:sz w:val="24"/>
          <w:szCs w:val="24"/>
        </w:rPr>
      </w:pPr>
    </w:p>
    <w:p w14:paraId="191F69DA" w14:textId="77777777" w:rsidR="00477F26" w:rsidRPr="00701C76" w:rsidRDefault="00477F26" w:rsidP="00477F26">
      <w:pPr>
        <w:spacing w:after="0"/>
        <w:rPr>
          <w:rFonts w:ascii="Times New Roman" w:hAnsi="Times New Roman"/>
          <w:sz w:val="24"/>
          <w:szCs w:val="24"/>
        </w:rPr>
      </w:pPr>
    </w:p>
    <w:p w14:paraId="652C920E" w14:textId="77777777" w:rsidR="00477F26" w:rsidRPr="00701C76" w:rsidRDefault="00477F26" w:rsidP="00477F26">
      <w:pPr>
        <w:spacing w:after="0"/>
        <w:rPr>
          <w:rFonts w:ascii="Times New Roman" w:hAnsi="Times New Roman"/>
          <w:sz w:val="24"/>
          <w:szCs w:val="24"/>
        </w:rPr>
      </w:pPr>
    </w:p>
    <w:p w14:paraId="79EC1653" w14:textId="77777777" w:rsidR="00477F26" w:rsidRPr="00701C76" w:rsidRDefault="00477F26" w:rsidP="00477F26">
      <w:pPr>
        <w:spacing w:after="0"/>
        <w:jc w:val="center"/>
        <w:rPr>
          <w:rFonts w:ascii="Times New Roman" w:hAnsi="Times New Roman"/>
          <w:b/>
          <w:sz w:val="24"/>
          <w:szCs w:val="24"/>
        </w:rPr>
      </w:pPr>
      <w:r w:rsidRPr="00701C76">
        <w:rPr>
          <w:rFonts w:ascii="Times New Roman" w:hAnsi="Times New Roman"/>
          <w:b/>
          <w:sz w:val="24"/>
          <w:szCs w:val="24"/>
        </w:rPr>
        <w:t>РАБОЧАЯ ПРОГРАММА УЧЕБНОЙ ДИСЦИПЛИНЫ</w:t>
      </w:r>
    </w:p>
    <w:p w14:paraId="712155ED" w14:textId="77777777" w:rsidR="00477F26" w:rsidRPr="00701C76" w:rsidRDefault="00477F26" w:rsidP="00477F26">
      <w:pPr>
        <w:spacing w:after="0"/>
        <w:jc w:val="center"/>
        <w:rPr>
          <w:rFonts w:ascii="Times New Roman" w:hAnsi="Times New Roman"/>
          <w:b/>
          <w:sz w:val="24"/>
          <w:szCs w:val="24"/>
          <w:highlight w:val="yellow"/>
        </w:rPr>
      </w:pPr>
    </w:p>
    <w:p w14:paraId="26EA54F8" w14:textId="77777777" w:rsidR="00477F26" w:rsidRPr="00701C76" w:rsidRDefault="00477F26" w:rsidP="00477F26">
      <w:pPr>
        <w:spacing w:after="0"/>
        <w:jc w:val="center"/>
        <w:rPr>
          <w:rFonts w:ascii="Times New Roman" w:hAnsi="Times New Roman"/>
          <w:b/>
          <w:sz w:val="24"/>
          <w:szCs w:val="24"/>
        </w:rPr>
      </w:pPr>
      <w:r w:rsidRPr="00701C76">
        <w:rPr>
          <w:rFonts w:ascii="Times New Roman" w:hAnsi="Times New Roman"/>
          <w:b/>
          <w:sz w:val="24"/>
          <w:szCs w:val="24"/>
        </w:rPr>
        <w:t>СГ.04 Физическая культура</w:t>
      </w:r>
    </w:p>
    <w:p w14:paraId="06CA68EB" w14:textId="77777777" w:rsidR="00477F26" w:rsidRPr="00701C76" w:rsidRDefault="00477F26" w:rsidP="00477F26">
      <w:pPr>
        <w:spacing w:after="0"/>
        <w:rPr>
          <w:rFonts w:ascii="Times New Roman" w:hAnsi="Times New Roman"/>
          <w:sz w:val="24"/>
          <w:szCs w:val="24"/>
        </w:rPr>
      </w:pPr>
    </w:p>
    <w:p w14:paraId="1E27A30A" w14:textId="77777777" w:rsidR="00477F26" w:rsidRPr="00701C76" w:rsidRDefault="00477F26" w:rsidP="00477F26">
      <w:pPr>
        <w:spacing w:after="0"/>
        <w:rPr>
          <w:rFonts w:ascii="Times New Roman" w:hAnsi="Times New Roman"/>
          <w:sz w:val="24"/>
          <w:szCs w:val="24"/>
        </w:rPr>
      </w:pPr>
    </w:p>
    <w:p w14:paraId="71A67BCA" w14:textId="77777777" w:rsidR="00477F26" w:rsidRPr="00701C76" w:rsidRDefault="00477F26" w:rsidP="00477F26">
      <w:pPr>
        <w:spacing w:after="0"/>
        <w:rPr>
          <w:rFonts w:ascii="Times New Roman" w:hAnsi="Times New Roman"/>
          <w:sz w:val="24"/>
          <w:szCs w:val="24"/>
        </w:rPr>
      </w:pPr>
    </w:p>
    <w:p w14:paraId="1AE7E753" w14:textId="77777777" w:rsidR="00477F26" w:rsidRPr="00701C76" w:rsidRDefault="00477F26" w:rsidP="00477F26">
      <w:pPr>
        <w:spacing w:after="0"/>
        <w:rPr>
          <w:rFonts w:ascii="Times New Roman" w:hAnsi="Times New Roman"/>
          <w:sz w:val="24"/>
          <w:szCs w:val="24"/>
        </w:rPr>
      </w:pPr>
    </w:p>
    <w:p w14:paraId="4DA22734" w14:textId="77777777" w:rsidR="00477F26" w:rsidRPr="00701C76" w:rsidRDefault="00477F26" w:rsidP="00477F26">
      <w:pPr>
        <w:spacing w:after="0"/>
        <w:rPr>
          <w:rFonts w:ascii="Times New Roman" w:hAnsi="Times New Roman"/>
          <w:sz w:val="24"/>
          <w:szCs w:val="24"/>
        </w:rPr>
      </w:pPr>
    </w:p>
    <w:p w14:paraId="60C6DDBD" w14:textId="77777777" w:rsidR="00477F26" w:rsidRPr="00701C76" w:rsidRDefault="00477F26" w:rsidP="00477F26">
      <w:pPr>
        <w:spacing w:after="0"/>
        <w:rPr>
          <w:rFonts w:ascii="Times New Roman" w:hAnsi="Times New Roman"/>
          <w:sz w:val="24"/>
          <w:szCs w:val="24"/>
        </w:rPr>
      </w:pPr>
    </w:p>
    <w:p w14:paraId="4835926C" w14:textId="77777777" w:rsidR="00477F26" w:rsidRPr="00701C76" w:rsidRDefault="00477F26" w:rsidP="00477F26">
      <w:pPr>
        <w:spacing w:after="0"/>
        <w:rPr>
          <w:rFonts w:ascii="Times New Roman" w:hAnsi="Times New Roman"/>
          <w:sz w:val="24"/>
          <w:szCs w:val="24"/>
        </w:rPr>
      </w:pPr>
    </w:p>
    <w:p w14:paraId="4A3F0F40" w14:textId="77777777" w:rsidR="00477F26" w:rsidRPr="00701C76" w:rsidRDefault="00477F26" w:rsidP="00477F26">
      <w:pPr>
        <w:spacing w:after="0"/>
        <w:rPr>
          <w:rFonts w:ascii="Times New Roman" w:hAnsi="Times New Roman"/>
          <w:sz w:val="24"/>
          <w:szCs w:val="24"/>
        </w:rPr>
      </w:pPr>
    </w:p>
    <w:p w14:paraId="7038F82B" w14:textId="77777777" w:rsidR="00477F26" w:rsidRPr="00701C76" w:rsidRDefault="00477F26" w:rsidP="00477F26">
      <w:pPr>
        <w:spacing w:after="0"/>
        <w:rPr>
          <w:rFonts w:ascii="Times New Roman" w:hAnsi="Times New Roman"/>
          <w:sz w:val="24"/>
          <w:szCs w:val="24"/>
        </w:rPr>
      </w:pPr>
    </w:p>
    <w:p w14:paraId="5495755E" w14:textId="77777777" w:rsidR="00477F26" w:rsidRPr="00701C76" w:rsidRDefault="00477F26" w:rsidP="00477F26">
      <w:pPr>
        <w:spacing w:after="0"/>
        <w:rPr>
          <w:rFonts w:ascii="Times New Roman" w:hAnsi="Times New Roman"/>
          <w:sz w:val="24"/>
          <w:szCs w:val="24"/>
        </w:rPr>
      </w:pPr>
    </w:p>
    <w:p w14:paraId="04C478C9" w14:textId="77777777" w:rsidR="00477F26" w:rsidRPr="00701C76" w:rsidRDefault="00477F26" w:rsidP="00477F26">
      <w:pPr>
        <w:spacing w:after="0"/>
        <w:rPr>
          <w:rFonts w:ascii="Times New Roman" w:hAnsi="Times New Roman"/>
          <w:sz w:val="24"/>
          <w:szCs w:val="24"/>
        </w:rPr>
      </w:pPr>
    </w:p>
    <w:p w14:paraId="005A5E23" w14:textId="77777777" w:rsidR="00477F26" w:rsidRPr="00701C76" w:rsidRDefault="00477F26" w:rsidP="00477F26">
      <w:pPr>
        <w:spacing w:after="0"/>
        <w:rPr>
          <w:rFonts w:ascii="Times New Roman" w:hAnsi="Times New Roman"/>
          <w:sz w:val="24"/>
          <w:szCs w:val="24"/>
        </w:rPr>
      </w:pPr>
    </w:p>
    <w:p w14:paraId="25DA1126" w14:textId="77777777" w:rsidR="00477F26" w:rsidRPr="00701C76" w:rsidRDefault="00477F26" w:rsidP="00477F26">
      <w:pPr>
        <w:spacing w:after="0"/>
        <w:rPr>
          <w:rFonts w:ascii="Times New Roman" w:hAnsi="Times New Roman"/>
          <w:sz w:val="24"/>
          <w:szCs w:val="24"/>
        </w:rPr>
      </w:pPr>
    </w:p>
    <w:p w14:paraId="39D0ADA2" w14:textId="77777777" w:rsidR="00477F26" w:rsidRPr="00701C76" w:rsidRDefault="00477F26" w:rsidP="00477F26">
      <w:pPr>
        <w:spacing w:after="0"/>
        <w:rPr>
          <w:rFonts w:ascii="Times New Roman" w:hAnsi="Times New Roman"/>
          <w:sz w:val="24"/>
          <w:szCs w:val="24"/>
        </w:rPr>
      </w:pPr>
    </w:p>
    <w:p w14:paraId="15A1E503" w14:textId="77777777" w:rsidR="00477F26" w:rsidRPr="00701C76" w:rsidRDefault="00477F26" w:rsidP="00477F26">
      <w:pPr>
        <w:spacing w:after="0"/>
        <w:rPr>
          <w:rFonts w:ascii="Times New Roman" w:hAnsi="Times New Roman"/>
          <w:sz w:val="24"/>
          <w:szCs w:val="24"/>
        </w:rPr>
      </w:pPr>
    </w:p>
    <w:p w14:paraId="7EDB70AA" w14:textId="77777777" w:rsidR="00477F26" w:rsidRPr="00701C76" w:rsidRDefault="00477F26" w:rsidP="00477F26">
      <w:pPr>
        <w:jc w:val="center"/>
        <w:rPr>
          <w:rFonts w:ascii="Times New Roman" w:hAnsi="Times New Roman"/>
          <w:sz w:val="28"/>
          <w:szCs w:val="28"/>
        </w:rPr>
      </w:pPr>
    </w:p>
    <w:p w14:paraId="437E1C06" w14:textId="77777777" w:rsidR="00477F26" w:rsidRPr="00701C76" w:rsidRDefault="00477F26" w:rsidP="00477F26">
      <w:pPr>
        <w:jc w:val="center"/>
        <w:rPr>
          <w:rFonts w:ascii="Times New Roman" w:hAnsi="Times New Roman"/>
          <w:sz w:val="28"/>
          <w:szCs w:val="28"/>
        </w:rPr>
      </w:pPr>
    </w:p>
    <w:p w14:paraId="5805EC2B" w14:textId="77777777" w:rsidR="00477F26" w:rsidRPr="00701C76" w:rsidRDefault="00477F26" w:rsidP="00477F26">
      <w:pPr>
        <w:jc w:val="center"/>
        <w:rPr>
          <w:rFonts w:ascii="Times New Roman" w:hAnsi="Times New Roman"/>
          <w:sz w:val="28"/>
          <w:szCs w:val="28"/>
        </w:rPr>
      </w:pPr>
    </w:p>
    <w:p w14:paraId="76420D3A" w14:textId="77777777" w:rsidR="00477F26" w:rsidRPr="00701C76" w:rsidRDefault="00477F26" w:rsidP="00477F26">
      <w:pPr>
        <w:jc w:val="center"/>
        <w:rPr>
          <w:rFonts w:ascii="Times New Roman" w:hAnsi="Times New Roman"/>
          <w:sz w:val="28"/>
          <w:szCs w:val="28"/>
        </w:rPr>
      </w:pPr>
    </w:p>
    <w:p w14:paraId="5F026194" w14:textId="77777777" w:rsidR="00477F26" w:rsidRPr="00701C76" w:rsidRDefault="00477F26" w:rsidP="00477F26">
      <w:pPr>
        <w:spacing w:after="0"/>
        <w:jc w:val="center"/>
        <w:rPr>
          <w:rFonts w:ascii="Times New Roman" w:hAnsi="Times New Roman"/>
          <w:b/>
          <w:sz w:val="24"/>
          <w:szCs w:val="24"/>
        </w:rPr>
      </w:pPr>
      <w:r w:rsidRPr="00701C76">
        <w:rPr>
          <w:rFonts w:ascii="Times New Roman" w:hAnsi="Times New Roman"/>
          <w:b/>
          <w:sz w:val="24"/>
          <w:szCs w:val="24"/>
        </w:rPr>
        <w:t xml:space="preserve">2023 </w:t>
      </w:r>
      <w:r>
        <w:rPr>
          <w:rFonts w:ascii="Times New Roman" w:hAnsi="Times New Roman"/>
          <w:b/>
          <w:sz w:val="24"/>
          <w:szCs w:val="24"/>
        </w:rPr>
        <w:t>год</w:t>
      </w:r>
    </w:p>
    <w:p w14:paraId="7966602D" w14:textId="0529A1F4" w:rsidR="00477F26" w:rsidRDefault="00477F26" w:rsidP="00477F26">
      <w:pPr>
        <w:spacing w:after="0"/>
        <w:jc w:val="center"/>
        <w:rPr>
          <w:rFonts w:ascii="Times New Roman" w:hAnsi="Times New Roman"/>
          <w:b/>
          <w:sz w:val="24"/>
          <w:szCs w:val="24"/>
        </w:rPr>
      </w:pPr>
    </w:p>
    <w:p w14:paraId="2936BCFF" w14:textId="77777777" w:rsidR="00012E9F" w:rsidRPr="00701C76" w:rsidRDefault="00012E9F" w:rsidP="00477F26">
      <w:pPr>
        <w:spacing w:after="0"/>
        <w:jc w:val="center"/>
        <w:rPr>
          <w:rFonts w:ascii="Times New Roman" w:hAnsi="Times New Roman"/>
          <w:b/>
          <w:sz w:val="24"/>
          <w:szCs w:val="24"/>
        </w:rPr>
      </w:pPr>
    </w:p>
    <w:p w14:paraId="67849063" w14:textId="77777777" w:rsidR="00477F26" w:rsidRPr="00701C76" w:rsidRDefault="00477F26" w:rsidP="00477F26">
      <w:pPr>
        <w:spacing w:after="0"/>
        <w:jc w:val="center"/>
        <w:rPr>
          <w:rFonts w:ascii="Times New Roman" w:hAnsi="Times New Roman"/>
          <w:b/>
          <w:sz w:val="24"/>
          <w:szCs w:val="24"/>
        </w:rPr>
      </w:pPr>
    </w:p>
    <w:p w14:paraId="63A4117C" w14:textId="77777777" w:rsidR="00477F26" w:rsidRPr="00701C76" w:rsidRDefault="00477F26" w:rsidP="00477F26">
      <w:pPr>
        <w:spacing w:after="0"/>
        <w:jc w:val="center"/>
        <w:rPr>
          <w:rFonts w:ascii="Times New Roman" w:hAnsi="Times New Roman"/>
          <w:b/>
          <w:sz w:val="24"/>
          <w:szCs w:val="24"/>
        </w:rPr>
      </w:pPr>
      <w:r w:rsidRPr="00701C76">
        <w:rPr>
          <w:rFonts w:ascii="Times New Roman" w:hAnsi="Times New Roman"/>
          <w:b/>
          <w:sz w:val="24"/>
          <w:szCs w:val="24"/>
        </w:rPr>
        <w:lastRenderedPageBreak/>
        <w:t>СОДЕРЖАНИЕ</w:t>
      </w:r>
    </w:p>
    <w:p w14:paraId="283FB4FD" w14:textId="77777777" w:rsidR="00477F26" w:rsidRPr="00701C76" w:rsidRDefault="00477F26" w:rsidP="00477F26">
      <w:pPr>
        <w:spacing w:after="0"/>
        <w:jc w:val="center"/>
        <w:rPr>
          <w:rFonts w:ascii="Times New Roman" w:hAnsi="Times New Roman"/>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8499"/>
      </w:tblGrid>
      <w:tr w:rsidR="00477F26" w:rsidRPr="00701C76" w14:paraId="422A92F6" w14:textId="77777777" w:rsidTr="00912FC9">
        <w:tc>
          <w:tcPr>
            <w:tcW w:w="846" w:type="dxa"/>
          </w:tcPr>
          <w:p w14:paraId="2F0F19D0" w14:textId="77777777" w:rsidR="00477F26" w:rsidRPr="00701C76" w:rsidRDefault="00477F26" w:rsidP="00912FC9">
            <w:pPr>
              <w:spacing w:after="0"/>
              <w:jc w:val="center"/>
              <w:rPr>
                <w:rFonts w:ascii="Times New Roman" w:hAnsi="Times New Roman"/>
                <w:b/>
                <w:sz w:val="24"/>
                <w:szCs w:val="24"/>
              </w:rPr>
            </w:pPr>
            <w:r w:rsidRPr="00701C76">
              <w:rPr>
                <w:rFonts w:ascii="Times New Roman" w:hAnsi="Times New Roman"/>
                <w:b/>
                <w:sz w:val="24"/>
                <w:szCs w:val="24"/>
              </w:rPr>
              <w:t>1.</w:t>
            </w:r>
          </w:p>
        </w:tc>
        <w:tc>
          <w:tcPr>
            <w:tcW w:w="8499" w:type="dxa"/>
          </w:tcPr>
          <w:p w14:paraId="715E1A79" w14:textId="77777777" w:rsidR="00477F26" w:rsidRPr="00701C76" w:rsidRDefault="00477F26" w:rsidP="00912FC9">
            <w:pPr>
              <w:spacing w:after="0"/>
              <w:rPr>
                <w:rFonts w:ascii="Times New Roman" w:hAnsi="Times New Roman"/>
                <w:b/>
                <w:sz w:val="24"/>
                <w:szCs w:val="24"/>
              </w:rPr>
            </w:pPr>
            <w:r w:rsidRPr="00701C76">
              <w:rPr>
                <w:rFonts w:ascii="Times New Roman" w:hAnsi="Times New Roman"/>
                <w:b/>
                <w:sz w:val="24"/>
                <w:szCs w:val="24"/>
              </w:rPr>
              <w:t>ОБЩАЯ ХАРАКТЕРИСТИКА РАБОЧЕЙ ПРОГРАММЫ УЧЕБНОЙ ДИСЦИПЛИНЫ</w:t>
            </w:r>
          </w:p>
        </w:tc>
      </w:tr>
      <w:tr w:rsidR="00477F26" w:rsidRPr="00701C76" w14:paraId="280E8F33" w14:textId="77777777" w:rsidTr="00912FC9">
        <w:tc>
          <w:tcPr>
            <w:tcW w:w="846" w:type="dxa"/>
          </w:tcPr>
          <w:p w14:paraId="7654BCB5" w14:textId="77777777" w:rsidR="00477F26" w:rsidRPr="00701C76" w:rsidRDefault="00477F26" w:rsidP="00912FC9">
            <w:pPr>
              <w:spacing w:after="0"/>
              <w:jc w:val="center"/>
              <w:rPr>
                <w:rFonts w:ascii="Times New Roman" w:hAnsi="Times New Roman"/>
                <w:b/>
                <w:sz w:val="24"/>
                <w:szCs w:val="24"/>
              </w:rPr>
            </w:pPr>
            <w:r w:rsidRPr="00701C76">
              <w:rPr>
                <w:rFonts w:ascii="Times New Roman" w:hAnsi="Times New Roman"/>
                <w:b/>
                <w:sz w:val="24"/>
                <w:szCs w:val="24"/>
              </w:rPr>
              <w:t>2.</w:t>
            </w:r>
          </w:p>
        </w:tc>
        <w:tc>
          <w:tcPr>
            <w:tcW w:w="8499" w:type="dxa"/>
          </w:tcPr>
          <w:p w14:paraId="2BD867B0" w14:textId="77777777" w:rsidR="00477F26" w:rsidRPr="00701C76" w:rsidRDefault="00477F26" w:rsidP="00912FC9">
            <w:pPr>
              <w:spacing w:after="0"/>
              <w:rPr>
                <w:rFonts w:ascii="Times New Roman" w:hAnsi="Times New Roman"/>
                <w:b/>
                <w:sz w:val="24"/>
                <w:szCs w:val="24"/>
              </w:rPr>
            </w:pPr>
            <w:r w:rsidRPr="00701C76">
              <w:rPr>
                <w:rFonts w:ascii="Times New Roman" w:hAnsi="Times New Roman"/>
                <w:b/>
                <w:sz w:val="24"/>
                <w:szCs w:val="24"/>
              </w:rPr>
              <w:t>СТРУКТУРА И СОДЕРЖАНИЕ УЧЕБНОЙ ДИСЦИПЛИНЫ</w:t>
            </w:r>
          </w:p>
        </w:tc>
      </w:tr>
      <w:tr w:rsidR="00477F26" w:rsidRPr="00701C76" w14:paraId="7D5CB116" w14:textId="77777777" w:rsidTr="00912FC9">
        <w:tc>
          <w:tcPr>
            <w:tcW w:w="846" w:type="dxa"/>
          </w:tcPr>
          <w:p w14:paraId="51985D36" w14:textId="77777777" w:rsidR="00477F26" w:rsidRPr="00701C76" w:rsidRDefault="00477F26" w:rsidP="00912FC9">
            <w:pPr>
              <w:spacing w:after="0"/>
              <w:jc w:val="center"/>
              <w:rPr>
                <w:rFonts w:ascii="Times New Roman" w:hAnsi="Times New Roman"/>
                <w:b/>
                <w:sz w:val="24"/>
                <w:szCs w:val="24"/>
              </w:rPr>
            </w:pPr>
            <w:r w:rsidRPr="00701C76">
              <w:rPr>
                <w:rFonts w:ascii="Times New Roman" w:hAnsi="Times New Roman"/>
                <w:b/>
                <w:sz w:val="24"/>
                <w:szCs w:val="24"/>
              </w:rPr>
              <w:t>3.</w:t>
            </w:r>
          </w:p>
        </w:tc>
        <w:tc>
          <w:tcPr>
            <w:tcW w:w="8499" w:type="dxa"/>
          </w:tcPr>
          <w:p w14:paraId="5D3CB79C" w14:textId="77777777" w:rsidR="00477F26" w:rsidRPr="00701C76" w:rsidRDefault="00477F26" w:rsidP="00912FC9">
            <w:pPr>
              <w:spacing w:after="0"/>
              <w:rPr>
                <w:rFonts w:ascii="Times New Roman" w:hAnsi="Times New Roman"/>
                <w:b/>
                <w:sz w:val="24"/>
                <w:szCs w:val="24"/>
              </w:rPr>
            </w:pPr>
            <w:r w:rsidRPr="00701C76">
              <w:rPr>
                <w:rFonts w:ascii="Times New Roman" w:hAnsi="Times New Roman"/>
                <w:b/>
                <w:sz w:val="24"/>
                <w:szCs w:val="24"/>
              </w:rPr>
              <w:t>УСЛОВИЯ РЕАЛИЗАЦИИ УЧЕБНОЙ ДИСЦИПЛИНЫ</w:t>
            </w:r>
          </w:p>
        </w:tc>
      </w:tr>
      <w:tr w:rsidR="00477F26" w:rsidRPr="00701C76" w14:paraId="33308311" w14:textId="77777777" w:rsidTr="00912FC9">
        <w:tc>
          <w:tcPr>
            <w:tcW w:w="846" w:type="dxa"/>
          </w:tcPr>
          <w:p w14:paraId="68029BE4" w14:textId="77777777" w:rsidR="00477F26" w:rsidRPr="00701C76" w:rsidRDefault="00477F26" w:rsidP="00912FC9">
            <w:pPr>
              <w:spacing w:after="0"/>
              <w:jc w:val="center"/>
              <w:rPr>
                <w:rFonts w:ascii="Times New Roman" w:hAnsi="Times New Roman"/>
                <w:b/>
                <w:sz w:val="24"/>
                <w:szCs w:val="24"/>
              </w:rPr>
            </w:pPr>
            <w:r w:rsidRPr="00701C76">
              <w:rPr>
                <w:rFonts w:ascii="Times New Roman" w:hAnsi="Times New Roman"/>
                <w:b/>
                <w:sz w:val="24"/>
                <w:szCs w:val="24"/>
              </w:rPr>
              <w:t>4.</w:t>
            </w:r>
          </w:p>
        </w:tc>
        <w:tc>
          <w:tcPr>
            <w:tcW w:w="8499" w:type="dxa"/>
          </w:tcPr>
          <w:p w14:paraId="47236041" w14:textId="77777777" w:rsidR="00477F26" w:rsidRPr="00701C76" w:rsidRDefault="00477F26" w:rsidP="00912FC9">
            <w:pPr>
              <w:spacing w:after="0"/>
              <w:rPr>
                <w:rFonts w:ascii="Times New Roman" w:hAnsi="Times New Roman"/>
                <w:b/>
                <w:sz w:val="24"/>
                <w:szCs w:val="24"/>
              </w:rPr>
            </w:pPr>
            <w:r w:rsidRPr="00701C76">
              <w:rPr>
                <w:rFonts w:ascii="Times New Roman" w:hAnsi="Times New Roman"/>
                <w:b/>
                <w:sz w:val="24"/>
                <w:szCs w:val="24"/>
              </w:rPr>
              <w:t>КОНТРОЛЬ И ОЦЕНКА РЕЗУЛЬТАТОВ ОСВОЕНИЯ УЧЕБНОЙ ДИСЦИПЛИНЫ</w:t>
            </w:r>
          </w:p>
        </w:tc>
      </w:tr>
    </w:tbl>
    <w:p w14:paraId="6720FAC4" w14:textId="77777777" w:rsidR="00477F26" w:rsidRPr="00701C76" w:rsidRDefault="00477F26" w:rsidP="00477F26">
      <w:pPr>
        <w:spacing w:after="0"/>
        <w:jc w:val="center"/>
        <w:rPr>
          <w:rFonts w:ascii="Times New Roman" w:hAnsi="Times New Roman"/>
          <w:b/>
          <w:sz w:val="24"/>
          <w:szCs w:val="24"/>
        </w:rPr>
      </w:pPr>
    </w:p>
    <w:p w14:paraId="77411800" w14:textId="77777777" w:rsidR="00477F26" w:rsidRPr="00701C76" w:rsidRDefault="00477F26" w:rsidP="00477F26">
      <w:pPr>
        <w:spacing w:after="0"/>
        <w:jc w:val="center"/>
        <w:rPr>
          <w:rFonts w:ascii="Times New Roman" w:hAnsi="Times New Roman"/>
          <w:sz w:val="24"/>
          <w:szCs w:val="24"/>
        </w:rPr>
      </w:pPr>
    </w:p>
    <w:p w14:paraId="1742C04C" w14:textId="77777777" w:rsidR="00477F26" w:rsidRPr="00701C76" w:rsidRDefault="00477F26" w:rsidP="00477F26">
      <w:pPr>
        <w:spacing w:after="0"/>
        <w:jc w:val="center"/>
        <w:rPr>
          <w:rFonts w:ascii="Times New Roman" w:hAnsi="Times New Roman"/>
          <w:sz w:val="24"/>
          <w:szCs w:val="24"/>
        </w:rPr>
      </w:pPr>
    </w:p>
    <w:p w14:paraId="76D7E6AB" w14:textId="77777777" w:rsidR="00477F26" w:rsidRPr="00701C76" w:rsidRDefault="00477F26" w:rsidP="00477F26">
      <w:pPr>
        <w:spacing w:after="0"/>
        <w:jc w:val="center"/>
        <w:rPr>
          <w:rFonts w:ascii="Times New Roman" w:hAnsi="Times New Roman"/>
          <w:sz w:val="24"/>
          <w:szCs w:val="24"/>
        </w:rPr>
      </w:pPr>
    </w:p>
    <w:p w14:paraId="53B91DC3" w14:textId="77777777" w:rsidR="00477F26" w:rsidRPr="00701C76" w:rsidRDefault="00477F26" w:rsidP="00477F26">
      <w:pPr>
        <w:spacing w:after="0"/>
        <w:jc w:val="center"/>
        <w:rPr>
          <w:rFonts w:ascii="Times New Roman" w:hAnsi="Times New Roman"/>
          <w:sz w:val="24"/>
          <w:szCs w:val="24"/>
        </w:rPr>
      </w:pPr>
    </w:p>
    <w:p w14:paraId="7FB7B48D" w14:textId="77777777" w:rsidR="00477F26" w:rsidRPr="00701C76" w:rsidRDefault="00477F26" w:rsidP="00477F26">
      <w:pPr>
        <w:spacing w:after="0"/>
        <w:jc w:val="center"/>
        <w:rPr>
          <w:rFonts w:ascii="Times New Roman" w:hAnsi="Times New Roman"/>
          <w:sz w:val="24"/>
          <w:szCs w:val="24"/>
        </w:rPr>
      </w:pPr>
    </w:p>
    <w:p w14:paraId="459688F2" w14:textId="77777777" w:rsidR="00477F26" w:rsidRPr="00701C76" w:rsidRDefault="00477F26" w:rsidP="00477F26">
      <w:pPr>
        <w:spacing w:after="0"/>
        <w:jc w:val="center"/>
        <w:rPr>
          <w:rFonts w:ascii="Times New Roman" w:hAnsi="Times New Roman"/>
          <w:sz w:val="24"/>
          <w:szCs w:val="24"/>
        </w:rPr>
      </w:pPr>
    </w:p>
    <w:p w14:paraId="3B109257" w14:textId="77777777" w:rsidR="00477F26" w:rsidRPr="00701C76" w:rsidRDefault="00477F26" w:rsidP="00477F26">
      <w:pPr>
        <w:spacing w:after="0"/>
        <w:jc w:val="center"/>
        <w:rPr>
          <w:rFonts w:ascii="Times New Roman" w:hAnsi="Times New Roman"/>
          <w:sz w:val="24"/>
          <w:szCs w:val="24"/>
        </w:rPr>
      </w:pPr>
    </w:p>
    <w:p w14:paraId="05CAF910" w14:textId="77777777" w:rsidR="00477F26" w:rsidRPr="00701C76" w:rsidRDefault="00477F26" w:rsidP="00477F26">
      <w:pPr>
        <w:spacing w:after="0"/>
        <w:jc w:val="center"/>
        <w:rPr>
          <w:rFonts w:ascii="Times New Roman" w:hAnsi="Times New Roman"/>
          <w:sz w:val="24"/>
          <w:szCs w:val="24"/>
        </w:rPr>
      </w:pPr>
    </w:p>
    <w:p w14:paraId="56C18C0A" w14:textId="77777777" w:rsidR="00477F26" w:rsidRPr="00701C76" w:rsidRDefault="00477F26" w:rsidP="00477F26">
      <w:pPr>
        <w:spacing w:after="0"/>
        <w:jc w:val="center"/>
        <w:rPr>
          <w:rFonts w:ascii="Times New Roman" w:hAnsi="Times New Roman"/>
          <w:sz w:val="24"/>
          <w:szCs w:val="24"/>
        </w:rPr>
      </w:pPr>
    </w:p>
    <w:p w14:paraId="5A26426F" w14:textId="77777777" w:rsidR="00477F26" w:rsidRPr="00701C76" w:rsidRDefault="00477F26" w:rsidP="00477F26">
      <w:pPr>
        <w:spacing w:after="0"/>
        <w:jc w:val="center"/>
        <w:rPr>
          <w:rFonts w:ascii="Times New Roman" w:hAnsi="Times New Roman"/>
          <w:sz w:val="24"/>
          <w:szCs w:val="24"/>
        </w:rPr>
      </w:pPr>
    </w:p>
    <w:p w14:paraId="08CF7E42" w14:textId="77777777" w:rsidR="00477F26" w:rsidRPr="00701C76" w:rsidRDefault="00477F26" w:rsidP="00477F26">
      <w:pPr>
        <w:spacing w:after="0"/>
        <w:jc w:val="center"/>
        <w:rPr>
          <w:rFonts w:ascii="Times New Roman" w:hAnsi="Times New Roman"/>
          <w:sz w:val="24"/>
          <w:szCs w:val="24"/>
        </w:rPr>
      </w:pPr>
    </w:p>
    <w:p w14:paraId="1B2B6CF7" w14:textId="77777777" w:rsidR="00477F26" w:rsidRPr="00701C76" w:rsidRDefault="00477F26" w:rsidP="00477F26">
      <w:pPr>
        <w:spacing w:after="0"/>
        <w:jc w:val="center"/>
        <w:rPr>
          <w:rFonts w:ascii="Times New Roman" w:hAnsi="Times New Roman"/>
          <w:sz w:val="24"/>
          <w:szCs w:val="24"/>
        </w:rPr>
      </w:pPr>
    </w:p>
    <w:p w14:paraId="6C00020A" w14:textId="77777777" w:rsidR="00477F26" w:rsidRPr="00701C76" w:rsidRDefault="00477F26" w:rsidP="00477F26">
      <w:pPr>
        <w:spacing w:after="0"/>
        <w:jc w:val="center"/>
        <w:rPr>
          <w:rFonts w:ascii="Times New Roman" w:hAnsi="Times New Roman"/>
          <w:sz w:val="24"/>
          <w:szCs w:val="24"/>
        </w:rPr>
      </w:pPr>
    </w:p>
    <w:p w14:paraId="575B3051" w14:textId="77777777" w:rsidR="00477F26" w:rsidRPr="00701C76" w:rsidRDefault="00477F26" w:rsidP="00477F26">
      <w:pPr>
        <w:spacing w:after="0"/>
        <w:jc w:val="center"/>
        <w:rPr>
          <w:rFonts w:ascii="Times New Roman" w:hAnsi="Times New Roman"/>
          <w:sz w:val="24"/>
          <w:szCs w:val="24"/>
        </w:rPr>
      </w:pPr>
    </w:p>
    <w:p w14:paraId="605988D6" w14:textId="77777777" w:rsidR="00477F26" w:rsidRPr="00701C76" w:rsidRDefault="00477F26" w:rsidP="00477F26">
      <w:pPr>
        <w:spacing w:after="0"/>
        <w:jc w:val="center"/>
        <w:rPr>
          <w:rFonts w:ascii="Times New Roman" w:hAnsi="Times New Roman"/>
          <w:sz w:val="24"/>
          <w:szCs w:val="24"/>
        </w:rPr>
      </w:pPr>
    </w:p>
    <w:p w14:paraId="65E36BC8" w14:textId="77777777" w:rsidR="00477F26" w:rsidRPr="00701C76" w:rsidRDefault="00477F26" w:rsidP="00477F26">
      <w:pPr>
        <w:spacing w:after="0"/>
        <w:jc w:val="center"/>
        <w:rPr>
          <w:rFonts w:ascii="Times New Roman" w:hAnsi="Times New Roman"/>
          <w:sz w:val="24"/>
          <w:szCs w:val="24"/>
        </w:rPr>
      </w:pPr>
    </w:p>
    <w:p w14:paraId="60AAC307" w14:textId="77777777" w:rsidR="00477F26" w:rsidRPr="00701C76" w:rsidRDefault="00477F26" w:rsidP="00477F26">
      <w:pPr>
        <w:spacing w:after="0"/>
        <w:jc w:val="center"/>
        <w:rPr>
          <w:rFonts w:ascii="Times New Roman" w:hAnsi="Times New Roman"/>
          <w:sz w:val="24"/>
          <w:szCs w:val="24"/>
        </w:rPr>
      </w:pPr>
    </w:p>
    <w:p w14:paraId="1208C88D" w14:textId="77777777" w:rsidR="00477F26" w:rsidRPr="00701C76" w:rsidRDefault="00477F26" w:rsidP="00477F26">
      <w:pPr>
        <w:spacing w:after="0"/>
        <w:jc w:val="center"/>
        <w:rPr>
          <w:rFonts w:ascii="Times New Roman" w:hAnsi="Times New Roman"/>
          <w:sz w:val="24"/>
          <w:szCs w:val="24"/>
        </w:rPr>
      </w:pPr>
    </w:p>
    <w:p w14:paraId="76027700" w14:textId="77777777" w:rsidR="00477F26" w:rsidRPr="00701C76" w:rsidRDefault="00477F26" w:rsidP="00477F26">
      <w:pPr>
        <w:spacing w:after="0"/>
        <w:jc w:val="center"/>
        <w:rPr>
          <w:rFonts w:ascii="Times New Roman" w:hAnsi="Times New Roman"/>
          <w:sz w:val="24"/>
          <w:szCs w:val="24"/>
        </w:rPr>
      </w:pPr>
    </w:p>
    <w:p w14:paraId="579C3A87" w14:textId="77777777" w:rsidR="00477F26" w:rsidRPr="00701C76" w:rsidRDefault="00477F26" w:rsidP="00477F26">
      <w:pPr>
        <w:spacing w:after="0"/>
        <w:jc w:val="center"/>
        <w:rPr>
          <w:rFonts w:ascii="Times New Roman" w:hAnsi="Times New Roman"/>
          <w:sz w:val="24"/>
          <w:szCs w:val="24"/>
        </w:rPr>
      </w:pPr>
    </w:p>
    <w:p w14:paraId="1F7E2CE1" w14:textId="77777777" w:rsidR="00477F26" w:rsidRPr="00701C76" w:rsidRDefault="00477F26" w:rsidP="00477F26">
      <w:pPr>
        <w:spacing w:after="0"/>
        <w:jc w:val="center"/>
        <w:rPr>
          <w:rFonts w:ascii="Times New Roman" w:hAnsi="Times New Roman"/>
          <w:sz w:val="24"/>
          <w:szCs w:val="24"/>
        </w:rPr>
      </w:pPr>
    </w:p>
    <w:p w14:paraId="468C736D" w14:textId="77777777" w:rsidR="00477F26" w:rsidRPr="00701C76" w:rsidRDefault="00477F26" w:rsidP="00477F26">
      <w:pPr>
        <w:spacing w:after="0"/>
        <w:jc w:val="center"/>
        <w:rPr>
          <w:rFonts w:ascii="Times New Roman" w:hAnsi="Times New Roman"/>
          <w:sz w:val="24"/>
          <w:szCs w:val="24"/>
        </w:rPr>
      </w:pPr>
    </w:p>
    <w:p w14:paraId="15350593" w14:textId="77777777" w:rsidR="00477F26" w:rsidRPr="00701C76" w:rsidRDefault="00477F26" w:rsidP="00477F26">
      <w:pPr>
        <w:spacing w:after="0"/>
        <w:jc w:val="center"/>
        <w:rPr>
          <w:rFonts w:ascii="Times New Roman" w:hAnsi="Times New Roman"/>
          <w:sz w:val="24"/>
          <w:szCs w:val="24"/>
        </w:rPr>
      </w:pPr>
    </w:p>
    <w:p w14:paraId="2E239E3D" w14:textId="77777777" w:rsidR="00477F26" w:rsidRPr="00701C76" w:rsidRDefault="00477F26" w:rsidP="00477F26">
      <w:pPr>
        <w:spacing w:after="0"/>
        <w:jc w:val="center"/>
        <w:rPr>
          <w:rFonts w:ascii="Times New Roman" w:hAnsi="Times New Roman"/>
          <w:sz w:val="24"/>
          <w:szCs w:val="24"/>
        </w:rPr>
      </w:pPr>
    </w:p>
    <w:p w14:paraId="277A48BA" w14:textId="77777777" w:rsidR="00477F26" w:rsidRPr="00701C76" w:rsidRDefault="00477F26" w:rsidP="00477F26">
      <w:pPr>
        <w:spacing w:after="0"/>
        <w:jc w:val="center"/>
        <w:rPr>
          <w:rFonts w:ascii="Times New Roman" w:hAnsi="Times New Roman"/>
          <w:sz w:val="24"/>
          <w:szCs w:val="24"/>
        </w:rPr>
      </w:pPr>
    </w:p>
    <w:p w14:paraId="1944D4C0" w14:textId="77777777" w:rsidR="00477F26" w:rsidRPr="00701C76" w:rsidRDefault="00477F26" w:rsidP="00477F26">
      <w:pPr>
        <w:spacing w:after="0"/>
        <w:jc w:val="center"/>
        <w:rPr>
          <w:rFonts w:ascii="Times New Roman" w:hAnsi="Times New Roman"/>
          <w:sz w:val="24"/>
          <w:szCs w:val="24"/>
        </w:rPr>
      </w:pPr>
    </w:p>
    <w:p w14:paraId="00A280AD" w14:textId="77777777" w:rsidR="00477F26" w:rsidRPr="00701C76" w:rsidRDefault="00477F26" w:rsidP="00477F26">
      <w:pPr>
        <w:spacing w:after="0"/>
        <w:jc w:val="center"/>
        <w:rPr>
          <w:rFonts w:ascii="Times New Roman" w:hAnsi="Times New Roman"/>
          <w:sz w:val="24"/>
          <w:szCs w:val="24"/>
        </w:rPr>
      </w:pPr>
    </w:p>
    <w:p w14:paraId="752F25CA" w14:textId="77777777" w:rsidR="00477F26" w:rsidRPr="00701C76" w:rsidRDefault="00477F26" w:rsidP="00477F26">
      <w:pPr>
        <w:spacing w:after="0"/>
        <w:jc w:val="center"/>
        <w:rPr>
          <w:rFonts w:ascii="Times New Roman" w:hAnsi="Times New Roman"/>
          <w:sz w:val="24"/>
          <w:szCs w:val="24"/>
        </w:rPr>
      </w:pPr>
    </w:p>
    <w:p w14:paraId="2CC9B863" w14:textId="77777777" w:rsidR="00477F26" w:rsidRPr="00701C76" w:rsidRDefault="00477F26" w:rsidP="00477F26">
      <w:pPr>
        <w:spacing w:after="0"/>
        <w:jc w:val="center"/>
        <w:rPr>
          <w:rFonts w:ascii="Times New Roman" w:hAnsi="Times New Roman"/>
          <w:sz w:val="24"/>
          <w:szCs w:val="24"/>
        </w:rPr>
      </w:pPr>
    </w:p>
    <w:p w14:paraId="51B372AC" w14:textId="77777777" w:rsidR="00477F26" w:rsidRPr="00701C76" w:rsidRDefault="00477F26" w:rsidP="00477F26">
      <w:pPr>
        <w:spacing w:after="0"/>
        <w:jc w:val="center"/>
        <w:rPr>
          <w:rFonts w:ascii="Times New Roman" w:hAnsi="Times New Roman"/>
          <w:sz w:val="24"/>
          <w:szCs w:val="24"/>
        </w:rPr>
      </w:pPr>
    </w:p>
    <w:p w14:paraId="6C431FFA" w14:textId="77777777" w:rsidR="00477F26" w:rsidRPr="00701C76" w:rsidRDefault="00477F26" w:rsidP="00477F26">
      <w:pPr>
        <w:spacing w:after="0"/>
        <w:jc w:val="center"/>
        <w:rPr>
          <w:rFonts w:ascii="Times New Roman" w:hAnsi="Times New Roman"/>
          <w:sz w:val="24"/>
          <w:szCs w:val="24"/>
        </w:rPr>
      </w:pPr>
    </w:p>
    <w:p w14:paraId="662E9E72" w14:textId="77777777" w:rsidR="00477F26" w:rsidRPr="00701C76" w:rsidRDefault="00477F26" w:rsidP="00477F26">
      <w:pPr>
        <w:spacing w:after="0"/>
        <w:jc w:val="center"/>
        <w:rPr>
          <w:rFonts w:ascii="Times New Roman" w:hAnsi="Times New Roman"/>
          <w:sz w:val="24"/>
          <w:szCs w:val="24"/>
        </w:rPr>
      </w:pPr>
    </w:p>
    <w:p w14:paraId="25817985" w14:textId="77777777" w:rsidR="00477F26" w:rsidRPr="00701C76" w:rsidRDefault="00477F26" w:rsidP="00477F26">
      <w:pPr>
        <w:spacing w:after="0"/>
        <w:jc w:val="center"/>
        <w:rPr>
          <w:rFonts w:ascii="Times New Roman" w:hAnsi="Times New Roman"/>
          <w:sz w:val="24"/>
          <w:szCs w:val="24"/>
        </w:rPr>
      </w:pPr>
    </w:p>
    <w:p w14:paraId="731FB1B0" w14:textId="77777777" w:rsidR="00477F26" w:rsidRPr="00701C76" w:rsidRDefault="00477F26" w:rsidP="00477F26">
      <w:pPr>
        <w:spacing w:after="0"/>
        <w:jc w:val="center"/>
        <w:rPr>
          <w:rFonts w:ascii="Times New Roman" w:hAnsi="Times New Roman"/>
          <w:sz w:val="24"/>
          <w:szCs w:val="24"/>
        </w:rPr>
      </w:pPr>
    </w:p>
    <w:p w14:paraId="21F0ACFE" w14:textId="77777777" w:rsidR="00477F26" w:rsidRPr="00701C76" w:rsidRDefault="00477F26" w:rsidP="00477F26">
      <w:pPr>
        <w:spacing w:after="0"/>
        <w:jc w:val="center"/>
        <w:rPr>
          <w:rFonts w:ascii="Times New Roman" w:hAnsi="Times New Roman"/>
          <w:sz w:val="24"/>
          <w:szCs w:val="24"/>
        </w:rPr>
      </w:pPr>
    </w:p>
    <w:p w14:paraId="29295016" w14:textId="77777777" w:rsidR="00477F26" w:rsidRPr="00701C76" w:rsidRDefault="00477F26" w:rsidP="00477F26">
      <w:pPr>
        <w:spacing w:after="0"/>
        <w:jc w:val="center"/>
        <w:rPr>
          <w:rFonts w:ascii="Times New Roman" w:hAnsi="Times New Roman"/>
          <w:sz w:val="24"/>
          <w:szCs w:val="24"/>
        </w:rPr>
      </w:pPr>
    </w:p>
    <w:p w14:paraId="30F21E3B" w14:textId="77777777" w:rsidR="00477F26" w:rsidRPr="00701C76" w:rsidRDefault="00477F26" w:rsidP="00477F26">
      <w:pPr>
        <w:spacing w:after="0"/>
        <w:ind w:left="568"/>
        <w:jc w:val="center"/>
        <w:outlineLvl w:val="1"/>
        <w:rPr>
          <w:rFonts w:ascii="Times New Roman" w:hAnsi="Times New Roman"/>
          <w:b/>
          <w:sz w:val="24"/>
          <w:szCs w:val="24"/>
        </w:rPr>
      </w:pPr>
      <w:r>
        <w:rPr>
          <w:rFonts w:ascii="Times New Roman" w:hAnsi="Times New Roman"/>
          <w:b/>
          <w:sz w:val="24"/>
          <w:szCs w:val="24"/>
        </w:rPr>
        <w:lastRenderedPageBreak/>
        <w:t xml:space="preserve">1. </w:t>
      </w:r>
      <w:r w:rsidRPr="00701C76">
        <w:rPr>
          <w:rFonts w:ascii="Times New Roman" w:hAnsi="Times New Roman"/>
          <w:b/>
          <w:sz w:val="24"/>
          <w:szCs w:val="24"/>
        </w:rPr>
        <w:t>ОБЩАЯ ХАРАКТЕРИСТИКА РАБОЧЕЙ ПРОГРАММЫ УЧЕБНОЙ ДИСЦИПЛИНЫ</w:t>
      </w:r>
    </w:p>
    <w:p w14:paraId="537E86CA" w14:textId="77777777" w:rsidR="00477F26" w:rsidRPr="00701C76" w:rsidRDefault="00477F26" w:rsidP="00477F26">
      <w:pPr>
        <w:spacing w:after="0"/>
        <w:jc w:val="center"/>
        <w:rPr>
          <w:b/>
        </w:rPr>
      </w:pPr>
      <w:r w:rsidRPr="00701C76">
        <w:rPr>
          <w:rFonts w:ascii="Times New Roman" w:hAnsi="Times New Roman"/>
          <w:b/>
          <w:sz w:val="24"/>
          <w:szCs w:val="24"/>
        </w:rPr>
        <w:t>«СГ.04 Физическая культура»</w:t>
      </w:r>
    </w:p>
    <w:p w14:paraId="3805C68E" w14:textId="77777777" w:rsidR="00477F26" w:rsidRPr="00701C76" w:rsidRDefault="00477F26" w:rsidP="00477F26">
      <w:pPr>
        <w:suppressAutoHyphens/>
        <w:spacing w:after="0" w:line="240" w:lineRule="auto"/>
        <w:ind w:firstLine="709"/>
        <w:jc w:val="both"/>
        <w:rPr>
          <w:rFonts w:ascii="Times New Roman" w:hAnsi="Times New Roman"/>
          <w:b/>
          <w:bCs/>
          <w:sz w:val="24"/>
          <w:szCs w:val="24"/>
        </w:rPr>
      </w:pPr>
    </w:p>
    <w:p w14:paraId="509F00E3" w14:textId="77777777" w:rsidR="00477F26" w:rsidRPr="00701C76" w:rsidRDefault="00477F26" w:rsidP="00477F26">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1.1. Место дисциплины в структуре основной образовательной программы:</w:t>
      </w:r>
    </w:p>
    <w:p w14:paraId="2311E3AB" w14:textId="30A34D3B" w:rsidR="00477F26" w:rsidRPr="00701C76" w:rsidRDefault="00477F26" w:rsidP="00477F26">
      <w:pPr>
        <w:spacing w:after="0" w:line="240" w:lineRule="auto"/>
        <w:ind w:firstLine="709"/>
        <w:jc w:val="both"/>
        <w:rPr>
          <w:rFonts w:ascii="Times New Roman" w:hAnsi="Times New Roman"/>
          <w:i/>
          <w:color w:val="FF0000"/>
          <w:sz w:val="24"/>
          <w:szCs w:val="24"/>
        </w:rPr>
      </w:pPr>
      <w:r w:rsidRPr="00701C76">
        <w:rPr>
          <w:rFonts w:ascii="Times New Roman" w:hAnsi="Times New Roman"/>
          <w:sz w:val="24"/>
          <w:szCs w:val="24"/>
        </w:rPr>
        <w:t xml:space="preserve">Учебная дисциплина СГ.04 Физическая культура является обязательной частью социально-гуманитарного цикла ПОП-П в соответствии с ФГОС СПО по </w:t>
      </w:r>
      <w:r w:rsidR="00012E9F" w:rsidRPr="005041B6">
        <w:rPr>
          <w:rFonts w:ascii="Times New Roman" w:hAnsi="Times New Roman"/>
          <w:sz w:val="24"/>
          <w:szCs w:val="24"/>
        </w:rPr>
        <w:t>профессии 23.01.09 Машинист локомотива</w:t>
      </w:r>
      <w:r w:rsidR="00012E9F">
        <w:rPr>
          <w:rFonts w:ascii="Times New Roman" w:hAnsi="Times New Roman"/>
          <w:sz w:val="24"/>
          <w:szCs w:val="24"/>
        </w:rPr>
        <w:t xml:space="preserve">. </w:t>
      </w:r>
      <w:r w:rsidRPr="00701C76">
        <w:rPr>
          <w:rFonts w:ascii="Times New Roman" w:hAnsi="Times New Roman"/>
          <w:sz w:val="24"/>
          <w:szCs w:val="24"/>
        </w:rPr>
        <w:t xml:space="preserve">Особое значение дисциплина имеет при формировании и развитии </w:t>
      </w:r>
      <w:r w:rsidRPr="00701C76">
        <w:rPr>
          <w:rFonts w:ascii="Times New Roman" w:eastAsiaTheme="minorHAnsi" w:hAnsi="Times New Roman"/>
          <w:color w:val="000000"/>
          <w:sz w:val="24"/>
          <w:szCs w:val="24"/>
          <w:lang w:eastAsia="en-US"/>
        </w:rPr>
        <w:t>ОК 01, ОК 03, ОК 08.</w:t>
      </w:r>
    </w:p>
    <w:p w14:paraId="0057E979" w14:textId="77777777" w:rsidR="00477F26" w:rsidRPr="00701C76" w:rsidRDefault="00477F26" w:rsidP="00477F26">
      <w:pPr>
        <w:spacing w:after="0" w:line="240" w:lineRule="auto"/>
        <w:ind w:firstLine="709"/>
        <w:jc w:val="both"/>
        <w:rPr>
          <w:rFonts w:ascii="Times New Roman" w:hAnsi="Times New Roman"/>
          <w:b/>
          <w:sz w:val="24"/>
          <w:szCs w:val="24"/>
        </w:rPr>
      </w:pPr>
    </w:p>
    <w:p w14:paraId="47A46BF9" w14:textId="77777777" w:rsidR="00477F26" w:rsidRPr="00701C76" w:rsidRDefault="00477F26" w:rsidP="00477F26">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1.2. Цель и планируемые результаты освоения дисциплины:</w:t>
      </w:r>
    </w:p>
    <w:p w14:paraId="09CEFEF6" w14:textId="77777777" w:rsidR="00477F26" w:rsidRPr="00701C76" w:rsidRDefault="00477F26" w:rsidP="00477F26">
      <w:pPr>
        <w:spacing w:after="0" w:line="240" w:lineRule="auto"/>
        <w:ind w:firstLine="709"/>
        <w:jc w:val="both"/>
        <w:rPr>
          <w:rFonts w:ascii="Times New Roman" w:hAnsi="Times New Roman"/>
          <w:sz w:val="24"/>
          <w:szCs w:val="24"/>
        </w:rPr>
      </w:pPr>
      <w:r w:rsidRPr="00701C76">
        <w:rPr>
          <w:rFonts w:ascii="Times New Roman" w:hAnsi="Times New Roman"/>
          <w:sz w:val="24"/>
          <w:szCs w:val="24"/>
        </w:rPr>
        <w:t>В рамках программы учебной дисциплины обучающимися осваиваются умения и знания</w:t>
      </w:r>
    </w:p>
    <w:tbl>
      <w:tblPr>
        <w:tblStyle w:val="a6"/>
        <w:tblW w:w="0" w:type="auto"/>
        <w:tblInd w:w="108" w:type="dxa"/>
        <w:tblLook w:val="04A0" w:firstRow="1" w:lastRow="0" w:firstColumn="1" w:lastColumn="0" w:noHBand="0" w:noVBand="1"/>
      </w:tblPr>
      <w:tblGrid>
        <w:gridCol w:w="1073"/>
        <w:gridCol w:w="1153"/>
        <w:gridCol w:w="2675"/>
        <w:gridCol w:w="1121"/>
        <w:gridCol w:w="3215"/>
      </w:tblGrid>
      <w:tr w:rsidR="00477F26" w:rsidRPr="00701C76" w14:paraId="309A2943" w14:textId="77777777" w:rsidTr="00912FC9">
        <w:tc>
          <w:tcPr>
            <w:tcW w:w="1073" w:type="dxa"/>
          </w:tcPr>
          <w:p w14:paraId="6517DA83" w14:textId="77777777" w:rsidR="00477F26" w:rsidRPr="00701C76" w:rsidRDefault="00477F26" w:rsidP="00912FC9">
            <w:pPr>
              <w:spacing w:after="0" w:line="240" w:lineRule="auto"/>
              <w:jc w:val="center"/>
              <w:rPr>
                <w:rFonts w:ascii="Times New Roman" w:hAnsi="Times New Roman"/>
                <w:sz w:val="24"/>
                <w:szCs w:val="24"/>
              </w:rPr>
            </w:pPr>
            <w:r w:rsidRPr="00701C76">
              <w:rPr>
                <w:rFonts w:ascii="Times New Roman" w:hAnsi="Times New Roman"/>
                <w:sz w:val="24"/>
                <w:szCs w:val="24"/>
              </w:rPr>
              <w:t>Код ПК, ОК</w:t>
            </w:r>
          </w:p>
        </w:tc>
        <w:tc>
          <w:tcPr>
            <w:tcW w:w="1153" w:type="dxa"/>
          </w:tcPr>
          <w:p w14:paraId="5F26C7CD" w14:textId="77777777" w:rsidR="00477F26" w:rsidRPr="00701C76" w:rsidRDefault="00477F26" w:rsidP="00912FC9">
            <w:pPr>
              <w:spacing w:after="0" w:line="240" w:lineRule="auto"/>
              <w:jc w:val="center"/>
              <w:rPr>
                <w:rFonts w:ascii="Times New Roman" w:hAnsi="Times New Roman"/>
                <w:sz w:val="24"/>
                <w:szCs w:val="24"/>
              </w:rPr>
            </w:pPr>
            <w:r w:rsidRPr="00701C76">
              <w:rPr>
                <w:rFonts w:ascii="Times New Roman" w:hAnsi="Times New Roman"/>
                <w:sz w:val="24"/>
                <w:szCs w:val="24"/>
              </w:rPr>
              <w:t>Код умений</w:t>
            </w:r>
          </w:p>
        </w:tc>
        <w:tc>
          <w:tcPr>
            <w:tcW w:w="2675" w:type="dxa"/>
          </w:tcPr>
          <w:p w14:paraId="6DCBF91C" w14:textId="77777777" w:rsidR="00477F26" w:rsidRPr="00701C76" w:rsidRDefault="00477F26" w:rsidP="00912FC9">
            <w:pPr>
              <w:spacing w:after="0" w:line="240" w:lineRule="auto"/>
              <w:jc w:val="center"/>
              <w:rPr>
                <w:rFonts w:ascii="Times New Roman" w:hAnsi="Times New Roman"/>
                <w:sz w:val="24"/>
                <w:szCs w:val="24"/>
              </w:rPr>
            </w:pPr>
            <w:r w:rsidRPr="00701C76">
              <w:rPr>
                <w:rFonts w:ascii="Times New Roman" w:hAnsi="Times New Roman"/>
                <w:sz w:val="24"/>
                <w:szCs w:val="24"/>
              </w:rPr>
              <w:t>Умения</w:t>
            </w:r>
          </w:p>
        </w:tc>
        <w:tc>
          <w:tcPr>
            <w:tcW w:w="1121" w:type="dxa"/>
          </w:tcPr>
          <w:p w14:paraId="452087C1" w14:textId="77777777" w:rsidR="00477F26" w:rsidRPr="00701C76" w:rsidRDefault="00477F26" w:rsidP="00912FC9">
            <w:pPr>
              <w:spacing w:after="0" w:line="240" w:lineRule="auto"/>
              <w:jc w:val="center"/>
              <w:rPr>
                <w:rFonts w:ascii="Times New Roman" w:hAnsi="Times New Roman"/>
                <w:sz w:val="24"/>
                <w:szCs w:val="24"/>
              </w:rPr>
            </w:pPr>
            <w:r w:rsidRPr="00701C76">
              <w:rPr>
                <w:rFonts w:ascii="Times New Roman" w:hAnsi="Times New Roman"/>
                <w:sz w:val="24"/>
                <w:szCs w:val="24"/>
              </w:rPr>
              <w:t>Код знаний</w:t>
            </w:r>
          </w:p>
        </w:tc>
        <w:tc>
          <w:tcPr>
            <w:tcW w:w="3215" w:type="dxa"/>
          </w:tcPr>
          <w:p w14:paraId="0C04D633" w14:textId="77777777" w:rsidR="00477F26" w:rsidRPr="00701C76" w:rsidRDefault="00477F26" w:rsidP="00912FC9">
            <w:pPr>
              <w:spacing w:after="0" w:line="240" w:lineRule="auto"/>
              <w:jc w:val="center"/>
              <w:rPr>
                <w:rFonts w:ascii="Times New Roman" w:hAnsi="Times New Roman"/>
                <w:sz w:val="24"/>
                <w:szCs w:val="24"/>
              </w:rPr>
            </w:pPr>
            <w:r w:rsidRPr="00701C76">
              <w:rPr>
                <w:rFonts w:ascii="Times New Roman" w:hAnsi="Times New Roman"/>
                <w:sz w:val="24"/>
                <w:szCs w:val="24"/>
              </w:rPr>
              <w:t>Знания</w:t>
            </w:r>
          </w:p>
        </w:tc>
      </w:tr>
      <w:tr w:rsidR="00477F26" w:rsidRPr="00701C76" w14:paraId="6719E609" w14:textId="77777777" w:rsidTr="00912FC9">
        <w:tc>
          <w:tcPr>
            <w:tcW w:w="1073" w:type="dxa"/>
          </w:tcPr>
          <w:p w14:paraId="252DB4CD"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01</w:t>
            </w:r>
          </w:p>
        </w:tc>
        <w:tc>
          <w:tcPr>
            <w:tcW w:w="1153" w:type="dxa"/>
          </w:tcPr>
          <w:p w14:paraId="657DDE8F"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2675" w:type="dxa"/>
            <w:vAlign w:val="center"/>
          </w:tcPr>
          <w:p w14:paraId="28CFF5BB" w14:textId="77777777" w:rsidR="00477F26" w:rsidRPr="00701C76" w:rsidRDefault="00477F26" w:rsidP="00912FC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1121" w:type="dxa"/>
          </w:tcPr>
          <w:p w14:paraId="4D12E258"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3215" w:type="dxa"/>
          </w:tcPr>
          <w:p w14:paraId="68823AE2" w14:textId="77777777" w:rsidR="00477F26" w:rsidRPr="00701C76" w:rsidRDefault="00477F26" w:rsidP="00912FC9">
            <w:pPr>
              <w:suppressAutoHyphens/>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структуру плана для решения задач; </w:t>
            </w:r>
          </w:p>
        </w:tc>
      </w:tr>
      <w:tr w:rsidR="00477F26" w:rsidRPr="00701C76" w14:paraId="73060AB3" w14:textId="77777777" w:rsidTr="00912FC9">
        <w:tc>
          <w:tcPr>
            <w:tcW w:w="1073" w:type="dxa"/>
          </w:tcPr>
          <w:p w14:paraId="679AE3B9"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03</w:t>
            </w:r>
          </w:p>
        </w:tc>
        <w:tc>
          <w:tcPr>
            <w:tcW w:w="1153" w:type="dxa"/>
          </w:tcPr>
          <w:p w14:paraId="3C1F2519" w14:textId="77777777" w:rsidR="00477F26" w:rsidRPr="00701C76" w:rsidRDefault="00477F26" w:rsidP="00912FC9">
            <w:pPr>
              <w:suppressAutoHyphens/>
              <w:spacing w:after="0" w:line="240" w:lineRule="auto"/>
              <w:rPr>
                <w:rFonts w:ascii="Times New Roman" w:hAnsi="Times New Roman"/>
                <w:bCs/>
                <w:iCs/>
                <w:sz w:val="24"/>
                <w:szCs w:val="24"/>
              </w:rPr>
            </w:pPr>
          </w:p>
        </w:tc>
        <w:tc>
          <w:tcPr>
            <w:tcW w:w="2675" w:type="dxa"/>
          </w:tcPr>
          <w:p w14:paraId="11DEF159" w14:textId="77777777" w:rsidR="00477F26" w:rsidRPr="00701C76" w:rsidRDefault="00477F26" w:rsidP="00912FC9">
            <w:pPr>
              <w:suppressAutoHyphens/>
              <w:spacing w:after="0" w:line="240" w:lineRule="auto"/>
              <w:rPr>
                <w:rFonts w:ascii="Times New Roman" w:hAnsi="Times New Roman"/>
                <w:b/>
                <w:bCs/>
                <w:iCs/>
                <w:sz w:val="24"/>
                <w:szCs w:val="24"/>
              </w:rPr>
            </w:pPr>
            <w:r w:rsidRPr="00701C76">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1121" w:type="dxa"/>
          </w:tcPr>
          <w:p w14:paraId="30DD9ED4" w14:textId="77777777" w:rsidR="00477F26" w:rsidRPr="00701C76" w:rsidRDefault="00477F26" w:rsidP="00912FC9">
            <w:pPr>
              <w:spacing w:after="0" w:line="240" w:lineRule="auto"/>
              <w:rPr>
                <w:rFonts w:ascii="Times New Roman" w:hAnsi="Times New Roman"/>
                <w:sz w:val="24"/>
                <w:szCs w:val="24"/>
              </w:rPr>
            </w:pPr>
          </w:p>
        </w:tc>
        <w:tc>
          <w:tcPr>
            <w:tcW w:w="3215" w:type="dxa"/>
          </w:tcPr>
          <w:p w14:paraId="4122E709" w14:textId="77777777" w:rsidR="00477F26" w:rsidRPr="00701C76" w:rsidRDefault="00477F26" w:rsidP="00912FC9">
            <w:pPr>
              <w:spacing w:after="0" w:line="240" w:lineRule="auto"/>
              <w:jc w:val="both"/>
              <w:rPr>
                <w:rFonts w:ascii="Times New Roman" w:hAnsi="Times New Roman"/>
                <w:bCs/>
                <w:sz w:val="24"/>
                <w:szCs w:val="24"/>
              </w:rPr>
            </w:pPr>
            <w:r w:rsidRPr="00701C76">
              <w:rPr>
                <w:rFonts w:ascii="Times New Roman" w:hAnsi="Times New Roman"/>
                <w:bCs/>
                <w:iCs/>
                <w:sz w:val="24"/>
                <w:szCs w:val="24"/>
              </w:rPr>
              <w:t>возможные траектории профессионального развития и самообразования</w:t>
            </w:r>
          </w:p>
        </w:tc>
      </w:tr>
      <w:tr w:rsidR="00477F26" w:rsidRPr="00701C76" w14:paraId="55112858" w14:textId="77777777" w:rsidTr="00912FC9">
        <w:tc>
          <w:tcPr>
            <w:tcW w:w="1073" w:type="dxa"/>
            <w:vMerge w:val="restart"/>
          </w:tcPr>
          <w:p w14:paraId="49D56B57"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ОК 08</w:t>
            </w:r>
          </w:p>
        </w:tc>
        <w:tc>
          <w:tcPr>
            <w:tcW w:w="1153" w:type="dxa"/>
          </w:tcPr>
          <w:p w14:paraId="1B83BB41"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2675" w:type="dxa"/>
          </w:tcPr>
          <w:p w14:paraId="27B36D81" w14:textId="77777777" w:rsidR="00477F26" w:rsidRPr="00701C76" w:rsidRDefault="00477F26" w:rsidP="00912FC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tc>
        <w:tc>
          <w:tcPr>
            <w:tcW w:w="1121" w:type="dxa"/>
          </w:tcPr>
          <w:p w14:paraId="297CACE1"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3215" w:type="dxa"/>
          </w:tcPr>
          <w:p w14:paraId="2F01045D" w14:textId="77777777" w:rsidR="00477F26" w:rsidRPr="00701C76" w:rsidRDefault="00477F26" w:rsidP="00912FC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tc>
      </w:tr>
      <w:tr w:rsidR="00477F26" w:rsidRPr="00701C76" w14:paraId="75AEE100" w14:textId="77777777" w:rsidTr="00912FC9">
        <w:tc>
          <w:tcPr>
            <w:tcW w:w="1073" w:type="dxa"/>
            <w:vMerge/>
          </w:tcPr>
          <w:p w14:paraId="0E459987" w14:textId="77777777" w:rsidR="00477F26" w:rsidRPr="00701C76" w:rsidRDefault="00477F26" w:rsidP="00912FC9">
            <w:pPr>
              <w:spacing w:after="0" w:line="240" w:lineRule="auto"/>
              <w:jc w:val="both"/>
              <w:rPr>
                <w:rFonts w:ascii="Times New Roman" w:hAnsi="Times New Roman"/>
                <w:sz w:val="24"/>
                <w:szCs w:val="24"/>
              </w:rPr>
            </w:pPr>
          </w:p>
        </w:tc>
        <w:tc>
          <w:tcPr>
            <w:tcW w:w="1153" w:type="dxa"/>
          </w:tcPr>
          <w:p w14:paraId="1F1F968E"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2675" w:type="dxa"/>
          </w:tcPr>
          <w:p w14:paraId="19DF7624" w14:textId="77777777" w:rsidR="00477F26" w:rsidRPr="00701C76" w:rsidRDefault="00477F26" w:rsidP="00912FC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1121" w:type="dxa"/>
          </w:tcPr>
          <w:p w14:paraId="2CC41188"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3215" w:type="dxa"/>
          </w:tcPr>
          <w:p w14:paraId="78E148B3" w14:textId="77777777" w:rsidR="00477F26" w:rsidRPr="00701C76" w:rsidRDefault="00477F26" w:rsidP="00912FC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Основы здорового образа жизни</w:t>
            </w:r>
          </w:p>
        </w:tc>
      </w:tr>
      <w:tr w:rsidR="00477F26" w:rsidRPr="00701C76" w14:paraId="6858E538" w14:textId="77777777" w:rsidTr="00912FC9">
        <w:tc>
          <w:tcPr>
            <w:tcW w:w="1073" w:type="dxa"/>
            <w:vMerge/>
          </w:tcPr>
          <w:p w14:paraId="50FAC572" w14:textId="77777777" w:rsidR="00477F26" w:rsidRPr="00701C76" w:rsidRDefault="00477F26" w:rsidP="00912FC9">
            <w:pPr>
              <w:spacing w:after="0" w:line="240" w:lineRule="auto"/>
              <w:jc w:val="both"/>
              <w:rPr>
                <w:rFonts w:ascii="Times New Roman" w:hAnsi="Times New Roman"/>
                <w:sz w:val="24"/>
                <w:szCs w:val="24"/>
              </w:rPr>
            </w:pPr>
          </w:p>
        </w:tc>
        <w:tc>
          <w:tcPr>
            <w:tcW w:w="1153" w:type="dxa"/>
          </w:tcPr>
          <w:p w14:paraId="3F757769"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2675" w:type="dxa"/>
          </w:tcPr>
          <w:p w14:paraId="1872DE8C" w14:textId="77777777" w:rsidR="00477F26" w:rsidRPr="00701C76" w:rsidRDefault="00477F26" w:rsidP="00912FC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753068">
              <w:rPr>
                <w:rFonts w:ascii="Times New Roman" w:hAnsi="Times New Roman"/>
                <w:iCs/>
                <w:sz w:val="24"/>
                <w:szCs w:val="24"/>
              </w:rPr>
              <w:t>специальности</w:t>
            </w:r>
          </w:p>
        </w:tc>
        <w:tc>
          <w:tcPr>
            <w:tcW w:w="1121" w:type="dxa"/>
          </w:tcPr>
          <w:p w14:paraId="09D06DD0"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3215" w:type="dxa"/>
          </w:tcPr>
          <w:p w14:paraId="1C118CF2" w14:textId="77777777" w:rsidR="00477F26" w:rsidRPr="00701C76" w:rsidRDefault="00477F26" w:rsidP="00912FC9">
            <w:pPr>
              <w:suppressAutoHyphens/>
              <w:spacing w:after="0" w:line="240" w:lineRule="auto"/>
              <w:jc w:val="both"/>
              <w:rPr>
                <w:rFonts w:ascii="Times New Roman" w:hAnsi="Times New Roman"/>
                <w:iCs/>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753068">
              <w:rPr>
                <w:rFonts w:ascii="Times New Roman" w:hAnsi="Times New Roman"/>
                <w:sz w:val="24"/>
                <w:szCs w:val="24"/>
              </w:rPr>
              <w:t>специальности</w:t>
            </w:r>
          </w:p>
        </w:tc>
      </w:tr>
      <w:tr w:rsidR="00477F26" w:rsidRPr="00701C76" w14:paraId="787F91C5" w14:textId="77777777" w:rsidTr="00912FC9">
        <w:tc>
          <w:tcPr>
            <w:tcW w:w="1073" w:type="dxa"/>
            <w:vMerge/>
          </w:tcPr>
          <w:p w14:paraId="355E9639" w14:textId="77777777" w:rsidR="00477F26" w:rsidRPr="00701C76" w:rsidRDefault="00477F26" w:rsidP="00912FC9">
            <w:pPr>
              <w:spacing w:after="0" w:line="240" w:lineRule="auto"/>
              <w:jc w:val="both"/>
              <w:rPr>
                <w:rFonts w:ascii="Times New Roman" w:hAnsi="Times New Roman"/>
                <w:sz w:val="24"/>
                <w:szCs w:val="24"/>
              </w:rPr>
            </w:pPr>
          </w:p>
        </w:tc>
        <w:tc>
          <w:tcPr>
            <w:tcW w:w="1153" w:type="dxa"/>
          </w:tcPr>
          <w:p w14:paraId="08B5CC5F"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2675" w:type="dxa"/>
          </w:tcPr>
          <w:p w14:paraId="416E0CD0"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1121" w:type="dxa"/>
          </w:tcPr>
          <w:p w14:paraId="35EE5929" w14:textId="77777777" w:rsidR="00477F26" w:rsidRPr="00701C76" w:rsidRDefault="00477F26" w:rsidP="00912FC9">
            <w:pPr>
              <w:suppressAutoHyphens/>
              <w:spacing w:after="0" w:line="240" w:lineRule="auto"/>
              <w:jc w:val="both"/>
              <w:rPr>
                <w:rFonts w:ascii="Times New Roman" w:hAnsi="Times New Roman"/>
                <w:bCs/>
                <w:iCs/>
                <w:sz w:val="24"/>
                <w:szCs w:val="24"/>
              </w:rPr>
            </w:pPr>
          </w:p>
        </w:tc>
        <w:tc>
          <w:tcPr>
            <w:tcW w:w="3215" w:type="dxa"/>
          </w:tcPr>
          <w:p w14:paraId="13DF4C52" w14:textId="77777777" w:rsidR="00477F26" w:rsidRPr="00701C76" w:rsidRDefault="00477F26" w:rsidP="00912FC9">
            <w:pPr>
              <w:suppressAutoHyphens/>
              <w:spacing w:after="0" w:line="240" w:lineRule="auto"/>
              <w:jc w:val="both"/>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r>
    </w:tbl>
    <w:p w14:paraId="5108244F" w14:textId="77777777" w:rsidR="00477F26" w:rsidRPr="00701C76" w:rsidRDefault="00477F26" w:rsidP="00477F26">
      <w:pPr>
        <w:spacing w:after="0"/>
        <w:jc w:val="center"/>
        <w:rPr>
          <w:rFonts w:ascii="Times New Roman" w:hAnsi="Times New Roman"/>
          <w:b/>
          <w:sz w:val="24"/>
          <w:szCs w:val="24"/>
        </w:rPr>
      </w:pPr>
    </w:p>
    <w:p w14:paraId="4065BA59" w14:textId="77777777" w:rsidR="00477F26" w:rsidRPr="00701C76" w:rsidRDefault="00477F26" w:rsidP="00477F26">
      <w:pPr>
        <w:numPr>
          <w:ilvl w:val="0"/>
          <w:numId w:val="1"/>
        </w:numPr>
        <w:spacing w:after="160" w:line="259" w:lineRule="auto"/>
        <w:ind w:left="0" w:firstLine="0"/>
        <w:jc w:val="center"/>
        <w:rPr>
          <w:rFonts w:ascii="Times New Roman" w:hAnsi="Times New Roman"/>
          <w:b/>
          <w:sz w:val="24"/>
          <w:szCs w:val="24"/>
        </w:rPr>
      </w:pPr>
      <w:r w:rsidRPr="00701C76">
        <w:rPr>
          <w:rFonts w:ascii="Times New Roman" w:hAnsi="Times New Roman"/>
          <w:b/>
          <w:sz w:val="24"/>
          <w:szCs w:val="24"/>
        </w:rPr>
        <w:br w:type="page"/>
      </w:r>
    </w:p>
    <w:p w14:paraId="19AAC565" w14:textId="77777777" w:rsidR="00477F26" w:rsidRPr="00701C76" w:rsidRDefault="00477F26" w:rsidP="00477F26">
      <w:pPr>
        <w:numPr>
          <w:ilvl w:val="0"/>
          <w:numId w:val="7"/>
        </w:numPr>
        <w:spacing w:after="160" w:line="259" w:lineRule="auto"/>
        <w:contextualSpacing/>
        <w:jc w:val="center"/>
        <w:rPr>
          <w:rFonts w:ascii="Times New Roman" w:hAnsi="Times New Roman"/>
          <w:b/>
          <w:sz w:val="24"/>
          <w:szCs w:val="24"/>
        </w:rPr>
      </w:pPr>
      <w:r w:rsidRPr="00701C76">
        <w:rPr>
          <w:rFonts w:ascii="Times New Roman" w:hAnsi="Times New Roman"/>
          <w:b/>
          <w:sz w:val="24"/>
          <w:szCs w:val="24"/>
        </w:rPr>
        <w:lastRenderedPageBreak/>
        <w:t>СТРУКТУРА И СОДЕРЖАНИЕ УЧЕБНОЙ ДИСЦИПЛИНЫ</w:t>
      </w:r>
    </w:p>
    <w:p w14:paraId="47637E18" w14:textId="77777777" w:rsidR="00477F26" w:rsidRPr="00701C76" w:rsidRDefault="00477F26" w:rsidP="00477F26">
      <w:pPr>
        <w:spacing w:after="0"/>
        <w:ind w:left="709"/>
        <w:rPr>
          <w:rFonts w:ascii="Times New Roman" w:hAnsi="Times New Roman"/>
          <w:b/>
          <w:sz w:val="24"/>
          <w:szCs w:val="24"/>
        </w:rPr>
      </w:pPr>
      <w:r w:rsidRPr="00701C76">
        <w:rPr>
          <w:rFonts w:ascii="Times New Roman" w:hAnsi="Times New Roman"/>
          <w:b/>
          <w:sz w:val="24"/>
          <w:szCs w:val="24"/>
        </w:rPr>
        <w:t>2.1. Объём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477F26" w:rsidRPr="00701C76" w14:paraId="6160B57C" w14:textId="77777777" w:rsidTr="00912FC9">
        <w:trPr>
          <w:trHeight w:val="649"/>
        </w:trPr>
        <w:tc>
          <w:tcPr>
            <w:tcW w:w="7309" w:type="dxa"/>
            <w:vAlign w:val="center"/>
            <w:hideMark/>
          </w:tcPr>
          <w:p w14:paraId="4EE946B8" w14:textId="77777777" w:rsidR="00477F26" w:rsidRPr="00701C76" w:rsidRDefault="00477F26" w:rsidP="00912FC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sz w:val="24"/>
                <w:szCs w:val="24"/>
              </w:rPr>
              <w:t>Вид учебной работы</w:t>
            </w:r>
          </w:p>
        </w:tc>
        <w:tc>
          <w:tcPr>
            <w:tcW w:w="2112" w:type="dxa"/>
            <w:vAlign w:val="center"/>
            <w:hideMark/>
          </w:tcPr>
          <w:p w14:paraId="664ADF2D" w14:textId="77777777" w:rsidR="00477F26" w:rsidRPr="00701C76" w:rsidRDefault="00477F26" w:rsidP="00912FC9">
            <w:pPr>
              <w:widowControl w:val="0"/>
              <w:autoSpaceDE w:val="0"/>
              <w:autoSpaceDN w:val="0"/>
              <w:adjustRightInd w:val="0"/>
              <w:spacing w:after="0" w:line="240" w:lineRule="auto"/>
              <w:jc w:val="center"/>
              <w:rPr>
                <w:rFonts w:ascii="Times New Roman" w:hAnsi="Times New Roman"/>
                <w:b/>
                <w:sz w:val="24"/>
                <w:szCs w:val="24"/>
              </w:rPr>
            </w:pPr>
            <w:r w:rsidRPr="00701C76">
              <w:rPr>
                <w:rFonts w:ascii="Times New Roman" w:hAnsi="Times New Roman"/>
                <w:b/>
                <w:bCs/>
                <w:iCs/>
                <w:sz w:val="24"/>
                <w:szCs w:val="24"/>
              </w:rPr>
              <w:t>Объем в часах</w:t>
            </w:r>
          </w:p>
        </w:tc>
      </w:tr>
      <w:tr w:rsidR="00477F26" w:rsidRPr="00701C76" w14:paraId="647FBAB5" w14:textId="77777777" w:rsidTr="00912FC9">
        <w:trPr>
          <w:trHeight w:val="70"/>
        </w:trPr>
        <w:tc>
          <w:tcPr>
            <w:tcW w:w="7309" w:type="dxa"/>
            <w:vAlign w:val="center"/>
            <w:hideMark/>
          </w:tcPr>
          <w:p w14:paraId="561F44B7" w14:textId="77777777" w:rsidR="00477F26" w:rsidRPr="00701C76" w:rsidRDefault="00477F26" w:rsidP="00912FC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bCs/>
                <w:sz w:val="24"/>
                <w:szCs w:val="24"/>
              </w:rPr>
              <w:t>Объем образовательной программы учебной дисциплины</w:t>
            </w:r>
          </w:p>
        </w:tc>
        <w:tc>
          <w:tcPr>
            <w:tcW w:w="2112" w:type="dxa"/>
            <w:vAlign w:val="center"/>
          </w:tcPr>
          <w:p w14:paraId="089C0530" w14:textId="5B5562C5" w:rsidR="00477F26" w:rsidRPr="00701C76" w:rsidRDefault="004A2FB4" w:rsidP="00912FC9">
            <w:pPr>
              <w:spacing w:after="0" w:line="240" w:lineRule="auto"/>
              <w:ind w:left="133"/>
              <w:rPr>
                <w:rFonts w:ascii="Times New Roman" w:hAnsi="Times New Roman"/>
                <w:sz w:val="24"/>
                <w:szCs w:val="24"/>
              </w:rPr>
            </w:pPr>
            <w:r>
              <w:rPr>
                <w:rFonts w:ascii="Times New Roman" w:hAnsi="Times New Roman"/>
                <w:sz w:val="24"/>
                <w:szCs w:val="24"/>
              </w:rPr>
              <w:t>60-98</w:t>
            </w:r>
          </w:p>
        </w:tc>
      </w:tr>
      <w:tr w:rsidR="00477F26" w:rsidRPr="00701C76" w14:paraId="4DBCA626" w14:textId="77777777" w:rsidTr="00912FC9">
        <w:trPr>
          <w:trHeight w:val="260"/>
        </w:trPr>
        <w:tc>
          <w:tcPr>
            <w:tcW w:w="7309" w:type="dxa"/>
            <w:vAlign w:val="center"/>
          </w:tcPr>
          <w:p w14:paraId="132A9B68" w14:textId="77777777" w:rsidR="00477F26" w:rsidRPr="00701C76" w:rsidRDefault="00477F26" w:rsidP="00912FC9">
            <w:pPr>
              <w:widowControl w:val="0"/>
              <w:autoSpaceDE w:val="0"/>
              <w:autoSpaceDN w:val="0"/>
              <w:adjustRightInd w:val="0"/>
              <w:spacing w:after="0" w:line="240" w:lineRule="auto"/>
              <w:ind w:left="209"/>
              <w:rPr>
                <w:rFonts w:ascii="Times New Roman" w:hAnsi="Times New Roman"/>
                <w:b/>
                <w:bCs/>
                <w:sz w:val="24"/>
                <w:szCs w:val="24"/>
              </w:rPr>
            </w:pPr>
            <w:r w:rsidRPr="00701C76">
              <w:rPr>
                <w:rFonts w:ascii="Times New Roman" w:hAnsi="Times New Roman"/>
                <w:b/>
                <w:bCs/>
                <w:sz w:val="24"/>
                <w:szCs w:val="24"/>
              </w:rPr>
              <w:t>в т.ч. в форме практической подготовки</w:t>
            </w:r>
          </w:p>
        </w:tc>
        <w:tc>
          <w:tcPr>
            <w:tcW w:w="2112" w:type="dxa"/>
            <w:vAlign w:val="center"/>
          </w:tcPr>
          <w:p w14:paraId="64989C9A" w14:textId="1F35FA57" w:rsidR="00477F26" w:rsidRPr="00701C76" w:rsidRDefault="004A2FB4" w:rsidP="00912FC9">
            <w:pPr>
              <w:spacing w:after="0" w:line="240" w:lineRule="auto"/>
              <w:ind w:left="133"/>
              <w:rPr>
                <w:rFonts w:ascii="Times New Roman" w:hAnsi="Times New Roman"/>
                <w:sz w:val="24"/>
                <w:szCs w:val="24"/>
              </w:rPr>
            </w:pPr>
            <w:r>
              <w:rPr>
                <w:rFonts w:ascii="Times New Roman" w:hAnsi="Times New Roman"/>
                <w:sz w:val="24"/>
                <w:szCs w:val="24"/>
              </w:rPr>
              <w:t>56-96</w:t>
            </w:r>
          </w:p>
        </w:tc>
      </w:tr>
      <w:tr w:rsidR="00477F26" w:rsidRPr="00701C76" w14:paraId="7FDBF5FB" w14:textId="77777777" w:rsidTr="00912FC9">
        <w:trPr>
          <w:trHeight w:val="168"/>
        </w:trPr>
        <w:tc>
          <w:tcPr>
            <w:tcW w:w="7309" w:type="dxa"/>
            <w:vAlign w:val="center"/>
          </w:tcPr>
          <w:p w14:paraId="593ED05A" w14:textId="77777777" w:rsidR="00477F26" w:rsidRPr="00701C76" w:rsidRDefault="00477F26" w:rsidP="00912FC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В т.ч.:</w:t>
            </w:r>
          </w:p>
        </w:tc>
        <w:tc>
          <w:tcPr>
            <w:tcW w:w="2112" w:type="dxa"/>
            <w:vAlign w:val="center"/>
          </w:tcPr>
          <w:p w14:paraId="59CBF0A6" w14:textId="77777777" w:rsidR="00477F26" w:rsidRPr="00701C76" w:rsidRDefault="00477F26" w:rsidP="00912FC9">
            <w:pPr>
              <w:spacing w:after="0" w:line="240" w:lineRule="auto"/>
              <w:ind w:left="133"/>
              <w:rPr>
                <w:rFonts w:ascii="Times New Roman" w:hAnsi="Times New Roman"/>
                <w:sz w:val="24"/>
                <w:szCs w:val="24"/>
              </w:rPr>
            </w:pPr>
          </w:p>
        </w:tc>
      </w:tr>
      <w:tr w:rsidR="00477F26" w:rsidRPr="00701C76" w14:paraId="65FE365C" w14:textId="77777777" w:rsidTr="00912FC9">
        <w:trPr>
          <w:trHeight w:val="171"/>
        </w:trPr>
        <w:tc>
          <w:tcPr>
            <w:tcW w:w="7309" w:type="dxa"/>
            <w:vAlign w:val="center"/>
          </w:tcPr>
          <w:p w14:paraId="34788AAE" w14:textId="77777777" w:rsidR="00477F26" w:rsidRPr="00701C76" w:rsidRDefault="00477F26" w:rsidP="00912FC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теоретическое обучение</w:t>
            </w:r>
          </w:p>
        </w:tc>
        <w:tc>
          <w:tcPr>
            <w:tcW w:w="2112" w:type="dxa"/>
            <w:vAlign w:val="center"/>
          </w:tcPr>
          <w:p w14:paraId="0F6D0FA7" w14:textId="79B7667F" w:rsidR="00477F26" w:rsidRPr="00701C76" w:rsidRDefault="004A2FB4" w:rsidP="00912FC9">
            <w:pPr>
              <w:spacing w:after="0" w:line="240" w:lineRule="auto"/>
              <w:ind w:left="133"/>
              <w:rPr>
                <w:rFonts w:ascii="Times New Roman" w:hAnsi="Times New Roman"/>
                <w:sz w:val="24"/>
                <w:szCs w:val="24"/>
              </w:rPr>
            </w:pPr>
            <w:r>
              <w:rPr>
                <w:rFonts w:ascii="Times New Roman" w:hAnsi="Times New Roman"/>
                <w:sz w:val="24"/>
                <w:szCs w:val="24"/>
              </w:rPr>
              <w:t>4-2</w:t>
            </w:r>
          </w:p>
        </w:tc>
      </w:tr>
      <w:tr w:rsidR="00477F26" w:rsidRPr="00701C76" w14:paraId="6E928E43" w14:textId="77777777" w:rsidTr="00912FC9">
        <w:trPr>
          <w:trHeight w:val="279"/>
        </w:trPr>
        <w:tc>
          <w:tcPr>
            <w:tcW w:w="7309" w:type="dxa"/>
            <w:vAlign w:val="center"/>
          </w:tcPr>
          <w:p w14:paraId="64784634" w14:textId="77777777" w:rsidR="00477F26" w:rsidRPr="00701C76" w:rsidRDefault="00477F26" w:rsidP="00912FC9">
            <w:pPr>
              <w:widowControl w:val="0"/>
              <w:autoSpaceDE w:val="0"/>
              <w:autoSpaceDN w:val="0"/>
              <w:adjustRightInd w:val="0"/>
              <w:spacing w:after="0" w:line="240" w:lineRule="auto"/>
              <w:ind w:left="209"/>
              <w:rPr>
                <w:rFonts w:ascii="Times New Roman" w:hAnsi="Times New Roman"/>
                <w:bCs/>
                <w:sz w:val="24"/>
                <w:szCs w:val="24"/>
              </w:rPr>
            </w:pPr>
            <w:r w:rsidRPr="00701C76">
              <w:rPr>
                <w:rFonts w:ascii="Times New Roman" w:hAnsi="Times New Roman"/>
                <w:bCs/>
                <w:sz w:val="24"/>
                <w:szCs w:val="24"/>
              </w:rPr>
              <w:t>практические занятия</w:t>
            </w:r>
          </w:p>
        </w:tc>
        <w:tc>
          <w:tcPr>
            <w:tcW w:w="2112" w:type="dxa"/>
            <w:vAlign w:val="center"/>
          </w:tcPr>
          <w:p w14:paraId="752A3079" w14:textId="6C9FDA42" w:rsidR="00477F26" w:rsidRPr="00280942" w:rsidRDefault="004A2FB4" w:rsidP="00912FC9">
            <w:pPr>
              <w:spacing w:after="0" w:line="240" w:lineRule="auto"/>
              <w:ind w:left="133"/>
              <w:rPr>
                <w:rFonts w:ascii="Times New Roman" w:hAnsi="Times New Roman"/>
                <w:sz w:val="24"/>
                <w:szCs w:val="24"/>
              </w:rPr>
            </w:pPr>
            <w:r w:rsidRPr="004A2FB4">
              <w:rPr>
                <w:rFonts w:ascii="Times New Roman" w:hAnsi="Times New Roman"/>
                <w:sz w:val="24"/>
                <w:szCs w:val="24"/>
              </w:rPr>
              <w:t>56-96</w:t>
            </w:r>
          </w:p>
        </w:tc>
      </w:tr>
      <w:tr w:rsidR="00477F26" w:rsidRPr="00701C76" w14:paraId="27CE1D9F" w14:textId="77777777" w:rsidTr="00912FC9">
        <w:trPr>
          <w:trHeight w:val="273"/>
        </w:trPr>
        <w:tc>
          <w:tcPr>
            <w:tcW w:w="7309" w:type="dxa"/>
            <w:vAlign w:val="center"/>
            <w:hideMark/>
          </w:tcPr>
          <w:p w14:paraId="0768875F" w14:textId="77777777" w:rsidR="00477F26" w:rsidRPr="00701C76" w:rsidRDefault="00477F26" w:rsidP="00912FC9">
            <w:pPr>
              <w:widowControl w:val="0"/>
              <w:autoSpaceDE w:val="0"/>
              <w:autoSpaceDN w:val="0"/>
              <w:adjustRightInd w:val="0"/>
              <w:spacing w:after="0" w:line="240" w:lineRule="auto"/>
              <w:ind w:left="209"/>
              <w:rPr>
                <w:rFonts w:ascii="Times New Roman" w:hAnsi="Times New Roman"/>
                <w:sz w:val="24"/>
                <w:szCs w:val="24"/>
              </w:rPr>
            </w:pPr>
            <w:r w:rsidRPr="00701C76">
              <w:rPr>
                <w:rFonts w:ascii="Times New Roman" w:hAnsi="Times New Roman"/>
                <w:bCs/>
                <w:sz w:val="24"/>
                <w:szCs w:val="24"/>
              </w:rPr>
              <w:t>Самостоятельная работа</w:t>
            </w:r>
          </w:p>
        </w:tc>
        <w:tc>
          <w:tcPr>
            <w:tcW w:w="2112" w:type="dxa"/>
            <w:vAlign w:val="center"/>
          </w:tcPr>
          <w:p w14:paraId="501DF1B2" w14:textId="77777777" w:rsidR="00477F26" w:rsidRPr="00701C76" w:rsidRDefault="00477F26" w:rsidP="00912FC9">
            <w:pPr>
              <w:spacing w:after="0" w:line="240" w:lineRule="auto"/>
              <w:ind w:left="133"/>
              <w:rPr>
                <w:rFonts w:ascii="Times New Roman" w:hAnsi="Times New Roman"/>
                <w:sz w:val="24"/>
                <w:szCs w:val="24"/>
              </w:rPr>
            </w:pPr>
          </w:p>
        </w:tc>
      </w:tr>
      <w:tr w:rsidR="00477F26" w:rsidRPr="00701C76" w14:paraId="7901B07D" w14:textId="77777777" w:rsidTr="00912FC9">
        <w:trPr>
          <w:trHeight w:val="136"/>
        </w:trPr>
        <w:tc>
          <w:tcPr>
            <w:tcW w:w="7309" w:type="dxa"/>
            <w:vAlign w:val="center"/>
            <w:hideMark/>
          </w:tcPr>
          <w:p w14:paraId="29531C14" w14:textId="77777777" w:rsidR="00477F26" w:rsidRPr="00701C76" w:rsidRDefault="00477F26" w:rsidP="00912FC9">
            <w:pPr>
              <w:widowControl w:val="0"/>
              <w:autoSpaceDE w:val="0"/>
              <w:autoSpaceDN w:val="0"/>
              <w:adjustRightInd w:val="0"/>
              <w:spacing w:after="0" w:line="240" w:lineRule="auto"/>
              <w:ind w:left="209"/>
              <w:rPr>
                <w:rFonts w:ascii="Times New Roman" w:hAnsi="Times New Roman"/>
                <w:b/>
                <w:sz w:val="24"/>
                <w:szCs w:val="24"/>
              </w:rPr>
            </w:pPr>
            <w:r w:rsidRPr="00701C76">
              <w:rPr>
                <w:rFonts w:ascii="Times New Roman" w:hAnsi="Times New Roman"/>
                <w:b/>
                <w:sz w:val="24"/>
                <w:szCs w:val="24"/>
              </w:rPr>
              <w:t xml:space="preserve">Промежуточная аттестация </w:t>
            </w:r>
          </w:p>
        </w:tc>
        <w:tc>
          <w:tcPr>
            <w:tcW w:w="2112" w:type="dxa"/>
            <w:vAlign w:val="center"/>
          </w:tcPr>
          <w:p w14:paraId="7468F165" w14:textId="77777777" w:rsidR="00477F26" w:rsidRPr="00701C76" w:rsidRDefault="00477F26" w:rsidP="00912FC9">
            <w:pPr>
              <w:widowControl w:val="0"/>
              <w:autoSpaceDE w:val="0"/>
              <w:autoSpaceDN w:val="0"/>
              <w:adjustRightInd w:val="0"/>
              <w:spacing w:after="0" w:line="240" w:lineRule="auto"/>
              <w:rPr>
                <w:rFonts w:ascii="Times New Roman" w:hAnsi="Times New Roman"/>
                <w:b/>
                <w:sz w:val="24"/>
                <w:szCs w:val="24"/>
              </w:rPr>
            </w:pPr>
          </w:p>
        </w:tc>
      </w:tr>
    </w:tbl>
    <w:p w14:paraId="50DCB4E7" w14:textId="77777777" w:rsidR="00477F26" w:rsidRPr="00701C76" w:rsidRDefault="00477F26" w:rsidP="00477F26">
      <w:pPr>
        <w:ind w:left="720"/>
        <w:contextualSpacing/>
        <w:rPr>
          <w:rFonts w:ascii="Times New Roman" w:hAnsi="Times New Roman"/>
          <w:i/>
          <w:color w:val="FF0000"/>
        </w:rPr>
      </w:pPr>
    </w:p>
    <w:p w14:paraId="3E14E7BF" w14:textId="77777777" w:rsidR="00477F26" w:rsidRPr="00701C76" w:rsidRDefault="00477F26" w:rsidP="00477F26">
      <w:pPr>
        <w:ind w:left="720"/>
        <w:contextualSpacing/>
        <w:rPr>
          <w:rFonts w:ascii="Times New Roman" w:hAnsi="Times New Roman"/>
          <w:i/>
          <w:color w:val="FF0000"/>
        </w:rPr>
      </w:pPr>
    </w:p>
    <w:p w14:paraId="430B5E75" w14:textId="77777777" w:rsidR="00477F26" w:rsidRPr="00701C76" w:rsidRDefault="00477F26" w:rsidP="00477F26">
      <w:pPr>
        <w:rPr>
          <w:rFonts w:ascii="Times New Roman" w:hAnsi="Times New Roman"/>
          <w:i/>
          <w:color w:val="FF0000"/>
        </w:rPr>
        <w:sectPr w:rsidR="00477F26" w:rsidRPr="00701C76">
          <w:headerReference w:type="even" r:id="rId13"/>
          <w:pgSz w:w="11906" w:h="16838"/>
          <w:pgMar w:top="1134" w:right="850" w:bottom="1134" w:left="1701" w:header="708" w:footer="708" w:gutter="0"/>
          <w:cols w:space="708"/>
          <w:docGrid w:linePitch="360"/>
        </w:sectPr>
      </w:pPr>
    </w:p>
    <w:p w14:paraId="263380B4" w14:textId="77777777" w:rsidR="00477F26" w:rsidRPr="00701C76" w:rsidRDefault="00477F26" w:rsidP="00477F26">
      <w:pPr>
        <w:spacing w:before="80" w:after="80" w:line="240" w:lineRule="auto"/>
        <w:ind w:left="709"/>
        <w:rPr>
          <w:rFonts w:ascii="Times New Roman" w:hAnsi="Times New Roman"/>
          <w:b/>
          <w:sz w:val="24"/>
          <w:szCs w:val="24"/>
        </w:rPr>
      </w:pPr>
      <w:r w:rsidRPr="00701C76">
        <w:rPr>
          <w:rFonts w:ascii="Times New Roman" w:hAnsi="Times New Roman"/>
          <w:b/>
          <w:sz w:val="24"/>
          <w:szCs w:val="24"/>
        </w:rPr>
        <w:lastRenderedPageBreak/>
        <w:t>2.2. Тематический план и содержание учебной дисциплины</w:t>
      </w:r>
    </w:p>
    <w:tbl>
      <w:tblPr>
        <w:tblW w:w="140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245"/>
        <w:gridCol w:w="1985"/>
        <w:gridCol w:w="1275"/>
        <w:gridCol w:w="1849"/>
        <w:gridCol w:w="1418"/>
      </w:tblGrid>
      <w:tr w:rsidR="00477F26" w:rsidRPr="00701C76" w14:paraId="49123464" w14:textId="77777777" w:rsidTr="00912FC9">
        <w:trPr>
          <w:cantSplit/>
          <w:trHeight w:val="2484"/>
          <w:jc w:val="center"/>
        </w:trPr>
        <w:tc>
          <w:tcPr>
            <w:tcW w:w="2263" w:type="dxa"/>
            <w:tcBorders>
              <w:top w:val="single" w:sz="4" w:space="0" w:color="auto"/>
              <w:left w:val="single" w:sz="4" w:space="0" w:color="auto"/>
              <w:bottom w:val="single" w:sz="4" w:space="0" w:color="auto"/>
              <w:right w:val="single" w:sz="4" w:space="0" w:color="auto"/>
            </w:tcBorders>
            <w:vAlign w:val="center"/>
            <w:hideMark/>
          </w:tcPr>
          <w:p w14:paraId="20DD36D6" w14:textId="77777777" w:rsidR="00477F26" w:rsidRPr="00B87516" w:rsidRDefault="00477F26" w:rsidP="00912FC9">
            <w:pPr>
              <w:spacing w:after="0" w:line="240" w:lineRule="auto"/>
              <w:jc w:val="center"/>
              <w:rPr>
                <w:rFonts w:ascii="Times New Roman" w:hAnsi="Times New Roman"/>
                <w:b/>
                <w:bCs/>
                <w:sz w:val="24"/>
                <w:szCs w:val="24"/>
              </w:rPr>
            </w:pPr>
            <w:r w:rsidRPr="00B87516">
              <w:rPr>
                <w:rFonts w:ascii="Times New Roman" w:hAnsi="Times New Roman"/>
                <w:b/>
                <w:bCs/>
                <w:sz w:val="24"/>
                <w:szCs w:val="24"/>
              </w:rPr>
              <w:t>Наименование</w:t>
            </w:r>
          </w:p>
          <w:p w14:paraId="618D611E" w14:textId="77777777" w:rsidR="00477F26" w:rsidRPr="00B87516" w:rsidRDefault="00477F26" w:rsidP="00912FC9">
            <w:pPr>
              <w:spacing w:after="0" w:line="240" w:lineRule="auto"/>
              <w:jc w:val="center"/>
              <w:rPr>
                <w:rFonts w:ascii="Times New Roman" w:hAnsi="Times New Roman"/>
                <w:b/>
                <w:bCs/>
                <w:sz w:val="24"/>
                <w:szCs w:val="24"/>
              </w:rPr>
            </w:pPr>
            <w:r w:rsidRPr="00B87516">
              <w:rPr>
                <w:rFonts w:ascii="Times New Roman" w:hAnsi="Times New Roman"/>
                <w:b/>
                <w:bCs/>
                <w:sz w:val="24"/>
                <w:szCs w:val="24"/>
              </w:rPr>
              <w:t>раздела и тем</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7D3B0A4" w14:textId="77777777" w:rsidR="00477F26" w:rsidRPr="00B87516" w:rsidRDefault="00477F26" w:rsidP="00912FC9">
            <w:pPr>
              <w:spacing w:after="0" w:line="240" w:lineRule="auto"/>
              <w:jc w:val="center"/>
              <w:rPr>
                <w:rFonts w:ascii="Times New Roman" w:hAnsi="Times New Roman"/>
                <w:b/>
                <w:bCs/>
                <w:sz w:val="24"/>
                <w:szCs w:val="24"/>
              </w:rPr>
            </w:pPr>
            <w:r w:rsidRPr="00B87516">
              <w:rPr>
                <w:rFonts w:ascii="Times New Roman" w:hAnsi="Times New Roman"/>
                <w:b/>
                <w:bCs/>
                <w:sz w:val="24"/>
                <w:szCs w:val="24"/>
              </w:rPr>
              <w:t>Содержание учебного материала и формы организации деятельности обучающихся</w:t>
            </w:r>
          </w:p>
        </w:tc>
        <w:tc>
          <w:tcPr>
            <w:tcW w:w="3260" w:type="dxa"/>
            <w:gridSpan w:val="2"/>
            <w:tcBorders>
              <w:top w:val="single" w:sz="4" w:space="0" w:color="auto"/>
              <w:left w:val="single" w:sz="4" w:space="0" w:color="auto"/>
              <w:bottom w:val="single" w:sz="4" w:space="0" w:color="auto"/>
              <w:right w:val="single" w:sz="4" w:space="0" w:color="auto"/>
            </w:tcBorders>
            <w:vAlign w:val="center"/>
            <w:hideMark/>
          </w:tcPr>
          <w:p w14:paraId="5F2C36E7" w14:textId="77777777" w:rsidR="00477F26" w:rsidRPr="00B87516" w:rsidRDefault="00477F26" w:rsidP="00912FC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Объем </w:t>
            </w:r>
            <w:proofErr w:type="spellStart"/>
            <w:proofErr w:type="gramStart"/>
            <w:r w:rsidRPr="00B87516">
              <w:rPr>
                <w:rFonts w:ascii="Times New Roman" w:hAnsi="Times New Roman"/>
                <w:b/>
                <w:bCs/>
                <w:sz w:val="24"/>
                <w:szCs w:val="24"/>
              </w:rPr>
              <w:t>акад.ч</w:t>
            </w:r>
            <w:proofErr w:type="spellEnd"/>
            <w:proofErr w:type="gramEnd"/>
            <w:r w:rsidRPr="00B87516">
              <w:rPr>
                <w:rFonts w:ascii="Times New Roman" w:hAnsi="Times New Roman"/>
                <w:b/>
                <w:bCs/>
                <w:sz w:val="24"/>
                <w:szCs w:val="24"/>
              </w:rPr>
              <w:t>/</w:t>
            </w:r>
          </w:p>
          <w:p w14:paraId="3E432604" w14:textId="77777777" w:rsidR="00477F26" w:rsidRPr="00B87516" w:rsidRDefault="00477F26" w:rsidP="00912FC9">
            <w:pPr>
              <w:spacing w:after="0" w:line="240" w:lineRule="auto"/>
              <w:jc w:val="center"/>
              <w:rPr>
                <w:rFonts w:ascii="Times New Roman" w:hAnsi="Times New Roman"/>
                <w:b/>
                <w:bCs/>
                <w:sz w:val="24"/>
                <w:szCs w:val="24"/>
              </w:rPr>
            </w:pPr>
            <w:r w:rsidRPr="00B87516">
              <w:rPr>
                <w:rFonts w:ascii="Times New Roman" w:hAnsi="Times New Roman"/>
                <w:b/>
                <w:bCs/>
                <w:sz w:val="24"/>
                <w:szCs w:val="24"/>
              </w:rPr>
              <w:t xml:space="preserve">в т.ч. в форме практической подготовки, </w:t>
            </w:r>
            <w:proofErr w:type="spellStart"/>
            <w:proofErr w:type="gramStart"/>
            <w:r w:rsidRPr="00B87516">
              <w:rPr>
                <w:rFonts w:ascii="Times New Roman" w:hAnsi="Times New Roman"/>
                <w:b/>
                <w:bCs/>
                <w:sz w:val="24"/>
                <w:szCs w:val="24"/>
              </w:rPr>
              <w:t>акад.ч</w:t>
            </w:r>
            <w:proofErr w:type="spellEnd"/>
            <w:proofErr w:type="gramEnd"/>
          </w:p>
        </w:tc>
        <w:tc>
          <w:tcPr>
            <w:tcW w:w="1849" w:type="dxa"/>
            <w:tcBorders>
              <w:top w:val="single" w:sz="4" w:space="0" w:color="auto"/>
              <w:left w:val="single" w:sz="4" w:space="0" w:color="auto"/>
              <w:bottom w:val="single" w:sz="4" w:space="0" w:color="auto"/>
              <w:right w:val="single" w:sz="4" w:space="0" w:color="auto"/>
            </w:tcBorders>
            <w:vAlign w:val="center"/>
            <w:hideMark/>
          </w:tcPr>
          <w:p w14:paraId="31164916" w14:textId="77777777" w:rsidR="00477F26" w:rsidRPr="00B87516" w:rsidRDefault="00477F26" w:rsidP="00912FC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Коды компетенций и личностных результатов, формированию которых способствует компонент программы</w:t>
            </w:r>
          </w:p>
        </w:tc>
        <w:tc>
          <w:tcPr>
            <w:tcW w:w="1418" w:type="dxa"/>
            <w:tcBorders>
              <w:top w:val="single" w:sz="4" w:space="0" w:color="auto"/>
              <w:left w:val="single" w:sz="4" w:space="0" w:color="auto"/>
              <w:right w:val="single" w:sz="4" w:space="0" w:color="auto"/>
            </w:tcBorders>
          </w:tcPr>
          <w:p w14:paraId="3EFE9E78" w14:textId="77777777" w:rsidR="00477F26" w:rsidRPr="00B87516" w:rsidRDefault="00477F26" w:rsidP="00912FC9">
            <w:pPr>
              <w:spacing w:after="0" w:line="240" w:lineRule="auto"/>
              <w:jc w:val="center"/>
              <w:rPr>
                <w:rFonts w:ascii="Times New Roman" w:hAnsi="Times New Roman"/>
                <w:b/>
                <w:bCs/>
                <w:sz w:val="24"/>
                <w:szCs w:val="24"/>
              </w:rPr>
            </w:pPr>
            <w:r w:rsidRPr="00B87516">
              <w:rPr>
                <w:rFonts w:ascii="Times New Roman" w:hAnsi="Times New Roman"/>
                <w:b/>
                <w:bCs/>
                <w:sz w:val="24"/>
                <w:szCs w:val="24"/>
              </w:rPr>
              <w:t>Код Н/У/З</w:t>
            </w:r>
          </w:p>
        </w:tc>
      </w:tr>
      <w:tr w:rsidR="00477F26" w:rsidRPr="00701C76" w14:paraId="55CB39A1" w14:textId="77777777" w:rsidTr="00912FC9">
        <w:trPr>
          <w:cantSplit/>
          <w:trHeight w:val="20"/>
          <w:jc w:val="center"/>
        </w:trPr>
        <w:tc>
          <w:tcPr>
            <w:tcW w:w="2263" w:type="dxa"/>
            <w:tcBorders>
              <w:top w:val="single" w:sz="4" w:space="0" w:color="auto"/>
              <w:left w:val="single" w:sz="4" w:space="0" w:color="auto"/>
              <w:bottom w:val="single" w:sz="4" w:space="0" w:color="auto"/>
              <w:right w:val="single" w:sz="4" w:space="0" w:color="auto"/>
            </w:tcBorders>
            <w:hideMark/>
          </w:tcPr>
          <w:p w14:paraId="5A70AF27" w14:textId="77777777" w:rsidR="00477F26" w:rsidRPr="00701C76" w:rsidRDefault="00477F26" w:rsidP="00912FC9">
            <w:pPr>
              <w:spacing w:after="0" w:line="240" w:lineRule="auto"/>
              <w:jc w:val="center"/>
              <w:rPr>
                <w:rFonts w:ascii="Times New Roman" w:hAnsi="Times New Roman"/>
                <w:b/>
                <w:sz w:val="24"/>
                <w:szCs w:val="24"/>
              </w:rPr>
            </w:pPr>
            <w:r w:rsidRPr="00701C76">
              <w:rPr>
                <w:rFonts w:ascii="Times New Roman" w:hAnsi="Times New Roman"/>
                <w:b/>
                <w:sz w:val="24"/>
                <w:szCs w:val="24"/>
              </w:rPr>
              <w:t>1</w:t>
            </w:r>
          </w:p>
        </w:tc>
        <w:tc>
          <w:tcPr>
            <w:tcW w:w="5245" w:type="dxa"/>
            <w:tcBorders>
              <w:top w:val="single" w:sz="4" w:space="0" w:color="auto"/>
              <w:left w:val="single" w:sz="4" w:space="0" w:color="auto"/>
              <w:bottom w:val="single" w:sz="4" w:space="0" w:color="auto"/>
              <w:right w:val="single" w:sz="4" w:space="0" w:color="auto"/>
            </w:tcBorders>
            <w:hideMark/>
          </w:tcPr>
          <w:p w14:paraId="2FFC484E" w14:textId="77777777" w:rsidR="00477F26" w:rsidRPr="00701C76" w:rsidRDefault="00477F26" w:rsidP="00912FC9">
            <w:pPr>
              <w:spacing w:after="0" w:line="240" w:lineRule="auto"/>
              <w:jc w:val="center"/>
              <w:rPr>
                <w:rFonts w:ascii="Times New Roman" w:hAnsi="Times New Roman"/>
                <w:b/>
                <w:sz w:val="24"/>
                <w:szCs w:val="24"/>
              </w:rPr>
            </w:pPr>
            <w:r w:rsidRPr="00701C76">
              <w:rPr>
                <w:rFonts w:ascii="Times New Roman" w:hAnsi="Times New Roman"/>
                <w:b/>
                <w:sz w:val="24"/>
                <w:szCs w:val="24"/>
              </w:rPr>
              <w:t>2</w:t>
            </w:r>
          </w:p>
        </w:tc>
        <w:tc>
          <w:tcPr>
            <w:tcW w:w="1985" w:type="dxa"/>
            <w:tcBorders>
              <w:top w:val="single" w:sz="4" w:space="0" w:color="auto"/>
              <w:left w:val="single" w:sz="4" w:space="0" w:color="auto"/>
              <w:bottom w:val="single" w:sz="4" w:space="0" w:color="auto"/>
              <w:right w:val="single" w:sz="4" w:space="0" w:color="auto"/>
            </w:tcBorders>
            <w:hideMark/>
          </w:tcPr>
          <w:p w14:paraId="7C6EA9B4" w14:textId="77777777" w:rsidR="00477F26" w:rsidRPr="00701C76" w:rsidRDefault="00477F26" w:rsidP="00912FC9">
            <w:pPr>
              <w:spacing w:after="0" w:line="240" w:lineRule="auto"/>
              <w:jc w:val="center"/>
              <w:rPr>
                <w:rFonts w:ascii="Times New Roman" w:hAnsi="Times New Roman"/>
                <w:b/>
                <w:sz w:val="24"/>
                <w:szCs w:val="24"/>
              </w:rPr>
            </w:pPr>
            <w:r w:rsidRPr="00701C76">
              <w:rPr>
                <w:rFonts w:ascii="Times New Roman" w:hAnsi="Times New Roman"/>
                <w:b/>
                <w:sz w:val="24"/>
                <w:szCs w:val="24"/>
              </w:rPr>
              <w:t>3</w:t>
            </w:r>
          </w:p>
        </w:tc>
        <w:tc>
          <w:tcPr>
            <w:tcW w:w="1275" w:type="dxa"/>
            <w:tcBorders>
              <w:top w:val="single" w:sz="4" w:space="0" w:color="auto"/>
              <w:left w:val="single" w:sz="4" w:space="0" w:color="auto"/>
              <w:bottom w:val="single" w:sz="4" w:space="0" w:color="auto"/>
              <w:right w:val="single" w:sz="4" w:space="0" w:color="auto"/>
            </w:tcBorders>
            <w:hideMark/>
          </w:tcPr>
          <w:p w14:paraId="3C7168A2" w14:textId="77777777" w:rsidR="00477F26" w:rsidRPr="00701C76" w:rsidRDefault="00477F26" w:rsidP="00912FC9">
            <w:pPr>
              <w:spacing w:after="0" w:line="240" w:lineRule="auto"/>
              <w:jc w:val="center"/>
              <w:rPr>
                <w:rFonts w:ascii="Times New Roman" w:hAnsi="Times New Roman"/>
                <w:b/>
                <w:sz w:val="24"/>
                <w:szCs w:val="24"/>
              </w:rPr>
            </w:pPr>
            <w:r w:rsidRPr="00701C76">
              <w:rPr>
                <w:rFonts w:ascii="Times New Roman" w:hAnsi="Times New Roman"/>
                <w:b/>
                <w:sz w:val="24"/>
                <w:szCs w:val="24"/>
              </w:rPr>
              <w:t>4</w:t>
            </w:r>
          </w:p>
        </w:tc>
        <w:tc>
          <w:tcPr>
            <w:tcW w:w="1849" w:type="dxa"/>
            <w:tcBorders>
              <w:top w:val="single" w:sz="4" w:space="0" w:color="auto"/>
              <w:left w:val="single" w:sz="4" w:space="0" w:color="auto"/>
              <w:bottom w:val="single" w:sz="4" w:space="0" w:color="auto"/>
              <w:right w:val="single" w:sz="4" w:space="0" w:color="auto"/>
            </w:tcBorders>
            <w:hideMark/>
          </w:tcPr>
          <w:p w14:paraId="65C7EDA2" w14:textId="77777777" w:rsidR="00477F26" w:rsidRPr="00701C76" w:rsidRDefault="00477F26" w:rsidP="00912FC9">
            <w:pPr>
              <w:spacing w:after="0" w:line="240" w:lineRule="auto"/>
              <w:jc w:val="center"/>
              <w:rPr>
                <w:rFonts w:ascii="Times New Roman" w:hAnsi="Times New Roman"/>
                <w:b/>
                <w:sz w:val="24"/>
                <w:szCs w:val="24"/>
              </w:rPr>
            </w:pPr>
            <w:r w:rsidRPr="00701C76">
              <w:rPr>
                <w:rFonts w:ascii="Times New Roman" w:hAnsi="Times New Roman"/>
                <w:b/>
                <w:sz w:val="24"/>
                <w:szCs w:val="24"/>
              </w:rPr>
              <w:t>5</w:t>
            </w:r>
          </w:p>
        </w:tc>
        <w:tc>
          <w:tcPr>
            <w:tcW w:w="1418" w:type="dxa"/>
            <w:tcBorders>
              <w:top w:val="single" w:sz="4" w:space="0" w:color="auto"/>
              <w:left w:val="single" w:sz="4" w:space="0" w:color="auto"/>
              <w:bottom w:val="single" w:sz="4" w:space="0" w:color="auto"/>
              <w:right w:val="single" w:sz="4" w:space="0" w:color="auto"/>
            </w:tcBorders>
          </w:tcPr>
          <w:p w14:paraId="41F45770" w14:textId="77777777" w:rsidR="00477F26" w:rsidRPr="00863060" w:rsidRDefault="00477F26" w:rsidP="00912FC9">
            <w:pPr>
              <w:spacing w:after="0" w:line="240" w:lineRule="auto"/>
              <w:jc w:val="center"/>
              <w:rPr>
                <w:rFonts w:ascii="Times New Roman" w:hAnsi="Times New Roman"/>
                <w:b/>
                <w:sz w:val="24"/>
                <w:szCs w:val="24"/>
                <w:lang w:val="en-US"/>
              </w:rPr>
            </w:pPr>
            <w:r>
              <w:rPr>
                <w:rFonts w:ascii="Times New Roman" w:hAnsi="Times New Roman"/>
                <w:b/>
                <w:sz w:val="24"/>
                <w:szCs w:val="24"/>
                <w:lang w:val="en-US"/>
              </w:rPr>
              <w:t>6</w:t>
            </w:r>
          </w:p>
        </w:tc>
      </w:tr>
      <w:tr w:rsidR="00477F26" w:rsidRPr="00701C76" w14:paraId="3CE2029A" w14:textId="77777777" w:rsidTr="00912FC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tcPr>
          <w:p w14:paraId="706EBC70" w14:textId="77777777" w:rsidR="00477F26" w:rsidRPr="00701C76" w:rsidRDefault="00477F26" w:rsidP="00912FC9">
            <w:pPr>
              <w:spacing w:after="0" w:line="240" w:lineRule="auto"/>
              <w:jc w:val="center"/>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340048E" w14:textId="77777777" w:rsidR="00477F26" w:rsidRPr="00701C76" w:rsidRDefault="00477F26" w:rsidP="00912FC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 с учетом интенсификации 40%</w:t>
            </w:r>
          </w:p>
        </w:tc>
        <w:tc>
          <w:tcPr>
            <w:tcW w:w="1275" w:type="dxa"/>
            <w:tcBorders>
              <w:top w:val="single" w:sz="4" w:space="0" w:color="auto"/>
              <w:left w:val="single" w:sz="4" w:space="0" w:color="auto"/>
              <w:bottom w:val="single" w:sz="4" w:space="0" w:color="auto"/>
              <w:right w:val="single" w:sz="4" w:space="0" w:color="auto"/>
            </w:tcBorders>
          </w:tcPr>
          <w:p w14:paraId="29FB9CC5" w14:textId="77777777" w:rsidR="00477F26" w:rsidRPr="00701C76" w:rsidRDefault="00477F26" w:rsidP="00912FC9">
            <w:pPr>
              <w:spacing w:after="0" w:line="240" w:lineRule="auto"/>
              <w:jc w:val="center"/>
              <w:rPr>
                <w:rFonts w:ascii="Times New Roman" w:hAnsi="Times New Roman"/>
                <w:b/>
                <w:sz w:val="24"/>
                <w:szCs w:val="24"/>
              </w:rPr>
            </w:pPr>
            <w:r>
              <w:rPr>
                <w:rFonts w:ascii="Times New Roman" w:hAnsi="Times New Roman"/>
                <w:b/>
                <w:bCs/>
                <w:color w:val="000000"/>
              </w:rPr>
              <w:t>Обязательная часть ОП</w:t>
            </w:r>
          </w:p>
        </w:tc>
        <w:tc>
          <w:tcPr>
            <w:tcW w:w="1849" w:type="dxa"/>
            <w:tcBorders>
              <w:top w:val="single" w:sz="4" w:space="0" w:color="auto"/>
              <w:left w:val="single" w:sz="4" w:space="0" w:color="auto"/>
              <w:bottom w:val="single" w:sz="4" w:space="0" w:color="auto"/>
              <w:right w:val="single" w:sz="4" w:space="0" w:color="auto"/>
            </w:tcBorders>
          </w:tcPr>
          <w:p w14:paraId="34B9FB99" w14:textId="77777777" w:rsidR="00477F26" w:rsidRPr="00701C76" w:rsidRDefault="00477F26" w:rsidP="00912FC9">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DF5E1BD" w14:textId="77777777" w:rsidR="00477F26" w:rsidRDefault="00477F26" w:rsidP="00912FC9">
            <w:pPr>
              <w:spacing w:after="0" w:line="240" w:lineRule="auto"/>
              <w:jc w:val="center"/>
              <w:rPr>
                <w:rFonts w:ascii="Times New Roman" w:hAnsi="Times New Roman"/>
                <w:b/>
                <w:sz w:val="24"/>
                <w:szCs w:val="24"/>
                <w:lang w:val="en-US"/>
              </w:rPr>
            </w:pPr>
          </w:p>
        </w:tc>
      </w:tr>
      <w:tr w:rsidR="00477F26" w:rsidRPr="00701C76" w14:paraId="7988B360" w14:textId="77777777" w:rsidTr="00912FC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458A99D9" w14:textId="77777777" w:rsidR="00477F26" w:rsidRPr="00701C76" w:rsidRDefault="00477F26" w:rsidP="00912FC9">
            <w:pPr>
              <w:spacing w:after="0" w:line="240" w:lineRule="auto"/>
              <w:rPr>
                <w:rFonts w:ascii="Times New Roman" w:hAnsi="Times New Roman"/>
                <w:i/>
                <w:sz w:val="24"/>
                <w:szCs w:val="24"/>
              </w:rPr>
            </w:pPr>
            <w:r w:rsidRPr="00701C76">
              <w:rPr>
                <w:rFonts w:ascii="Times New Roman" w:hAnsi="Times New Roman"/>
                <w:b/>
                <w:sz w:val="24"/>
                <w:szCs w:val="24"/>
              </w:rPr>
              <w:t xml:space="preserve">Раздел 1.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713CF3BE" w14:textId="226B9564" w:rsidR="00477F26" w:rsidRPr="00C720A0" w:rsidRDefault="004A2FB4" w:rsidP="00912FC9">
            <w:pPr>
              <w:spacing w:after="0" w:line="240" w:lineRule="auto"/>
              <w:jc w:val="center"/>
              <w:rPr>
                <w:rFonts w:ascii="Times New Roman" w:hAnsi="Times New Roman"/>
                <w:b/>
                <w:sz w:val="24"/>
                <w:szCs w:val="24"/>
              </w:rPr>
            </w:pPr>
            <w:r>
              <w:rPr>
                <w:rFonts w:ascii="Times New Roman" w:hAnsi="Times New Roman"/>
                <w:b/>
                <w:sz w:val="24"/>
                <w:szCs w:val="24"/>
              </w:rPr>
              <w:t>60/56</w:t>
            </w:r>
          </w:p>
        </w:tc>
        <w:tc>
          <w:tcPr>
            <w:tcW w:w="1275" w:type="dxa"/>
            <w:tcBorders>
              <w:top w:val="single" w:sz="4" w:space="0" w:color="auto"/>
              <w:left w:val="single" w:sz="4" w:space="0" w:color="auto"/>
              <w:bottom w:val="single" w:sz="4" w:space="0" w:color="auto"/>
              <w:right w:val="single" w:sz="4" w:space="0" w:color="auto"/>
            </w:tcBorders>
          </w:tcPr>
          <w:p w14:paraId="4A5FBF07" w14:textId="781CC705" w:rsidR="00477F26" w:rsidRPr="00625498" w:rsidRDefault="004A2FB4" w:rsidP="00912FC9">
            <w:pPr>
              <w:spacing w:after="0" w:line="240" w:lineRule="auto"/>
              <w:jc w:val="center"/>
              <w:rPr>
                <w:rFonts w:ascii="Times New Roman" w:hAnsi="Times New Roman"/>
                <w:b/>
                <w:sz w:val="24"/>
                <w:szCs w:val="24"/>
              </w:rPr>
            </w:pPr>
            <w:r>
              <w:rPr>
                <w:rFonts w:ascii="Times New Roman" w:hAnsi="Times New Roman"/>
                <w:b/>
                <w:sz w:val="24"/>
                <w:szCs w:val="24"/>
              </w:rPr>
              <w:t>98/96</w:t>
            </w:r>
          </w:p>
        </w:tc>
        <w:tc>
          <w:tcPr>
            <w:tcW w:w="1849" w:type="dxa"/>
            <w:tcBorders>
              <w:top w:val="single" w:sz="4" w:space="0" w:color="auto"/>
              <w:left w:val="single" w:sz="4" w:space="0" w:color="auto"/>
              <w:bottom w:val="single" w:sz="4" w:space="0" w:color="auto"/>
              <w:right w:val="single" w:sz="4" w:space="0" w:color="auto"/>
            </w:tcBorders>
            <w:vAlign w:val="center"/>
          </w:tcPr>
          <w:p w14:paraId="563044E3"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4CF8E09"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09B230D3" w14:textId="77777777" w:rsidTr="00912FC9">
        <w:trPr>
          <w:cantSplit/>
          <w:trHeight w:val="20"/>
          <w:jc w:val="center"/>
        </w:trPr>
        <w:tc>
          <w:tcPr>
            <w:tcW w:w="2263" w:type="dxa"/>
            <w:vMerge w:val="restart"/>
            <w:tcBorders>
              <w:top w:val="single" w:sz="4" w:space="0" w:color="auto"/>
              <w:left w:val="single" w:sz="4" w:space="0" w:color="auto"/>
              <w:right w:val="single" w:sz="4" w:space="0" w:color="auto"/>
            </w:tcBorders>
          </w:tcPr>
          <w:p w14:paraId="0C566E5A" w14:textId="77777777" w:rsidR="00477F26" w:rsidRPr="00863060" w:rsidRDefault="00477F26" w:rsidP="00912FC9">
            <w:pPr>
              <w:spacing w:after="0" w:line="240" w:lineRule="auto"/>
              <w:rPr>
                <w:rFonts w:ascii="Times New Roman" w:hAnsi="Times New Roman"/>
                <w:b/>
                <w:bCs/>
                <w:sz w:val="24"/>
                <w:szCs w:val="24"/>
              </w:rPr>
            </w:pPr>
            <w:r w:rsidRPr="00863060">
              <w:rPr>
                <w:rFonts w:ascii="Times New Roman" w:hAnsi="Times New Roman"/>
                <w:b/>
                <w:bCs/>
                <w:sz w:val="24"/>
                <w:szCs w:val="24"/>
              </w:rPr>
              <w:t>Тема 1.1.</w:t>
            </w:r>
          </w:p>
          <w:p w14:paraId="6AD42B90" w14:textId="77777777" w:rsidR="00477F26" w:rsidRPr="00863060" w:rsidRDefault="00477F26" w:rsidP="00912FC9">
            <w:pPr>
              <w:widowControl w:val="0"/>
              <w:spacing w:after="0" w:line="240" w:lineRule="auto"/>
              <w:rPr>
                <w:rFonts w:ascii="Times New Roman" w:hAnsi="Times New Roman"/>
                <w:b/>
                <w:bCs/>
                <w:sz w:val="24"/>
                <w:szCs w:val="24"/>
              </w:rPr>
            </w:pPr>
            <w:r w:rsidRPr="00863060">
              <w:rPr>
                <w:rFonts w:ascii="Times New Roman" w:hAnsi="Times New Roman"/>
                <w:b/>
                <w:bCs/>
                <w:sz w:val="24"/>
                <w:szCs w:val="24"/>
              </w:rPr>
              <w:t>Легкая атлетика.</w:t>
            </w:r>
          </w:p>
          <w:p w14:paraId="68982E58" w14:textId="77777777" w:rsidR="00477F26" w:rsidRPr="00863060" w:rsidRDefault="00477F26" w:rsidP="00912FC9">
            <w:pPr>
              <w:spacing w:after="0" w:line="240" w:lineRule="auto"/>
              <w:rPr>
                <w:rFonts w:ascii="Times New Roman" w:hAnsi="Times New Roman"/>
                <w:b/>
                <w:bCs/>
                <w:i/>
                <w:sz w:val="24"/>
                <w:szCs w:val="24"/>
              </w:rPr>
            </w:pPr>
            <w:r w:rsidRPr="00863060">
              <w:rPr>
                <w:rFonts w:ascii="Times New Roman" w:hAnsi="Times New Roman"/>
                <w:b/>
                <w:bCs/>
                <w:sz w:val="24"/>
                <w:szCs w:val="24"/>
              </w:rPr>
              <w:t>Кроссовая подготовка</w:t>
            </w:r>
          </w:p>
          <w:p w14:paraId="3136C9B3" w14:textId="77777777" w:rsidR="00477F26" w:rsidRPr="00701C76" w:rsidRDefault="00477F26" w:rsidP="00912FC9">
            <w:pPr>
              <w:spacing w:after="0" w:line="240" w:lineRule="auto"/>
              <w:rPr>
                <w:rFonts w:ascii="Times New Roman" w:hAnsi="Times New Roman"/>
                <w:i/>
                <w:sz w:val="24"/>
                <w:szCs w:val="24"/>
              </w:rPr>
            </w:pPr>
          </w:p>
          <w:p w14:paraId="1DE4A8CD" w14:textId="77777777" w:rsidR="00477F26" w:rsidRPr="00701C76" w:rsidRDefault="00477F26" w:rsidP="00912FC9">
            <w:pPr>
              <w:spacing w:after="0" w:line="240" w:lineRule="auto"/>
              <w:rPr>
                <w:rFonts w:ascii="Times New Roman" w:hAnsi="Times New Roman"/>
                <w:i/>
                <w:sz w:val="24"/>
                <w:szCs w:val="24"/>
              </w:rPr>
            </w:pPr>
          </w:p>
          <w:p w14:paraId="682C92F7" w14:textId="77777777" w:rsidR="00477F26" w:rsidRPr="00701C76" w:rsidRDefault="00477F26" w:rsidP="00912FC9">
            <w:pPr>
              <w:spacing w:after="0" w:line="240" w:lineRule="auto"/>
              <w:rPr>
                <w:rFonts w:ascii="Times New Roman" w:hAnsi="Times New Roman"/>
                <w:i/>
                <w:sz w:val="24"/>
                <w:szCs w:val="24"/>
              </w:rPr>
            </w:pPr>
          </w:p>
          <w:p w14:paraId="110F0D69" w14:textId="77777777" w:rsidR="00477F26" w:rsidRPr="00701C76" w:rsidRDefault="00477F26" w:rsidP="00912FC9">
            <w:pPr>
              <w:spacing w:after="0" w:line="240" w:lineRule="auto"/>
              <w:rPr>
                <w:rFonts w:ascii="Times New Roman" w:hAnsi="Times New Roman"/>
                <w:i/>
                <w:sz w:val="24"/>
                <w:szCs w:val="24"/>
              </w:rPr>
            </w:pPr>
          </w:p>
          <w:p w14:paraId="09823C68" w14:textId="77777777" w:rsidR="00477F26" w:rsidRPr="00701C76" w:rsidRDefault="00477F26" w:rsidP="00912FC9">
            <w:pPr>
              <w:spacing w:after="0" w:line="240" w:lineRule="auto"/>
              <w:rPr>
                <w:rFonts w:ascii="Times New Roman" w:hAnsi="Times New Roman"/>
                <w:i/>
                <w:sz w:val="24"/>
                <w:szCs w:val="24"/>
              </w:rPr>
            </w:pPr>
          </w:p>
          <w:p w14:paraId="64540B4A" w14:textId="77777777" w:rsidR="00477F26" w:rsidRPr="00701C76" w:rsidRDefault="00477F26" w:rsidP="00912FC9">
            <w:pPr>
              <w:spacing w:after="0" w:line="240" w:lineRule="auto"/>
              <w:rPr>
                <w:rFonts w:ascii="Times New Roman" w:hAnsi="Times New Roman"/>
                <w:i/>
                <w:sz w:val="24"/>
                <w:szCs w:val="24"/>
              </w:rPr>
            </w:pPr>
          </w:p>
          <w:p w14:paraId="074207DA" w14:textId="77777777" w:rsidR="00477F26" w:rsidRPr="00701C76" w:rsidRDefault="00477F26" w:rsidP="00912FC9">
            <w:pPr>
              <w:spacing w:after="0" w:line="240" w:lineRule="auto"/>
              <w:rPr>
                <w:rFonts w:ascii="Times New Roman" w:hAnsi="Times New Roman"/>
                <w:i/>
                <w:sz w:val="24"/>
                <w:szCs w:val="24"/>
              </w:rPr>
            </w:pPr>
          </w:p>
          <w:p w14:paraId="0B33F43D" w14:textId="77777777" w:rsidR="00477F26" w:rsidRPr="00701C76" w:rsidRDefault="00477F26" w:rsidP="00912FC9">
            <w:pPr>
              <w:spacing w:after="0" w:line="240" w:lineRule="auto"/>
              <w:rPr>
                <w:rFonts w:ascii="Times New Roman" w:hAnsi="Times New Roman"/>
                <w:i/>
                <w:sz w:val="24"/>
                <w:szCs w:val="24"/>
              </w:rPr>
            </w:pPr>
          </w:p>
          <w:p w14:paraId="632D8AEB" w14:textId="77777777" w:rsidR="00477F26" w:rsidRPr="00701C76" w:rsidRDefault="00477F26" w:rsidP="00912FC9">
            <w:pPr>
              <w:spacing w:after="0" w:line="240" w:lineRule="auto"/>
              <w:rPr>
                <w:rFonts w:ascii="Times New Roman" w:hAnsi="Times New Roman"/>
                <w:i/>
                <w:sz w:val="24"/>
                <w:szCs w:val="24"/>
              </w:rPr>
            </w:pPr>
          </w:p>
          <w:p w14:paraId="65375381" w14:textId="77777777" w:rsidR="00477F26" w:rsidRPr="00701C76" w:rsidRDefault="00477F26" w:rsidP="00912FC9">
            <w:pPr>
              <w:spacing w:after="0" w:line="240" w:lineRule="auto"/>
              <w:rPr>
                <w:rFonts w:ascii="Times New Roman" w:hAnsi="Times New Roman"/>
                <w:i/>
                <w:sz w:val="24"/>
                <w:szCs w:val="24"/>
              </w:rPr>
            </w:pPr>
          </w:p>
          <w:p w14:paraId="168B588D" w14:textId="77777777" w:rsidR="00477F26" w:rsidRPr="00701C76" w:rsidRDefault="00477F26" w:rsidP="00912FC9">
            <w:pPr>
              <w:spacing w:after="0" w:line="240" w:lineRule="auto"/>
              <w:rPr>
                <w:rFonts w:ascii="Times New Roman" w:hAnsi="Times New Roman"/>
                <w:i/>
                <w:sz w:val="24"/>
                <w:szCs w:val="24"/>
              </w:rPr>
            </w:pPr>
          </w:p>
          <w:p w14:paraId="7AD0E725" w14:textId="77777777" w:rsidR="00477F26" w:rsidRPr="00701C76" w:rsidRDefault="00477F26" w:rsidP="00912FC9">
            <w:pPr>
              <w:spacing w:after="0" w:line="240" w:lineRule="auto"/>
              <w:rPr>
                <w:rFonts w:ascii="Times New Roman" w:hAnsi="Times New Roman"/>
                <w:i/>
                <w:sz w:val="24"/>
                <w:szCs w:val="24"/>
              </w:rPr>
            </w:pPr>
          </w:p>
          <w:p w14:paraId="3B40730C" w14:textId="77777777" w:rsidR="00477F26" w:rsidRPr="00701C76" w:rsidRDefault="00477F26" w:rsidP="00912FC9">
            <w:pPr>
              <w:spacing w:after="0" w:line="240" w:lineRule="auto"/>
              <w:rPr>
                <w:rFonts w:ascii="Times New Roman" w:hAnsi="Times New Roman"/>
                <w:i/>
                <w:sz w:val="24"/>
                <w:szCs w:val="24"/>
              </w:rPr>
            </w:pPr>
          </w:p>
          <w:p w14:paraId="328A6FE6" w14:textId="77777777" w:rsidR="00477F26" w:rsidRPr="00701C76" w:rsidRDefault="00477F26" w:rsidP="00912FC9">
            <w:pPr>
              <w:spacing w:after="0" w:line="240" w:lineRule="auto"/>
              <w:rPr>
                <w:rFonts w:ascii="Times New Roman" w:hAnsi="Times New Roman"/>
                <w:i/>
                <w:sz w:val="24"/>
                <w:szCs w:val="24"/>
              </w:rPr>
            </w:pPr>
          </w:p>
          <w:p w14:paraId="03F38A8C"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116D4FB"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3F57CE5" w14:textId="77777777" w:rsidR="00477F26" w:rsidRPr="00701C76" w:rsidRDefault="00477F26" w:rsidP="00912FC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BC5439F" w14:textId="77777777" w:rsidR="00477F26" w:rsidRPr="00C720A0" w:rsidRDefault="00477F26" w:rsidP="00912FC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9BFE9DA"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27B27C9"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69577B06"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1407CA39"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9E5AFB2"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sz w:val="24"/>
                <w:szCs w:val="24"/>
              </w:rPr>
              <w:t>Самоконтроль, его основные методы, показатели и критерии оценки. Правила техники безопасности по л/атлетике.</w:t>
            </w:r>
          </w:p>
        </w:tc>
        <w:tc>
          <w:tcPr>
            <w:tcW w:w="1985" w:type="dxa"/>
            <w:tcBorders>
              <w:top w:val="single" w:sz="4" w:space="0" w:color="auto"/>
              <w:left w:val="single" w:sz="4" w:space="0" w:color="auto"/>
              <w:bottom w:val="single" w:sz="4" w:space="0" w:color="auto"/>
              <w:right w:val="single" w:sz="4" w:space="0" w:color="auto"/>
            </w:tcBorders>
            <w:vAlign w:val="center"/>
          </w:tcPr>
          <w:p w14:paraId="4B9201FA"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B62A425"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523FEE7D"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79AD2373"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0235DE27"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67983CE2"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56648537"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4255B8F2"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5C179289"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F5D6731"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0D4C78FA" w14:textId="77777777" w:rsidR="00477F26" w:rsidRPr="00701C76" w:rsidRDefault="00477F26" w:rsidP="00912FC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49C9CECF" w14:textId="77777777" w:rsidR="00477F26" w:rsidRPr="00C720A0" w:rsidRDefault="00477F26" w:rsidP="00912FC9">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5E0FB9AF" w14:textId="77777777" w:rsidR="00477F26" w:rsidRPr="00701C76" w:rsidRDefault="00477F26" w:rsidP="00912FC9">
            <w:pPr>
              <w:spacing w:after="0" w:line="240" w:lineRule="auto"/>
              <w:jc w:val="center"/>
              <w:rPr>
                <w:rFonts w:ascii="Times New Roman" w:hAnsi="Times New Roman"/>
                <w:sz w:val="24"/>
                <w:szCs w:val="24"/>
              </w:rPr>
            </w:pPr>
          </w:p>
        </w:tc>
        <w:tc>
          <w:tcPr>
            <w:tcW w:w="1418" w:type="dxa"/>
            <w:vMerge/>
            <w:tcBorders>
              <w:left w:val="single" w:sz="4" w:space="0" w:color="auto"/>
              <w:right w:val="single" w:sz="4" w:space="0" w:color="auto"/>
            </w:tcBorders>
          </w:tcPr>
          <w:p w14:paraId="1C534A4A"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4B53B298"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6DA5015D"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E324ABD" w14:textId="77777777" w:rsidR="00477F26" w:rsidRDefault="00477F26" w:rsidP="00912FC9">
            <w:pPr>
              <w:spacing w:after="0" w:line="240" w:lineRule="auto"/>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1A6A1B8A"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бега на короткие дистанции, низкий старт и стартовый разгон. Бег на 100м.</w:t>
            </w:r>
          </w:p>
        </w:tc>
        <w:tc>
          <w:tcPr>
            <w:tcW w:w="1985" w:type="dxa"/>
            <w:vMerge w:val="restart"/>
            <w:tcBorders>
              <w:top w:val="single" w:sz="4" w:space="0" w:color="auto"/>
              <w:left w:val="single" w:sz="4" w:space="0" w:color="auto"/>
              <w:right w:val="single" w:sz="4" w:space="0" w:color="auto"/>
            </w:tcBorders>
            <w:vAlign w:val="center"/>
          </w:tcPr>
          <w:p w14:paraId="73AF3FBE"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52D4839"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55387145" w14:textId="77777777" w:rsidR="00477F26" w:rsidRPr="00701C76" w:rsidRDefault="00477F26" w:rsidP="00912FC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15E579A"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1A0BCA51"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64F7509A"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EDC068C" w14:textId="77777777" w:rsidR="00477F26" w:rsidRDefault="00477F26" w:rsidP="00912FC9">
            <w:pPr>
              <w:spacing w:after="0" w:line="240" w:lineRule="auto"/>
              <w:jc w:val="both"/>
              <w:rPr>
                <w:rFonts w:ascii="Times New Roman" w:hAnsi="Times New Roman"/>
                <w:bCs/>
                <w:sz w:val="24"/>
                <w:szCs w:val="24"/>
              </w:rPr>
            </w:pPr>
            <w:r w:rsidRPr="00701C76">
              <w:rPr>
                <w:rFonts w:ascii="Times New Roman" w:hAnsi="Times New Roman"/>
                <w:bCs/>
                <w:sz w:val="24"/>
                <w:szCs w:val="24"/>
              </w:rPr>
              <w:t xml:space="preserve">Практическое занятие </w:t>
            </w:r>
          </w:p>
          <w:p w14:paraId="59F42A8F"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техники прыжка в длину</w:t>
            </w:r>
          </w:p>
        </w:tc>
        <w:tc>
          <w:tcPr>
            <w:tcW w:w="1985" w:type="dxa"/>
            <w:vMerge/>
            <w:tcBorders>
              <w:left w:val="single" w:sz="4" w:space="0" w:color="auto"/>
              <w:right w:val="single" w:sz="4" w:space="0" w:color="auto"/>
            </w:tcBorders>
            <w:vAlign w:val="center"/>
          </w:tcPr>
          <w:p w14:paraId="071199FA"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94CC01F"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207336DC" w14:textId="77777777" w:rsidR="00477F26" w:rsidRPr="00701C76" w:rsidRDefault="00477F26" w:rsidP="00912FC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F0C6857"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113D48D4"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515D50E1"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3F49E36"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A662241"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Развитие выносливости. Бег 3000м (2000м.- девушки). Футбол - двухсторонняя игра.</w:t>
            </w:r>
          </w:p>
        </w:tc>
        <w:tc>
          <w:tcPr>
            <w:tcW w:w="1985" w:type="dxa"/>
            <w:vMerge/>
            <w:tcBorders>
              <w:left w:val="single" w:sz="4" w:space="0" w:color="auto"/>
              <w:bottom w:val="single" w:sz="4" w:space="0" w:color="auto"/>
              <w:right w:val="single" w:sz="4" w:space="0" w:color="auto"/>
            </w:tcBorders>
            <w:vAlign w:val="center"/>
          </w:tcPr>
          <w:p w14:paraId="1B3D1100"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0C1EA5F"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7A48E8EB"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5A1C783B"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4AD693FA"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771F94E0"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19F477E"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68678D4" w14:textId="77777777" w:rsidR="00477F26" w:rsidRPr="00701C76" w:rsidRDefault="00477F26" w:rsidP="00912FC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0FD61E82"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245D0B43" w14:textId="77777777" w:rsidR="00477F26" w:rsidRPr="00701C76" w:rsidRDefault="00477F26" w:rsidP="00912FC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2085DF5C" w14:textId="77777777" w:rsidR="00477F26" w:rsidRPr="00701C76" w:rsidRDefault="00477F26" w:rsidP="00912FC9">
            <w:pPr>
              <w:spacing w:after="0" w:line="240" w:lineRule="auto"/>
              <w:rPr>
                <w:rFonts w:ascii="Times New Roman" w:hAnsi="Times New Roman"/>
                <w:i/>
                <w:sz w:val="24"/>
                <w:szCs w:val="24"/>
              </w:rPr>
            </w:pPr>
          </w:p>
        </w:tc>
      </w:tr>
      <w:tr w:rsidR="00477F26" w:rsidRPr="00701C76" w14:paraId="0C6F6C69" w14:textId="77777777" w:rsidTr="00912FC9">
        <w:trPr>
          <w:cantSplit/>
          <w:trHeight w:val="20"/>
          <w:jc w:val="center"/>
        </w:trPr>
        <w:tc>
          <w:tcPr>
            <w:tcW w:w="2263" w:type="dxa"/>
            <w:vMerge/>
            <w:tcBorders>
              <w:left w:val="single" w:sz="4" w:space="0" w:color="auto"/>
              <w:bottom w:val="single" w:sz="4" w:space="0" w:color="auto"/>
              <w:right w:val="single" w:sz="4" w:space="0" w:color="auto"/>
            </w:tcBorders>
            <w:vAlign w:val="center"/>
          </w:tcPr>
          <w:p w14:paraId="24F7C992"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0FCA128" w14:textId="77777777" w:rsidR="00477F26" w:rsidRPr="00701C76" w:rsidRDefault="00477F26" w:rsidP="00912FC9">
            <w:pPr>
              <w:spacing w:after="0" w:line="240" w:lineRule="auto"/>
              <w:rPr>
                <w:rFonts w:ascii="Times New Roman" w:hAnsi="Times New Roman"/>
                <w:b/>
                <w:sz w:val="24"/>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06BF6170" w14:textId="77777777" w:rsidR="00477F26" w:rsidRPr="00701C76" w:rsidRDefault="00477F26" w:rsidP="00912FC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7709BA5C"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4B3F4FDC" w14:textId="77777777" w:rsidR="00477F26" w:rsidRPr="00701C76" w:rsidRDefault="00477F26" w:rsidP="00912FC9">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56E78F40" w14:textId="77777777" w:rsidR="00477F26" w:rsidRPr="00701C76" w:rsidRDefault="00477F26" w:rsidP="00912FC9">
            <w:pPr>
              <w:spacing w:after="0" w:line="240" w:lineRule="auto"/>
              <w:rPr>
                <w:rFonts w:ascii="Times New Roman" w:hAnsi="Times New Roman"/>
                <w:i/>
                <w:sz w:val="24"/>
                <w:szCs w:val="24"/>
              </w:rPr>
            </w:pPr>
          </w:p>
        </w:tc>
      </w:tr>
      <w:tr w:rsidR="00477F26" w:rsidRPr="00701C76" w14:paraId="1040C4F5" w14:textId="77777777" w:rsidTr="00912FC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299EA9AD" w14:textId="77777777" w:rsidR="00477F26" w:rsidRPr="00DB6431"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DB6431">
              <w:rPr>
                <w:rFonts w:ascii="Times New Roman" w:hAnsi="Times New Roman"/>
                <w:b/>
                <w:sz w:val="24"/>
                <w:szCs w:val="24"/>
              </w:rPr>
              <w:t xml:space="preserve">Тема 1.2. </w:t>
            </w:r>
          </w:p>
          <w:p w14:paraId="46E007CC" w14:textId="77777777" w:rsidR="00477F26" w:rsidRPr="00DB6431" w:rsidRDefault="00477F26" w:rsidP="00912FC9">
            <w:pPr>
              <w:autoSpaceDE w:val="0"/>
              <w:autoSpaceDN w:val="0"/>
              <w:adjustRightInd w:val="0"/>
              <w:spacing w:after="0" w:line="240" w:lineRule="auto"/>
              <w:rPr>
                <w:rFonts w:ascii="Times New Roman" w:hAnsi="Times New Roman"/>
                <w:b/>
                <w:sz w:val="24"/>
                <w:szCs w:val="24"/>
              </w:rPr>
            </w:pPr>
            <w:r w:rsidRPr="00DB6431">
              <w:rPr>
                <w:rFonts w:ascii="Times New Roman" w:hAnsi="Times New Roman"/>
                <w:b/>
                <w:sz w:val="24"/>
                <w:szCs w:val="24"/>
              </w:rPr>
              <w:t xml:space="preserve">Лыжная </w:t>
            </w:r>
          </w:p>
          <w:p w14:paraId="1B97EE8F" w14:textId="77777777" w:rsidR="00477F26" w:rsidRPr="00DB6431" w:rsidRDefault="00477F26" w:rsidP="00912FC9">
            <w:pPr>
              <w:spacing w:after="0" w:line="240" w:lineRule="auto"/>
              <w:rPr>
                <w:rFonts w:ascii="Times New Roman" w:hAnsi="Times New Roman"/>
                <w:b/>
                <w:i/>
                <w:sz w:val="24"/>
                <w:szCs w:val="24"/>
              </w:rPr>
            </w:pPr>
            <w:r w:rsidRPr="00DB6431">
              <w:rPr>
                <w:rFonts w:ascii="Times New Roman" w:hAnsi="Times New Roman"/>
                <w:b/>
                <w:sz w:val="24"/>
                <w:szCs w:val="24"/>
              </w:rPr>
              <w:t>подготовка</w:t>
            </w:r>
            <w:r w:rsidRPr="00DB6431">
              <w:rPr>
                <w:rFonts w:ascii="Times New Roman" w:hAnsi="Times New Roman"/>
                <w:b/>
                <w:i/>
                <w:sz w:val="24"/>
                <w:szCs w:val="24"/>
              </w:rPr>
              <w:t xml:space="preserve">  </w:t>
            </w:r>
          </w:p>
          <w:p w14:paraId="2EA7A86F"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i/>
                <w:sz w:val="24"/>
                <w:szCs w:val="24"/>
              </w:rPr>
              <w:t xml:space="preserve">Лыжная подготовка в случае отсутствия снега может быть заменена кроссовой подготовкой  </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0F584E9"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15F8CFA4"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54276C3" w14:textId="77777777" w:rsidR="00477F26" w:rsidRPr="00701C76" w:rsidRDefault="00477F26" w:rsidP="00912FC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1D2C272" w14:textId="77777777" w:rsidR="00477F26" w:rsidRPr="00701C76" w:rsidRDefault="00477F26" w:rsidP="00912FC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D7A84AD" w14:textId="77777777" w:rsidR="00477F26" w:rsidRPr="00701C76" w:rsidRDefault="00477F26" w:rsidP="00912FC9">
            <w:pPr>
              <w:spacing w:after="0" w:line="240" w:lineRule="auto"/>
              <w:rPr>
                <w:rFonts w:ascii="Times New Roman" w:hAnsi="Times New Roman"/>
                <w:i/>
                <w:sz w:val="24"/>
                <w:szCs w:val="24"/>
              </w:rPr>
            </w:pPr>
          </w:p>
        </w:tc>
      </w:tr>
      <w:tr w:rsidR="00477F26" w:rsidRPr="00701C76" w14:paraId="5C3F584F"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FD091E5" w14:textId="77777777" w:rsidR="00477F26" w:rsidRPr="00701C76" w:rsidRDefault="00477F26" w:rsidP="00912FC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F79BC16"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1C314CD2" w14:textId="77777777" w:rsidR="00477F26" w:rsidRPr="00701C76" w:rsidRDefault="00477F26" w:rsidP="00912FC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A5CC9F0" w14:textId="77777777" w:rsidR="00477F26" w:rsidRPr="00C720A0" w:rsidRDefault="00477F26" w:rsidP="00912FC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4BBD820" w14:textId="77777777" w:rsidR="00477F26" w:rsidRPr="00701C76" w:rsidRDefault="00477F26" w:rsidP="00912FC9">
            <w:pPr>
              <w:spacing w:after="0" w:line="240" w:lineRule="auto"/>
              <w:rPr>
                <w:rFonts w:ascii="Times New Roman" w:hAnsi="Times New Roman"/>
                <w:i/>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55F1897" w14:textId="77777777" w:rsidR="00477F26" w:rsidRPr="00701C76" w:rsidRDefault="00477F26" w:rsidP="00912FC9">
            <w:pPr>
              <w:spacing w:after="0" w:line="240" w:lineRule="auto"/>
              <w:rPr>
                <w:rFonts w:ascii="Times New Roman" w:hAnsi="Times New Roman"/>
                <w:i/>
                <w:sz w:val="24"/>
                <w:szCs w:val="24"/>
              </w:rPr>
            </w:pPr>
          </w:p>
        </w:tc>
      </w:tr>
      <w:tr w:rsidR="00477F26" w:rsidRPr="00701C76" w14:paraId="38FDA22B"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052BA77E" w14:textId="77777777" w:rsidR="00477F26" w:rsidRPr="00701C76" w:rsidRDefault="00477F26" w:rsidP="00912FC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6C5499D"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9A5F8C2"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sz w:val="24"/>
                <w:szCs w:val="24"/>
              </w:rPr>
              <w:t>Основные элементы тактики в лыжных гонках. ТБ при занятиях лыжным спортом.</w:t>
            </w:r>
          </w:p>
        </w:tc>
        <w:tc>
          <w:tcPr>
            <w:tcW w:w="1985" w:type="dxa"/>
            <w:vMerge w:val="restart"/>
            <w:tcBorders>
              <w:top w:val="single" w:sz="4" w:space="0" w:color="auto"/>
              <w:left w:val="single" w:sz="4" w:space="0" w:color="auto"/>
              <w:right w:val="single" w:sz="4" w:space="0" w:color="auto"/>
            </w:tcBorders>
            <w:vAlign w:val="center"/>
          </w:tcPr>
          <w:p w14:paraId="3F44F388"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33F8611" w14:textId="77777777" w:rsidR="00477F26" w:rsidRPr="00701C76" w:rsidRDefault="00477F26" w:rsidP="00912FC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470715F6"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01</w:t>
            </w:r>
          </w:p>
          <w:p w14:paraId="75E26BC2"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03</w:t>
            </w:r>
          </w:p>
          <w:p w14:paraId="0A4CF92D"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08</w:t>
            </w:r>
          </w:p>
          <w:p w14:paraId="45FFE506" w14:textId="77777777" w:rsidR="00477F26" w:rsidRPr="00701C76" w:rsidRDefault="00477F26" w:rsidP="00912FC9">
            <w:pPr>
              <w:spacing w:after="0" w:line="240" w:lineRule="auto"/>
              <w:rPr>
                <w:rFonts w:ascii="Times New Roman" w:hAnsi="Times New Roman"/>
                <w:i/>
                <w:sz w:val="24"/>
                <w:szCs w:val="24"/>
              </w:rPr>
            </w:pPr>
          </w:p>
        </w:tc>
        <w:tc>
          <w:tcPr>
            <w:tcW w:w="1418" w:type="dxa"/>
            <w:vMerge w:val="restart"/>
            <w:tcBorders>
              <w:top w:val="single" w:sz="4" w:space="0" w:color="auto"/>
              <w:left w:val="single" w:sz="4" w:space="0" w:color="auto"/>
              <w:right w:val="single" w:sz="4" w:space="0" w:color="auto"/>
            </w:tcBorders>
          </w:tcPr>
          <w:p w14:paraId="0502016F" w14:textId="77777777" w:rsidR="00477F26" w:rsidRPr="00701C76" w:rsidRDefault="00477F26" w:rsidP="00912FC9">
            <w:pPr>
              <w:spacing w:after="0" w:line="240" w:lineRule="auto"/>
              <w:rPr>
                <w:rFonts w:ascii="Times New Roman" w:hAnsi="Times New Roman"/>
                <w:sz w:val="24"/>
                <w:szCs w:val="24"/>
              </w:rPr>
            </w:pPr>
          </w:p>
        </w:tc>
      </w:tr>
      <w:tr w:rsidR="00477F26" w:rsidRPr="00701C76" w14:paraId="66D79507"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54310DA" w14:textId="77777777" w:rsidR="00477F26" w:rsidRPr="00701C76" w:rsidRDefault="00477F26" w:rsidP="00912FC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8EA751B"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59B54AA"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Первая помощь при травмах и обморожениях. Элементы тактики лыжных гонок.</w:t>
            </w:r>
          </w:p>
        </w:tc>
        <w:tc>
          <w:tcPr>
            <w:tcW w:w="1985" w:type="dxa"/>
            <w:vMerge/>
            <w:tcBorders>
              <w:left w:val="single" w:sz="4" w:space="0" w:color="auto"/>
              <w:right w:val="single" w:sz="4" w:space="0" w:color="auto"/>
            </w:tcBorders>
            <w:vAlign w:val="center"/>
          </w:tcPr>
          <w:p w14:paraId="730BDF03"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9776D74"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65AEBC40" w14:textId="77777777" w:rsidR="00477F26" w:rsidRPr="00701C76" w:rsidRDefault="00477F26" w:rsidP="00912FC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7B78DD88" w14:textId="77777777" w:rsidR="00477F26" w:rsidRPr="00701C76" w:rsidRDefault="00477F26" w:rsidP="00912FC9">
            <w:pPr>
              <w:spacing w:after="0" w:line="240" w:lineRule="auto"/>
              <w:rPr>
                <w:rFonts w:ascii="Times New Roman" w:hAnsi="Times New Roman"/>
                <w:sz w:val="24"/>
                <w:szCs w:val="24"/>
              </w:rPr>
            </w:pPr>
          </w:p>
        </w:tc>
      </w:tr>
      <w:tr w:rsidR="00477F26" w:rsidRPr="00701C76" w14:paraId="41D4BDA4"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77D19A9" w14:textId="77777777" w:rsidR="00477F26" w:rsidRPr="00701C76" w:rsidRDefault="00477F26" w:rsidP="00912FC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54E6CB9"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CADA04A"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переходов лыжных ходов: с одновременных на попеременные.</w:t>
            </w:r>
          </w:p>
        </w:tc>
        <w:tc>
          <w:tcPr>
            <w:tcW w:w="1985" w:type="dxa"/>
            <w:vMerge/>
            <w:tcBorders>
              <w:left w:val="single" w:sz="4" w:space="0" w:color="auto"/>
              <w:bottom w:val="single" w:sz="4" w:space="0" w:color="auto"/>
              <w:right w:val="single" w:sz="4" w:space="0" w:color="auto"/>
            </w:tcBorders>
            <w:vAlign w:val="center"/>
          </w:tcPr>
          <w:p w14:paraId="2BEB21BB"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679DDAB"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3C39E80D" w14:textId="77777777" w:rsidR="00477F26" w:rsidRPr="00701C76" w:rsidRDefault="00477F26" w:rsidP="00912FC9">
            <w:pPr>
              <w:spacing w:after="0" w:line="240" w:lineRule="auto"/>
              <w:rPr>
                <w:rFonts w:ascii="Times New Roman" w:hAnsi="Times New Roman"/>
                <w:i/>
                <w:sz w:val="24"/>
                <w:szCs w:val="24"/>
              </w:rPr>
            </w:pPr>
          </w:p>
        </w:tc>
        <w:tc>
          <w:tcPr>
            <w:tcW w:w="1418" w:type="dxa"/>
            <w:vMerge/>
            <w:tcBorders>
              <w:left w:val="single" w:sz="4" w:space="0" w:color="auto"/>
              <w:bottom w:val="single" w:sz="4" w:space="0" w:color="auto"/>
              <w:right w:val="single" w:sz="4" w:space="0" w:color="auto"/>
            </w:tcBorders>
          </w:tcPr>
          <w:p w14:paraId="1488092D" w14:textId="77777777" w:rsidR="00477F26" w:rsidRPr="00701C76" w:rsidRDefault="00477F26" w:rsidP="00912FC9">
            <w:pPr>
              <w:spacing w:after="0" w:line="240" w:lineRule="auto"/>
              <w:rPr>
                <w:rFonts w:ascii="Times New Roman" w:hAnsi="Times New Roman"/>
                <w:sz w:val="24"/>
                <w:szCs w:val="24"/>
              </w:rPr>
            </w:pPr>
          </w:p>
        </w:tc>
      </w:tr>
      <w:tr w:rsidR="00477F26" w:rsidRPr="00701C76" w14:paraId="47E0C1B7"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97C228F" w14:textId="77777777" w:rsidR="00477F26" w:rsidRPr="00701C76" w:rsidRDefault="00477F26" w:rsidP="00912FC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4A468398"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E33282D" w14:textId="77777777" w:rsidR="00477F26" w:rsidRPr="00701C76" w:rsidRDefault="00477F26" w:rsidP="00912FC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5B990489" w14:textId="77777777" w:rsidR="00477F26" w:rsidRPr="00701C76" w:rsidRDefault="00477F26" w:rsidP="00912FC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184FF2D5"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E23A0E8"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2DFE9438" w14:textId="77777777" w:rsidTr="00912FC9">
        <w:trPr>
          <w:cantSplit/>
          <w:trHeight w:val="20"/>
          <w:jc w:val="center"/>
        </w:trPr>
        <w:tc>
          <w:tcPr>
            <w:tcW w:w="2263" w:type="dxa"/>
            <w:vMerge w:val="restart"/>
            <w:tcBorders>
              <w:top w:val="single" w:sz="4" w:space="0" w:color="auto"/>
              <w:left w:val="single" w:sz="4" w:space="0" w:color="auto"/>
              <w:right w:val="single" w:sz="4" w:space="0" w:color="auto"/>
            </w:tcBorders>
            <w:hideMark/>
          </w:tcPr>
          <w:p w14:paraId="147476BB" w14:textId="77777777" w:rsidR="00477F26" w:rsidRPr="00DB6431" w:rsidRDefault="00477F26" w:rsidP="00912FC9">
            <w:pPr>
              <w:spacing w:after="0" w:line="240" w:lineRule="auto"/>
              <w:rPr>
                <w:rFonts w:ascii="Times New Roman" w:hAnsi="Times New Roman"/>
                <w:b/>
                <w:bCs/>
                <w:sz w:val="24"/>
                <w:szCs w:val="24"/>
              </w:rPr>
            </w:pPr>
            <w:r w:rsidRPr="00DB6431">
              <w:rPr>
                <w:rFonts w:ascii="Times New Roman" w:hAnsi="Times New Roman"/>
                <w:b/>
                <w:bCs/>
                <w:sz w:val="24"/>
                <w:szCs w:val="24"/>
              </w:rPr>
              <w:t>Тема 1.3.</w:t>
            </w:r>
          </w:p>
          <w:p w14:paraId="52FB90F7" w14:textId="77777777" w:rsidR="00477F26" w:rsidRPr="00701C76" w:rsidRDefault="00477F26" w:rsidP="00912FC9">
            <w:pPr>
              <w:spacing w:after="0" w:line="240" w:lineRule="auto"/>
              <w:rPr>
                <w:rFonts w:ascii="Times New Roman" w:hAnsi="Times New Roman"/>
                <w:sz w:val="24"/>
                <w:szCs w:val="24"/>
              </w:rPr>
            </w:pPr>
            <w:r w:rsidRPr="00DB6431">
              <w:rPr>
                <w:rFonts w:ascii="Times New Roman" w:hAnsi="Times New Roman"/>
                <w:b/>
                <w:bCs/>
                <w:sz w:val="24"/>
                <w:szCs w:val="24"/>
              </w:rPr>
              <w:t>Атлетическая гимнастика</w:t>
            </w:r>
          </w:p>
        </w:tc>
        <w:tc>
          <w:tcPr>
            <w:tcW w:w="5245" w:type="dxa"/>
            <w:tcBorders>
              <w:top w:val="single" w:sz="4" w:space="0" w:color="auto"/>
              <w:left w:val="single" w:sz="4" w:space="0" w:color="auto"/>
              <w:bottom w:val="single" w:sz="4" w:space="0" w:color="auto"/>
              <w:right w:val="single" w:sz="4" w:space="0" w:color="auto"/>
            </w:tcBorders>
            <w:hideMark/>
          </w:tcPr>
          <w:p w14:paraId="17F533F1"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34D660B8"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F494737" w14:textId="77777777" w:rsidR="00477F26" w:rsidRPr="00701C76" w:rsidRDefault="00477F26" w:rsidP="00912FC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93DD0B0"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37BC342"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2BD02171"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1A88E8A3"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15162D9"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7A49EA0F" w14:textId="77777777" w:rsidR="00477F26" w:rsidRPr="00701C76" w:rsidRDefault="00477F26" w:rsidP="00912FC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00A52961" w14:textId="77777777" w:rsidR="00477F26" w:rsidRPr="00C720A0" w:rsidRDefault="00477F26" w:rsidP="00912FC9">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tcPr>
          <w:p w14:paraId="5B311F51"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01</w:t>
            </w:r>
          </w:p>
          <w:p w14:paraId="068B3F4C"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03</w:t>
            </w:r>
          </w:p>
          <w:p w14:paraId="2707EF86"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08</w:t>
            </w:r>
          </w:p>
          <w:p w14:paraId="767CA1E5"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265BD391"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3CD330CC"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6A9FB5A1"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0C07C991"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1CC7E9E"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D223D0E"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hideMark/>
          </w:tcPr>
          <w:p w14:paraId="658D0AC4"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hideMark/>
          </w:tcPr>
          <w:p w14:paraId="6EE2E262" w14:textId="77777777" w:rsidR="00477F26" w:rsidRPr="00701C76" w:rsidRDefault="00477F26" w:rsidP="00912FC9">
            <w:pPr>
              <w:spacing w:after="0" w:line="240" w:lineRule="auto"/>
              <w:rPr>
                <w:rFonts w:ascii="Times New Roman" w:hAnsi="Times New Roman"/>
                <w:i/>
                <w:sz w:val="24"/>
                <w:szCs w:val="24"/>
              </w:rPr>
            </w:pPr>
          </w:p>
        </w:tc>
        <w:tc>
          <w:tcPr>
            <w:tcW w:w="1418" w:type="dxa"/>
            <w:vMerge/>
            <w:tcBorders>
              <w:left w:val="single" w:sz="4" w:space="0" w:color="auto"/>
              <w:right w:val="single" w:sz="4" w:space="0" w:color="auto"/>
            </w:tcBorders>
          </w:tcPr>
          <w:p w14:paraId="1113B9FF" w14:textId="77777777" w:rsidR="00477F26" w:rsidRPr="00701C76" w:rsidRDefault="00477F26" w:rsidP="00912FC9">
            <w:pPr>
              <w:spacing w:after="0" w:line="240" w:lineRule="auto"/>
              <w:rPr>
                <w:rFonts w:ascii="Times New Roman" w:hAnsi="Times New Roman"/>
                <w:sz w:val="24"/>
                <w:szCs w:val="24"/>
              </w:rPr>
            </w:pPr>
          </w:p>
        </w:tc>
      </w:tr>
      <w:tr w:rsidR="00477F26" w:rsidRPr="00701C76" w14:paraId="67415689"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0D03CEB1"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61D01D6"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1DC6F06" w14:textId="77777777" w:rsidR="00477F26" w:rsidRPr="00701C76" w:rsidRDefault="00477F26" w:rsidP="00912FC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009BEB76"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tcPr>
          <w:p w14:paraId="78A4BCC6"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62EADD86"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1DF5442E" w14:textId="77777777" w:rsidTr="00912FC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0A1C572"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
                <w:sz w:val="24"/>
                <w:szCs w:val="24"/>
              </w:rPr>
              <w:t xml:space="preserve">Раздел 2. </w:t>
            </w:r>
            <w:r w:rsidRPr="00701C76">
              <w:rPr>
                <w:rFonts w:ascii="Times New Roman" w:hAnsi="Times New Roman"/>
                <w:b/>
                <w:bCs/>
                <w:sz w:val="24"/>
                <w:szCs w:val="24"/>
              </w:rPr>
              <w:t>Спортивные игры</w:t>
            </w:r>
          </w:p>
        </w:tc>
        <w:tc>
          <w:tcPr>
            <w:tcW w:w="1985" w:type="dxa"/>
            <w:tcBorders>
              <w:top w:val="single" w:sz="4" w:space="0" w:color="auto"/>
              <w:left w:val="single" w:sz="4" w:space="0" w:color="auto"/>
              <w:bottom w:val="single" w:sz="4" w:space="0" w:color="auto"/>
              <w:right w:val="single" w:sz="4" w:space="0" w:color="auto"/>
            </w:tcBorders>
            <w:vAlign w:val="center"/>
          </w:tcPr>
          <w:p w14:paraId="69209408" w14:textId="77777777" w:rsidR="00477F26" w:rsidRPr="00701C76" w:rsidRDefault="00477F26" w:rsidP="00912FC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1DBED25" w14:textId="77777777" w:rsidR="00477F26" w:rsidRPr="00701C76" w:rsidRDefault="00477F26" w:rsidP="00912FC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D25700C"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0483A66"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11334068" w14:textId="77777777" w:rsidTr="00912FC9">
        <w:trPr>
          <w:cantSplit/>
          <w:trHeight w:val="561"/>
          <w:jc w:val="center"/>
        </w:trPr>
        <w:tc>
          <w:tcPr>
            <w:tcW w:w="2263" w:type="dxa"/>
            <w:vMerge w:val="restart"/>
            <w:tcBorders>
              <w:top w:val="single" w:sz="4" w:space="0" w:color="auto"/>
              <w:left w:val="single" w:sz="4" w:space="0" w:color="auto"/>
              <w:right w:val="single" w:sz="4" w:space="0" w:color="auto"/>
            </w:tcBorders>
          </w:tcPr>
          <w:p w14:paraId="65456C8E" w14:textId="77777777" w:rsidR="00477F26" w:rsidRPr="00DB6431" w:rsidRDefault="00477F26" w:rsidP="00912FC9">
            <w:pPr>
              <w:spacing w:after="0" w:line="240" w:lineRule="auto"/>
              <w:rPr>
                <w:rFonts w:ascii="Times New Roman" w:hAnsi="Times New Roman"/>
                <w:b/>
                <w:bCs/>
                <w:sz w:val="24"/>
                <w:szCs w:val="24"/>
              </w:rPr>
            </w:pPr>
            <w:r w:rsidRPr="00DB6431">
              <w:rPr>
                <w:rFonts w:ascii="Times New Roman" w:hAnsi="Times New Roman"/>
                <w:b/>
                <w:bCs/>
                <w:sz w:val="24"/>
                <w:szCs w:val="24"/>
              </w:rPr>
              <w:t>Тема 2.1.</w:t>
            </w:r>
          </w:p>
          <w:p w14:paraId="3362673E" w14:textId="77777777" w:rsidR="00477F26" w:rsidRPr="00DB6431" w:rsidRDefault="00477F26" w:rsidP="00912FC9">
            <w:pPr>
              <w:spacing w:after="0" w:line="240" w:lineRule="auto"/>
              <w:rPr>
                <w:rFonts w:ascii="Times New Roman" w:hAnsi="Times New Roman"/>
                <w:b/>
                <w:bCs/>
                <w:sz w:val="24"/>
                <w:szCs w:val="24"/>
              </w:rPr>
            </w:pPr>
            <w:r w:rsidRPr="00DB6431">
              <w:rPr>
                <w:rFonts w:ascii="Times New Roman" w:hAnsi="Times New Roman"/>
                <w:b/>
                <w:bCs/>
                <w:sz w:val="24"/>
                <w:szCs w:val="24"/>
              </w:rPr>
              <w:t>Волейбол</w:t>
            </w:r>
          </w:p>
          <w:p w14:paraId="611F7F53" w14:textId="77777777" w:rsidR="00477F26" w:rsidRPr="00DB6431" w:rsidRDefault="00477F26" w:rsidP="00912FC9">
            <w:pPr>
              <w:spacing w:after="0" w:line="240" w:lineRule="auto"/>
              <w:rPr>
                <w:rFonts w:ascii="Times New Roman" w:hAnsi="Times New Roman"/>
                <w:b/>
                <w:bCs/>
                <w:sz w:val="24"/>
                <w:szCs w:val="24"/>
              </w:rPr>
            </w:pPr>
          </w:p>
          <w:p w14:paraId="10649023" w14:textId="77777777" w:rsidR="00477F26" w:rsidRPr="00701C76" w:rsidRDefault="00477F26" w:rsidP="00912FC9">
            <w:pPr>
              <w:spacing w:after="0" w:line="240" w:lineRule="auto"/>
              <w:rPr>
                <w:rFonts w:ascii="Times New Roman" w:hAnsi="Times New Roman"/>
                <w:bCs/>
                <w:sz w:val="24"/>
                <w:szCs w:val="24"/>
              </w:rPr>
            </w:pPr>
          </w:p>
          <w:p w14:paraId="7CFA414A" w14:textId="77777777" w:rsidR="00477F26" w:rsidRPr="00701C76" w:rsidRDefault="00477F26" w:rsidP="00912FC9">
            <w:pPr>
              <w:spacing w:after="0" w:line="240" w:lineRule="auto"/>
              <w:rPr>
                <w:rFonts w:ascii="Times New Roman" w:hAnsi="Times New Roman"/>
                <w:bCs/>
                <w:sz w:val="24"/>
                <w:szCs w:val="24"/>
              </w:rPr>
            </w:pPr>
          </w:p>
          <w:p w14:paraId="27A7A507" w14:textId="77777777" w:rsidR="00477F26" w:rsidRPr="00701C76" w:rsidRDefault="00477F26" w:rsidP="00912FC9">
            <w:pPr>
              <w:spacing w:after="0" w:line="240" w:lineRule="auto"/>
              <w:rPr>
                <w:rFonts w:ascii="Times New Roman" w:hAnsi="Times New Roman"/>
                <w:bCs/>
                <w:sz w:val="24"/>
                <w:szCs w:val="24"/>
              </w:rPr>
            </w:pPr>
          </w:p>
          <w:p w14:paraId="6572BBCE" w14:textId="77777777" w:rsidR="00477F26" w:rsidRPr="00701C76" w:rsidRDefault="00477F26" w:rsidP="00912FC9">
            <w:pPr>
              <w:spacing w:after="0" w:line="240" w:lineRule="auto"/>
              <w:rPr>
                <w:rFonts w:ascii="Times New Roman" w:hAnsi="Times New Roman"/>
                <w:bCs/>
                <w:sz w:val="24"/>
                <w:szCs w:val="24"/>
              </w:rPr>
            </w:pPr>
          </w:p>
          <w:p w14:paraId="7D9BCBDD" w14:textId="77777777" w:rsidR="00477F26" w:rsidRPr="00701C76" w:rsidRDefault="00477F26" w:rsidP="00912FC9">
            <w:pPr>
              <w:spacing w:after="0" w:line="240" w:lineRule="auto"/>
              <w:rPr>
                <w:rFonts w:ascii="Times New Roman" w:hAnsi="Times New Roman"/>
                <w:bCs/>
                <w:sz w:val="24"/>
                <w:szCs w:val="24"/>
              </w:rPr>
            </w:pPr>
          </w:p>
          <w:p w14:paraId="5CE8CB0E"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9C2B5F8"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lastRenderedPageBreak/>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6DCBDBC9"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0BB8F0D" w14:textId="77777777" w:rsidR="00477F26" w:rsidRPr="00701C76" w:rsidRDefault="00477F26" w:rsidP="00912FC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766BC840"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FEE39FC"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1F8EF01E"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763A90AC"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FCD0DD8"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898FEF2" w14:textId="77777777" w:rsidR="00477F26" w:rsidRPr="00DB6431"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60795DD5" w14:textId="77777777" w:rsidR="00477F26" w:rsidRPr="00DB6431" w:rsidRDefault="00477F26" w:rsidP="00912FC9">
            <w:pPr>
              <w:spacing w:after="0" w:line="240" w:lineRule="auto"/>
              <w:jc w:val="center"/>
              <w:rPr>
                <w:rFonts w:ascii="Times New Roman" w:hAnsi="Times New Roman"/>
                <w:b/>
                <w:sz w:val="24"/>
                <w:szCs w:val="24"/>
              </w:rPr>
            </w:pPr>
          </w:p>
        </w:tc>
        <w:tc>
          <w:tcPr>
            <w:tcW w:w="1849" w:type="dxa"/>
            <w:vMerge w:val="restart"/>
            <w:tcBorders>
              <w:top w:val="single" w:sz="4" w:space="0" w:color="auto"/>
              <w:left w:val="single" w:sz="4" w:space="0" w:color="auto"/>
              <w:right w:val="single" w:sz="4" w:space="0" w:color="auto"/>
            </w:tcBorders>
          </w:tcPr>
          <w:p w14:paraId="2B119F01"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08</w:t>
            </w:r>
          </w:p>
          <w:p w14:paraId="5E0DAF0C" w14:textId="77777777" w:rsidR="00477F26" w:rsidRPr="00701C76" w:rsidRDefault="00477F26" w:rsidP="00912FC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4E01365A" w14:textId="77777777" w:rsidR="00477F26" w:rsidRPr="00701C76" w:rsidRDefault="00477F26" w:rsidP="00912FC9">
            <w:pPr>
              <w:spacing w:after="0" w:line="240" w:lineRule="auto"/>
              <w:rPr>
                <w:rFonts w:ascii="Times New Roman" w:hAnsi="Times New Roman"/>
                <w:sz w:val="24"/>
                <w:szCs w:val="24"/>
              </w:rPr>
            </w:pPr>
          </w:p>
        </w:tc>
      </w:tr>
      <w:tr w:rsidR="00477F26" w:rsidRPr="00701C76" w14:paraId="627E3083"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499E6512"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C9849E4"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59578E50"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техники приема и передач мяча в волейболе: сверху (снизу) двумя руками.</w:t>
            </w:r>
          </w:p>
        </w:tc>
        <w:tc>
          <w:tcPr>
            <w:tcW w:w="1985" w:type="dxa"/>
            <w:tcBorders>
              <w:top w:val="single" w:sz="4" w:space="0" w:color="auto"/>
              <w:left w:val="single" w:sz="4" w:space="0" w:color="auto"/>
              <w:bottom w:val="single" w:sz="4" w:space="0" w:color="auto"/>
              <w:right w:val="single" w:sz="4" w:space="0" w:color="auto"/>
            </w:tcBorders>
            <w:vAlign w:val="center"/>
          </w:tcPr>
          <w:p w14:paraId="0EFB6EC7"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D5885B"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hideMark/>
          </w:tcPr>
          <w:p w14:paraId="40DCF083"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7703A92E"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705976AB"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1E17F386"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7E61EAB"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7233486E" w14:textId="77777777" w:rsidR="00477F26" w:rsidRPr="00701C76" w:rsidRDefault="00477F26" w:rsidP="00912FC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346E9AA6" w14:textId="77777777" w:rsidR="00477F26" w:rsidRPr="00701C76" w:rsidRDefault="00477F26" w:rsidP="00912FC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122FA15B"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484DEBBC"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3BEFA2DE" w14:textId="77777777" w:rsidTr="00912FC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hideMark/>
          </w:tcPr>
          <w:p w14:paraId="332A6320" w14:textId="77777777" w:rsidR="00477F26" w:rsidRPr="00DB6431" w:rsidRDefault="00477F26" w:rsidP="00912FC9">
            <w:pPr>
              <w:spacing w:after="0" w:line="240" w:lineRule="auto"/>
              <w:rPr>
                <w:rFonts w:ascii="Times New Roman" w:hAnsi="Times New Roman"/>
                <w:b/>
                <w:sz w:val="24"/>
                <w:szCs w:val="24"/>
              </w:rPr>
            </w:pPr>
            <w:r w:rsidRPr="00DB6431">
              <w:rPr>
                <w:rFonts w:ascii="Times New Roman" w:hAnsi="Times New Roman"/>
                <w:b/>
                <w:sz w:val="24"/>
                <w:szCs w:val="24"/>
              </w:rPr>
              <w:t>Тема 2.2.</w:t>
            </w:r>
          </w:p>
          <w:p w14:paraId="7C2996C4" w14:textId="77777777" w:rsidR="00477F26" w:rsidRPr="00701C76" w:rsidRDefault="00477F26" w:rsidP="00912FC9">
            <w:pPr>
              <w:spacing w:after="0" w:line="240" w:lineRule="auto"/>
              <w:rPr>
                <w:rFonts w:ascii="Times New Roman" w:hAnsi="Times New Roman"/>
                <w:sz w:val="24"/>
                <w:szCs w:val="24"/>
              </w:rPr>
            </w:pPr>
            <w:r w:rsidRPr="00DB6431">
              <w:rPr>
                <w:rFonts w:ascii="Times New Roman" w:hAnsi="Times New Roman"/>
                <w:b/>
                <w:sz w:val="24"/>
                <w:szCs w:val="24"/>
              </w:rPr>
              <w:t>Футбол</w:t>
            </w:r>
          </w:p>
        </w:tc>
        <w:tc>
          <w:tcPr>
            <w:tcW w:w="5245" w:type="dxa"/>
            <w:tcBorders>
              <w:top w:val="single" w:sz="4" w:space="0" w:color="auto"/>
              <w:left w:val="single" w:sz="4" w:space="0" w:color="auto"/>
              <w:bottom w:val="single" w:sz="4" w:space="0" w:color="auto"/>
              <w:right w:val="single" w:sz="4" w:space="0" w:color="auto"/>
            </w:tcBorders>
            <w:hideMark/>
          </w:tcPr>
          <w:p w14:paraId="6289DCBB"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 xml:space="preserve">Содержание </w:t>
            </w:r>
          </w:p>
        </w:tc>
        <w:tc>
          <w:tcPr>
            <w:tcW w:w="1985" w:type="dxa"/>
            <w:tcBorders>
              <w:top w:val="single" w:sz="4" w:space="0" w:color="auto"/>
              <w:left w:val="single" w:sz="4" w:space="0" w:color="auto"/>
              <w:bottom w:val="single" w:sz="4" w:space="0" w:color="auto"/>
              <w:right w:val="single" w:sz="4" w:space="0" w:color="auto"/>
            </w:tcBorders>
            <w:vAlign w:val="center"/>
          </w:tcPr>
          <w:p w14:paraId="5DE5D1C4"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4AD3241" w14:textId="77777777" w:rsidR="00477F26" w:rsidRPr="00701C76" w:rsidRDefault="00477F26" w:rsidP="00912FC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136DD097"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6E7F6B0"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40E14506"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347EBE6"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931BACF"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73D87289"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1AEDBB8" w14:textId="77777777" w:rsidR="00477F26" w:rsidRPr="00701C76" w:rsidRDefault="00477F26" w:rsidP="00912FC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3C2FF5B0"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F14498"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7A404F8E"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D21CDCD"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4E0E40D"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32999181"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Совершенствование технических приемов игры в нападении</w:t>
            </w:r>
          </w:p>
        </w:tc>
        <w:tc>
          <w:tcPr>
            <w:tcW w:w="1985" w:type="dxa"/>
            <w:vMerge w:val="restart"/>
            <w:tcBorders>
              <w:top w:val="single" w:sz="4" w:space="0" w:color="auto"/>
              <w:left w:val="single" w:sz="4" w:space="0" w:color="auto"/>
              <w:right w:val="single" w:sz="4" w:space="0" w:color="auto"/>
            </w:tcBorders>
            <w:vAlign w:val="center"/>
          </w:tcPr>
          <w:p w14:paraId="486FBFFB" w14:textId="77777777" w:rsidR="00477F26" w:rsidRPr="00701C76" w:rsidRDefault="00477F26" w:rsidP="00912FC9">
            <w:pPr>
              <w:spacing w:after="0" w:line="240" w:lineRule="auto"/>
              <w:rPr>
                <w:rFonts w:ascii="Times New Roman" w:hAnsi="Times New Roman"/>
                <w:sz w:val="24"/>
                <w:szCs w:val="24"/>
              </w:rPr>
            </w:pPr>
          </w:p>
        </w:tc>
        <w:tc>
          <w:tcPr>
            <w:tcW w:w="1275" w:type="dxa"/>
            <w:vMerge w:val="restart"/>
            <w:tcBorders>
              <w:top w:val="single" w:sz="4" w:space="0" w:color="auto"/>
              <w:left w:val="single" w:sz="4" w:space="0" w:color="auto"/>
              <w:right w:val="single" w:sz="4" w:space="0" w:color="auto"/>
            </w:tcBorders>
            <w:hideMark/>
          </w:tcPr>
          <w:p w14:paraId="0224C9EB" w14:textId="77777777" w:rsidR="00477F26" w:rsidRPr="00701C76" w:rsidRDefault="00477F26" w:rsidP="00912FC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hideMark/>
          </w:tcPr>
          <w:p w14:paraId="5862E5A8"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08</w:t>
            </w:r>
          </w:p>
          <w:p w14:paraId="65113B18" w14:textId="77777777" w:rsidR="00477F26" w:rsidRPr="00701C76" w:rsidRDefault="00477F26" w:rsidP="00912FC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6114E920"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57C53A90"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039001D"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5C60005"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47FBB574"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Футбол-двухсторонняя игра с задания преподавателя</w:t>
            </w:r>
          </w:p>
        </w:tc>
        <w:tc>
          <w:tcPr>
            <w:tcW w:w="1985" w:type="dxa"/>
            <w:vMerge/>
            <w:tcBorders>
              <w:left w:val="single" w:sz="4" w:space="0" w:color="auto"/>
              <w:bottom w:val="single" w:sz="4" w:space="0" w:color="auto"/>
              <w:right w:val="single" w:sz="4" w:space="0" w:color="auto"/>
            </w:tcBorders>
            <w:vAlign w:val="center"/>
          </w:tcPr>
          <w:p w14:paraId="1E6D03E0" w14:textId="77777777" w:rsidR="00477F26" w:rsidRPr="00701C76" w:rsidRDefault="00477F26" w:rsidP="00912FC9">
            <w:pPr>
              <w:spacing w:after="0" w:line="240" w:lineRule="auto"/>
              <w:rPr>
                <w:rFonts w:ascii="Times New Roman" w:hAnsi="Times New Roman"/>
                <w:sz w:val="24"/>
                <w:szCs w:val="24"/>
              </w:rPr>
            </w:pPr>
          </w:p>
        </w:tc>
        <w:tc>
          <w:tcPr>
            <w:tcW w:w="1275" w:type="dxa"/>
            <w:vMerge/>
            <w:tcBorders>
              <w:left w:val="single" w:sz="4" w:space="0" w:color="auto"/>
              <w:bottom w:val="single" w:sz="4" w:space="0" w:color="auto"/>
              <w:right w:val="single" w:sz="4" w:space="0" w:color="auto"/>
            </w:tcBorders>
          </w:tcPr>
          <w:p w14:paraId="573A6EF5" w14:textId="77777777" w:rsidR="00477F26" w:rsidRPr="00701C76" w:rsidRDefault="00477F26" w:rsidP="00912FC9">
            <w:pPr>
              <w:spacing w:after="0" w:line="240" w:lineRule="auto"/>
              <w:jc w:val="center"/>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tcPr>
          <w:p w14:paraId="77BF8AE3"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0A401729"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74588DD0"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46488C5" w14:textId="77777777" w:rsidR="00477F26" w:rsidRPr="00701C76" w:rsidRDefault="00477F26" w:rsidP="00912FC9">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5FDFBAF7"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251487EC" w14:textId="77777777" w:rsidR="00477F26" w:rsidRPr="00701C76" w:rsidRDefault="00477F26" w:rsidP="00912FC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1FAF3BAF" w14:textId="77777777" w:rsidR="00477F26" w:rsidRPr="00701C76" w:rsidRDefault="00477F26" w:rsidP="00912FC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0915EF9"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3F54B5B"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3BFA4DDE" w14:textId="77777777" w:rsidTr="00912FC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044567C4"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Раздел 3. Физическая культура — часть общечеловеческой культуры</w:t>
            </w:r>
          </w:p>
        </w:tc>
        <w:tc>
          <w:tcPr>
            <w:tcW w:w="1985" w:type="dxa"/>
            <w:tcBorders>
              <w:top w:val="single" w:sz="4" w:space="0" w:color="auto"/>
              <w:left w:val="single" w:sz="4" w:space="0" w:color="auto"/>
              <w:bottom w:val="single" w:sz="4" w:space="0" w:color="auto"/>
              <w:right w:val="single" w:sz="4" w:space="0" w:color="auto"/>
            </w:tcBorders>
            <w:vAlign w:val="center"/>
          </w:tcPr>
          <w:p w14:paraId="75AA7FC6" w14:textId="77777777" w:rsidR="00477F26" w:rsidRPr="00DB6431" w:rsidRDefault="00477F26" w:rsidP="00912FC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vAlign w:val="center"/>
          </w:tcPr>
          <w:p w14:paraId="28F4CA43" w14:textId="77777777" w:rsidR="00477F26" w:rsidRPr="00DB6431" w:rsidRDefault="00477F26" w:rsidP="00912FC9">
            <w:pPr>
              <w:spacing w:after="0" w:line="240" w:lineRule="auto"/>
              <w:jc w:val="center"/>
              <w:rPr>
                <w:rFonts w:ascii="Times New Roman" w:hAnsi="Times New Roman"/>
                <w:b/>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2004594"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F7A256A"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2BC3DD43" w14:textId="77777777" w:rsidTr="00912FC9">
        <w:trPr>
          <w:cantSplit/>
          <w:trHeight w:val="20"/>
          <w:jc w:val="center"/>
        </w:trPr>
        <w:tc>
          <w:tcPr>
            <w:tcW w:w="2263" w:type="dxa"/>
            <w:vMerge w:val="restart"/>
            <w:tcBorders>
              <w:top w:val="single" w:sz="4" w:space="0" w:color="auto"/>
              <w:left w:val="single" w:sz="4" w:space="0" w:color="auto"/>
              <w:bottom w:val="single" w:sz="4" w:space="0" w:color="auto"/>
              <w:right w:val="single" w:sz="4" w:space="0" w:color="auto"/>
            </w:tcBorders>
          </w:tcPr>
          <w:p w14:paraId="0C8A08F4" w14:textId="77777777" w:rsidR="00477F26" w:rsidRPr="00A50CCE"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Тема 3.1.</w:t>
            </w:r>
          </w:p>
          <w:p w14:paraId="2686412C" w14:textId="77777777" w:rsidR="00477F26" w:rsidRPr="00A50CCE"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50CCE">
              <w:rPr>
                <w:rFonts w:ascii="Times New Roman" w:hAnsi="Times New Roman"/>
                <w:b/>
                <w:sz w:val="24"/>
                <w:szCs w:val="24"/>
              </w:rPr>
              <w:t>Атлетическая гимнастика</w:t>
            </w:r>
          </w:p>
          <w:p w14:paraId="077F083C"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F6B91B5"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4CC1912A"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8EACBE1" w14:textId="77777777" w:rsidR="00477F26" w:rsidRPr="00701C76" w:rsidRDefault="00477F26" w:rsidP="00912FC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29C457D"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022A293"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02935696"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40C107C"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DE120EA"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0B88FDE"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3740FD7" w14:textId="77777777" w:rsidR="00477F26" w:rsidRPr="00701C76" w:rsidRDefault="00477F26" w:rsidP="00912FC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tcPr>
          <w:p w14:paraId="06907CEE"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015776C"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1A701E91"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696D5EC7"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3D9F188"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B13B4D6"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Упражнения на развитие мышц плечевого пояса и брюшного пресса -поднимание туловища из положения лежа 30 секунд</w:t>
            </w:r>
          </w:p>
        </w:tc>
        <w:tc>
          <w:tcPr>
            <w:tcW w:w="1985" w:type="dxa"/>
            <w:tcBorders>
              <w:top w:val="single" w:sz="4" w:space="0" w:color="auto"/>
              <w:left w:val="single" w:sz="4" w:space="0" w:color="auto"/>
              <w:bottom w:val="single" w:sz="4" w:space="0" w:color="auto"/>
              <w:right w:val="single" w:sz="4" w:space="0" w:color="auto"/>
            </w:tcBorders>
            <w:vAlign w:val="center"/>
          </w:tcPr>
          <w:p w14:paraId="3E0D6C0E"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3F727BC" w14:textId="77777777" w:rsidR="00477F26" w:rsidRPr="00701C76" w:rsidRDefault="00477F26" w:rsidP="00912FC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tcPr>
          <w:p w14:paraId="5BBC182F"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01</w:t>
            </w:r>
          </w:p>
          <w:p w14:paraId="59F8A873"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03</w:t>
            </w:r>
          </w:p>
          <w:p w14:paraId="33633AC4"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08</w:t>
            </w:r>
          </w:p>
          <w:p w14:paraId="00D235C4"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1B655B66"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24CA16C1"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5A515CBB"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7E5F4F07"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967C704"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Круговая тренировка 5-6 станций на развитее силы</w:t>
            </w:r>
          </w:p>
        </w:tc>
        <w:tc>
          <w:tcPr>
            <w:tcW w:w="1985" w:type="dxa"/>
            <w:tcBorders>
              <w:top w:val="single" w:sz="4" w:space="0" w:color="auto"/>
              <w:left w:val="single" w:sz="4" w:space="0" w:color="auto"/>
              <w:bottom w:val="single" w:sz="4" w:space="0" w:color="auto"/>
              <w:right w:val="single" w:sz="4" w:space="0" w:color="auto"/>
            </w:tcBorders>
            <w:vAlign w:val="center"/>
          </w:tcPr>
          <w:p w14:paraId="0D4AA784"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4093C3D"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715895FF"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6E7F4D6C"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2F136D75"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7D7C0F4"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2B123E7D"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75F3FFF9"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Сгибание разгибание рук на брусьях</w:t>
            </w:r>
          </w:p>
        </w:tc>
        <w:tc>
          <w:tcPr>
            <w:tcW w:w="1985" w:type="dxa"/>
            <w:vMerge w:val="restart"/>
            <w:tcBorders>
              <w:top w:val="single" w:sz="4" w:space="0" w:color="auto"/>
              <w:left w:val="single" w:sz="4" w:space="0" w:color="auto"/>
              <w:right w:val="single" w:sz="4" w:space="0" w:color="auto"/>
            </w:tcBorders>
            <w:vAlign w:val="center"/>
          </w:tcPr>
          <w:p w14:paraId="2CAFE6FF"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33DA212"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right w:val="single" w:sz="4" w:space="0" w:color="auto"/>
            </w:tcBorders>
            <w:vAlign w:val="center"/>
          </w:tcPr>
          <w:p w14:paraId="1E7F79C9"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1B6FE791"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5E550129"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175AFBCC"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87A6FDE"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2C225850"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Прыжки на скакалке за 1 минуту</w:t>
            </w:r>
          </w:p>
        </w:tc>
        <w:tc>
          <w:tcPr>
            <w:tcW w:w="1985" w:type="dxa"/>
            <w:vMerge/>
            <w:tcBorders>
              <w:left w:val="single" w:sz="4" w:space="0" w:color="auto"/>
              <w:bottom w:val="single" w:sz="4" w:space="0" w:color="auto"/>
              <w:right w:val="single" w:sz="4" w:space="0" w:color="auto"/>
            </w:tcBorders>
            <w:vAlign w:val="center"/>
          </w:tcPr>
          <w:p w14:paraId="3CA2C589"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B80F5C1" w14:textId="77777777" w:rsidR="00477F26" w:rsidRPr="00701C76" w:rsidRDefault="00477F26" w:rsidP="00912FC9">
            <w:pPr>
              <w:spacing w:after="0" w:line="240" w:lineRule="auto"/>
              <w:rPr>
                <w:rFonts w:ascii="Times New Roman" w:hAnsi="Times New Roman"/>
                <w:sz w:val="24"/>
                <w:szCs w:val="24"/>
              </w:rPr>
            </w:pPr>
          </w:p>
        </w:tc>
        <w:tc>
          <w:tcPr>
            <w:tcW w:w="1849" w:type="dxa"/>
            <w:vMerge/>
            <w:tcBorders>
              <w:left w:val="single" w:sz="4" w:space="0" w:color="auto"/>
              <w:bottom w:val="single" w:sz="4" w:space="0" w:color="auto"/>
              <w:right w:val="single" w:sz="4" w:space="0" w:color="auto"/>
            </w:tcBorders>
            <w:vAlign w:val="center"/>
          </w:tcPr>
          <w:p w14:paraId="2D60D6EA"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772194C3"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3D4B89FF" w14:textId="77777777" w:rsidTr="00912FC9">
        <w:trPr>
          <w:cantSplit/>
          <w:trHeight w:val="20"/>
          <w:jc w:val="center"/>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7E1A79B4" w14:textId="77777777" w:rsidR="00477F26" w:rsidRPr="00701C76" w:rsidRDefault="00477F26" w:rsidP="00912FC9">
            <w:pPr>
              <w:spacing w:after="0" w:line="240" w:lineRule="auto"/>
              <w:rPr>
                <w:rFonts w:ascii="Times New Roman" w:hAnsi="Times New Roman"/>
                <w:i/>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58BBD93D"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3989D3E6" w14:textId="77777777" w:rsidR="00477F26" w:rsidRPr="00701C76" w:rsidRDefault="00477F26" w:rsidP="00912FC9">
            <w:pPr>
              <w:spacing w:after="0" w:line="240" w:lineRule="auto"/>
              <w:jc w:val="center"/>
              <w:rPr>
                <w:rFonts w:ascii="Times New Roman" w:hAnsi="Times New Roman"/>
                <w:sz w:val="24"/>
                <w:szCs w:val="24"/>
                <w:lang w:val="en-US"/>
              </w:rPr>
            </w:pPr>
          </w:p>
        </w:tc>
        <w:tc>
          <w:tcPr>
            <w:tcW w:w="1275" w:type="dxa"/>
            <w:tcBorders>
              <w:top w:val="single" w:sz="4" w:space="0" w:color="auto"/>
              <w:left w:val="single" w:sz="4" w:space="0" w:color="auto"/>
              <w:bottom w:val="single" w:sz="4" w:space="0" w:color="auto"/>
              <w:right w:val="single" w:sz="4" w:space="0" w:color="auto"/>
            </w:tcBorders>
          </w:tcPr>
          <w:p w14:paraId="7792F71E" w14:textId="77777777" w:rsidR="00477F26" w:rsidRPr="00701C76" w:rsidRDefault="00477F26" w:rsidP="00912FC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C1F2E8F"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34A1D1C"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32EBAED6" w14:textId="77777777" w:rsidTr="00912FC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15F9D8C7"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4</w:t>
            </w:r>
            <w:r w:rsidRPr="00701C76">
              <w:rPr>
                <w:rFonts w:ascii="Times New Roman" w:hAnsi="Times New Roman"/>
                <w:b/>
                <w:sz w:val="24"/>
                <w:szCs w:val="24"/>
              </w:rPr>
              <w:t xml:space="preserve">. Основные виды </w:t>
            </w:r>
            <w:r w:rsidRPr="00701C76">
              <w:rPr>
                <w:rFonts w:ascii="Times New Roman" w:hAnsi="Times New Roman"/>
                <w:b/>
                <w:sz w:val="24"/>
                <w:szCs w:val="24"/>
                <w:shd w:val="clear" w:color="auto" w:fill="FFFFFF"/>
              </w:rPr>
              <w:t>общей физической </w:t>
            </w:r>
            <w:r w:rsidRPr="00701C76">
              <w:rPr>
                <w:rFonts w:ascii="Times New Roman" w:hAnsi="Times New Roman"/>
                <w:b/>
                <w:bCs/>
                <w:sz w:val="24"/>
                <w:szCs w:val="24"/>
                <w:shd w:val="clear" w:color="auto" w:fill="FFFFFF"/>
              </w:rPr>
              <w:t>подготовки</w:t>
            </w:r>
          </w:p>
        </w:tc>
        <w:tc>
          <w:tcPr>
            <w:tcW w:w="1985" w:type="dxa"/>
            <w:tcBorders>
              <w:top w:val="single" w:sz="4" w:space="0" w:color="auto"/>
              <w:left w:val="single" w:sz="4" w:space="0" w:color="auto"/>
              <w:bottom w:val="single" w:sz="4" w:space="0" w:color="auto"/>
              <w:right w:val="single" w:sz="4" w:space="0" w:color="auto"/>
            </w:tcBorders>
            <w:vAlign w:val="center"/>
          </w:tcPr>
          <w:p w14:paraId="2CFDF54E" w14:textId="77777777" w:rsidR="00477F26" w:rsidRPr="00701C76" w:rsidRDefault="00477F26" w:rsidP="00912FC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5B86EDB" w14:textId="77777777" w:rsidR="00477F26" w:rsidRPr="000F0AE5" w:rsidRDefault="00477F26" w:rsidP="00912FC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F817FE8"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614B18A"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67DAAA73" w14:textId="77777777" w:rsidTr="00912FC9">
        <w:trPr>
          <w:cantSplit/>
          <w:trHeight w:val="20"/>
          <w:jc w:val="center"/>
        </w:trPr>
        <w:tc>
          <w:tcPr>
            <w:tcW w:w="2263" w:type="dxa"/>
            <w:vMerge w:val="restart"/>
            <w:tcBorders>
              <w:top w:val="single" w:sz="4" w:space="0" w:color="auto"/>
              <w:left w:val="single" w:sz="4" w:space="0" w:color="auto"/>
              <w:right w:val="single" w:sz="4" w:space="0" w:color="auto"/>
            </w:tcBorders>
          </w:tcPr>
          <w:p w14:paraId="169F07F5" w14:textId="77777777" w:rsidR="00477F26" w:rsidRPr="000F0AE5" w:rsidRDefault="00477F26" w:rsidP="00912FC9">
            <w:pPr>
              <w:spacing w:after="0" w:line="240" w:lineRule="auto"/>
              <w:rPr>
                <w:rFonts w:ascii="Times New Roman" w:hAnsi="Times New Roman"/>
                <w:b/>
                <w:sz w:val="24"/>
                <w:szCs w:val="24"/>
              </w:rPr>
            </w:pPr>
            <w:r w:rsidRPr="000F0AE5">
              <w:rPr>
                <w:rFonts w:ascii="Times New Roman" w:hAnsi="Times New Roman"/>
                <w:b/>
                <w:sz w:val="24"/>
                <w:szCs w:val="24"/>
              </w:rPr>
              <w:t xml:space="preserve">Тема 4.1.  </w:t>
            </w:r>
          </w:p>
          <w:p w14:paraId="6E010F07" w14:textId="77777777" w:rsidR="00477F26" w:rsidRPr="000F0AE5" w:rsidRDefault="00477F26" w:rsidP="00912FC9">
            <w:pPr>
              <w:widowControl w:val="0"/>
              <w:spacing w:after="0" w:line="240" w:lineRule="auto"/>
              <w:rPr>
                <w:rFonts w:ascii="Times New Roman" w:hAnsi="Times New Roman"/>
                <w:b/>
                <w:sz w:val="24"/>
                <w:szCs w:val="24"/>
              </w:rPr>
            </w:pPr>
            <w:r w:rsidRPr="000F0AE5">
              <w:rPr>
                <w:rFonts w:ascii="Times New Roman" w:hAnsi="Times New Roman"/>
                <w:b/>
                <w:sz w:val="24"/>
                <w:szCs w:val="24"/>
              </w:rPr>
              <w:t>Легкая атлетика.</w:t>
            </w:r>
          </w:p>
          <w:p w14:paraId="39AA7542" w14:textId="77777777" w:rsidR="00477F26" w:rsidRPr="000F0AE5"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0F0AE5">
              <w:rPr>
                <w:rFonts w:ascii="Times New Roman" w:hAnsi="Times New Roman"/>
                <w:b/>
                <w:sz w:val="24"/>
                <w:szCs w:val="24"/>
              </w:rPr>
              <w:lastRenderedPageBreak/>
              <w:t>Кроссовая подготовка</w:t>
            </w:r>
          </w:p>
          <w:p w14:paraId="5B61263D" w14:textId="77777777" w:rsidR="00477F26" w:rsidRPr="000F0AE5"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904D404" w14:textId="77777777" w:rsidR="00477F26" w:rsidRPr="000F0AE5"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09467FD6" w14:textId="77777777" w:rsidR="00477F26" w:rsidRPr="000F0AE5"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70A2FB2C" w14:textId="77777777" w:rsidR="00477F26" w:rsidRPr="000F0AE5"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78ABD4C" w14:textId="77777777" w:rsidR="00477F26" w:rsidRPr="000F0AE5"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608CDF41"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175DA7DE"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EFDAEA9" w14:textId="77777777" w:rsidR="00477F26" w:rsidRPr="000F0AE5" w:rsidRDefault="00477F26" w:rsidP="00912FC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65228061"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7A3F428"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7A8F9E37"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4AC9EACC"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3F4178F7"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4DCA61F0"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81C1598" w14:textId="77777777" w:rsidR="00477F26" w:rsidRPr="000F0AE5" w:rsidRDefault="00477F26" w:rsidP="00912FC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18754728"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6378253"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7690E63F"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72B58BAE"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39BC7B09"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0EC8E69C"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Правила техники безопасности по л/атлетике. Бег 60-100м. на скорость. Развитие выносливости.</w:t>
            </w:r>
          </w:p>
        </w:tc>
        <w:tc>
          <w:tcPr>
            <w:tcW w:w="1985" w:type="dxa"/>
            <w:tcBorders>
              <w:top w:val="single" w:sz="4" w:space="0" w:color="auto"/>
              <w:left w:val="single" w:sz="4" w:space="0" w:color="auto"/>
              <w:bottom w:val="single" w:sz="4" w:space="0" w:color="auto"/>
              <w:right w:val="single" w:sz="4" w:space="0" w:color="auto"/>
            </w:tcBorders>
            <w:vAlign w:val="center"/>
          </w:tcPr>
          <w:p w14:paraId="4C439615"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7E1924C" w14:textId="77777777" w:rsidR="00477F26" w:rsidRPr="000F0AE5" w:rsidRDefault="00477F26" w:rsidP="00912FC9">
            <w:pPr>
              <w:spacing w:after="0" w:line="240" w:lineRule="auto"/>
              <w:jc w:val="center"/>
              <w:rPr>
                <w:rFonts w:ascii="Times New Roman" w:hAnsi="Times New Roman"/>
                <w:b/>
                <w:bCs/>
                <w:sz w:val="24"/>
                <w:szCs w:val="24"/>
              </w:rPr>
            </w:pPr>
          </w:p>
        </w:tc>
        <w:tc>
          <w:tcPr>
            <w:tcW w:w="1849" w:type="dxa"/>
            <w:vMerge w:val="restart"/>
            <w:tcBorders>
              <w:top w:val="single" w:sz="4" w:space="0" w:color="auto"/>
              <w:left w:val="single" w:sz="4" w:space="0" w:color="auto"/>
              <w:right w:val="single" w:sz="4" w:space="0" w:color="auto"/>
            </w:tcBorders>
            <w:hideMark/>
          </w:tcPr>
          <w:p w14:paraId="03B65251"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ОК 08</w:t>
            </w:r>
          </w:p>
          <w:p w14:paraId="0480A5B3"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56618750"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5AC3A3DB" w14:textId="77777777" w:rsidTr="00912FC9">
        <w:trPr>
          <w:cantSplit/>
          <w:trHeight w:val="20"/>
          <w:jc w:val="center"/>
        </w:trPr>
        <w:tc>
          <w:tcPr>
            <w:tcW w:w="2263" w:type="dxa"/>
            <w:vMerge/>
            <w:tcBorders>
              <w:left w:val="single" w:sz="4" w:space="0" w:color="auto"/>
              <w:right w:val="single" w:sz="4" w:space="0" w:color="auto"/>
            </w:tcBorders>
            <w:vAlign w:val="center"/>
            <w:hideMark/>
          </w:tcPr>
          <w:p w14:paraId="2FDDE517"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6EAA73E7"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Cs/>
                <w:sz w:val="24"/>
                <w:szCs w:val="24"/>
              </w:rPr>
              <w:t xml:space="preserve">Практическое занятие </w:t>
            </w:r>
          </w:p>
          <w:p w14:paraId="1C2D48E0"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Низкий старт, бег в медленном темпе.</w:t>
            </w:r>
          </w:p>
          <w:p w14:paraId="105178D8"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Совершенствование низкого старта и разгона.</w:t>
            </w:r>
          </w:p>
        </w:tc>
        <w:tc>
          <w:tcPr>
            <w:tcW w:w="1985" w:type="dxa"/>
            <w:tcBorders>
              <w:top w:val="single" w:sz="4" w:space="0" w:color="auto"/>
              <w:left w:val="single" w:sz="4" w:space="0" w:color="auto"/>
              <w:bottom w:val="single" w:sz="4" w:space="0" w:color="auto"/>
              <w:right w:val="single" w:sz="4" w:space="0" w:color="auto"/>
            </w:tcBorders>
            <w:vAlign w:val="center"/>
          </w:tcPr>
          <w:p w14:paraId="2095A42D"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7C8248C" w14:textId="77777777" w:rsidR="00477F26" w:rsidRPr="000F0AE5" w:rsidRDefault="00477F26" w:rsidP="00912FC9">
            <w:pPr>
              <w:spacing w:after="0" w:line="240" w:lineRule="auto"/>
              <w:jc w:val="center"/>
              <w:rPr>
                <w:rFonts w:ascii="Times New Roman" w:hAnsi="Times New Roman"/>
                <w:b/>
                <w:bCs/>
                <w:sz w:val="24"/>
                <w:szCs w:val="24"/>
              </w:rPr>
            </w:pPr>
          </w:p>
        </w:tc>
        <w:tc>
          <w:tcPr>
            <w:tcW w:w="1849" w:type="dxa"/>
            <w:vMerge/>
            <w:tcBorders>
              <w:left w:val="single" w:sz="4" w:space="0" w:color="auto"/>
              <w:right w:val="single" w:sz="4" w:space="0" w:color="auto"/>
            </w:tcBorders>
            <w:vAlign w:val="center"/>
          </w:tcPr>
          <w:p w14:paraId="442ECC4D"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tcBorders>
              <w:left w:val="single" w:sz="4" w:space="0" w:color="auto"/>
              <w:right w:val="single" w:sz="4" w:space="0" w:color="auto"/>
            </w:tcBorders>
          </w:tcPr>
          <w:p w14:paraId="52607DB6"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1DB983E6" w14:textId="77777777" w:rsidTr="00912FC9">
        <w:trPr>
          <w:cantSplit/>
          <w:trHeight w:val="320"/>
          <w:jc w:val="center"/>
        </w:trPr>
        <w:tc>
          <w:tcPr>
            <w:tcW w:w="2263" w:type="dxa"/>
            <w:vMerge/>
            <w:tcBorders>
              <w:left w:val="single" w:sz="4" w:space="0" w:color="auto"/>
              <w:right w:val="single" w:sz="4" w:space="0" w:color="auto"/>
            </w:tcBorders>
            <w:vAlign w:val="center"/>
            <w:hideMark/>
          </w:tcPr>
          <w:p w14:paraId="1E71E240"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hideMark/>
          </w:tcPr>
          <w:p w14:paraId="120174FD"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tcPr>
          <w:p w14:paraId="5CF1C92D" w14:textId="77777777" w:rsidR="00477F26" w:rsidRPr="00701C76" w:rsidRDefault="00477F26" w:rsidP="00912FC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2BFB730" w14:textId="77777777" w:rsidR="00477F26" w:rsidRPr="000F0AE5" w:rsidRDefault="00477F26" w:rsidP="00912FC9">
            <w:pPr>
              <w:spacing w:after="0" w:line="240" w:lineRule="auto"/>
              <w:jc w:val="center"/>
              <w:rPr>
                <w:rFonts w:ascii="Times New Roman" w:hAnsi="Times New Roman"/>
                <w:b/>
                <w:bCs/>
                <w:sz w:val="24"/>
                <w:szCs w:val="24"/>
              </w:rPr>
            </w:pPr>
          </w:p>
        </w:tc>
        <w:tc>
          <w:tcPr>
            <w:tcW w:w="1849" w:type="dxa"/>
            <w:vMerge/>
            <w:tcBorders>
              <w:left w:val="single" w:sz="4" w:space="0" w:color="auto"/>
              <w:bottom w:val="single" w:sz="4" w:space="0" w:color="auto"/>
              <w:right w:val="single" w:sz="4" w:space="0" w:color="auto"/>
            </w:tcBorders>
            <w:vAlign w:val="center"/>
          </w:tcPr>
          <w:p w14:paraId="4FE37F3C"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6594EF9F"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7E4D0E5B" w14:textId="77777777" w:rsidTr="00912FC9">
        <w:trPr>
          <w:cantSplit/>
          <w:trHeight w:val="20"/>
          <w:jc w:val="center"/>
        </w:trPr>
        <w:tc>
          <w:tcPr>
            <w:tcW w:w="7508" w:type="dxa"/>
            <w:gridSpan w:val="2"/>
            <w:tcBorders>
              <w:left w:val="single" w:sz="4" w:space="0" w:color="auto"/>
              <w:right w:val="single" w:sz="4" w:space="0" w:color="auto"/>
            </w:tcBorders>
            <w:vAlign w:val="center"/>
          </w:tcPr>
          <w:p w14:paraId="7105DFED"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5</w:t>
            </w:r>
            <w:r w:rsidRPr="00701C76">
              <w:rPr>
                <w:rFonts w:ascii="Times New Roman" w:hAnsi="Times New Roman"/>
                <w:b/>
                <w:sz w:val="24"/>
                <w:szCs w:val="24"/>
              </w:rPr>
              <w:t>. Учебно-методические занятия</w:t>
            </w:r>
          </w:p>
        </w:tc>
        <w:tc>
          <w:tcPr>
            <w:tcW w:w="1985" w:type="dxa"/>
            <w:tcBorders>
              <w:top w:val="single" w:sz="4" w:space="0" w:color="auto"/>
              <w:left w:val="single" w:sz="4" w:space="0" w:color="auto"/>
              <w:bottom w:val="single" w:sz="4" w:space="0" w:color="auto"/>
              <w:right w:val="single" w:sz="4" w:space="0" w:color="auto"/>
            </w:tcBorders>
            <w:vAlign w:val="center"/>
          </w:tcPr>
          <w:p w14:paraId="096C6AFB" w14:textId="77777777" w:rsidR="00477F26" w:rsidRPr="00701C76" w:rsidRDefault="00477F26" w:rsidP="00912FC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F50D79B" w14:textId="77777777" w:rsidR="00477F26" w:rsidRPr="000F0AE5" w:rsidRDefault="00477F26" w:rsidP="00912FC9">
            <w:pPr>
              <w:spacing w:after="0" w:line="240" w:lineRule="auto"/>
              <w:jc w:val="center"/>
              <w:rPr>
                <w:rFonts w:ascii="Times New Roman" w:hAnsi="Times New Roman"/>
                <w:b/>
                <w:bCs/>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7B6C2687"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0F0558"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602A4D7F" w14:textId="77777777" w:rsidTr="00912FC9">
        <w:trPr>
          <w:cantSplit/>
          <w:trHeight w:val="20"/>
          <w:jc w:val="center"/>
        </w:trPr>
        <w:tc>
          <w:tcPr>
            <w:tcW w:w="2263" w:type="dxa"/>
            <w:vMerge w:val="restart"/>
            <w:tcBorders>
              <w:left w:val="single" w:sz="4" w:space="0" w:color="auto"/>
              <w:right w:val="single" w:sz="4" w:space="0" w:color="auto"/>
            </w:tcBorders>
          </w:tcPr>
          <w:p w14:paraId="6D2CAFF8" w14:textId="77777777" w:rsidR="00477F26" w:rsidRPr="000F0AE5" w:rsidRDefault="00477F26" w:rsidP="00912FC9">
            <w:pPr>
              <w:spacing w:after="0" w:line="240" w:lineRule="auto"/>
              <w:rPr>
                <w:rFonts w:ascii="Times New Roman" w:hAnsi="Times New Roman"/>
                <w:b/>
                <w:bCs/>
                <w:sz w:val="24"/>
                <w:szCs w:val="24"/>
              </w:rPr>
            </w:pPr>
            <w:r w:rsidRPr="000F0AE5">
              <w:rPr>
                <w:rFonts w:ascii="Times New Roman" w:hAnsi="Times New Roman"/>
                <w:b/>
                <w:bCs/>
                <w:sz w:val="24"/>
                <w:szCs w:val="24"/>
              </w:rPr>
              <w:t>Тема 5.1</w:t>
            </w:r>
          </w:p>
          <w:p w14:paraId="6667A11F" w14:textId="77777777" w:rsidR="00477F26" w:rsidRPr="00701C76" w:rsidRDefault="00477F26" w:rsidP="00912FC9">
            <w:pPr>
              <w:spacing w:after="0" w:line="240" w:lineRule="auto"/>
              <w:rPr>
                <w:rFonts w:ascii="Times New Roman" w:hAnsi="Times New Roman"/>
                <w:sz w:val="24"/>
                <w:szCs w:val="24"/>
              </w:rPr>
            </w:pPr>
            <w:r w:rsidRPr="000F0AE5">
              <w:rPr>
                <w:rFonts w:ascii="Times New Roman" w:hAnsi="Times New Roman"/>
                <w:b/>
                <w:bCs/>
                <w:sz w:val="24"/>
                <w:szCs w:val="24"/>
              </w:rPr>
              <w:t>Профилактика профессиональных заболеваний</w:t>
            </w:r>
          </w:p>
        </w:tc>
        <w:tc>
          <w:tcPr>
            <w:tcW w:w="5245" w:type="dxa"/>
            <w:tcBorders>
              <w:top w:val="single" w:sz="4" w:space="0" w:color="auto"/>
              <w:left w:val="single" w:sz="4" w:space="0" w:color="auto"/>
              <w:bottom w:val="single" w:sz="4" w:space="0" w:color="auto"/>
              <w:right w:val="single" w:sz="4" w:space="0" w:color="auto"/>
            </w:tcBorders>
            <w:vAlign w:val="center"/>
          </w:tcPr>
          <w:p w14:paraId="309D0EFC"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1454A288"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DEBEBBD" w14:textId="77777777" w:rsidR="00477F26" w:rsidRPr="00701C76" w:rsidRDefault="00477F26" w:rsidP="00912FC9">
            <w:pPr>
              <w:spacing w:after="0" w:line="240" w:lineRule="auto"/>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2EBF6B35"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08096EA"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410A2DF6" w14:textId="77777777" w:rsidTr="00912FC9">
        <w:trPr>
          <w:cantSplit/>
          <w:trHeight w:val="20"/>
          <w:jc w:val="center"/>
        </w:trPr>
        <w:tc>
          <w:tcPr>
            <w:tcW w:w="2263" w:type="dxa"/>
            <w:vMerge/>
            <w:tcBorders>
              <w:left w:val="single" w:sz="4" w:space="0" w:color="auto"/>
              <w:right w:val="single" w:sz="4" w:space="0" w:color="auto"/>
            </w:tcBorders>
            <w:vAlign w:val="center"/>
          </w:tcPr>
          <w:p w14:paraId="51EBEDB5"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630B259F"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3DAF420B"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7856E73"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4EAEC13"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36F5484"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3CB67DFE" w14:textId="77777777" w:rsidTr="00912FC9">
        <w:trPr>
          <w:cantSplit/>
          <w:trHeight w:val="20"/>
          <w:jc w:val="center"/>
        </w:trPr>
        <w:tc>
          <w:tcPr>
            <w:tcW w:w="2263" w:type="dxa"/>
            <w:vMerge/>
            <w:tcBorders>
              <w:left w:val="single" w:sz="4" w:space="0" w:color="auto"/>
              <w:right w:val="single" w:sz="4" w:space="0" w:color="auto"/>
            </w:tcBorders>
            <w:vAlign w:val="center"/>
          </w:tcPr>
          <w:p w14:paraId="3E920052"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2232E59"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AB5B6AB"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 xml:space="preserve">Демонстрация установки на психическое и физическое здоровье. </w:t>
            </w:r>
          </w:p>
          <w:p w14:paraId="482D89A7"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sz w:val="24"/>
                <w:szCs w:val="24"/>
              </w:rPr>
              <w:t>Методики активного отдыха, массажа и самомассажа при физическом и умственном утомлении.</w:t>
            </w:r>
          </w:p>
        </w:tc>
        <w:tc>
          <w:tcPr>
            <w:tcW w:w="1985" w:type="dxa"/>
            <w:tcBorders>
              <w:top w:val="single" w:sz="4" w:space="0" w:color="auto"/>
              <w:left w:val="single" w:sz="4" w:space="0" w:color="auto"/>
              <w:bottom w:val="single" w:sz="4" w:space="0" w:color="auto"/>
              <w:right w:val="single" w:sz="4" w:space="0" w:color="auto"/>
            </w:tcBorders>
            <w:vAlign w:val="center"/>
          </w:tcPr>
          <w:p w14:paraId="160699BF"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644F235"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E0C891C"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71F4D74D" w14:textId="77777777" w:rsidR="00477F26" w:rsidRPr="00701C76" w:rsidRDefault="00477F26" w:rsidP="00912FC9">
            <w:pPr>
              <w:spacing w:after="0" w:line="240" w:lineRule="auto"/>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58F4A6F9"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3EAED5CC" w14:textId="77777777" w:rsidTr="00912FC9">
        <w:trPr>
          <w:cantSplit/>
          <w:trHeight w:val="20"/>
          <w:jc w:val="center"/>
        </w:trPr>
        <w:tc>
          <w:tcPr>
            <w:tcW w:w="2263" w:type="dxa"/>
            <w:vMerge/>
            <w:tcBorders>
              <w:left w:val="single" w:sz="4" w:space="0" w:color="auto"/>
              <w:right w:val="single" w:sz="4" w:space="0" w:color="auto"/>
            </w:tcBorders>
            <w:vAlign w:val="center"/>
          </w:tcPr>
          <w:p w14:paraId="400C4374"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1848C3D"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4504C47F" w14:textId="77777777" w:rsidR="00477F26" w:rsidRPr="00701C76" w:rsidRDefault="00477F26" w:rsidP="00912FC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2F308C9"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0A50041"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5079367"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3164C663" w14:textId="77777777" w:rsidTr="00912FC9">
        <w:trPr>
          <w:cantSplit/>
          <w:trHeight w:val="20"/>
          <w:jc w:val="center"/>
        </w:trPr>
        <w:tc>
          <w:tcPr>
            <w:tcW w:w="2263" w:type="dxa"/>
            <w:vMerge w:val="restart"/>
            <w:tcBorders>
              <w:left w:val="single" w:sz="4" w:space="0" w:color="auto"/>
              <w:right w:val="single" w:sz="4" w:space="0" w:color="auto"/>
            </w:tcBorders>
          </w:tcPr>
          <w:p w14:paraId="544CC4DB" w14:textId="77777777" w:rsidR="00477F26" w:rsidRPr="000F0AE5" w:rsidRDefault="00477F26" w:rsidP="00912FC9">
            <w:pPr>
              <w:spacing w:after="0" w:line="240" w:lineRule="auto"/>
              <w:rPr>
                <w:rFonts w:ascii="Times New Roman" w:hAnsi="Times New Roman"/>
                <w:b/>
                <w:bCs/>
                <w:sz w:val="24"/>
                <w:szCs w:val="24"/>
              </w:rPr>
            </w:pPr>
            <w:r w:rsidRPr="000F0AE5">
              <w:rPr>
                <w:rFonts w:ascii="Times New Roman" w:hAnsi="Times New Roman"/>
                <w:b/>
                <w:bCs/>
                <w:sz w:val="24"/>
                <w:szCs w:val="24"/>
              </w:rPr>
              <w:t>Тема 5.2</w:t>
            </w:r>
          </w:p>
          <w:p w14:paraId="2028E5EB" w14:textId="77777777" w:rsidR="00477F26" w:rsidRPr="00701C76" w:rsidRDefault="00477F26" w:rsidP="00912FC9">
            <w:pPr>
              <w:spacing w:after="0" w:line="240" w:lineRule="auto"/>
              <w:rPr>
                <w:rFonts w:ascii="Times New Roman" w:hAnsi="Times New Roman"/>
                <w:sz w:val="24"/>
                <w:szCs w:val="24"/>
              </w:rPr>
            </w:pPr>
            <w:r w:rsidRPr="000F0AE5">
              <w:rPr>
                <w:rFonts w:ascii="Times New Roman" w:hAnsi="Times New Roman"/>
                <w:b/>
                <w:bCs/>
                <w:sz w:val="24"/>
                <w:szCs w:val="24"/>
              </w:rPr>
              <w:t>Здоровьесберегающие технологии</w:t>
            </w:r>
          </w:p>
        </w:tc>
        <w:tc>
          <w:tcPr>
            <w:tcW w:w="5245" w:type="dxa"/>
            <w:tcBorders>
              <w:top w:val="single" w:sz="4" w:space="0" w:color="auto"/>
              <w:left w:val="single" w:sz="4" w:space="0" w:color="auto"/>
              <w:bottom w:val="single" w:sz="4" w:space="0" w:color="auto"/>
              <w:right w:val="single" w:sz="4" w:space="0" w:color="auto"/>
            </w:tcBorders>
          </w:tcPr>
          <w:p w14:paraId="5C093279"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67E23E72"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D828A3B"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43FDEC13"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7F566B71"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7B8DCC5E" w14:textId="77777777" w:rsidTr="00912FC9">
        <w:trPr>
          <w:cantSplit/>
          <w:trHeight w:val="20"/>
          <w:jc w:val="center"/>
        </w:trPr>
        <w:tc>
          <w:tcPr>
            <w:tcW w:w="2263" w:type="dxa"/>
            <w:vMerge/>
            <w:tcBorders>
              <w:left w:val="single" w:sz="4" w:space="0" w:color="auto"/>
              <w:right w:val="single" w:sz="4" w:space="0" w:color="auto"/>
            </w:tcBorders>
            <w:vAlign w:val="center"/>
          </w:tcPr>
          <w:p w14:paraId="021B9305"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76E3CC21"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1C1AF95E"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1DD3A6D" w14:textId="77777777" w:rsidR="00477F26" w:rsidRPr="00701C76" w:rsidRDefault="00477F26" w:rsidP="00912FC9">
            <w:pPr>
              <w:spacing w:after="0" w:line="240" w:lineRule="auto"/>
              <w:rPr>
                <w:rFonts w:ascii="Times New Roman" w:hAnsi="Times New Roman"/>
                <w:sz w:val="24"/>
                <w:szCs w:val="24"/>
              </w:rPr>
            </w:pPr>
          </w:p>
        </w:tc>
        <w:tc>
          <w:tcPr>
            <w:tcW w:w="1849" w:type="dxa"/>
            <w:vMerge w:val="restart"/>
            <w:tcBorders>
              <w:top w:val="single" w:sz="4" w:space="0" w:color="auto"/>
              <w:left w:val="single" w:sz="4" w:space="0" w:color="auto"/>
              <w:right w:val="single" w:sz="4" w:space="0" w:color="auto"/>
            </w:tcBorders>
            <w:vAlign w:val="center"/>
          </w:tcPr>
          <w:p w14:paraId="2F17590A"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2DBFAEA0"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2D9AE95F"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2AF7B2A9"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162F3894" w14:textId="77777777" w:rsidTr="00912FC9">
        <w:trPr>
          <w:cantSplit/>
          <w:trHeight w:val="20"/>
          <w:jc w:val="center"/>
        </w:trPr>
        <w:tc>
          <w:tcPr>
            <w:tcW w:w="2263" w:type="dxa"/>
            <w:vMerge/>
            <w:tcBorders>
              <w:left w:val="single" w:sz="4" w:space="0" w:color="auto"/>
              <w:right w:val="single" w:sz="4" w:space="0" w:color="auto"/>
            </w:tcBorders>
            <w:vAlign w:val="center"/>
          </w:tcPr>
          <w:p w14:paraId="09E61D39"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5BFBDCE9"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6856C23D"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Освоение методов профилактики профессиональных заболеваний. Овладение приемами массажа и самомассажа, психорегулирующими упражнениями.</w:t>
            </w:r>
          </w:p>
        </w:tc>
        <w:tc>
          <w:tcPr>
            <w:tcW w:w="1985" w:type="dxa"/>
            <w:vMerge w:val="restart"/>
            <w:tcBorders>
              <w:top w:val="single" w:sz="4" w:space="0" w:color="auto"/>
              <w:left w:val="single" w:sz="4" w:space="0" w:color="auto"/>
              <w:right w:val="single" w:sz="4" w:space="0" w:color="auto"/>
            </w:tcBorders>
            <w:vAlign w:val="center"/>
          </w:tcPr>
          <w:p w14:paraId="63669811"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71E4B251"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6D99CE13"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083AA76"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24F01D21" w14:textId="77777777" w:rsidTr="00912FC9">
        <w:trPr>
          <w:cantSplit/>
          <w:trHeight w:val="20"/>
          <w:jc w:val="center"/>
        </w:trPr>
        <w:tc>
          <w:tcPr>
            <w:tcW w:w="2263" w:type="dxa"/>
            <w:vMerge/>
            <w:tcBorders>
              <w:left w:val="single" w:sz="4" w:space="0" w:color="auto"/>
              <w:right w:val="single" w:sz="4" w:space="0" w:color="auto"/>
            </w:tcBorders>
            <w:vAlign w:val="center"/>
          </w:tcPr>
          <w:p w14:paraId="2C9A32B9"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3298BC73"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28824811"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w:t>
            </w:r>
          </w:p>
        </w:tc>
        <w:tc>
          <w:tcPr>
            <w:tcW w:w="1985" w:type="dxa"/>
            <w:vMerge/>
            <w:tcBorders>
              <w:left w:val="single" w:sz="4" w:space="0" w:color="auto"/>
              <w:right w:val="single" w:sz="4" w:space="0" w:color="auto"/>
            </w:tcBorders>
            <w:vAlign w:val="center"/>
          </w:tcPr>
          <w:p w14:paraId="2913882C"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D5BCB36"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758FBE8A"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268DB1F0"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6931055D" w14:textId="77777777" w:rsidTr="00912FC9">
        <w:trPr>
          <w:cantSplit/>
          <w:trHeight w:val="20"/>
          <w:jc w:val="center"/>
        </w:trPr>
        <w:tc>
          <w:tcPr>
            <w:tcW w:w="2263" w:type="dxa"/>
            <w:vMerge/>
            <w:tcBorders>
              <w:left w:val="single" w:sz="4" w:space="0" w:color="auto"/>
              <w:right w:val="single" w:sz="4" w:space="0" w:color="auto"/>
            </w:tcBorders>
            <w:vAlign w:val="center"/>
          </w:tcPr>
          <w:p w14:paraId="2A9A45C5"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B7354AE"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1284874F"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sz w:val="24"/>
                <w:szCs w:val="24"/>
              </w:rPr>
              <w:t>Физические упражнения для профилактики и коррекции нарушения опорно-двигательного аппарата и основных функциональных систем.</w:t>
            </w:r>
          </w:p>
        </w:tc>
        <w:tc>
          <w:tcPr>
            <w:tcW w:w="1985" w:type="dxa"/>
            <w:vMerge/>
            <w:tcBorders>
              <w:left w:val="single" w:sz="4" w:space="0" w:color="auto"/>
              <w:right w:val="single" w:sz="4" w:space="0" w:color="auto"/>
            </w:tcBorders>
            <w:vAlign w:val="center"/>
          </w:tcPr>
          <w:p w14:paraId="01478AFD"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0ABC29C"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4855A514"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18AABD68"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64568DBF" w14:textId="77777777" w:rsidTr="00912FC9">
        <w:trPr>
          <w:cantSplit/>
          <w:trHeight w:val="20"/>
          <w:jc w:val="center"/>
        </w:trPr>
        <w:tc>
          <w:tcPr>
            <w:tcW w:w="2263" w:type="dxa"/>
            <w:vMerge/>
            <w:tcBorders>
              <w:left w:val="single" w:sz="4" w:space="0" w:color="auto"/>
              <w:right w:val="single" w:sz="4" w:space="0" w:color="auto"/>
            </w:tcBorders>
            <w:vAlign w:val="center"/>
          </w:tcPr>
          <w:p w14:paraId="18A79EAC"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17EF6D0"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2ECF6A99"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Физические упражнения для профилактики и коррекции нарушения зрения.</w:t>
            </w:r>
          </w:p>
        </w:tc>
        <w:tc>
          <w:tcPr>
            <w:tcW w:w="1985" w:type="dxa"/>
            <w:vMerge/>
            <w:tcBorders>
              <w:left w:val="single" w:sz="4" w:space="0" w:color="auto"/>
              <w:right w:val="single" w:sz="4" w:space="0" w:color="auto"/>
            </w:tcBorders>
            <w:vAlign w:val="center"/>
          </w:tcPr>
          <w:p w14:paraId="66392BBF"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A50391F"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32AC21F8"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109FFA6B"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6E2C07CB" w14:textId="77777777" w:rsidTr="00912FC9">
        <w:trPr>
          <w:cantSplit/>
          <w:trHeight w:val="20"/>
          <w:jc w:val="center"/>
        </w:trPr>
        <w:tc>
          <w:tcPr>
            <w:tcW w:w="2263" w:type="dxa"/>
            <w:vMerge/>
            <w:tcBorders>
              <w:left w:val="single" w:sz="4" w:space="0" w:color="auto"/>
              <w:right w:val="single" w:sz="4" w:space="0" w:color="auto"/>
            </w:tcBorders>
            <w:vAlign w:val="center"/>
          </w:tcPr>
          <w:p w14:paraId="6788BF09"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0415B6A2"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500C09B7"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c>
          <w:tcPr>
            <w:tcW w:w="1985" w:type="dxa"/>
            <w:vMerge/>
            <w:tcBorders>
              <w:left w:val="single" w:sz="4" w:space="0" w:color="auto"/>
              <w:bottom w:val="single" w:sz="4" w:space="0" w:color="auto"/>
              <w:right w:val="single" w:sz="4" w:space="0" w:color="auto"/>
            </w:tcBorders>
            <w:vAlign w:val="center"/>
          </w:tcPr>
          <w:p w14:paraId="78DD9967"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8530225"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53863DDA"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5FFFAA10"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15943CCD" w14:textId="77777777" w:rsidTr="00912FC9">
        <w:trPr>
          <w:cantSplit/>
          <w:trHeight w:val="20"/>
          <w:jc w:val="center"/>
        </w:trPr>
        <w:tc>
          <w:tcPr>
            <w:tcW w:w="2263" w:type="dxa"/>
            <w:vMerge/>
            <w:tcBorders>
              <w:left w:val="single" w:sz="4" w:space="0" w:color="auto"/>
              <w:right w:val="single" w:sz="4" w:space="0" w:color="auto"/>
            </w:tcBorders>
            <w:vAlign w:val="center"/>
          </w:tcPr>
          <w:p w14:paraId="2A33EABD"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24C10F08"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1D6A6C7E" w14:textId="77777777" w:rsidR="00477F26" w:rsidRPr="00701C76" w:rsidRDefault="00477F26" w:rsidP="00912FC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6D0D54C"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64938EF0"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BDF6E39"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0C6FA29A" w14:textId="77777777" w:rsidTr="00912FC9">
        <w:trPr>
          <w:cantSplit/>
          <w:trHeight w:val="20"/>
          <w:jc w:val="center"/>
        </w:trPr>
        <w:tc>
          <w:tcPr>
            <w:tcW w:w="7508" w:type="dxa"/>
            <w:gridSpan w:val="2"/>
            <w:tcBorders>
              <w:left w:val="single" w:sz="4" w:space="0" w:color="auto"/>
              <w:bottom w:val="single" w:sz="4" w:space="0" w:color="auto"/>
              <w:right w:val="single" w:sz="4" w:space="0" w:color="auto"/>
            </w:tcBorders>
            <w:vAlign w:val="center"/>
          </w:tcPr>
          <w:p w14:paraId="72ED51DF"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 xml:space="preserve">Раздел </w:t>
            </w:r>
            <w:r>
              <w:rPr>
                <w:rFonts w:ascii="Times New Roman" w:hAnsi="Times New Roman"/>
                <w:b/>
                <w:sz w:val="24"/>
                <w:szCs w:val="24"/>
              </w:rPr>
              <w:t>6</w:t>
            </w:r>
            <w:r w:rsidRPr="00701C76">
              <w:rPr>
                <w:rFonts w:ascii="Times New Roman" w:hAnsi="Times New Roman"/>
                <w:b/>
                <w:sz w:val="24"/>
                <w:szCs w:val="24"/>
              </w:rPr>
              <w:t>. Профессионально-прикладная физическая подготовка</w:t>
            </w:r>
          </w:p>
        </w:tc>
        <w:tc>
          <w:tcPr>
            <w:tcW w:w="1985" w:type="dxa"/>
            <w:tcBorders>
              <w:top w:val="single" w:sz="4" w:space="0" w:color="auto"/>
              <w:left w:val="single" w:sz="4" w:space="0" w:color="auto"/>
              <w:bottom w:val="single" w:sz="4" w:space="0" w:color="auto"/>
              <w:right w:val="single" w:sz="4" w:space="0" w:color="auto"/>
            </w:tcBorders>
            <w:vAlign w:val="center"/>
          </w:tcPr>
          <w:p w14:paraId="156ACA35" w14:textId="77777777" w:rsidR="00477F26" w:rsidRPr="00701C76" w:rsidRDefault="00477F26" w:rsidP="00912FC9">
            <w:pPr>
              <w:spacing w:after="0" w:line="240" w:lineRule="auto"/>
              <w:jc w:val="center"/>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CDBFFD6" w14:textId="77777777" w:rsidR="00477F26" w:rsidRPr="000F0AE5" w:rsidRDefault="00477F26" w:rsidP="00912FC9">
            <w:pPr>
              <w:spacing w:after="0" w:line="240" w:lineRule="auto"/>
              <w:jc w:val="center"/>
              <w:rPr>
                <w:rFonts w:ascii="Times New Roman" w:hAnsi="Times New Roman"/>
                <w:b/>
                <w:bCs/>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EF29180"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AC4D6C2"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368A396D" w14:textId="77777777" w:rsidTr="00912FC9">
        <w:trPr>
          <w:cantSplit/>
          <w:trHeight w:val="20"/>
          <w:jc w:val="center"/>
        </w:trPr>
        <w:tc>
          <w:tcPr>
            <w:tcW w:w="2263" w:type="dxa"/>
            <w:vMerge w:val="restart"/>
            <w:tcBorders>
              <w:left w:val="single" w:sz="4" w:space="0" w:color="auto"/>
              <w:right w:val="single" w:sz="4" w:space="0" w:color="auto"/>
            </w:tcBorders>
          </w:tcPr>
          <w:p w14:paraId="31BDA46B" w14:textId="77777777" w:rsidR="00477F26" w:rsidRPr="000F0AE5" w:rsidRDefault="00477F26" w:rsidP="00912FC9">
            <w:pPr>
              <w:widowControl w:val="0"/>
              <w:autoSpaceDE w:val="0"/>
              <w:autoSpaceDN w:val="0"/>
              <w:adjustRightInd w:val="0"/>
              <w:spacing w:after="0" w:line="240" w:lineRule="auto"/>
              <w:rPr>
                <w:rFonts w:ascii="Times New Roman" w:hAnsi="Times New Roman"/>
                <w:b/>
                <w:sz w:val="24"/>
                <w:szCs w:val="24"/>
              </w:rPr>
            </w:pPr>
            <w:r w:rsidRPr="000F0AE5">
              <w:rPr>
                <w:rFonts w:ascii="Times New Roman" w:hAnsi="Times New Roman"/>
                <w:b/>
                <w:sz w:val="24"/>
                <w:szCs w:val="24"/>
              </w:rPr>
              <w:t>Тема 6.1.</w:t>
            </w:r>
          </w:p>
          <w:p w14:paraId="535978BB" w14:textId="77777777" w:rsidR="00477F26" w:rsidRPr="000F0AE5" w:rsidRDefault="00477F26" w:rsidP="00912FC9">
            <w:pPr>
              <w:spacing w:after="0" w:line="240" w:lineRule="auto"/>
              <w:rPr>
                <w:rFonts w:ascii="Times New Roman" w:hAnsi="Times New Roman"/>
                <w:b/>
                <w:sz w:val="24"/>
                <w:szCs w:val="24"/>
              </w:rPr>
            </w:pPr>
            <w:r w:rsidRPr="000F0AE5">
              <w:rPr>
                <w:rFonts w:ascii="Times New Roman" w:hAnsi="Times New Roman"/>
                <w:b/>
                <w:sz w:val="24"/>
                <w:szCs w:val="24"/>
              </w:rPr>
              <w:t>Гиревое двоеборье (юноши)</w:t>
            </w:r>
          </w:p>
          <w:p w14:paraId="2A79924D" w14:textId="77777777" w:rsidR="00477F26" w:rsidRPr="00236978" w:rsidRDefault="00477F26" w:rsidP="00912FC9">
            <w:pPr>
              <w:spacing w:after="0" w:line="240" w:lineRule="auto"/>
              <w:rPr>
                <w:rFonts w:ascii="Times New Roman" w:hAnsi="Times New Roman"/>
                <w:b/>
                <w:bCs/>
                <w:sz w:val="24"/>
                <w:szCs w:val="24"/>
              </w:rPr>
            </w:pPr>
            <w:r w:rsidRPr="00236978">
              <w:rPr>
                <w:rFonts w:ascii="Times New Roman" w:hAnsi="Times New Roman"/>
                <w:b/>
                <w:bCs/>
                <w:spacing w:val="-1"/>
                <w:sz w:val="24"/>
                <w:szCs w:val="24"/>
              </w:rPr>
              <w:t>У</w:t>
            </w:r>
            <w:r w:rsidRPr="00236978">
              <w:rPr>
                <w:rFonts w:ascii="Times New Roman" w:hAnsi="Times New Roman"/>
                <w:b/>
                <w:bCs/>
                <w:sz w:val="24"/>
                <w:szCs w:val="24"/>
              </w:rPr>
              <w:t>пражнения на гимнастической лестнице (девушки)</w:t>
            </w:r>
          </w:p>
          <w:p w14:paraId="14EE4AD3"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14B932A2" w14:textId="77777777" w:rsidR="00477F26" w:rsidRPr="00701C76" w:rsidRDefault="00477F26" w:rsidP="00912FC9">
            <w:pPr>
              <w:spacing w:after="0" w:line="240" w:lineRule="auto"/>
              <w:jc w:val="both"/>
              <w:rPr>
                <w:rFonts w:ascii="Times New Roman" w:hAnsi="Times New Roman"/>
                <w:b/>
                <w:sz w:val="24"/>
                <w:szCs w:val="24"/>
              </w:rPr>
            </w:pPr>
            <w:r w:rsidRPr="00701C76">
              <w:rPr>
                <w:rFonts w:ascii="Times New Roman" w:hAnsi="Times New Roman"/>
                <w:sz w:val="24"/>
                <w:szCs w:val="24"/>
              </w:rPr>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1FD82A40"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2D991F9"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FC1C431"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37905143"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1614B4DA" w14:textId="77777777" w:rsidTr="00912FC9">
        <w:trPr>
          <w:cantSplit/>
          <w:trHeight w:val="20"/>
          <w:jc w:val="center"/>
        </w:trPr>
        <w:tc>
          <w:tcPr>
            <w:tcW w:w="2263" w:type="dxa"/>
            <w:vMerge/>
            <w:tcBorders>
              <w:left w:val="single" w:sz="4" w:space="0" w:color="auto"/>
              <w:right w:val="single" w:sz="4" w:space="0" w:color="auto"/>
            </w:tcBorders>
            <w:vAlign w:val="center"/>
          </w:tcPr>
          <w:p w14:paraId="6FC9EC60"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07E20A7"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71B77138"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57F6748"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23AA0B67"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4D842484"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val="restart"/>
            <w:tcBorders>
              <w:top w:val="single" w:sz="4" w:space="0" w:color="auto"/>
              <w:left w:val="single" w:sz="4" w:space="0" w:color="auto"/>
              <w:right w:val="single" w:sz="4" w:space="0" w:color="auto"/>
            </w:tcBorders>
          </w:tcPr>
          <w:p w14:paraId="6179BB56"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42FEBBFB" w14:textId="77777777" w:rsidTr="00912FC9">
        <w:trPr>
          <w:cantSplit/>
          <w:trHeight w:val="20"/>
          <w:jc w:val="center"/>
        </w:trPr>
        <w:tc>
          <w:tcPr>
            <w:tcW w:w="2263" w:type="dxa"/>
            <w:vMerge/>
            <w:tcBorders>
              <w:left w:val="single" w:sz="4" w:space="0" w:color="auto"/>
              <w:right w:val="single" w:sz="4" w:space="0" w:color="auto"/>
            </w:tcBorders>
            <w:vAlign w:val="center"/>
          </w:tcPr>
          <w:p w14:paraId="336AC42C"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1F48F92"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3E34A7BC"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Техника рывка и толчка. Техника перехода в рывке. Упражнения на си</w:t>
            </w:r>
            <w:r w:rsidRPr="00701C76">
              <w:rPr>
                <w:rFonts w:ascii="Times New Roman" w:hAnsi="Times New Roman"/>
                <w:sz w:val="24"/>
                <w:szCs w:val="24"/>
              </w:rPr>
              <w:softHyphen/>
            </w:r>
            <w:r w:rsidRPr="00701C76">
              <w:rPr>
                <w:rFonts w:ascii="Times New Roman" w:hAnsi="Times New Roman"/>
                <w:spacing w:val="1"/>
                <w:sz w:val="24"/>
                <w:szCs w:val="24"/>
              </w:rPr>
              <w:t xml:space="preserve">ловую выносливость. Висы с различным положением ног. Упражнения </w:t>
            </w:r>
            <w:r w:rsidRPr="00701C76">
              <w:rPr>
                <w:rFonts w:ascii="Times New Roman" w:hAnsi="Times New Roman"/>
                <w:sz w:val="24"/>
                <w:szCs w:val="24"/>
              </w:rPr>
              <w:t>на пресс, спину. Упражнения на растягивание мышц и связок. Отжима</w:t>
            </w:r>
            <w:r w:rsidRPr="00701C76">
              <w:rPr>
                <w:rFonts w:ascii="Times New Roman" w:hAnsi="Times New Roman"/>
                <w:sz w:val="24"/>
                <w:szCs w:val="24"/>
              </w:rPr>
              <w:softHyphen/>
            </w:r>
            <w:r w:rsidRPr="00701C76">
              <w:rPr>
                <w:rFonts w:ascii="Times New Roman" w:hAnsi="Times New Roman"/>
                <w:spacing w:val="-2"/>
                <w:sz w:val="24"/>
                <w:szCs w:val="24"/>
              </w:rPr>
              <w:t xml:space="preserve">ния в упоре лежа. </w:t>
            </w:r>
            <w:r w:rsidRPr="00701C76">
              <w:rPr>
                <w:rFonts w:ascii="Times New Roman" w:hAnsi="Times New Roman"/>
                <w:sz w:val="24"/>
                <w:szCs w:val="24"/>
              </w:rPr>
              <w:t xml:space="preserve">Рывок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поднимании ног до прямого угла («лесенка», девушки)</w:t>
            </w:r>
          </w:p>
        </w:tc>
        <w:tc>
          <w:tcPr>
            <w:tcW w:w="1985" w:type="dxa"/>
            <w:vMerge w:val="restart"/>
            <w:tcBorders>
              <w:top w:val="single" w:sz="4" w:space="0" w:color="auto"/>
              <w:left w:val="single" w:sz="4" w:space="0" w:color="auto"/>
              <w:right w:val="single" w:sz="4" w:space="0" w:color="auto"/>
            </w:tcBorders>
            <w:vAlign w:val="center"/>
          </w:tcPr>
          <w:p w14:paraId="0513AD05"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E1447F"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030DB85F"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4066CE22"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11DF1197" w14:textId="77777777" w:rsidTr="00912FC9">
        <w:trPr>
          <w:cantSplit/>
          <w:trHeight w:val="20"/>
          <w:jc w:val="center"/>
        </w:trPr>
        <w:tc>
          <w:tcPr>
            <w:tcW w:w="2263" w:type="dxa"/>
            <w:vMerge/>
            <w:tcBorders>
              <w:left w:val="single" w:sz="4" w:space="0" w:color="auto"/>
              <w:right w:val="single" w:sz="4" w:space="0" w:color="auto"/>
            </w:tcBorders>
            <w:vAlign w:val="center"/>
          </w:tcPr>
          <w:p w14:paraId="417E5D8E"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27D7F478"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22CA57F1"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 xml:space="preserve">Толчок гири </w:t>
            </w:r>
            <w:smartTag w:uri="urn:schemas-microsoft-com:office:smarttags" w:element="metricconverter">
              <w:smartTagPr>
                <w:attr w:name="ProductID" w:val="16 кг"/>
              </w:smartTagPr>
              <w:r w:rsidRPr="00701C76">
                <w:rPr>
                  <w:rFonts w:ascii="Times New Roman" w:hAnsi="Times New Roman"/>
                  <w:sz w:val="24"/>
                  <w:szCs w:val="24"/>
                </w:rPr>
                <w:t xml:space="preserve">16 кг </w:t>
              </w:r>
            </w:smartTag>
            <w:r w:rsidRPr="00701C76">
              <w:rPr>
                <w:rFonts w:ascii="Times New Roman" w:hAnsi="Times New Roman"/>
                <w:sz w:val="24"/>
                <w:szCs w:val="24"/>
              </w:rPr>
              <w:t xml:space="preserve">(юноши), поднимание ног до прямого угла (один подход, девушки). Двоеборье (гири </w:t>
            </w:r>
            <w:smartTag w:uri="urn:schemas-microsoft-com:office:smarttags" w:element="metricconverter">
              <w:smartTagPr>
                <w:attr w:name="ProductID" w:val="16 кг"/>
              </w:smartTagPr>
              <w:r w:rsidRPr="00701C76">
                <w:rPr>
                  <w:rFonts w:ascii="Times New Roman" w:hAnsi="Times New Roman"/>
                  <w:sz w:val="24"/>
                  <w:szCs w:val="24"/>
                </w:rPr>
                <w:t>16 кг</w:t>
              </w:r>
            </w:smartTag>
            <w:r w:rsidRPr="00701C76">
              <w:rPr>
                <w:rFonts w:ascii="Times New Roman" w:hAnsi="Times New Roman"/>
                <w:sz w:val="24"/>
                <w:szCs w:val="24"/>
              </w:rPr>
              <w:t xml:space="preserve">) (юноши), поднимание туловища </w:t>
            </w:r>
            <w:r>
              <w:rPr>
                <w:rFonts w:ascii="Times New Roman" w:hAnsi="Times New Roman"/>
                <w:sz w:val="24"/>
                <w:szCs w:val="24"/>
              </w:rPr>
              <w:br/>
            </w:r>
            <w:r w:rsidRPr="00701C76">
              <w:rPr>
                <w:rFonts w:ascii="Times New Roman" w:hAnsi="Times New Roman"/>
                <w:sz w:val="24"/>
                <w:szCs w:val="24"/>
              </w:rPr>
              <w:t>(максим. кол-во раз, девушки)</w:t>
            </w:r>
          </w:p>
        </w:tc>
        <w:tc>
          <w:tcPr>
            <w:tcW w:w="1985" w:type="dxa"/>
            <w:vMerge/>
            <w:tcBorders>
              <w:left w:val="single" w:sz="4" w:space="0" w:color="auto"/>
              <w:bottom w:val="single" w:sz="4" w:space="0" w:color="auto"/>
              <w:right w:val="single" w:sz="4" w:space="0" w:color="auto"/>
            </w:tcBorders>
            <w:vAlign w:val="center"/>
          </w:tcPr>
          <w:p w14:paraId="479C82CE"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A52F2E6"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3B3D4822"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bottom w:val="single" w:sz="4" w:space="0" w:color="auto"/>
              <w:right w:val="single" w:sz="4" w:space="0" w:color="auto"/>
            </w:tcBorders>
          </w:tcPr>
          <w:p w14:paraId="39050D61"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5C5515D0" w14:textId="77777777" w:rsidTr="00912FC9">
        <w:trPr>
          <w:cantSplit/>
          <w:trHeight w:val="20"/>
          <w:jc w:val="center"/>
        </w:trPr>
        <w:tc>
          <w:tcPr>
            <w:tcW w:w="2263" w:type="dxa"/>
            <w:vMerge/>
            <w:tcBorders>
              <w:left w:val="single" w:sz="4" w:space="0" w:color="auto"/>
              <w:right w:val="single" w:sz="4" w:space="0" w:color="auto"/>
            </w:tcBorders>
            <w:vAlign w:val="center"/>
          </w:tcPr>
          <w:p w14:paraId="35B28F0B"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1E2673E3"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44388B9B"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8507F5E"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53330C9E"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6877F093"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0C735AC1" w14:textId="77777777" w:rsidTr="00912FC9">
        <w:trPr>
          <w:cantSplit/>
          <w:trHeight w:val="20"/>
          <w:jc w:val="center"/>
        </w:trPr>
        <w:tc>
          <w:tcPr>
            <w:tcW w:w="2263" w:type="dxa"/>
            <w:vMerge w:val="restart"/>
            <w:tcBorders>
              <w:left w:val="single" w:sz="4" w:space="0" w:color="auto"/>
              <w:right w:val="single" w:sz="4" w:space="0" w:color="auto"/>
            </w:tcBorders>
          </w:tcPr>
          <w:p w14:paraId="4732A14E" w14:textId="77777777" w:rsidR="00477F26" w:rsidRPr="00236978" w:rsidRDefault="00477F26" w:rsidP="00912FC9">
            <w:pPr>
              <w:widowControl w:val="0"/>
              <w:autoSpaceDE w:val="0"/>
              <w:autoSpaceDN w:val="0"/>
              <w:adjustRightInd w:val="0"/>
              <w:spacing w:after="0" w:line="240" w:lineRule="auto"/>
              <w:rPr>
                <w:rFonts w:ascii="Times New Roman" w:hAnsi="Times New Roman"/>
                <w:b/>
                <w:sz w:val="24"/>
                <w:szCs w:val="24"/>
              </w:rPr>
            </w:pPr>
            <w:r w:rsidRPr="00236978">
              <w:rPr>
                <w:rFonts w:ascii="Times New Roman" w:hAnsi="Times New Roman"/>
                <w:b/>
                <w:sz w:val="24"/>
                <w:szCs w:val="24"/>
              </w:rPr>
              <w:t>Тема 6.2.</w:t>
            </w:r>
          </w:p>
          <w:p w14:paraId="7C6317E1" w14:textId="77777777" w:rsidR="00477F26" w:rsidRPr="00236978" w:rsidRDefault="00477F26" w:rsidP="00912FC9">
            <w:pPr>
              <w:spacing w:after="0" w:line="240" w:lineRule="auto"/>
              <w:rPr>
                <w:rFonts w:ascii="Times New Roman" w:hAnsi="Times New Roman"/>
                <w:b/>
                <w:sz w:val="24"/>
                <w:szCs w:val="24"/>
              </w:rPr>
            </w:pPr>
            <w:r w:rsidRPr="00236978">
              <w:rPr>
                <w:rFonts w:ascii="Times New Roman" w:hAnsi="Times New Roman"/>
                <w:b/>
                <w:sz w:val="24"/>
                <w:szCs w:val="24"/>
              </w:rPr>
              <w:lastRenderedPageBreak/>
              <w:t>Круговая тренировка</w:t>
            </w:r>
          </w:p>
          <w:p w14:paraId="00981E2F" w14:textId="77777777" w:rsidR="00477F26" w:rsidRPr="00701C76" w:rsidRDefault="00477F26" w:rsidP="00912FC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6CAA5E6" w14:textId="77777777" w:rsidR="00477F26" w:rsidRPr="00701C76" w:rsidRDefault="00477F26" w:rsidP="00912FC9">
            <w:pPr>
              <w:spacing w:after="0" w:line="240" w:lineRule="auto"/>
              <w:jc w:val="both"/>
              <w:rPr>
                <w:rFonts w:ascii="Times New Roman" w:hAnsi="Times New Roman"/>
                <w:b/>
                <w:sz w:val="24"/>
                <w:szCs w:val="24"/>
              </w:rPr>
            </w:pPr>
            <w:r w:rsidRPr="00701C76">
              <w:rPr>
                <w:rFonts w:ascii="Times New Roman" w:hAnsi="Times New Roman"/>
                <w:sz w:val="24"/>
                <w:szCs w:val="24"/>
              </w:rPr>
              <w:lastRenderedPageBreak/>
              <w:t xml:space="preserve"> </w:t>
            </w:r>
            <w:r w:rsidRPr="00701C76">
              <w:rPr>
                <w:rFonts w:ascii="Times New Roman" w:hAnsi="Times New Roman"/>
                <w:b/>
                <w:sz w:val="24"/>
                <w:szCs w:val="24"/>
              </w:rPr>
              <w:t>Содержание</w:t>
            </w:r>
          </w:p>
        </w:tc>
        <w:tc>
          <w:tcPr>
            <w:tcW w:w="1985" w:type="dxa"/>
            <w:tcBorders>
              <w:top w:val="single" w:sz="4" w:space="0" w:color="auto"/>
              <w:left w:val="single" w:sz="4" w:space="0" w:color="auto"/>
              <w:bottom w:val="single" w:sz="4" w:space="0" w:color="auto"/>
              <w:right w:val="single" w:sz="4" w:space="0" w:color="auto"/>
            </w:tcBorders>
            <w:vAlign w:val="center"/>
          </w:tcPr>
          <w:p w14:paraId="074B4492"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D925613"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1FD0A38"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37DCECE"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628328E3" w14:textId="77777777" w:rsidTr="00912FC9">
        <w:trPr>
          <w:cantSplit/>
          <w:trHeight w:val="20"/>
          <w:jc w:val="center"/>
        </w:trPr>
        <w:tc>
          <w:tcPr>
            <w:tcW w:w="2263" w:type="dxa"/>
            <w:vMerge/>
            <w:tcBorders>
              <w:left w:val="single" w:sz="4" w:space="0" w:color="auto"/>
              <w:right w:val="single" w:sz="4" w:space="0" w:color="auto"/>
            </w:tcBorders>
          </w:tcPr>
          <w:p w14:paraId="406D4E25" w14:textId="77777777" w:rsidR="00477F26" w:rsidRPr="00701C76" w:rsidRDefault="00477F26" w:rsidP="00912FC9">
            <w:pPr>
              <w:spacing w:after="0" w:line="240" w:lineRule="auto"/>
              <w:rPr>
                <w:rFonts w:ascii="Times New Roman" w:hAnsi="Times New Roman"/>
                <w:bCs/>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3C5BA57A"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vAlign w:val="center"/>
          </w:tcPr>
          <w:p w14:paraId="22E81077"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BCC6239"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tcBorders>
              <w:top w:val="single" w:sz="4" w:space="0" w:color="auto"/>
              <w:left w:val="single" w:sz="4" w:space="0" w:color="auto"/>
              <w:bottom w:val="single" w:sz="4" w:space="0" w:color="auto"/>
              <w:right w:val="single" w:sz="4" w:space="0" w:color="auto"/>
            </w:tcBorders>
          </w:tcPr>
          <w:p w14:paraId="2AE0F901" w14:textId="77777777" w:rsidR="00477F26" w:rsidRPr="00701C76" w:rsidRDefault="00477F26" w:rsidP="00912FC9">
            <w:pPr>
              <w:spacing w:after="0" w:line="240" w:lineRule="auto"/>
              <w:rPr>
                <w:rFonts w:ascii="Times New Roman" w:hAnsi="Times New Roman"/>
                <w:bCs/>
                <w:iCs/>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3BD5C1B"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541685E7" w14:textId="77777777" w:rsidTr="00912FC9">
        <w:trPr>
          <w:cantSplit/>
          <w:trHeight w:val="20"/>
          <w:jc w:val="center"/>
        </w:trPr>
        <w:tc>
          <w:tcPr>
            <w:tcW w:w="2263" w:type="dxa"/>
            <w:vMerge/>
            <w:tcBorders>
              <w:left w:val="single" w:sz="4" w:space="0" w:color="auto"/>
              <w:right w:val="single" w:sz="4" w:space="0" w:color="auto"/>
            </w:tcBorders>
          </w:tcPr>
          <w:p w14:paraId="5CC46554"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757031B0"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z w:val="24"/>
                <w:szCs w:val="24"/>
              </w:rPr>
              <w:t xml:space="preserve">Практическое занятие </w:t>
            </w:r>
          </w:p>
          <w:p w14:paraId="6C2F1589"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spacing w:val="1"/>
                <w:sz w:val="24"/>
                <w:szCs w:val="24"/>
              </w:rPr>
              <w:t xml:space="preserve">Круговая тренировка с целью развития силовых и скоростных качеств, </w:t>
            </w:r>
            <w:r w:rsidRPr="00701C76">
              <w:rPr>
                <w:rFonts w:ascii="Times New Roman" w:hAnsi="Times New Roman"/>
                <w:sz w:val="24"/>
                <w:szCs w:val="24"/>
              </w:rPr>
              <w:t>силовой выносливости. Подтягивание, отжимание, поднимание тулови</w:t>
            </w:r>
            <w:r w:rsidRPr="00701C76">
              <w:rPr>
                <w:rFonts w:ascii="Times New Roman" w:hAnsi="Times New Roman"/>
                <w:sz w:val="24"/>
                <w:szCs w:val="24"/>
              </w:rPr>
              <w:softHyphen/>
              <w:t>ща, жим штанги лежа, прыжки со скакалкой, бег и др. упр.</w:t>
            </w:r>
            <w:r w:rsidRPr="00701C76">
              <w:rPr>
                <w:rFonts w:ascii="Times New Roman" w:hAnsi="Times New Roman"/>
                <w:spacing w:val="-1"/>
                <w:sz w:val="24"/>
                <w:szCs w:val="24"/>
              </w:rPr>
              <w:t xml:space="preserve"> Выполнение нормативов по гиревому двоеборью.</w:t>
            </w:r>
          </w:p>
        </w:tc>
        <w:tc>
          <w:tcPr>
            <w:tcW w:w="1985" w:type="dxa"/>
            <w:vMerge w:val="restart"/>
            <w:tcBorders>
              <w:top w:val="single" w:sz="4" w:space="0" w:color="auto"/>
              <w:left w:val="single" w:sz="4" w:space="0" w:color="auto"/>
              <w:right w:val="single" w:sz="4" w:space="0" w:color="auto"/>
            </w:tcBorders>
            <w:vAlign w:val="center"/>
          </w:tcPr>
          <w:p w14:paraId="655A187C"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C6A46A8"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val="restart"/>
            <w:tcBorders>
              <w:top w:val="single" w:sz="4" w:space="0" w:color="auto"/>
              <w:left w:val="single" w:sz="4" w:space="0" w:color="auto"/>
              <w:right w:val="single" w:sz="4" w:space="0" w:color="auto"/>
            </w:tcBorders>
          </w:tcPr>
          <w:p w14:paraId="24256D4E"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01</w:t>
            </w:r>
          </w:p>
          <w:p w14:paraId="4ADF0DBF"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03</w:t>
            </w:r>
          </w:p>
          <w:p w14:paraId="6A1F2C01" w14:textId="77777777" w:rsidR="00477F26" w:rsidRPr="00701C76" w:rsidRDefault="00477F26" w:rsidP="00912FC9">
            <w:pPr>
              <w:spacing w:after="0" w:line="240" w:lineRule="auto"/>
              <w:rPr>
                <w:rFonts w:ascii="Times New Roman" w:hAnsi="Times New Roman"/>
                <w:color w:val="000000"/>
                <w:sz w:val="24"/>
                <w:szCs w:val="24"/>
              </w:rPr>
            </w:pPr>
            <w:r w:rsidRPr="00701C76">
              <w:rPr>
                <w:rFonts w:ascii="Times New Roman" w:hAnsi="Times New Roman"/>
                <w:color w:val="000000"/>
                <w:sz w:val="24"/>
                <w:szCs w:val="24"/>
              </w:rPr>
              <w:t>ОК 08</w:t>
            </w:r>
          </w:p>
          <w:p w14:paraId="48E8177A" w14:textId="77777777" w:rsidR="00477F26" w:rsidRPr="00701C76" w:rsidRDefault="00477F26" w:rsidP="00912FC9">
            <w:pPr>
              <w:spacing w:after="0" w:line="240" w:lineRule="auto"/>
              <w:rPr>
                <w:rFonts w:ascii="Times New Roman" w:hAnsi="Times New Roman"/>
                <w:sz w:val="24"/>
                <w:szCs w:val="24"/>
              </w:rPr>
            </w:pPr>
          </w:p>
        </w:tc>
        <w:tc>
          <w:tcPr>
            <w:tcW w:w="1418" w:type="dxa"/>
            <w:vMerge w:val="restart"/>
            <w:tcBorders>
              <w:top w:val="single" w:sz="4" w:space="0" w:color="auto"/>
              <w:left w:val="single" w:sz="4" w:space="0" w:color="auto"/>
              <w:right w:val="single" w:sz="4" w:space="0" w:color="auto"/>
            </w:tcBorders>
          </w:tcPr>
          <w:p w14:paraId="0AD9797E"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0D89B640" w14:textId="77777777" w:rsidTr="00912FC9">
        <w:trPr>
          <w:cantSplit/>
          <w:trHeight w:val="20"/>
          <w:jc w:val="center"/>
        </w:trPr>
        <w:tc>
          <w:tcPr>
            <w:tcW w:w="2263" w:type="dxa"/>
            <w:vMerge/>
            <w:tcBorders>
              <w:left w:val="single" w:sz="4" w:space="0" w:color="auto"/>
              <w:right w:val="single" w:sz="4" w:space="0" w:color="auto"/>
            </w:tcBorders>
            <w:vAlign w:val="center"/>
          </w:tcPr>
          <w:p w14:paraId="7F1BD26B"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tcPr>
          <w:p w14:paraId="69645B77"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 xml:space="preserve">Практическое занятие </w:t>
            </w:r>
          </w:p>
          <w:p w14:paraId="4A15C32A"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 гимнастической скамейкой</w:t>
            </w:r>
          </w:p>
          <w:p w14:paraId="3FED016B"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Подтягивание на перекладине</w:t>
            </w:r>
          </w:p>
          <w:p w14:paraId="025C3393"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Поднимание туловища</w:t>
            </w:r>
          </w:p>
          <w:p w14:paraId="26334FBE" w14:textId="77777777" w:rsidR="00477F26" w:rsidRPr="00701C76" w:rsidRDefault="00477F26" w:rsidP="00912FC9">
            <w:pPr>
              <w:spacing w:after="0" w:line="240" w:lineRule="auto"/>
              <w:jc w:val="both"/>
              <w:rPr>
                <w:rFonts w:ascii="Times New Roman" w:hAnsi="Times New Roman"/>
                <w:sz w:val="24"/>
                <w:szCs w:val="24"/>
              </w:rPr>
            </w:pPr>
            <w:r w:rsidRPr="00701C76">
              <w:rPr>
                <w:rFonts w:ascii="Times New Roman" w:hAnsi="Times New Roman"/>
                <w:sz w:val="24"/>
                <w:szCs w:val="24"/>
              </w:rPr>
              <w:t>Упражнение со скакалкой</w:t>
            </w:r>
          </w:p>
        </w:tc>
        <w:tc>
          <w:tcPr>
            <w:tcW w:w="1985" w:type="dxa"/>
            <w:vMerge/>
            <w:tcBorders>
              <w:left w:val="single" w:sz="4" w:space="0" w:color="auto"/>
              <w:bottom w:val="single" w:sz="4" w:space="0" w:color="auto"/>
              <w:right w:val="single" w:sz="4" w:space="0" w:color="auto"/>
            </w:tcBorders>
            <w:vAlign w:val="center"/>
          </w:tcPr>
          <w:p w14:paraId="1986EE7D" w14:textId="77777777" w:rsidR="00477F26" w:rsidRPr="00701C76" w:rsidRDefault="00477F26" w:rsidP="00912FC9">
            <w:pPr>
              <w:spacing w:after="0" w:line="240" w:lineRule="auto"/>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6878004F"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right w:val="single" w:sz="4" w:space="0" w:color="auto"/>
            </w:tcBorders>
          </w:tcPr>
          <w:p w14:paraId="5EB0BACD" w14:textId="77777777" w:rsidR="00477F26" w:rsidRPr="00701C76" w:rsidRDefault="00477F26" w:rsidP="00912FC9">
            <w:pPr>
              <w:spacing w:after="0" w:line="240" w:lineRule="auto"/>
              <w:rPr>
                <w:rFonts w:ascii="Times New Roman" w:hAnsi="Times New Roman"/>
                <w:sz w:val="24"/>
                <w:szCs w:val="24"/>
              </w:rPr>
            </w:pPr>
          </w:p>
        </w:tc>
        <w:tc>
          <w:tcPr>
            <w:tcW w:w="1418" w:type="dxa"/>
            <w:vMerge/>
            <w:tcBorders>
              <w:left w:val="single" w:sz="4" w:space="0" w:color="auto"/>
              <w:right w:val="single" w:sz="4" w:space="0" w:color="auto"/>
            </w:tcBorders>
          </w:tcPr>
          <w:p w14:paraId="3CFB3E16"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3B44E531" w14:textId="77777777" w:rsidTr="00912FC9">
        <w:trPr>
          <w:cantSplit/>
          <w:trHeight w:val="20"/>
          <w:jc w:val="center"/>
        </w:trPr>
        <w:tc>
          <w:tcPr>
            <w:tcW w:w="2263" w:type="dxa"/>
            <w:vMerge/>
            <w:tcBorders>
              <w:left w:val="single" w:sz="4" w:space="0" w:color="auto"/>
              <w:right w:val="single" w:sz="4" w:space="0" w:color="auto"/>
            </w:tcBorders>
            <w:vAlign w:val="center"/>
          </w:tcPr>
          <w:p w14:paraId="77216A12" w14:textId="77777777" w:rsidR="00477F26" w:rsidRPr="00701C76" w:rsidRDefault="00477F26" w:rsidP="00912FC9">
            <w:pPr>
              <w:spacing w:after="0" w:line="240" w:lineRule="auto"/>
              <w:rPr>
                <w:rFonts w:ascii="Times New Roman" w:hAnsi="Times New Roman"/>
                <w:b/>
                <w:sz w:val="24"/>
                <w:szCs w:val="24"/>
              </w:rPr>
            </w:pPr>
          </w:p>
        </w:tc>
        <w:tc>
          <w:tcPr>
            <w:tcW w:w="5245" w:type="dxa"/>
            <w:tcBorders>
              <w:top w:val="single" w:sz="4" w:space="0" w:color="auto"/>
              <w:left w:val="single" w:sz="4" w:space="0" w:color="auto"/>
              <w:bottom w:val="single" w:sz="4" w:space="0" w:color="auto"/>
              <w:right w:val="single" w:sz="4" w:space="0" w:color="auto"/>
            </w:tcBorders>
            <w:vAlign w:val="center"/>
          </w:tcPr>
          <w:p w14:paraId="57EF36EA" w14:textId="77777777" w:rsidR="00477F26" w:rsidRPr="00701C76" w:rsidRDefault="00477F26" w:rsidP="00912FC9">
            <w:pPr>
              <w:spacing w:after="0" w:line="240" w:lineRule="auto"/>
              <w:rPr>
                <w:rFonts w:ascii="Times New Roman" w:hAnsi="Times New Roman"/>
                <w:b/>
                <w:sz w:val="24"/>
                <w:szCs w:val="24"/>
              </w:rPr>
            </w:pPr>
            <w:r w:rsidRPr="000E5620">
              <w:rPr>
                <w:rFonts w:ascii="Times New Roman" w:hAnsi="Times New Roman"/>
                <w:b/>
              </w:rPr>
              <w:t>Самостоятельная работа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14:paraId="0F1A8AF3" w14:textId="77777777" w:rsidR="00477F26" w:rsidRPr="00701C76" w:rsidRDefault="00477F26" w:rsidP="00912FC9">
            <w:pPr>
              <w:spacing w:after="0" w:line="240" w:lineRule="auto"/>
              <w:jc w:val="center"/>
              <w:rPr>
                <w:rFonts w:ascii="Times New Roman" w:hAnsi="Times New Roman"/>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8513AE3" w14:textId="77777777" w:rsidR="00477F26" w:rsidRPr="00701C76" w:rsidRDefault="00477F26" w:rsidP="00912FC9">
            <w:pPr>
              <w:spacing w:after="0" w:line="240" w:lineRule="auto"/>
              <w:rPr>
                <w:rFonts w:ascii="Times New Roman" w:hAnsi="Times New Roman"/>
                <w:color w:val="000000"/>
                <w:sz w:val="24"/>
                <w:szCs w:val="24"/>
              </w:rPr>
            </w:pPr>
          </w:p>
        </w:tc>
        <w:tc>
          <w:tcPr>
            <w:tcW w:w="1849" w:type="dxa"/>
            <w:vMerge/>
            <w:tcBorders>
              <w:left w:val="single" w:sz="4" w:space="0" w:color="auto"/>
              <w:bottom w:val="single" w:sz="4" w:space="0" w:color="auto"/>
              <w:right w:val="single" w:sz="4" w:space="0" w:color="auto"/>
            </w:tcBorders>
          </w:tcPr>
          <w:p w14:paraId="2F4CC931" w14:textId="77777777" w:rsidR="00477F26" w:rsidRPr="00701C76" w:rsidRDefault="00477F26" w:rsidP="00912FC9">
            <w:pPr>
              <w:spacing w:after="0" w:line="240" w:lineRule="auto"/>
              <w:rPr>
                <w:rFonts w:ascii="Times New Roman" w:hAnsi="Times New Roman"/>
                <w:bCs/>
                <w:iCs/>
                <w:sz w:val="24"/>
                <w:szCs w:val="24"/>
              </w:rPr>
            </w:pPr>
          </w:p>
        </w:tc>
        <w:tc>
          <w:tcPr>
            <w:tcW w:w="1418" w:type="dxa"/>
            <w:vMerge/>
            <w:tcBorders>
              <w:left w:val="single" w:sz="4" w:space="0" w:color="auto"/>
              <w:bottom w:val="single" w:sz="4" w:space="0" w:color="auto"/>
              <w:right w:val="single" w:sz="4" w:space="0" w:color="auto"/>
            </w:tcBorders>
          </w:tcPr>
          <w:p w14:paraId="2FCF3584" w14:textId="77777777" w:rsidR="00477F26" w:rsidRPr="00701C76" w:rsidRDefault="00477F26" w:rsidP="00912FC9">
            <w:pPr>
              <w:spacing w:after="0" w:line="240" w:lineRule="auto"/>
              <w:rPr>
                <w:rFonts w:ascii="Times New Roman" w:hAnsi="Times New Roman"/>
                <w:bCs/>
                <w:iCs/>
                <w:sz w:val="24"/>
                <w:szCs w:val="24"/>
              </w:rPr>
            </w:pPr>
          </w:p>
        </w:tc>
      </w:tr>
      <w:tr w:rsidR="00477F26" w:rsidRPr="00701C76" w14:paraId="67E12303" w14:textId="77777777" w:rsidTr="00912FC9">
        <w:trPr>
          <w:cantSplit/>
          <w:trHeight w:val="20"/>
          <w:jc w:val="center"/>
        </w:trPr>
        <w:tc>
          <w:tcPr>
            <w:tcW w:w="7508" w:type="dxa"/>
            <w:gridSpan w:val="2"/>
            <w:tcBorders>
              <w:top w:val="single" w:sz="4" w:space="0" w:color="auto"/>
              <w:left w:val="single" w:sz="4" w:space="0" w:color="auto"/>
              <w:bottom w:val="single" w:sz="4" w:space="0" w:color="auto"/>
              <w:right w:val="single" w:sz="4" w:space="0" w:color="auto"/>
            </w:tcBorders>
            <w:vAlign w:val="center"/>
            <w:hideMark/>
          </w:tcPr>
          <w:p w14:paraId="5D195347" w14:textId="77777777" w:rsidR="00477F26" w:rsidRPr="001A045B" w:rsidRDefault="00477F26" w:rsidP="00912FC9">
            <w:pPr>
              <w:spacing w:after="0" w:line="240" w:lineRule="auto"/>
              <w:rPr>
                <w:rFonts w:ascii="Times New Roman" w:hAnsi="Times New Roman"/>
                <w:b/>
                <w:bCs/>
                <w:sz w:val="24"/>
                <w:szCs w:val="24"/>
              </w:rPr>
            </w:pPr>
            <w:r w:rsidRPr="001A045B">
              <w:rPr>
                <w:rFonts w:ascii="Times New Roman" w:hAnsi="Times New Roman"/>
                <w:b/>
                <w:bCs/>
                <w:sz w:val="24"/>
                <w:szCs w:val="24"/>
              </w:rPr>
              <w:t xml:space="preserve">Промежуточная аттестация </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F9CB9C3" w14:textId="77777777" w:rsidR="00477F26" w:rsidRPr="00701C76" w:rsidRDefault="00477F26" w:rsidP="00912FC9">
            <w:pPr>
              <w:spacing w:after="0" w:line="240" w:lineRule="auto"/>
              <w:rPr>
                <w:rFonts w:ascii="Times New Roman" w:hAnsi="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A8F480E" w14:textId="77777777" w:rsidR="00477F26" w:rsidRPr="00701C76" w:rsidRDefault="00477F26" w:rsidP="00912FC9">
            <w:pPr>
              <w:spacing w:after="0" w:line="240" w:lineRule="auto"/>
              <w:jc w:val="center"/>
              <w:rPr>
                <w:rFonts w:ascii="Times New Roman" w:hAnsi="Times New Roman"/>
                <w:sz w:val="24"/>
                <w:szCs w:val="24"/>
              </w:rPr>
            </w:pPr>
          </w:p>
        </w:tc>
        <w:tc>
          <w:tcPr>
            <w:tcW w:w="1849" w:type="dxa"/>
            <w:tcBorders>
              <w:top w:val="single" w:sz="4" w:space="0" w:color="auto"/>
              <w:left w:val="single" w:sz="4" w:space="0" w:color="auto"/>
              <w:bottom w:val="single" w:sz="4" w:space="0" w:color="auto"/>
              <w:right w:val="single" w:sz="4" w:space="0" w:color="auto"/>
            </w:tcBorders>
            <w:vAlign w:val="center"/>
          </w:tcPr>
          <w:p w14:paraId="55CC0F3C" w14:textId="77777777" w:rsidR="00477F26" w:rsidRPr="00701C76" w:rsidRDefault="00477F26" w:rsidP="00912FC9">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0715BF3" w14:textId="77777777" w:rsidR="00477F26" w:rsidRPr="00701C76" w:rsidRDefault="00477F26" w:rsidP="00912FC9">
            <w:pPr>
              <w:spacing w:after="0" w:line="240" w:lineRule="auto"/>
              <w:jc w:val="center"/>
              <w:rPr>
                <w:rFonts w:ascii="Times New Roman" w:hAnsi="Times New Roman"/>
                <w:sz w:val="24"/>
                <w:szCs w:val="24"/>
              </w:rPr>
            </w:pPr>
          </w:p>
        </w:tc>
      </w:tr>
      <w:tr w:rsidR="00477F26" w:rsidRPr="00701C76" w14:paraId="50E8A303" w14:textId="77777777" w:rsidTr="004A2FB4">
        <w:trPr>
          <w:cantSplit/>
          <w:trHeight w:val="77"/>
          <w:jc w:val="center"/>
        </w:trPr>
        <w:tc>
          <w:tcPr>
            <w:tcW w:w="7508" w:type="dxa"/>
            <w:gridSpan w:val="2"/>
            <w:tcBorders>
              <w:top w:val="single" w:sz="4" w:space="0" w:color="auto"/>
              <w:left w:val="single" w:sz="4" w:space="0" w:color="auto"/>
              <w:bottom w:val="single" w:sz="4" w:space="0" w:color="auto"/>
              <w:right w:val="single" w:sz="4" w:space="0" w:color="auto"/>
            </w:tcBorders>
            <w:vAlign w:val="center"/>
          </w:tcPr>
          <w:p w14:paraId="43090A99" w14:textId="77777777" w:rsidR="00477F26" w:rsidRPr="00701C76" w:rsidRDefault="00477F26" w:rsidP="00912FC9">
            <w:pPr>
              <w:spacing w:after="0" w:line="240" w:lineRule="auto"/>
              <w:ind w:left="22"/>
              <w:rPr>
                <w:rFonts w:ascii="Times New Roman" w:hAnsi="Times New Roman"/>
                <w:b/>
                <w:sz w:val="24"/>
                <w:szCs w:val="24"/>
              </w:rPr>
            </w:pPr>
            <w:r w:rsidRPr="00701C76">
              <w:rPr>
                <w:rFonts w:ascii="Times New Roman" w:hAnsi="Times New Roman"/>
                <w:b/>
                <w:sz w:val="24"/>
                <w:szCs w:val="24"/>
              </w:rPr>
              <w:t>Всего:</w:t>
            </w:r>
          </w:p>
        </w:tc>
        <w:tc>
          <w:tcPr>
            <w:tcW w:w="1985" w:type="dxa"/>
            <w:tcBorders>
              <w:top w:val="single" w:sz="4" w:space="0" w:color="auto"/>
              <w:left w:val="single" w:sz="4" w:space="0" w:color="auto"/>
              <w:bottom w:val="single" w:sz="4" w:space="0" w:color="auto"/>
              <w:right w:val="single" w:sz="4" w:space="0" w:color="auto"/>
            </w:tcBorders>
            <w:vAlign w:val="center"/>
          </w:tcPr>
          <w:p w14:paraId="4CE8679F" w14:textId="2A65964F" w:rsidR="00477F26" w:rsidRPr="00701C76" w:rsidRDefault="004A2FB4" w:rsidP="00912FC9">
            <w:pPr>
              <w:spacing w:after="0" w:line="240" w:lineRule="auto"/>
              <w:jc w:val="center"/>
              <w:rPr>
                <w:rFonts w:ascii="Times New Roman" w:hAnsi="Times New Roman"/>
                <w:b/>
                <w:sz w:val="24"/>
                <w:szCs w:val="24"/>
              </w:rPr>
            </w:pPr>
            <w:r>
              <w:rPr>
                <w:rFonts w:ascii="Times New Roman" w:hAnsi="Times New Roman"/>
                <w:b/>
                <w:sz w:val="24"/>
                <w:szCs w:val="24"/>
              </w:rPr>
              <w:t>60</w:t>
            </w:r>
          </w:p>
        </w:tc>
        <w:tc>
          <w:tcPr>
            <w:tcW w:w="1275" w:type="dxa"/>
            <w:tcBorders>
              <w:top w:val="single" w:sz="4" w:space="0" w:color="auto"/>
              <w:left w:val="single" w:sz="4" w:space="0" w:color="auto"/>
              <w:bottom w:val="single" w:sz="4" w:space="0" w:color="auto"/>
              <w:right w:val="single" w:sz="4" w:space="0" w:color="auto"/>
            </w:tcBorders>
          </w:tcPr>
          <w:p w14:paraId="0ADC2903" w14:textId="4CFFE0BE" w:rsidR="00477F26" w:rsidRPr="00701C76" w:rsidRDefault="004A2FB4" w:rsidP="00912FC9">
            <w:pPr>
              <w:spacing w:after="0" w:line="240" w:lineRule="auto"/>
              <w:jc w:val="center"/>
              <w:rPr>
                <w:rFonts w:ascii="Times New Roman" w:hAnsi="Times New Roman"/>
                <w:b/>
                <w:sz w:val="24"/>
                <w:szCs w:val="24"/>
              </w:rPr>
            </w:pPr>
            <w:r>
              <w:rPr>
                <w:rFonts w:ascii="Times New Roman" w:hAnsi="Times New Roman"/>
                <w:b/>
                <w:sz w:val="24"/>
                <w:szCs w:val="24"/>
              </w:rPr>
              <w:t>98</w:t>
            </w:r>
          </w:p>
        </w:tc>
        <w:tc>
          <w:tcPr>
            <w:tcW w:w="1849" w:type="dxa"/>
            <w:tcBorders>
              <w:top w:val="single" w:sz="4" w:space="0" w:color="auto"/>
              <w:left w:val="single" w:sz="4" w:space="0" w:color="auto"/>
              <w:bottom w:val="single" w:sz="4" w:space="0" w:color="auto"/>
              <w:right w:val="single" w:sz="4" w:space="0" w:color="auto"/>
            </w:tcBorders>
            <w:vAlign w:val="center"/>
          </w:tcPr>
          <w:p w14:paraId="3B1E214C" w14:textId="77777777" w:rsidR="00477F26" w:rsidRPr="00701C76" w:rsidRDefault="00477F26" w:rsidP="00912FC9">
            <w:pPr>
              <w:spacing w:after="0" w:line="240" w:lineRule="auto"/>
              <w:jc w:val="center"/>
              <w:rPr>
                <w:rFonts w:ascii="Times New Roman" w:hAnsi="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DF025D9" w14:textId="77777777" w:rsidR="00477F26" w:rsidRPr="00701C76" w:rsidRDefault="00477F26" w:rsidP="00912FC9">
            <w:pPr>
              <w:spacing w:after="0" w:line="240" w:lineRule="auto"/>
              <w:jc w:val="center"/>
              <w:rPr>
                <w:rFonts w:ascii="Times New Roman" w:hAnsi="Times New Roman"/>
                <w:b/>
                <w:sz w:val="24"/>
                <w:szCs w:val="24"/>
              </w:rPr>
            </w:pPr>
          </w:p>
        </w:tc>
      </w:tr>
    </w:tbl>
    <w:p w14:paraId="07C2983D" w14:textId="77777777" w:rsidR="00477F26" w:rsidRPr="00701C76" w:rsidRDefault="00477F26" w:rsidP="00477F26">
      <w:pPr>
        <w:spacing w:after="0" w:line="240" w:lineRule="auto"/>
        <w:rPr>
          <w:rFonts w:ascii="Times New Roman" w:hAnsi="Times New Roman"/>
          <w:sz w:val="24"/>
          <w:szCs w:val="24"/>
        </w:rPr>
        <w:sectPr w:rsidR="00477F26" w:rsidRPr="00701C76">
          <w:pgSz w:w="16838" w:h="11906" w:orient="landscape"/>
          <w:pgMar w:top="1701" w:right="1134" w:bottom="851" w:left="1134" w:header="709" w:footer="709" w:gutter="0"/>
          <w:cols w:space="720"/>
        </w:sectPr>
      </w:pPr>
    </w:p>
    <w:p w14:paraId="4F571016" w14:textId="77777777" w:rsidR="00477F26" w:rsidRPr="00701C76" w:rsidRDefault="00477F26" w:rsidP="00477F26">
      <w:pPr>
        <w:widowControl w:val="0"/>
        <w:numPr>
          <w:ilvl w:val="0"/>
          <w:numId w:val="7"/>
        </w:numPr>
        <w:overflowPunct w:val="0"/>
        <w:autoSpaceDE w:val="0"/>
        <w:autoSpaceDN w:val="0"/>
        <w:adjustRightInd w:val="0"/>
        <w:spacing w:after="0" w:line="240" w:lineRule="auto"/>
        <w:ind w:left="0" w:firstLine="0"/>
        <w:contextualSpacing/>
        <w:jc w:val="center"/>
        <w:rPr>
          <w:rFonts w:ascii="Times New Roman" w:hAnsi="Times New Roman"/>
          <w:b/>
          <w:bCs/>
          <w:sz w:val="24"/>
          <w:szCs w:val="24"/>
        </w:rPr>
      </w:pPr>
      <w:r w:rsidRPr="00701C76">
        <w:rPr>
          <w:rFonts w:ascii="Times New Roman" w:hAnsi="Times New Roman"/>
          <w:b/>
          <w:bCs/>
          <w:sz w:val="24"/>
          <w:szCs w:val="24"/>
        </w:rPr>
        <w:lastRenderedPageBreak/>
        <w:t>УСЛОВИЯ РЕАЛИЗАЦИИ УЧЕБНОЙ ДИСЦИПЛИНЫ</w:t>
      </w:r>
    </w:p>
    <w:p w14:paraId="5A10F11C" w14:textId="77777777" w:rsidR="00477F26" w:rsidRPr="00701C76" w:rsidRDefault="00477F26" w:rsidP="00477F26">
      <w:pPr>
        <w:widowControl w:val="0"/>
        <w:overflowPunct w:val="0"/>
        <w:autoSpaceDE w:val="0"/>
        <w:autoSpaceDN w:val="0"/>
        <w:adjustRightInd w:val="0"/>
        <w:spacing w:after="0" w:line="240" w:lineRule="auto"/>
        <w:ind w:left="709"/>
        <w:rPr>
          <w:rFonts w:ascii="Times New Roman" w:hAnsi="Times New Roman"/>
          <w:b/>
          <w:bCs/>
          <w:sz w:val="24"/>
          <w:szCs w:val="24"/>
        </w:rPr>
      </w:pPr>
    </w:p>
    <w:p w14:paraId="56FEA632" w14:textId="77777777" w:rsidR="00477F26" w:rsidRPr="00701C76" w:rsidRDefault="00477F26" w:rsidP="00477F2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701C7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023AC301" w14:textId="53D59DD3" w:rsidR="00477F26" w:rsidRDefault="00477F26" w:rsidP="00477F26">
      <w:pPr>
        <w:spacing w:after="0" w:line="240" w:lineRule="auto"/>
        <w:rPr>
          <w:rFonts w:ascii="Times New Roman" w:hAnsi="Times New Roman"/>
          <w:bCs/>
          <w:sz w:val="24"/>
          <w:szCs w:val="24"/>
        </w:rPr>
      </w:pPr>
      <w:r w:rsidRPr="00701C76">
        <w:rPr>
          <w:rFonts w:ascii="Times New Roman" w:hAnsi="Times New Roman"/>
          <w:sz w:val="24"/>
          <w:szCs w:val="24"/>
        </w:rPr>
        <w:t>Спортивный зал, оснащенный в соответствии с пунктом</w:t>
      </w:r>
      <w:r>
        <w:rPr>
          <w:rFonts w:ascii="Times New Roman" w:hAnsi="Times New Roman"/>
          <w:sz w:val="24"/>
          <w:szCs w:val="24"/>
        </w:rPr>
        <w:t xml:space="preserve"> 6.1.2.2</w:t>
      </w:r>
      <w:r w:rsidRPr="00701C76">
        <w:rPr>
          <w:rFonts w:ascii="Times New Roman" w:hAnsi="Times New Roman"/>
          <w:sz w:val="24"/>
          <w:szCs w:val="24"/>
        </w:rPr>
        <w:t xml:space="preserve">. образовательной программы по </w:t>
      </w:r>
      <w:r w:rsidR="004A2FB4" w:rsidRPr="005041B6">
        <w:rPr>
          <w:rFonts w:ascii="Times New Roman" w:hAnsi="Times New Roman"/>
          <w:sz w:val="24"/>
          <w:szCs w:val="24"/>
        </w:rPr>
        <w:t>профессии 23.01.09 Машинист локомотива</w:t>
      </w:r>
    </w:p>
    <w:p w14:paraId="2357B3FD" w14:textId="77777777" w:rsidR="00477F26" w:rsidRPr="00701C76" w:rsidRDefault="00477F26" w:rsidP="00477F26">
      <w:pPr>
        <w:spacing w:after="0" w:line="240" w:lineRule="auto"/>
        <w:rPr>
          <w:rFonts w:ascii="Times New Roman" w:hAnsi="Times New Roman"/>
          <w:sz w:val="24"/>
          <w:szCs w:val="24"/>
        </w:rPr>
      </w:pPr>
    </w:p>
    <w:p w14:paraId="76A0B458" w14:textId="77777777" w:rsidR="00477F26" w:rsidRPr="00701C76" w:rsidRDefault="00477F26" w:rsidP="00477F26">
      <w:pPr>
        <w:spacing w:after="0" w:line="240" w:lineRule="auto"/>
        <w:ind w:firstLine="709"/>
        <w:jc w:val="both"/>
        <w:rPr>
          <w:rFonts w:ascii="Times New Roman" w:hAnsi="Times New Roman"/>
          <w:sz w:val="24"/>
          <w:szCs w:val="24"/>
        </w:rPr>
      </w:pPr>
      <w:r w:rsidRPr="00701C76">
        <w:rPr>
          <w:rFonts w:ascii="Times New Roman" w:hAnsi="Times New Roman"/>
          <w:b/>
          <w:bCs/>
          <w:sz w:val="24"/>
          <w:szCs w:val="24"/>
        </w:rPr>
        <w:t>3.2. Информационное обеспечение реализации программы</w:t>
      </w:r>
    </w:p>
    <w:p w14:paraId="0E339719" w14:textId="77777777" w:rsidR="00477F26" w:rsidRPr="00701C76" w:rsidRDefault="00477F26" w:rsidP="00477F26">
      <w:pPr>
        <w:spacing w:after="0" w:line="240" w:lineRule="auto"/>
        <w:ind w:firstLine="709"/>
        <w:jc w:val="both"/>
        <w:rPr>
          <w:rFonts w:ascii="Times New Roman" w:hAnsi="Times New Roman"/>
          <w:sz w:val="24"/>
          <w:szCs w:val="24"/>
        </w:rPr>
      </w:pPr>
      <w:r w:rsidRPr="00701C76">
        <w:rPr>
          <w:rFonts w:ascii="Times New Roman" w:hAnsi="Times New Roman"/>
          <w:bCs/>
          <w:sz w:val="24"/>
          <w:szCs w:val="24"/>
        </w:rPr>
        <w:t>Для реализации программы библиотечный фонд образовательной организации должен иметь п</w:t>
      </w:r>
      <w:r w:rsidRPr="00701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701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3848C3" w14:textId="77777777" w:rsidR="00477F26" w:rsidRPr="00701C76" w:rsidRDefault="00477F26" w:rsidP="00477F26">
      <w:pPr>
        <w:spacing w:after="0" w:line="240" w:lineRule="auto"/>
        <w:ind w:firstLine="709"/>
        <w:jc w:val="both"/>
        <w:rPr>
          <w:rFonts w:ascii="Times New Roman" w:hAnsi="Times New Roman"/>
          <w:sz w:val="24"/>
          <w:szCs w:val="24"/>
        </w:rPr>
      </w:pPr>
    </w:p>
    <w:p w14:paraId="464C40E6" w14:textId="77777777" w:rsidR="00477F26" w:rsidRPr="00701C76" w:rsidRDefault="00477F26" w:rsidP="00477F26">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 xml:space="preserve">3.2.1. Основные печатные издания </w:t>
      </w:r>
    </w:p>
    <w:p w14:paraId="76628C4C" w14:textId="77777777" w:rsidR="00477F26" w:rsidRPr="00701C76" w:rsidRDefault="00477F26" w:rsidP="00477F26">
      <w:pPr>
        <w:numPr>
          <w:ilvl w:val="0"/>
          <w:numId w:val="5"/>
        </w:numPr>
        <w:tabs>
          <w:tab w:val="left" w:pos="993"/>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Ю. Н. 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для среднего профессионального образования / Ю. Н. </w:t>
      </w:r>
      <w:proofErr w:type="spellStart"/>
      <w:r w:rsidRPr="00701C76">
        <w:rPr>
          <w:rFonts w:ascii="Times New Roman" w:hAnsi="Times New Roman"/>
          <w:sz w:val="24"/>
          <w:szCs w:val="24"/>
        </w:rPr>
        <w:t>Аллянов</w:t>
      </w:r>
      <w:proofErr w:type="spellEnd"/>
      <w:r w:rsidRPr="00701C76">
        <w:rPr>
          <w:rFonts w:ascii="Times New Roman" w:hAnsi="Times New Roman"/>
          <w:sz w:val="24"/>
          <w:szCs w:val="24"/>
        </w:rPr>
        <w:t xml:space="preserve">, И. А. </w:t>
      </w:r>
      <w:proofErr w:type="spellStart"/>
      <w:r w:rsidRPr="00701C76">
        <w:rPr>
          <w:rFonts w:ascii="Times New Roman" w:hAnsi="Times New Roman"/>
          <w:sz w:val="24"/>
          <w:szCs w:val="24"/>
        </w:rPr>
        <w:t>Письменский</w:t>
      </w:r>
      <w:proofErr w:type="spellEnd"/>
      <w:r w:rsidRPr="00701C76">
        <w:rPr>
          <w:rFonts w:ascii="Times New Roman" w:hAnsi="Times New Roman"/>
          <w:sz w:val="24"/>
          <w:szCs w:val="24"/>
        </w:rPr>
        <w:t xml:space="preserve">. — 3-е изд., </w:t>
      </w:r>
      <w:proofErr w:type="spellStart"/>
      <w:r w:rsidRPr="00701C76">
        <w:rPr>
          <w:rFonts w:ascii="Times New Roman" w:hAnsi="Times New Roman"/>
          <w:sz w:val="24"/>
          <w:szCs w:val="24"/>
        </w:rPr>
        <w:t>испр</w:t>
      </w:r>
      <w:proofErr w:type="spellEnd"/>
      <w:r w:rsidRPr="00701C76">
        <w:rPr>
          <w:rFonts w:ascii="Times New Roman" w:hAnsi="Times New Roman"/>
          <w:sz w:val="24"/>
          <w:szCs w:val="24"/>
        </w:rPr>
        <w:t xml:space="preserve">.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493 с. — (Профессиональное образование). — ISBN 978-5-534-02309-1.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4" w:history="1">
        <w:r w:rsidRPr="00701C76">
          <w:rPr>
            <w:rFonts w:ascii="Times New Roman" w:hAnsi="Times New Roman"/>
            <w:color w:val="0000FF"/>
            <w:sz w:val="24"/>
            <w:szCs w:val="24"/>
            <w:u w:val="single"/>
          </w:rPr>
          <w:t>https://urait.ru/bcode/471143</w:t>
        </w:r>
      </w:hyperlink>
    </w:p>
    <w:p w14:paraId="3DAD2A28" w14:textId="77777777" w:rsidR="00477F26" w:rsidRPr="00701C76" w:rsidRDefault="00477F26" w:rsidP="00477F26">
      <w:pPr>
        <w:widowControl w:val="0"/>
        <w:numPr>
          <w:ilvl w:val="0"/>
          <w:numId w:val="5"/>
        </w:numPr>
        <w:tabs>
          <w:tab w:val="left" w:pos="993"/>
        </w:tabs>
        <w:autoSpaceDE w:val="0"/>
        <w:autoSpaceDN w:val="0"/>
        <w:adjustRightInd w:val="0"/>
        <w:spacing w:after="0" w:line="240" w:lineRule="auto"/>
        <w:ind w:left="0" w:firstLine="709"/>
        <w:jc w:val="both"/>
        <w:rPr>
          <w:rFonts w:ascii="Times New Roman" w:hAnsi="Times New Roman"/>
          <w:b/>
          <w:sz w:val="24"/>
          <w:szCs w:val="24"/>
        </w:rPr>
      </w:pPr>
      <w:r w:rsidRPr="00701C76">
        <w:rPr>
          <w:rFonts w:ascii="Times New Roman" w:hAnsi="Times New Roman"/>
          <w:sz w:val="24"/>
          <w:szCs w:val="24"/>
        </w:rPr>
        <w:t xml:space="preserve">Физическая </w:t>
      </w:r>
      <w:proofErr w:type="gramStart"/>
      <w:r w:rsidRPr="00701C76">
        <w:rPr>
          <w:rFonts w:ascii="Times New Roman" w:hAnsi="Times New Roman"/>
          <w:sz w:val="24"/>
          <w:szCs w:val="24"/>
        </w:rPr>
        <w:t>культура :</w:t>
      </w:r>
      <w:proofErr w:type="gramEnd"/>
      <w:r w:rsidRPr="00701C76">
        <w:rPr>
          <w:rFonts w:ascii="Times New Roman" w:hAnsi="Times New Roman"/>
          <w:sz w:val="24"/>
          <w:szCs w:val="24"/>
        </w:rPr>
        <w:t xml:space="preserve"> учебник и практикум для среднего профессионального образования / А. Б. </w:t>
      </w:r>
      <w:proofErr w:type="spellStart"/>
      <w:r w:rsidRPr="00701C76">
        <w:rPr>
          <w:rFonts w:ascii="Times New Roman" w:hAnsi="Times New Roman"/>
          <w:sz w:val="24"/>
          <w:szCs w:val="24"/>
        </w:rPr>
        <w:t>Муллер</w:t>
      </w:r>
      <w:proofErr w:type="spellEnd"/>
      <w:r w:rsidRPr="00701C76">
        <w:rPr>
          <w:rFonts w:ascii="Times New Roman" w:hAnsi="Times New Roman"/>
          <w:sz w:val="24"/>
          <w:szCs w:val="24"/>
        </w:rPr>
        <w:t xml:space="preserve"> [и др.].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424 с. — (Профессиональное образование). — ISBN 978-5-534-02612-2.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5" w:history="1">
        <w:r w:rsidRPr="00701C76">
          <w:rPr>
            <w:rFonts w:ascii="Times New Roman" w:hAnsi="Times New Roman"/>
            <w:color w:val="0000FF"/>
            <w:sz w:val="24"/>
            <w:szCs w:val="24"/>
            <w:u w:val="single"/>
          </w:rPr>
          <w:t>https://urait.ru/bcode/469681</w:t>
        </w:r>
      </w:hyperlink>
    </w:p>
    <w:p w14:paraId="373725C3" w14:textId="77777777" w:rsidR="00477F26" w:rsidRPr="00701C76" w:rsidRDefault="00477F26" w:rsidP="00477F26">
      <w:pPr>
        <w:tabs>
          <w:tab w:val="left" w:pos="993"/>
        </w:tabs>
        <w:spacing w:after="0" w:line="240" w:lineRule="auto"/>
        <w:ind w:firstLine="709"/>
        <w:jc w:val="both"/>
        <w:rPr>
          <w:rFonts w:ascii="Times New Roman" w:hAnsi="Times New Roman"/>
          <w:b/>
          <w:sz w:val="24"/>
          <w:szCs w:val="24"/>
        </w:rPr>
      </w:pPr>
    </w:p>
    <w:p w14:paraId="59B06C86" w14:textId="77777777" w:rsidR="00477F26" w:rsidRPr="00701C76" w:rsidRDefault="00477F26" w:rsidP="00477F26">
      <w:pPr>
        <w:spacing w:after="0" w:line="240" w:lineRule="auto"/>
        <w:ind w:firstLine="709"/>
        <w:jc w:val="both"/>
        <w:rPr>
          <w:rFonts w:ascii="Times New Roman" w:hAnsi="Times New Roman"/>
          <w:b/>
          <w:sz w:val="24"/>
          <w:szCs w:val="24"/>
        </w:rPr>
      </w:pPr>
      <w:r w:rsidRPr="00701C76">
        <w:rPr>
          <w:rFonts w:ascii="Times New Roman" w:hAnsi="Times New Roman"/>
          <w:b/>
          <w:sz w:val="24"/>
          <w:szCs w:val="24"/>
        </w:rPr>
        <w:t>3.2.2. Дополнительные источники</w:t>
      </w:r>
    </w:p>
    <w:p w14:paraId="604043D8" w14:textId="77777777" w:rsidR="00477F26" w:rsidRPr="00701C76" w:rsidRDefault="00477F26" w:rsidP="00477F26">
      <w:pPr>
        <w:numPr>
          <w:ilvl w:val="0"/>
          <w:numId w:val="6"/>
        </w:numPr>
        <w:tabs>
          <w:tab w:val="left" w:pos="993"/>
          <w:tab w:val="left" w:pos="1134"/>
          <w:tab w:val="left" w:pos="1276"/>
        </w:tabs>
        <w:spacing w:after="0" w:line="240" w:lineRule="auto"/>
        <w:ind w:left="0" w:firstLine="709"/>
        <w:jc w:val="both"/>
        <w:rPr>
          <w:rFonts w:ascii="Times New Roman" w:hAnsi="Times New Roman"/>
          <w:sz w:val="24"/>
          <w:szCs w:val="24"/>
        </w:rPr>
      </w:pPr>
      <w:proofErr w:type="spellStart"/>
      <w:r w:rsidRPr="00701C76">
        <w:rPr>
          <w:rFonts w:ascii="Times New Roman" w:hAnsi="Times New Roman"/>
          <w:sz w:val="24"/>
          <w:szCs w:val="24"/>
        </w:rPr>
        <w:t>Бишаева</w:t>
      </w:r>
      <w:proofErr w:type="spellEnd"/>
      <w:r w:rsidRPr="00701C76">
        <w:rPr>
          <w:rFonts w:ascii="Times New Roman" w:hAnsi="Times New Roman"/>
          <w:sz w:val="24"/>
          <w:szCs w:val="24"/>
        </w:rPr>
        <w:t xml:space="preserve"> А.А. Физическая культура: учебник для СПО </w:t>
      </w:r>
      <w:proofErr w:type="gramStart"/>
      <w:r w:rsidRPr="00701C76">
        <w:rPr>
          <w:rFonts w:ascii="Times New Roman" w:hAnsi="Times New Roman"/>
          <w:sz w:val="24"/>
          <w:szCs w:val="24"/>
        </w:rPr>
        <w:t>-  Издательский</w:t>
      </w:r>
      <w:proofErr w:type="gramEnd"/>
      <w:r w:rsidRPr="00701C76">
        <w:rPr>
          <w:rFonts w:ascii="Times New Roman" w:hAnsi="Times New Roman"/>
          <w:sz w:val="24"/>
          <w:szCs w:val="24"/>
        </w:rPr>
        <w:t xml:space="preserve">  центр : «Академия», 2020 Физическая культура : учебное пособие для среднего профессионального образования / Е. В. </w:t>
      </w:r>
      <w:proofErr w:type="spellStart"/>
      <w:r w:rsidRPr="00701C76">
        <w:rPr>
          <w:rFonts w:ascii="Times New Roman" w:hAnsi="Times New Roman"/>
          <w:sz w:val="24"/>
          <w:szCs w:val="24"/>
        </w:rPr>
        <w:t>Конеева</w:t>
      </w:r>
      <w:proofErr w:type="spellEnd"/>
      <w:r w:rsidRPr="00701C76">
        <w:rPr>
          <w:rFonts w:ascii="Times New Roman" w:hAnsi="Times New Roman"/>
          <w:sz w:val="24"/>
          <w:szCs w:val="24"/>
        </w:rPr>
        <w:t xml:space="preserve"> [и др.] ; под редакцией Е. В. </w:t>
      </w:r>
      <w:proofErr w:type="spellStart"/>
      <w:r w:rsidRPr="00701C76">
        <w:rPr>
          <w:rFonts w:ascii="Times New Roman" w:hAnsi="Times New Roman"/>
          <w:sz w:val="24"/>
          <w:szCs w:val="24"/>
        </w:rPr>
        <w:t>Конеевой</w:t>
      </w:r>
      <w:proofErr w:type="spellEnd"/>
      <w:r w:rsidRPr="00701C76">
        <w:rPr>
          <w:rFonts w:ascii="Times New Roman" w:hAnsi="Times New Roman"/>
          <w:sz w:val="24"/>
          <w:szCs w:val="24"/>
        </w:rPr>
        <w:t xml:space="preserve">. — 2-е изд., </w:t>
      </w:r>
      <w:proofErr w:type="spellStart"/>
      <w:r w:rsidRPr="00701C76">
        <w:rPr>
          <w:rFonts w:ascii="Times New Roman" w:hAnsi="Times New Roman"/>
          <w:sz w:val="24"/>
          <w:szCs w:val="24"/>
        </w:rPr>
        <w:t>перераб</w:t>
      </w:r>
      <w:proofErr w:type="spellEnd"/>
      <w:r w:rsidRPr="00701C76">
        <w:rPr>
          <w:rFonts w:ascii="Times New Roman" w:hAnsi="Times New Roman"/>
          <w:sz w:val="24"/>
          <w:szCs w:val="24"/>
        </w:rPr>
        <w:t xml:space="preserve">. и доп. — </w:t>
      </w:r>
      <w:proofErr w:type="gramStart"/>
      <w:r w:rsidRPr="00701C76">
        <w:rPr>
          <w:rFonts w:ascii="Times New Roman" w:hAnsi="Times New Roman"/>
          <w:sz w:val="24"/>
          <w:szCs w:val="24"/>
        </w:rPr>
        <w:t>Москва :</w:t>
      </w:r>
      <w:proofErr w:type="gramEnd"/>
      <w:r w:rsidRPr="00701C76">
        <w:rPr>
          <w:rFonts w:ascii="Times New Roman" w:hAnsi="Times New Roman"/>
          <w:sz w:val="24"/>
          <w:szCs w:val="24"/>
        </w:rPr>
        <w:t xml:space="preserve"> Издательство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2021. — 599 с. — (Профессиональное образование). — ISBN 978-5-534-13554-1. — </w:t>
      </w:r>
      <w:proofErr w:type="gramStart"/>
      <w:r w:rsidRPr="00701C76">
        <w:rPr>
          <w:rFonts w:ascii="Times New Roman" w:hAnsi="Times New Roman"/>
          <w:sz w:val="24"/>
          <w:szCs w:val="24"/>
        </w:rPr>
        <w:t>Текст :</w:t>
      </w:r>
      <w:proofErr w:type="gramEnd"/>
      <w:r w:rsidRPr="00701C76">
        <w:rPr>
          <w:rFonts w:ascii="Times New Roman" w:hAnsi="Times New Roman"/>
          <w:sz w:val="24"/>
          <w:szCs w:val="24"/>
        </w:rPr>
        <w:t xml:space="preserve"> электронный // ЭБС </w:t>
      </w:r>
      <w:proofErr w:type="spellStart"/>
      <w:r w:rsidRPr="00701C76">
        <w:rPr>
          <w:rFonts w:ascii="Times New Roman" w:hAnsi="Times New Roman"/>
          <w:sz w:val="24"/>
          <w:szCs w:val="24"/>
        </w:rPr>
        <w:t>Юрайт</w:t>
      </w:r>
      <w:proofErr w:type="spellEnd"/>
      <w:r w:rsidRPr="00701C76">
        <w:rPr>
          <w:rFonts w:ascii="Times New Roman" w:hAnsi="Times New Roman"/>
          <w:sz w:val="24"/>
          <w:szCs w:val="24"/>
        </w:rPr>
        <w:t xml:space="preserve"> [сайт]. — URL: </w:t>
      </w:r>
      <w:hyperlink r:id="rId16" w:history="1">
        <w:r w:rsidRPr="00701C76">
          <w:rPr>
            <w:rFonts w:ascii="Times New Roman" w:hAnsi="Times New Roman"/>
            <w:color w:val="0000FF"/>
            <w:sz w:val="24"/>
            <w:szCs w:val="24"/>
            <w:u w:val="single"/>
          </w:rPr>
          <w:t>https://urait.ru/bcode/475342</w:t>
        </w:r>
      </w:hyperlink>
    </w:p>
    <w:p w14:paraId="1C779647" w14:textId="77777777" w:rsidR="00477F26" w:rsidRPr="00701C76" w:rsidRDefault="00477F26" w:rsidP="00477F26">
      <w:pPr>
        <w:suppressAutoHyphens/>
        <w:spacing w:after="0" w:line="240" w:lineRule="auto"/>
        <w:ind w:firstLine="709"/>
        <w:jc w:val="both"/>
        <w:rPr>
          <w:rFonts w:ascii="Times New Roman" w:hAnsi="Times New Roman"/>
          <w:b/>
          <w:sz w:val="24"/>
          <w:szCs w:val="24"/>
        </w:rPr>
      </w:pPr>
    </w:p>
    <w:p w14:paraId="32CCEF58" w14:textId="77777777" w:rsidR="00477F26" w:rsidRPr="00701C76" w:rsidRDefault="00477F26" w:rsidP="00477F26">
      <w:pPr>
        <w:widowControl w:val="0"/>
        <w:autoSpaceDE w:val="0"/>
        <w:autoSpaceDN w:val="0"/>
        <w:adjustRightInd w:val="0"/>
        <w:spacing w:after="0"/>
        <w:ind w:left="1547"/>
        <w:jc w:val="center"/>
        <w:rPr>
          <w:rFonts w:ascii="Times New Roman" w:hAnsi="Times New Roman"/>
          <w:b/>
          <w:bCs/>
          <w:sz w:val="24"/>
          <w:szCs w:val="24"/>
        </w:rPr>
      </w:pPr>
      <w:r w:rsidRPr="00701C76">
        <w:rPr>
          <w:rFonts w:ascii="Times New Roman" w:hAnsi="Times New Roman"/>
          <w:b/>
          <w:bCs/>
          <w:sz w:val="24"/>
          <w:szCs w:val="24"/>
        </w:rPr>
        <w:br w:type="page"/>
      </w:r>
    </w:p>
    <w:p w14:paraId="7B06DCBB" w14:textId="77777777" w:rsidR="00477F26" w:rsidRPr="00701C76" w:rsidRDefault="00477F26" w:rsidP="00477F26">
      <w:pPr>
        <w:widowControl w:val="0"/>
        <w:autoSpaceDE w:val="0"/>
        <w:autoSpaceDN w:val="0"/>
        <w:adjustRightInd w:val="0"/>
        <w:spacing w:after="0"/>
        <w:ind w:left="1547"/>
        <w:jc w:val="center"/>
        <w:rPr>
          <w:rFonts w:ascii="Times New Roman" w:hAnsi="Times New Roman"/>
          <w:sz w:val="24"/>
          <w:szCs w:val="24"/>
        </w:rPr>
      </w:pPr>
      <w:r w:rsidRPr="00701C76">
        <w:rPr>
          <w:rFonts w:ascii="Times New Roman" w:hAnsi="Times New Roman"/>
          <w:b/>
          <w:bCs/>
          <w:sz w:val="24"/>
          <w:szCs w:val="24"/>
        </w:rPr>
        <w:lastRenderedPageBreak/>
        <w:t>4. КОНТРОЛЬ И ОЦЕНКА РЕЗУЛЬТАТОВ ОСВОЕНИЯ УЧЕБНОЙ ДИСЦИПЛИНЫ</w:t>
      </w:r>
    </w:p>
    <w:tbl>
      <w:tblPr>
        <w:tblStyle w:val="a6"/>
        <w:tblW w:w="9634" w:type="dxa"/>
        <w:tblLook w:val="04A0" w:firstRow="1" w:lastRow="0" w:firstColumn="1" w:lastColumn="0" w:noHBand="0" w:noVBand="1"/>
      </w:tblPr>
      <w:tblGrid>
        <w:gridCol w:w="3397"/>
        <w:gridCol w:w="3828"/>
        <w:gridCol w:w="2409"/>
      </w:tblGrid>
      <w:tr w:rsidR="00477F26" w:rsidRPr="00701C76" w14:paraId="24CB6F38" w14:textId="77777777" w:rsidTr="00912FC9">
        <w:trPr>
          <w:trHeight w:val="20"/>
        </w:trPr>
        <w:tc>
          <w:tcPr>
            <w:tcW w:w="3397" w:type="dxa"/>
            <w:vAlign w:val="bottom"/>
          </w:tcPr>
          <w:p w14:paraId="514EE300" w14:textId="77777777" w:rsidR="00477F26" w:rsidRPr="00701C76" w:rsidRDefault="00477F26" w:rsidP="00912FC9">
            <w:pPr>
              <w:spacing w:after="0" w:line="240" w:lineRule="auto"/>
              <w:jc w:val="center"/>
              <w:rPr>
                <w:rFonts w:ascii="Times New Roman" w:hAnsi="Times New Roman"/>
                <w:b/>
                <w:sz w:val="24"/>
                <w:szCs w:val="24"/>
              </w:rPr>
            </w:pPr>
            <w:r w:rsidRPr="00701C76">
              <w:rPr>
                <w:rFonts w:ascii="Times New Roman" w:hAnsi="Times New Roman"/>
                <w:b/>
                <w:sz w:val="24"/>
                <w:szCs w:val="24"/>
              </w:rPr>
              <w:t>Результаты обучения</w:t>
            </w:r>
          </w:p>
        </w:tc>
        <w:tc>
          <w:tcPr>
            <w:tcW w:w="3828" w:type="dxa"/>
            <w:vAlign w:val="bottom"/>
          </w:tcPr>
          <w:p w14:paraId="5A675496" w14:textId="77777777" w:rsidR="00477F26" w:rsidRPr="00701C76" w:rsidRDefault="00477F26" w:rsidP="00912FC9">
            <w:pPr>
              <w:spacing w:after="0" w:line="240" w:lineRule="auto"/>
              <w:jc w:val="center"/>
              <w:rPr>
                <w:rFonts w:ascii="Times New Roman" w:hAnsi="Times New Roman"/>
                <w:b/>
                <w:sz w:val="24"/>
                <w:szCs w:val="24"/>
              </w:rPr>
            </w:pPr>
            <w:r w:rsidRPr="00701C76">
              <w:rPr>
                <w:rFonts w:ascii="Times New Roman" w:hAnsi="Times New Roman"/>
                <w:b/>
                <w:sz w:val="24"/>
                <w:szCs w:val="24"/>
              </w:rPr>
              <w:t>Критерии оценки</w:t>
            </w:r>
          </w:p>
        </w:tc>
        <w:tc>
          <w:tcPr>
            <w:tcW w:w="2409" w:type="dxa"/>
            <w:vAlign w:val="bottom"/>
          </w:tcPr>
          <w:p w14:paraId="4924D350" w14:textId="77777777" w:rsidR="00477F26" w:rsidRPr="00701C76" w:rsidRDefault="00477F26" w:rsidP="00912FC9">
            <w:pPr>
              <w:spacing w:after="0" w:line="240" w:lineRule="auto"/>
              <w:jc w:val="center"/>
              <w:rPr>
                <w:rFonts w:ascii="Times New Roman" w:hAnsi="Times New Roman"/>
                <w:b/>
                <w:sz w:val="24"/>
                <w:szCs w:val="24"/>
              </w:rPr>
            </w:pPr>
            <w:r w:rsidRPr="00701C76">
              <w:rPr>
                <w:rFonts w:ascii="Times New Roman" w:hAnsi="Times New Roman"/>
                <w:b/>
                <w:sz w:val="24"/>
                <w:szCs w:val="24"/>
              </w:rPr>
              <w:t>Методы оценки</w:t>
            </w:r>
          </w:p>
        </w:tc>
      </w:tr>
      <w:tr w:rsidR="00477F26" w:rsidRPr="00701C76" w14:paraId="52434B8B" w14:textId="77777777" w:rsidTr="00912FC9">
        <w:trPr>
          <w:trHeight w:val="20"/>
        </w:trPr>
        <w:tc>
          <w:tcPr>
            <w:tcW w:w="3397" w:type="dxa"/>
          </w:tcPr>
          <w:p w14:paraId="2B7671F0" w14:textId="77777777" w:rsidR="00477F26" w:rsidRPr="00701C76" w:rsidRDefault="00477F26" w:rsidP="00912FC9">
            <w:pPr>
              <w:spacing w:after="0" w:line="240" w:lineRule="auto"/>
              <w:rPr>
                <w:rFonts w:ascii="Times New Roman" w:hAnsi="Times New Roman"/>
                <w:b/>
                <w:bCs/>
                <w:sz w:val="24"/>
                <w:szCs w:val="24"/>
              </w:rPr>
            </w:pPr>
            <w:r w:rsidRPr="00701C76">
              <w:rPr>
                <w:rFonts w:ascii="Times New Roman" w:hAnsi="Times New Roman"/>
                <w:b/>
                <w:bCs/>
                <w:sz w:val="24"/>
                <w:szCs w:val="24"/>
              </w:rPr>
              <w:t xml:space="preserve">Знать: </w:t>
            </w:r>
          </w:p>
          <w:p w14:paraId="79FDDFAC"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bCs/>
                <w:sz w:val="24"/>
                <w:szCs w:val="24"/>
              </w:rPr>
              <w:t>Структуру плана для решения задач;</w:t>
            </w:r>
          </w:p>
          <w:p w14:paraId="1B7AC15F"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bCs/>
                <w:sz w:val="24"/>
                <w:szCs w:val="24"/>
              </w:rPr>
              <w:t>Возможные траектории профессионального развития и самообразования;</w:t>
            </w:r>
          </w:p>
          <w:p w14:paraId="4F5924F7"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bCs/>
                <w:sz w:val="24"/>
                <w:szCs w:val="24"/>
              </w:rPr>
              <w:t>Психологические основы деятельности коллектива, психологические особенности личности;</w:t>
            </w:r>
          </w:p>
          <w:p w14:paraId="29EBEE33"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bCs/>
                <w:sz w:val="24"/>
                <w:szCs w:val="24"/>
              </w:rPr>
              <w:t>Особенности социального и культурного контекста;</w:t>
            </w:r>
          </w:p>
          <w:p w14:paraId="5B1DE587"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Cs/>
                <w:sz w:val="24"/>
                <w:szCs w:val="24"/>
              </w:rPr>
              <w:t xml:space="preserve">Правила оформления документов </w:t>
            </w:r>
            <w:r w:rsidRPr="00701C76">
              <w:rPr>
                <w:rFonts w:ascii="Times New Roman" w:hAnsi="Times New Roman"/>
                <w:bCs/>
                <w:sz w:val="24"/>
                <w:szCs w:val="24"/>
              </w:rPr>
              <w:br/>
              <w:t>и построения устных сообщений;</w:t>
            </w:r>
          </w:p>
          <w:p w14:paraId="24FB656E" w14:textId="77777777" w:rsidR="00477F26" w:rsidRPr="00701C76" w:rsidRDefault="00477F26" w:rsidP="00912FC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Роль физической культуры </w:t>
            </w:r>
            <w:r w:rsidRPr="00701C76">
              <w:rPr>
                <w:rFonts w:ascii="Times New Roman" w:hAnsi="Times New Roman"/>
                <w:iCs/>
                <w:sz w:val="24"/>
                <w:szCs w:val="24"/>
              </w:rPr>
              <w:br/>
              <w:t>в общекультурном, профессиональном и социальном развитии человека;</w:t>
            </w:r>
          </w:p>
          <w:p w14:paraId="5B6EEA53" w14:textId="77777777" w:rsidR="00477F26" w:rsidRPr="00701C76" w:rsidRDefault="00477F26" w:rsidP="00912FC9">
            <w:pPr>
              <w:suppressAutoHyphens/>
              <w:spacing w:after="0" w:line="240" w:lineRule="auto"/>
              <w:rPr>
                <w:rFonts w:ascii="Times New Roman" w:hAnsi="Times New Roman"/>
                <w:iCs/>
                <w:sz w:val="24"/>
                <w:szCs w:val="24"/>
              </w:rPr>
            </w:pPr>
            <w:r w:rsidRPr="00701C76">
              <w:rPr>
                <w:rFonts w:ascii="Times New Roman" w:hAnsi="Times New Roman"/>
                <w:iCs/>
                <w:sz w:val="24"/>
                <w:szCs w:val="24"/>
              </w:rPr>
              <w:t>Основы здорового образа жизни;</w:t>
            </w:r>
          </w:p>
          <w:p w14:paraId="4920694A" w14:textId="77777777" w:rsidR="00477F26" w:rsidRPr="00697AA3" w:rsidRDefault="00477F26" w:rsidP="00912FC9">
            <w:pPr>
              <w:suppressAutoHyphens/>
              <w:spacing w:after="0" w:line="240" w:lineRule="auto"/>
              <w:rPr>
                <w:rFonts w:ascii="Times New Roman" w:hAnsi="Times New Roman"/>
                <w:sz w:val="24"/>
                <w:szCs w:val="24"/>
              </w:rPr>
            </w:pPr>
            <w:r w:rsidRPr="00701C76">
              <w:rPr>
                <w:rFonts w:ascii="Times New Roman" w:hAnsi="Times New Roman"/>
                <w:iCs/>
                <w:sz w:val="24"/>
                <w:szCs w:val="24"/>
              </w:rPr>
              <w:t xml:space="preserve">Условия профессиональной деятельности и зоны риска физического здоровья для </w:t>
            </w:r>
            <w:r w:rsidRPr="00697AA3">
              <w:rPr>
                <w:rFonts w:ascii="Times New Roman" w:hAnsi="Times New Roman"/>
                <w:sz w:val="24"/>
                <w:szCs w:val="24"/>
              </w:rPr>
              <w:t>специальности;</w:t>
            </w:r>
          </w:p>
          <w:p w14:paraId="7B740E60" w14:textId="77777777" w:rsidR="00477F26" w:rsidRPr="00701C76" w:rsidRDefault="00477F26" w:rsidP="00912FC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Средства профилактики перенапряжения.</w:t>
            </w:r>
          </w:p>
        </w:tc>
        <w:tc>
          <w:tcPr>
            <w:tcW w:w="3828" w:type="dxa"/>
          </w:tcPr>
          <w:p w14:paraId="2E58788E" w14:textId="77777777" w:rsidR="00477F26" w:rsidRPr="00701C76" w:rsidRDefault="00477F26" w:rsidP="00912FC9">
            <w:pPr>
              <w:widowControl w:val="0"/>
              <w:overflowPunct w:val="0"/>
              <w:autoSpaceDE w:val="0"/>
              <w:autoSpaceDN w:val="0"/>
              <w:adjustRightInd w:val="0"/>
              <w:spacing w:after="0" w:line="240" w:lineRule="auto"/>
              <w:jc w:val="both"/>
              <w:rPr>
                <w:rFonts w:ascii="Times New Roman" w:hAnsi="Times New Roman"/>
                <w:bCs/>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«отлично»</w:t>
            </w:r>
            <w:r w:rsidRPr="00701C76">
              <w:rPr>
                <w:rFonts w:ascii="Times New Roman" w:hAnsi="Times New Roman"/>
                <w:sz w:val="24"/>
                <w:szCs w:val="24"/>
              </w:rPr>
              <w:t xml:space="preserve"> в</w:t>
            </w:r>
            <w:r w:rsidRPr="00701C76">
              <w:rPr>
                <w:rFonts w:ascii="Times New Roman" w:hAnsi="Times New Roman"/>
                <w:bCs/>
                <w:sz w:val="24"/>
                <w:szCs w:val="24"/>
              </w:rPr>
              <w:t>ыставляется за ответ, в котором обучающийся демонстрирует глубокое понимание сущности материала, логично его излагает, используя примеры из практики и своего опыта.</w:t>
            </w:r>
          </w:p>
          <w:p w14:paraId="1315A6D9" w14:textId="77777777" w:rsidR="00477F26" w:rsidRPr="00701C76" w:rsidRDefault="00477F26" w:rsidP="00912FC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«хорошо»</w:t>
            </w:r>
            <w:r w:rsidRPr="00701C76">
              <w:rPr>
                <w:rFonts w:ascii="Times New Roman" w:hAnsi="Times New Roman"/>
                <w:sz w:val="24"/>
                <w:szCs w:val="24"/>
              </w:rPr>
              <w:t xml:space="preserve"> ставится за ответ, в котором содержатся небольшие неточности и незначительные ошибки.</w:t>
            </w:r>
          </w:p>
          <w:p w14:paraId="40AE7C58" w14:textId="77777777" w:rsidR="00477F26" w:rsidRPr="00701C76" w:rsidRDefault="00477F26" w:rsidP="00912FC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«удовлетворительно»</w:t>
            </w:r>
            <w:r w:rsidRPr="00701C76">
              <w:rPr>
                <w:rFonts w:ascii="Times New Roman" w:hAnsi="Times New Roman"/>
                <w:sz w:val="24"/>
                <w:szCs w:val="24"/>
              </w:rPr>
              <w:t xml:space="preserve"> получают за ответ, в котором отсутствует логическая последовательность, имеются пробелы в материале.</w:t>
            </w:r>
          </w:p>
          <w:p w14:paraId="00E50793" w14:textId="77777777" w:rsidR="00477F26" w:rsidRPr="00701C76" w:rsidRDefault="00477F26" w:rsidP="00912FC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 xml:space="preserve">Оценка </w:t>
            </w:r>
            <w:r w:rsidRPr="00701C76">
              <w:rPr>
                <w:rFonts w:ascii="Times New Roman" w:hAnsi="Times New Roman"/>
                <w:b/>
                <w:sz w:val="24"/>
                <w:szCs w:val="24"/>
              </w:rPr>
              <w:t xml:space="preserve">«неудовлетворительно» </w:t>
            </w:r>
            <w:r w:rsidRPr="00701C76">
              <w:rPr>
                <w:rFonts w:ascii="Times New Roman" w:hAnsi="Times New Roman"/>
                <w:sz w:val="24"/>
                <w:szCs w:val="24"/>
              </w:rPr>
              <w:t>выставляется за плохое понимание и знание теоретического и методического материала.</w:t>
            </w:r>
          </w:p>
        </w:tc>
        <w:tc>
          <w:tcPr>
            <w:tcW w:w="2409" w:type="dxa"/>
          </w:tcPr>
          <w:p w14:paraId="6D605071" w14:textId="77777777" w:rsidR="00477F26" w:rsidRPr="00701C76" w:rsidRDefault="00477F26" w:rsidP="00912FC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Устный опрос.</w:t>
            </w:r>
          </w:p>
          <w:p w14:paraId="22FAE82E" w14:textId="77777777" w:rsidR="00477F26" w:rsidRPr="00701C76" w:rsidRDefault="00477F26" w:rsidP="00912FC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Практическое выполнение.</w:t>
            </w:r>
          </w:p>
          <w:p w14:paraId="0EA9E5BC" w14:textId="77777777" w:rsidR="00477F26" w:rsidRPr="00701C76" w:rsidRDefault="00477F26" w:rsidP="00912FC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Педагогическое наблюдение.</w:t>
            </w:r>
          </w:p>
          <w:p w14:paraId="26DF198B" w14:textId="77777777" w:rsidR="00477F26" w:rsidRPr="00701C76" w:rsidRDefault="00477F26" w:rsidP="00912FC9">
            <w:pPr>
              <w:spacing w:after="0" w:line="240" w:lineRule="auto"/>
              <w:ind w:hanging="13"/>
              <w:jc w:val="both"/>
              <w:rPr>
                <w:rFonts w:ascii="Times New Roman" w:hAnsi="Times New Roman"/>
                <w:sz w:val="24"/>
                <w:szCs w:val="24"/>
                <w:lang w:eastAsia="en-US"/>
              </w:rPr>
            </w:pPr>
            <w:r w:rsidRPr="00701C76">
              <w:rPr>
                <w:rFonts w:ascii="Times New Roman" w:hAnsi="Times New Roman"/>
                <w:sz w:val="24"/>
                <w:szCs w:val="24"/>
                <w:lang w:eastAsia="en-US"/>
              </w:rPr>
              <w:t>Судейская практика.</w:t>
            </w:r>
          </w:p>
          <w:p w14:paraId="57E39E78" w14:textId="77777777" w:rsidR="00477F26" w:rsidRPr="00701C76" w:rsidRDefault="00477F26" w:rsidP="00912FC9">
            <w:pPr>
              <w:widowControl w:val="0"/>
              <w:overflowPunct w:val="0"/>
              <w:autoSpaceDE w:val="0"/>
              <w:autoSpaceDN w:val="0"/>
              <w:adjustRightInd w:val="0"/>
              <w:spacing w:after="0" w:line="240" w:lineRule="auto"/>
              <w:jc w:val="both"/>
              <w:rPr>
                <w:rFonts w:ascii="Times New Roman" w:hAnsi="Times New Roman"/>
                <w:sz w:val="24"/>
                <w:szCs w:val="24"/>
              </w:rPr>
            </w:pPr>
          </w:p>
        </w:tc>
      </w:tr>
      <w:tr w:rsidR="00477F26" w:rsidRPr="00701C76" w14:paraId="430EDC7A" w14:textId="77777777" w:rsidTr="00912FC9">
        <w:trPr>
          <w:trHeight w:val="20"/>
        </w:trPr>
        <w:tc>
          <w:tcPr>
            <w:tcW w:w="3397" w:type="dxa"/>
          </w:tcPr>
          <w:p w14:paraId="7AB5E730" w14:textId="77777777" w:rsidR="00477F26" w:rsidRPr="00701C76" w:rsidRDefault="00477F26" w:rsidP="00912FC9">
            <w:pPr>
              <w:spacing w:after="0" w:line="240" w:lineRule="auto"/>
              <w:rPr>
                <w:rFonts w:ascii="Times New Roman" w:hAnsi="Times New Roman"/>
                <w:b/>
                <w:bCs/>
                <w:sz w:val="24"/>
                <w:szCs w:val="24"/>
              </w:rPr>
            </w:pPr>
            <w:r w:rsidRPr="00701C76">
              <w:rPr>
                <w:rFonts w:ascii="Times New Roman" w:hAnsi="Times New Roman"/>
                <w:b/>
                <w:bCs/>
                <w:sz w:val="24"/>
                <w:szCs w:val="24"/>
              </w:rPr>
              <w:t>Уметь:</w:t>
            </w:r>
          </w:p>
          <w:p w14:paraId="2F731885"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6D80785C"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bCs/>
                <w:sz w:val="24"/>
                <w:szCs w:val="24"/>
              </w:rPr>
              <w:t>Определять и выстраивать траектории профессионального развития и самообразования;</w:t>
            </w:r>
          </w:p>
          <w:p w14:paraId="74965DA6" w14:textId="77777777" w:rsidR="00477F26" w:rsidRPr="00701C76" w:rsidRDefault="00477F26" w:rsidP="00912FC9">
            <w:pPr>
              <w:spacing w:after="0" w:line="240" w:lineRule="auto"/>
              <w:rPr>
                <w:rFonts w:ascii="Times New Roman" w:hAnsi="Times New Roman"/>
                <w:sz w:val="24"/>
                <w:szCs w:val="24"/>
              </w:rPr>
            </w:pPr>
            <w:r w:rsidRPr="00701C76">
              <w:rPr>
                <w:rFonts w:ascii="Times New Roman" w:hAnsi="Times New Roman"/>
                <w:bCs/>
                <w:sz w:val="24"/>
                <w:szCs w:val="24"/>
              </w:rPr>
              <w:t>Организовывать работу коллектива и команды;</w:t>
            </w:r>
          </w:p>
          <w:p w14:paraId="4793AFCD" w14:textId="77777777" w:rsidR="00477F26" w:rsidRPr="00701C76" w:rsidRDefault="00477F26" w:rsidP="00912FC9">
            <w:pPr>
              <w:suppressAutoHyphens/>
              <w:spacing w:after="0" w:line="240" w:lineRule="auto"/>
              <w:rPr>
                <w:rFonts w:ascii="Times New Roman" w:hAnsi="Times New Roman"/>
                <w:b/>
                <w:bCs/>
                <w:iCs/>
                <w:sz w:val="24"/>
                <w:szCs w:val="24"/>
              </w:rPr>
            </w:pPr>
            <w:r w:rsidRPr="00701C76">
              <w:rPr>
                <w:rFonts w:ascii="Times New Roman" w:hAnsi="Times New Roman"/>
                <w:bCs/>
                <w:sz w:val="24"/>
                <w:szCs w:val="24"/>
              </w:rPr>
              <w:t xml:space="preserve">Грамотно излагать свои мысли и оформлять документы по профессиональной тематике на государственном языке, </w:t>
            </w:r>
            <w:r w:rsidRPr="00701C76">
              <w:rPr>
                <w:rFonts w:ascii="Times New Roman" w:hAnsi="Times New Roman"/>
                <w:iCs/>
                <w:sz w:val="24"/>
                <w:szCs w:val="24"/>
              </w:rPr>
              <w:t>проявлять толерантность в рабочем коллективе;</w:t>
            </w:r>
          </w:p>
          <w:p w14:paraId="07CC271D" w14:textId="77777777" w:rsidR="00477F26" w:rsidRPr="00701C76" w:rsidRDefault="00477F26" w:rsidP="00912FC9">
            <w:pPr>
              <w:suppressAutoHyphens/>
              <w:spacing w:after="0" w:line="240" w:lineRule="auto"/>
              <w:rPr>
                <w:rFonts w:ascii="Times New Roman" w:hAnsi="Times New Roman"/>
                <w:b/>
                <w:iCs/>
                <w:sz w:val="24"/>
                <w:szCs w:val="24"/>
              </w:rPr>
            </w:pPr>
            <w:r w:rsidRPr="00701C76">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701C76">
              <w:rPr>
                <w:rFonts w:ascii="Times New Roman" w:hAnsi="Times New Roman"/>
                <w:iCs/>
                <w:sz w:val="24"/>
                <w:szCs w:val="24"/>
              </w:rPr>
              <w:br/>
              <w:t xml:space="preserve">и профессиональных целей; </w:t>
            </w:r>
          </w:p>
          <w:p w14:paraId="3E053CA2" w14:textId="77777777" w:rsidR="00477F26" w:rsidRPr="00701C76" w:rsidRDefault="00477F26" w:rsidP="00912FC9">
            <w:pPr>
              <w:suppressAutoHyphens/>
              <w:spacing w:after="0" w:line="240" w:lineRule="auto"/>
              <w:rPr>
                <w:rFonts w:ascii="Times New Roman" w:hAnsi="Times New Roman"/>
                <w:b/>
                <w:iCs/>
                <w:sz w:val="24"/>
                <w:szCs w:val="24"/>
              </w:rPr>
            </w:pPr>
            <w:r w:rsidRPr="00701C76">
              <w:rPr>
                <w:rFonts w:ascii="Times New Roman" w:hAnsi="Times New Roman"/>
                <w:iCs/>
                <w:sz w:val="24"/>
                <w:szCs w:val="24"/>
              </w:rPr>
              <w:lastRenderedPageBreak/>
              <w:t>Применять рациональные приемы двигательных функций в профессиональной деятельности;</w:t>
            </w:r>
          </w:p>
          <w:p w14:paraId="69F3D60F" w14:textId="77777777" w:rsidR="00477F26" w:rsidRPr="00C629FB" w:rsidRDefault="00477F26" w:rsidP="00912FC9">
            <w:pPr>
              <w:suppressAutoHyphens/>
              <w:spacing w:after="0" w:line="240" w:lineRule="auto"/>
              <w:rPr>
                <w:rFonts w:ascii="Times New Roman" w:hAnsi="Times New Roman"/>
                <w:b/>
                <w:sz w:val="24"/>
                <w:szCs w:val="24"/>
              </w:rPr>
            </w:pPr>
            <w:r w:rsidRPr="00701C76">
              <w:rPr>
                <w:rFonts w:ascii="Times New Roman" w:hAnsi="Times New Roman"/>
                <w:iCs/>
                <w:sz w:val="24"/>
                <w:szCs w:val="24"/>
              </w:rPr>
              <w:t xml:space="preserve">Пользоваться средствами профилактики перенапряжения, характерными для данной </w:t>
            </w:r>
            <w:r w:rsidRPr="00C629FB">
              <w:rPr>
                <w:rFonts w:ascii="Times New Roman" w:hAnsi="Times New Roman"/>
                <w:sz w:val="24"/>
                <w:szCs w:val="24"/>
              </w:rPr>
              <w:t>специальности.</w:t>
            </w:r>
          </w:p>
          <w:p w14:paraId="4A67FB07" w14:textId="77777777" w:rsidR="00477F26" w:rsidRPr="00701C76" w:rsidRDefault="00477F26" w:rsidP="00912FC9">
            <w:pPr>
              <w:spacing w:after="0" w:line="240" w:lineRule="auto"/>
              <w:rPr>
                <w:rFonts w:ascii="Times New Roman" w:hAnsi="Times New Roman"/>
                <w:sz w:val="24"/>
                <w:szCs w:val="24"/>
              </w:rPr>
            </w:pPr>
          </w:p>
        </w:tc>
        <w:tc>
          <w:tcPr>
            <w:tcW w:w="3828" w:type="dxa"/>
          </w:tcPr>
          <w:p w14:paraId="121625DF" w14:textId="77777777" w:rsidR="00477F26" w:rsidRPr="00701C76" w:rsidRDefault="00477F26" w:rsidP="00912FC9">
            <w:pPr>
              <w:spacing w:after="0" w:line="240" w:lineRule="auto"/>
              <w:ind w:firstLine="34"/>
              <w:rPr>
                <w:rFonts w:ascii="Times New Roman" w:hAnsi="Times New Roman"/>
                <w:b/>
                <w:sz w:val="24"/>
                <w:szCs w:val="24"/>
              </w:rPr>
            </w:pPr>
            <w:r w:rsidRPr="00701C76">
              <w:rPr>
                <w:rFonts w:ascii="Times New Roman" w:hAnsi="Times New Roman"/>
                <w:b/>
                <w:sz w:val="24"/>
                <w:szCs w:val="24"/>
              </w:rPr>
              <w:lastRenderedPageBreak/>
              <w:t xml:space="preserve">Лёгкая атлетика. </w:t>
            </w:r>
          </w:p>
          <w:p w14:paraId="76B785D2" w14:textId="77777777" w:rsidR="00477F26" w:rsidRPr="00701C76" w:rsidRDefault="00477F26" w:rsidP="00912FC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1.Оценка техники выполнения двигательных действий (проводится в ходе занятий): бега на короткие, средние, длинные дистанции; прыжков в длину; метание мяча на дальность. Оценка самостоятельного проведения студентом фрагмента занятия с решением задачи по развитию физического качества средствами лёгкой атлетики. </w:t>
            </w:r>
            <w:r w:rsidRPr="00701C76">
              <w:rPr>
                <w:rFonts w:ascii="Times New Roman" w:hAnsi="Times New Roman"/>
                <w:b/>
                <w:sz w:val="24"/>
                <w:szCs w:val="24"/>
              </w:rPr>
              <w:t>Спортивные игры.</w:t>
            </w:r>
          </w:p>
          <w:p w14:paraId="7995B0C3" w14:textId="77777777" w:rsidR="00477F26" w:rsidRPr="00701C76" w:rsidRDefault="00477F26" w:rsidP="00912FC9">
            <w:pPr>
              <w:spacing w:after="0" w:line="240" w:lineRule="auto"/>
              <w:ind w:firstLine="34"/>
              <w:rPr>
                <w:rFonts w:ascii="Times New Roman" w:hAnsi="Times New Roman"/>
                <w:sz w:val="24"/>
                <w:szCs w:val="24"/>
              </w:rPr>
            </w:pPr>
            <w:r w:rsidRPr="00701C76">
              <w:rPr>
                <w:rFonts w:ascii="Times New Roman" w:hAnsi="Times New Roman"/>
                <w:sz w:val="24"/>
                <w:szCs w:val="24"/>
              </w:rPr>
              <w:t xml:space="preserve">Оценка техники базовых элементов техники спортивных игр (броски в кольцо, удары по воротам, подачи, передачи, </w:t>
            </w:r>
            <w:proofErr w:type="spellStart"/>
            <w:r w:rsidRPr="00701C76">
              <w:rPr>
                <w:rFonts w:ascii="Times New Roman" w:hAnsi="Times New Roman"/>
                <w:sz w:val="24"/>
                <w:szCs w:val="24"/>
              </w:rPr>
              <w:t>жонглированиие</w:t>
            </w:r>
            <w:proofErr w:type="spellEnd"/>
            <w:r w:rsidRPr="00701C76">
              <w:rPr>
                <w:rFonts w:ascii="Times New Roman" w:hAnsi="Times New Roman"/>
                <w:sz w:val="24"/>
                <w:szCs w:val="24"/>
              </w:rPr>
              <w:t xml:space="preserve">) Оценка технико-тактических действий студентов в ходе проведения контрольных соревнований по спортивным играм Оценка выполнения студентом функций судьи. Оценка </w:t>
            </w:r>
            <w:r w:rsidRPr="00701C76">
              <w:rPr>
                <w:rFonts w:ascii="Times New Roman" w:hAnsi="Times New Roman"/>
                <w:sz w:val="24"/>
                <w:szCs w:val="24"/>
              </w:rPr>
              <w:lastRenderedPageBreak/>
              <w:t xml:space="preserve">самостоятельного проведения студентом фрагмента занятия с решением задачи по развитию физического качества средствами спортивных игр. </w:t>
            </w:r>
          </w:p>
          <w:p w14:paraId="7EAB2332" w14:textId="77777777" w:rsidR="00477F26" w:rsidRPr="00701C76" w:rsidRDefault="00477F26" w:rsidP="00912FC9">
            <w:pPr>
              <w:spacing w:after="0" w:line="240" w:lineRule="auto"/>
              <w:ind w:firstLine="34"/>
              <w:rPr>
                <w:rFonts w:ascii="Times New Roman" w:hAnsi="Times New Roman"/>
                <w:sz w:val="24"/>
                <w:szCs w:val="24"/>
              </w:rPr>
            </w:pPr>
            <w:r w:rsidRPr="00701C76">
              <w:rPr>
                <w:rFonts w:ascii="Times New Roman" w:hAnsi="Times New Roman"/>
                <w:b/>
                <w:sz w:val="24"/>
                <w:szCs w:val="24"/>
              </w:rPr>
              <w:t xml:space="preserve">Атлетическая гимнастика </w:t>
            </w:r>
            <w:r w:rsidRPr="00701C76">
              <w:rPr>
                <w:rFonts w:ascii="Times New Roman" w:hAnsi="Times New Roman"/>
                <w:sz w:val="24"/>
                <w:szCs w:val="24"/>
              </w:rPr>
              <w:t xml:space="preserve">(юноши) </w:t>
            </w:r>
          </w:p>
          <w:p w14:paraId="067226D6" w14:textId="77777777" w:rsidR="00477F26" w:rsidRPr="00701C76" w:rsidRDefault="00477F26" w:rsidP="00912FC9">
            <w:pPr>
              <w:spacing w:after="0" w:line="240" w:lineRule="auto"/>
              <w:ind w:firstLine="34"/>
              <w:rPr>
                <w:rFonts w:ascii="Times New Roman" w:hAnsi="Times New Roman"/>
                <w:b/>
                <w:sz w:val="24"/>
                <w:szCs w:val="24"/>
              </w:rPr>
            </w:pPr>
            <w:r w:rsidRPr="00701C76">
              <w:rPr>
                <w:rFonts w:ascii="Times New Roman" w:hAnsi="Times New Roman"/>
                <w:sz w:val="24"/>
                <w:szCs w:val="24"/>
              </w:rPr>
              <w:t xml:space="preserve">Оценка техники выполнения упражнений на тренажёрах, комплексов с отягощениями, с </w:t>
            </w:r>
            <w:proofErr w:type="spellStart"/>
            <w:r w:rsidRPr="00701C76">
              <w:rPr>
                <w:rFonts w:ascii="Times New Roman" w:hAnsi="Times New Roman"/>
                <w:sz w:val="24"/>
                <w:szCs w:val="24"/>
              </w:rPr>
              <w:t>самоотягощениями</w:t>
            </w:r>
            <w:proofErr w:type="spellEnd"/>
            <w:r w:rsidRPr="00701C76">
              <w:rPr>
                <w:rFonts w:ascii="Times New Roman" w:hAnsi="Times New Roman"/>
                <w:sz w:val="24"/>
                <w:szCs w:val="24"/>
              </w:rPr>
              <w:t xml:space="preserve">. Самостоятельное проведение фрагмента занятия или занятия </w:t>
            </w:r>
            <w:r w:rsidRPr="00701C76">
              <w:rPr>
                <w:rFonts w:ascii="Times New Roman" w:hAnsi="Times New Roman"/>
                <w:b/>
                <w:sz w:val="24"/>
                <w:szCs w:val="24"/>
              </w:rPr>
              <w:t xml:space="preserve">Кроссовая подготовка. </w:t>
            </w:r>
          </w:p>
          <w:p w14:paraId="644881FC" w14:textId="77777777" w:rsidR="00477F26" w:rsidRPr="00701C76" w:rsidRDefault="00477F26" w:rsidP="00912FC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4CAF7AC3" w14:textId="77777777" w:rsidR="00477F26" w:rsidRPr="00701C76" w:rsidRDefault="00477F26" w:rsidP="00912FC9">
            <w:pPr>
              <w:spacing w:after="0" w:line="240" w:lineRule="auto"/>
              <w:rPr>
                <w:rFonts w:ascii="Times New Roman" w:hAnsi="Times New Roman"/>
                <w:b/>
                <w:sz w:val="24"/>
                <w:szCs w:val="24"/>
              </w:rPr>
            </w:pPr>
            <w:r w:rsidRPr="00701C76">
              <w:rPr>
                <w:rFonts w:ascii="Times New Roman" w:hAnsi="Times New Roman"/>
                <w:b/>
                <w:sz w:val="24"/>
                <w:szCs w:val="24"/>
              </w:rPr>
              <w:t>Лыжная подготовка.</w:t>
            </w:r>
          </w:p>
          <w:p w14:paraId="030558FE" w14:textId="77777777" w:rsidR="00477F26" w:rsidRPr="00701C76" w:rsidRDefault="00477F26" w:rsidP="00912FC9">
            <w:pPr>
              <w:spacing w:after="0" w:line="240" w:lineRule="auto"/>
              <w:ind w:firstLine="34"/>
              <w:rPr>
                <w:rFonts w:ascii="Times New Roman" w:hAnsi="Times New Roman"/>
                <w:sz w:val="24"/>
                <w:szCs w:val="24"/>
              </w:rPr>
            </w:pPr>
            <w:r w:rsidRPr="00701C76">
              <w:rPr>
                <w:rFonts w:ascii="Times New Roman" w:hAnsi="Times New Roman"/>
                <w:sz w:val="24"/>
                <w:szCs w:val="24"/>
              </w:rPr>
              <w:t>Оценка техники преодоления дистанции без учёта времени.</w:t>
            </w:r>
          </w:p>
          <w:p w14:paraId="7F33CD0E" w14:textId="77777777" w:rsidR="00477F26" w:rsidRPr="00701C76" w:rsidRDefault="00477F26" w:rsidP="00912FC9">
            <w:pPr>
              <w:widowControl w:val="0"/>
              <w:overflowPunct w:val="0"/>
              <w:autoSpaceDE w:val="0"/>
              <w:autoSpaceDN w:val="0"/>
              <w:adjustRightInd w:val="0"/>
              <w:spacing w:after="0" w:line="240" w:lineRule="auto"/>
              <w:jc w:val="both"/>
              <w:rPr>
                <w:rFonts w:ascii="Times New Roman" w:hAnsi="Times New Roman"/>
                <w:sz w:val="24"/>
                <w:szCs w:val="24"/>
              </w:rPr>
            </w:pPr>
            <w:r w:rsidRPr="00701C76">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roofErr w:type="gramStart"/>
            <w:r w:rsidRPr="00701C76">
              <w:rPr>
                <w:rFonts w:ascii="Times New Roman" w:hAnsi="Times New Roman"/>
                <w:sz w:val="24"/>
                <w:szCs w:val="24"/>
              </w:rPr>
              <w:t>, Владеет</w:t>
            </w:r>
            <w:proofErr w:type="gramEnd"/>
            <w:r w:rsidRPr="00701C76">
              <w:rPr>
                <w:rFonts w:ascii="Times New Roman" w:hAnsi="Times New Roman"/>
                <w:sz w:val="24"/>
                <w:szCs w:val="24"/>
              </w:rPr>
              <w:t xml:space="preserve"> информацией о регулярных физических нагрузках в выбранной специальности и способах профилактики профзаболеваний</w:t>
            </w:r>
          </w:p>
        </w:tc>
        <w:tc>
          <w:tcPr>
            <w:tcW w:w="2409" w:type="dxa"/>
          </w:tcPr>
          <w:p w14:paraId="014E888E" w14:textId="77777777" w:rsidR="00477F26" w:rsidRPr="00701C76" w:rsidRDefault="00477F26" w:rsidP="00912FC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lastRenderedPageBreak/>
              <w:t>Выполнение тестовых упражнений.</w:t>
            </w:r>
          </w:p>
          <w:p w14:paraId="3CD95A5F" w14:textId="77777777" w:rsidR="00477F26" w:rsidRPr="00701C76" w:rsidRDefault="00477F26" w:rsidP="00912FC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 xml:space="preserve">На входе – начало учебного года, семестра; </w:t>
            </w:r>
          </w:p>
          <w:p w14:paraId="796CBD7C" w14:textId="77777777" w:rsidR="00477F26" w:rsidRPr="00701C76" w:rsidRDefault="00477F26" w:rsidP="00912FC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На выходе – в конце учебного года, семестра, изучения темы программы.</w:t>
            </w:r>
          </w:p>
          <w:p w14:paraId="5BAE3495"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sz w:val="24"/>
                <w:szCs w:val="24"/>
              </w:rPr>
              <w:t>Проведение фрагментов учебно-тренировочных занятий.</w:t>
            </w:r>
          </w:p>
          <w:p w14:paraId="45241FC1" w14:textId="77777777" w:rsidR="00477F26" w:rsidRPr="00701C76" w:rsidRDefault="00477F26" w:rsidP="00912FC9">
            <w:pPr>
              <w:spacing w:after="0" w:line="240" w:lineRule="auto"/>
              <w:rPr>
                <w:rFonts w:ascii="Times New Roman" w:hAnsi="Times New Roman"/>
                <w:bCs/>
                <w:sz w:val="24"/>
                <w:szCs w:val="24"/>
              </w:rPr>
            </w:pPr>
            <w:r w:rsidRPr="00701C76">
              <w:rPr>
                <w:rFonts w:ascii="Times New Roman" w:hAnsi="Times New Roman"/>
                <w:sz w:val="24"/>
                <w:szCs w:val="24"/>
              </w:rPr>
              <w:t xml:space="preserve">Участие в организации и проведении соревнований. </w:t>
            </w:r>
          </w:p>
          <w:p w14:paraId="15E310F9" w14:textId="77777777" w:rsidR="00477F26" w:rsidRPr="00701C76" w:rsidRDefault="00477F26" w:rsidP="00912FC9">
            <w:pPr>
              <w:widowControl w:val="0"/>
              <w:autoSpaceDE w:val="0"/>
              <w:autoSpaceDN w:val="0"/>
              <w:adjustRightInd w:val="0"/>
              <w:spacing w:after="0" w:line="240" w:lineRule="auto"/>
              <w:rPr>
                <w:rFonts w:ascii="Times New Roman" w:hAnsi="Times New Roman"/>
                <w:sz w:val="24"/>
                <w:szCs w:val="24"/>
              </w:rPr>
            </w:pPr>
            <w:r w:rsidRPr="00701C76">
              <w:rPr>
                <w:rFonts w:ascii="Times New Roman" w:hAnsi="Times New Roman"/>
                <w:sz w:val="24"/>
                <w:szCs w:val="24"/>
              </w:rPr>
              <w:t>Судейская практика.</w:t>
            </w:r>
          </w:p>
        </w:tc>
      </w:tr>
    </w:tbl>
    <w:p w14:paraId="2C2CFAC1" w14:textId="77777777" w:rsidR="00477F26" w:rsidRPr="00701C76" w:rsidRDefault="00477F26" w:rsidP="00477F26">
      <w:pPr>
        <w:spacing w:after="0" w:line="360" w:lineRule="auto"/>
        <w:jc w:val="both"/>
        <w:rPr>
          <w:rFonts w:ascii="Times New Roman" w:hAnsi="Times New Roman"/>
          <w:sz w:val="24"/>
          <w:szCs w:val="24"/>
        </w:rPr>
      </w:pPr>
    </w:p>
    <w:p w14:paraId="549C8E10" w14:textId="77777777" w:rsidR="00477F26" w:rsidRPr="00701C76" w:rsidRDefault="00477F26" w:rsidP="00477F26">
      <w:pPr>
        <w:widowControl w:val="0"/>
        <w:autoSpaceDE w:val="0"/>
        <w:autoSpaceDN w:val="0"/>
        <w:adjustRightInd w:val="0"/>
        <w:spacing w:after="0" w:line="240" w:lineRule="auto"/>
        <w:rPr>
          <w:rFonts w:ascii="Times New Roman" w:hAnsi="Times New Roman"/>
          <w:sz w:val="24"/>
          <w:szCs w:val="24"/>
        </w:rPr>
      </w:pPr>
    </w:p>
    <w:p w14:paraId="1502CE63" w14:textId="77777777" w:rsidR="00477F26" w:rsidRDefault="00477F26" w:rsidP="00477F26">
      <w:pPr>
        <w:widowControl w:val="0"/>
        <w:autoSpaceDE w:val="0"/>
        <w:autoSpaceDN w:val="0"/>
        <w:adjustRightInd w:val="0"/>
        <w:spacing w:after="0" w:line="240" w:lineRule="auto"/>
        <w:rPr>
          <w:rFonts w:ascii="Times New Roman" w:hAnsi="Times New Roman"/>
          <w:sz w:val="24"/>
          <w:szCs w:val="24"/>
        </w:rPr>
      </w:pPr>
    </w:p>
    <w:p w14:paraId="27B465E3" w14:textId="77777777" w:rsidR="00477F26" w:rsidRDefault="00477F26" w:rsidP="00477F26">
      <w:pPr>
        <w:spacing w:after="160" w:line="259" w:lineRule="auto"/>
        <w:rPr>
          <w:rFonts w:ascii="Times New Roman" w:hAnsi="Times New Roman"/>
          <w:b/>
          <w:sz w:val="24"/>
          <w:szCs w:val="24"/>
        </w:rPr>
      </w:pPr>
      <w:r>
        <w:rPr>
          <w:rFonts w:ascii="Times New Roman" w:hAnsi="Times New Roman"/>
          <w:b/>
          <w:sz w:val="24"/>
          <w:szCs w:val="24"/>
        </w:rPr>
        <w:br w:type="page"/>
      </w:r>
    </w:p>
    <w:p w14:paraId="4DF616BE" w14:textId="2AB939E5" w:rsidR="00477F26" w:rsidRPr="00FE263C" w:rsidRDefault="00477F26" w:rsidP="00477F26">
      <w:pPr>
        <w:spacing w:before="240" w:after="0"/>
        <w:jc w:val="right"/>
        <w:rPr>
          <w:rFonts w:ascii="Times New Roman" w:hAnsi="Times New Roman"/>
          <w:b/>
          <w:szCs w:val="52"/>
        </w:rPr>
      </w:pPr>
      <w:r w:rsidRPr="00FE263C">
        <w:rPr>
          <w:rFonts w:ascii="Times New Roman" w:hAnsi="Times New Roman"/>
          <w:b/>
          <w:szCs w:val="52"/>
        </w:rPr>
        <w:lastRenderedPageBreak/>
        <w:t xml:space="preserve">Приложение </w:t>
      </w:r>
      <w:r>
        <w:rPr>
          <w:rFonts w:ascii="Times New Roman" w:hAnsi="Times New Roman"/>
          <w:b/>
          <w:szCs w:val="52"/>
        </w:rPr>
        <w:t>3.</w:t>
      </w:r>
      <w:r w:rsidR="004A2FB4">
        <w:rPr>
          <w:rFonts w:ascii="Times New Roman" w:hAnsi="Times New Roman"/>
          <w:b/>
          <w:szCs w:val="52"/>
        </w:rPr>
        <w:t>5</w:t>
      </w:r>
    </w:p>
    <w:p w14:paraId="6344D2D5" w14:textId="296BD039" w:rsidR="00477F26" w:rsidRPr="00FE263C" w:rsidRDefault="00477F26" w:rsidP="004A2FB4">
      <w:pPr>
        <w:spacing w:before="240" w:after="0"/>
        <w:jc w:val="right"/>
        <w:rPr>
          <w:rFonts w:ascii="Times New Roman" w:hAnsi="Times New Roman"/>
          <w:bCs/>
          <w:sz w:val="28"/>
          <w:szCs w:val="28"/>
        </w:rPr>
      </w:pPr>
      <w:r w:rsidRPr="00B52463">
        <w:rPr>
          <w:rFonts w:ascii="Times New Roman" w:hAnsi="Times New Roman"/>
          <w:bCs/>
          <w:sz w:val="24"/>
          <w:szCs w:val="24"/>
        </w:rPr>
        <w:t xml:space="preserve">к ПОП-П по </w:t>
      </w:r>
      <w:r w:rsidR="004A2FB4" w:rsidRPr="005041B6">
        <w:rPr>
          <w:rFonts w:ascii="Times New Roman" w:hAnsi="Times New Roman"/>
          <w:sz w:val="24"/>
          <w:szCs w:val="24"/>
        </w:rPr>
        <w:t>профессии 23.01.09 Машинист локомотива</w:t>
      </w:r>
    </w:p>
    <w:p w14:paraId="625931D5" w14:textId="77777777" w:rsidR="00477F26" w:rsidRPr="00FE263C" w:rsidRDefault="00477F26" w:rsidP="00477F26">
      <w:pPr>
        <w:jc w:val="both"/>
        <w:rPr>
          <w:rFonts w:ascii="Times New Roman" w:hAnsi="Times New Roman"/>
          <w:bCs/>
          <w:sz w:val="28"/>
          <w:szCs w:val="28"/>
        </w:rPr>
      </w:pPr>
    </w:p>
    <w:p w14:paraId="12D9AD45" w14:textId="77777777" w:rsidR="00477F26" w:rsidRPr="00FE263C" w:rsidRDefault="00477F26" w:rsidP="00477F26">
      <w:pPr>
        <w:jc w:val="center"/>
        <w:rPr>
          <w:rFonts w:ascii="Times New Roman" w:hAnsi="Times New Roman"/>
          <w:b/>
          <w:bCs/>
          <w:sz w:val="24"/>
          <w:szCs w:val="24"/>
        </w:rPr>
      </w:pPr>
      <w:r w:rsidRPr="00FE263C">
        <w:rPr>
          <w:rFonts w:ascii="Times New Roman" w:hAnsi="Times New Roman"/>
          <w:b/>
          <w:bCs/>
          <w:sz w:val="24"/>
          <w:szCs w:val="24"/>
        </w:rPr>
        <w:t>ПРИМЕРНАЯ РАБОЧАЯ ПРОГРАММА УЧЕБНОЙ ДИСЦИПЛИНЫ</w:t>
      </w:r>
    </w:p>
    <w:p w14:paraId="43D8F154" w14:textId="77777777" w:rsidR="00477F26" w:rsidRPr="00FE263C" w:rsidRDefault="00477F26" w:rsidP="00477F26">
      <w:pPr>
        <w:jc w:val="center"/>
        <w:rPr>
          <w:rFonts w:ascii="Times New Roman" w:hAnsi="Times New Roman"/>
          <w:b/>
          <w:bCs/>
          <w:i/>
          <w:sz w:val="24"/>
          <w:szCs w:val="24"/>
          <w:u w:val="single"/>
        </w:rPr>
      </w:pPr>
    </w:p>
    <w:p w14:paraId="74AF055E" w14:textId="77777777" w:rsidR="00477F26" w:rsidRPr="0033065B" w:rsidRDefault="00477F26" w:rsidP="00477F26">
      <w:pPr>
        <w:spacing w:after="0"/>
        <w:jc w:val="center"/>
        <w:rPr>
          <w:rFonts w:ascii="Times New Roman" w:hAnsi="Times New Roman"/>
          <w:b/>
          <w:bCs/>
          <w:iCs/>
          <w:sz w:val="24"/>
          <w:szCs w:val="24"/>
        </w:rPr>
      </w:pPr>
      <w:r w:rsidRPr="0033065B">
        <w:rPr>
          <w:rFonts w:ascii="Times New Roman" w:hAnsi="Times New Roman"/>
          <w:b/>
          <w:bCs/>
          <w:iCs/>
          <w:sz w:val="24"/>
          <w:szCs w:val="24"/>
        </w:rPr>
        <w:t>СГ.06 ОСНОВЫ ФИНАНСОВОЙ ГРАМОТНОСТИ</w:t>
      </w:r>
    </w:p>
    <w:p w14:paraId="796DEFE4" w14:textId="77777777" w:rsidR="00477F26" w:rsidRDefault="00477F26" w:rsidP="00477F26">
      <w:pPr>
        <w:jc w:val="both"/>
        <w:rPr>
          <w:rFonts w:ascii="Times New Roman" w:hAnsi="Times New Roman"/>
          <w:b/>
          <w:bCs/>
          <w:i/>
          <w:sz w:val="28"/>
          <w:szCs w:val="28"/>
          <w:vertAlign w:val="superscript"/>
        </w:rPr>
      </w:pPr>
    </w:p>
    <w:p w14:paraId="0998EAB4" w14:textId="77777777" w:rsidR="00477F26" w:rsidRPr="00FE263C" w:rsidRDefault="00477F26" w:rsidP="00477F26">
      <w:pPr>
        <w:jc w:val="both"/>
        <w:rPr>
          <w:rFonts w:ascii="Times New Roman" w:hAnsi="Times New Roman"/>
          <w:bCs/>
          <w:sz w:val="28"/>
          <w:szCs w:val="28"/>
        </w:rPr>
      </w:pPr>
    </w:p>
    <w:p w14:paraId="4A70AC05" w14:textId="77777777" w:rsidR="00477F26" w:rsidRPr="00FE263C" w:rsidRDefault="00477F26" w:rsidP="00477F26">
      <w:pPr>
        <w:jc w:val="both"/>
        <w:rPr>
          <w:rFonts w:ascii="Times New Roman" w:hAnsi="Times New Roman"/>
          <w:bCs/>
          <w:sz w:val="28"/>
          <w:szCs w:val="28"/>
        </w:rPr>
      </w:pPr>
    </w:p>
    <w:p w14:paraId="5F84113C" w14:textId="77777777" w:rsidR="00477F26" w:rsidRPr="00FE263C" w:rsidRDefault="00477F26" w:rsidP="00477F26">
      <w:pPr>
        <w:jc w:val="both"/>
        <w:rPr>
          <w:rFonts w:ascii="Times New Roman" w:hAnsi="Times New Roman"/>
          <w:bCs/>
          <w:sz w:val="28"/>
          <w:szCs w:val="28"/>
        </w:rPr>
      </w:pPr>
    </w:p>
    <w:p w14:paraId="68960755" w14:textId="77777777" w:rsidR="00477F26" w:rsidRPr="00FE263C" w:rsidRDefault="00477F26" w:rsidP="00477F26">
      <w:pPr>
        <w:jc w:val="both"/>
        <w:rPr>
          <w:rFonts w:ascii="Times New Roman" w:hAnsi="Times New Roman"/>
          <w:bCs/>
          <w:sz w:val="28"/>
          <w:szCs w:val="28"/>
        </w:rPr>
      </w:pPr>
    </w:p>
    <w:p w14:paraId="5EA42E3B" w14:textId="77777777" w:rsidR="00477F26" w:rsidRPr="00FE263C" w:rsidRDefault="00477F26" w:rsidP="00477F26">
      <w:pPr>
        <w:jc w:val="both"/>
        <w:rPr>
          <w:rFonts w:ascii="Times New Roman" w:hAnsi="Times New Roman"/>
          <w:bCs/>
          <w:sz w:val="28"/>
          <w:szCs w:val="28"/>
        </w:rPr>
      </w:pPr>
    </w:p>
    <w:p w14:paraId="5B8E6BEB" w14:textId="77777777" w:rsidR="00477F26" w:rsidRPr="00FE263C" w:rsidRDefault="00477F26" w:rsidP="00477F26">
      <w:pPr>
        <w:jc w:val="both"/>
        <w:rPr>
          <w:rFonts w:ascii="Times New Roman" w:hAnsi="Times New Roman"/>
          <w:bCs/>
          <w:sz w:val="28"/>
          <w:szCs w:val="28"/>
        </w:rPr>
      </w:pPr>
    </w:p>
    <w:p w14:paraId="01CEF216" w14:textId="77777777" w:rsidR="00477F26" w:rsidRPr="00FE263C" w:rsidRDefault="00477F26" w:rsidP="00477F26">
      <w:pPr>
        <w:jc w:val="both"/>
        <w:rPr>
          <w:rFonts w:ascii="Times New Roman" w:hAnsi="Times New Roman"/>
          <w:bCs/>
          <w:sz w:val="28"/>
          <w:szCs w:val="28"/>
        </w:rPr>
      </w:pPr>
    </w:p>
    <w:p w14:paraId="7B29F60D" w14:textId="77777777" w:rsidR="00477F26" w:rsidRPr="00FE263C" w:rsidRDefault="00477F26" w:rsidP="00477F26">
      <w:pPr>
        <w:jc w:val="both"/>
        <w:rPr>
          <w:rFonts w:ascii="Times New Roman" w:hAnsi="Times New Roman"/>
          <w:bCs/>
          <w:sz w:val="28"/>
          <w:szCs w:val="28"/>
        </w:rPr>
      </w:pPr>
    </w:p>
    <w:p w14:paraId="13D15C8B" w14:textId="77777777" w:rsidR="00477F26" w:rsidRPr="00FE263C" w:rsidRDefault="00477F26" w:rsidP="00477F26">
      <w:pPr>
        <w:jc w:val="both"/>
        <w:rPr>
          <w:rFonts w:ascii="Times New Roman" w:hAnsi="Times New Roman"/>
          <w:bCs/>
          <w:sz w:val="28"/>
          <w:szCs w:val="28"/>
        </w:rPr>
      </w:pPr>
    </w:p>
    <w:p w14:paraId="61D808CD" w14:textId="77777777" w:rsidR="00477F26" w:rsidRPr="00FE263C" w:rsidRDefault="00477F26" w:rsidP="00477F26">
      <w:pPr>
        <w:jc w:val="both"/>
        <w:rPr>
          <w:rFonts w:ascii="Times New Roman" w:hAnsi="Times New Roman"/>
          <w:bCs/>
          <w:sz w:val="28"/>
          <w:szCs w:val="28"/>
        </w:rPr>
      </w:pPr>
    </w:p>
    <w:p w14:paraId="37D6852D" w14:textId="77777777" w:rsidR="00477F26" w:rsidRPr="00FE263C" w:rsidRDefault="00477F26" w:rsidP="00477F26">
      <w:pPr>
        <w:jc w:val="both"/>
        <w:rPr>
          <w:rFonts w:ascii="Times New Roman" w:hAnsi="Times New Roman"/>
          <w:bCs/>
          <w:sz w:val="28"/>
          <w:szCs w:val="28"/>
        </w:rPr>
      </w:pPr>
    </w:p>
    <w:p w14:paraId="3BBFEDFC" w14:textId="77777777" w:rsidR="00477F26" w:rsidRPr="00FE263C" w:rsidRDefault="00477F26" w:rsidP="00477F26">
      <w:pPr>
        <w:jc w:val="both"/>
        <w:rPr>
          <w:rFonts w:ascii="Times New Roman" w:hAnsi="Times New Roman"/>
          <w:bCs/>
          <w:sz w:val="28"/>
          <w:szCs w:val="28"/>
        </w:rPr>
      </w:pPr>
    </w:p>
    <w:p w14:paraId="4D199FD5" w14:textId="77777777" w:rsidR="00477F26" w:rsidRPr="00FE263C" w:rsidRDefault="00477F26" w:rsidP="00477F26">
      <w:pPr>
        <w:jc w:val="both"/>
        <w:rPr>
          <w:rFonts w:ascii="Times New Roman" w:hAnsi="Times New Roman"/>
          <w:bCs/>
          <w:sz w:val="28"/>
          <w:szCs w:val="28"/>
        </w:rPr>
      </w:pPr>
    </w:p>
    <w:p w14:paraId="6B158C90" w14:textId="77777777" w:rsidR="00477F26" w:rsidRPr="00FE263C" w:rsidRDefault="00477F26" w:rsidP="00477F26">
      <w:pPr>
        <w:jc w:val="both"/>
        <w:rPr>
          <w:rFonts w:ascii="Times New Roman" w:hAnsi="Times New Roman"/>
          <w:bCs/>
          <w:sz w:val="28"/>
          <w:szCs w:val="28"/>
        </w:rPr>
      </w:pPr>
    </w:p>
    <w:p w14:paraId="34BE5684" w14:textId="77777777" w:rsidR="00477F26" w:rsidRDefault="00477F26" w:rsidP="00477F26">
      <w:pPr>
        <w:jc w:val="center"/>
        <w:rPr>
          <w:rFonts w:ascii="Times New Roman" w:hAnsi="Times New Roman"/>
          <w:b/>
          <w:bCs/>
          <w:i/>
          <w:sz w:val="24"/>
          <w:szCs w:val="24"/>
        </w:rPr>
      </w:pPr>
      <w:r w:rsidRPr="00FE263C">
        <w:rPr>
          <w:rFonts w:ascii="Times New Roman" w:hAnsi="Times New Roman"/>
          <w:b/>
          <w:bCs/>
          <w:i/>
          <w:sz w:val="24"/>
          <w:szCs w:val="24"/>
        </w:rPr>
        <w:t>202</w:t>
      </w:r>
      <w:r>
        <w:rPr>
          <w:rFonts w:ascii="Times New Roman" w:hAnsi="Times New Roman"/>
          <w:b/>
          <w:bCs/>
          <w:i/>
          <w:sz w:val="24"/>
          <w:szCs w:val="24"/>
        </w:rPr>
        <w:t>3</w:t>
      </w:r>
      <w:r w:rsidRPr="00FE263C">
        <w:rPr>
          <w:rFonts w:ascii="Times New Roman" w:hAnsi="Times New Roman"/>
          <w:b/>
          <w:bCs/>
          <w:i/>
          <w:sz w:val="24"/>
          <w:szCs w:val="24"/>
        </w:rPr>
        <w:t xml:space="preserve"> г.</w:t>
      </w:r>
    </w:p>
    <w:p w14:paraId="0509D681" w14:textId="77777777" w:rsidR="00477F26" w:rsidRDefault="00477F26" w:rsidP="00477F26">
      <w:pPr>
        <w:jc w:val="center"/>
        <w:rPr>
          <w:rFonts w:ascii="Times New Roman" w:hAnsi="Times New Roman"/>
          <w:b/>
          <w:bCs/>
          <w:i/>
          <w:sz w:val="24"/>
          <w:szCs w:val="24"/>
        </w:rPr>
      </w:pPr>
    </w:p>
    <w:p w14:paraId="6576D074" w14:textId="77777777" w:rsidR="00477F26" w:rsidRPr="00FE263C" w:rsidRDefault="00477F26" w:rsidP="00477F26">
      <w:pPr>
        <w:jc w:val="center"/>
        <w:rPr>
          <w:rFonts w:ascii="Times New Roman" w:hAnsi="Times New Roman"/>
          <w:b/>
          <w:bCs/>
          <w:i/>
          <w:sz w:val="24"/>
          <w:szCs w:val="24"/>
        </w:rPr>
      </w:pPr>
    </w:p>
    <w:p w14:paraId="1A27D7D2" w14:textId="1EEED35F" w:rsidR="00477F26" w:rsidRDefault="00477F26" w:rsidP="00477F26">
      <w:pPr>
        <w:jc w:val="center"/>
        <w:rPr>
          <w:rFonts w:ascii="Times New Roman" w:hAnsi="Times New Roman"/>
          <w:bCs/>
          <w:sz w:val="24"/>
          <w:szCs w:val="24"/>
        </w:rPr>
      </w:pPr>
    </w:p>
    <w:p w14:paraId="4B2F9A6F" w14:textId="7C4473A1" w:rsidR="004A2FB4" w:rsidRDefault="004A2FB4" w:rsidP="00477F26">
      <w:pPr>
        <w:jc w:val="center"/>
        <w:rPr>
          <w:rFonts w:ascii="Times New Roman" w:hAnsi="Times New Roman"/>
          <w:bCs/>
          <w:sz w:val="24"/>
          <w:szCs w:val="24"/>
        </w:rPr>
      </w:pPr>
    </w:p>
    <w:p w14:paraId="6914E97D" w14:textId="624E3FF1" w:rsidR="004A2FB4" w:rsidRDefault="004A2FB4" w:rsidP="00477F26">
      <w:pPr>
        <w:jc w:val="center"/>
        <w:rPr>
          <w:rFonts w:ascii="Times New Roman" w:hAnsi="Times New Roman"/>
          <w:bCs/>
          <w:sz w:val="24"/>
          <w:szCs w:val="24"/>
        </w:rPr>
      </w:pPr>
    </w:p>
    <w:p w14:paraId="6EF7F117" w14:textId="38E8F8D1" w:rsidR="004A2FB4" w:rsidRDefault="004A2FB4" w:rsidP="00477F26">
      <w:pPr>
        <w:jc w:val="center"/>
        <w:rPr>
          <w:rFonts w:ascii="Times New Roman" w:hAnsi="Times New Roman"/>
          <w:bCs/>
          <w:sz w:val="24"/>
          <w:szCs w:val="24"/>
        </w:rPr>
      </w:pPr>
    </w:p>
    <w:p w14:paraId="5C9E2E55" w14:textId="77777777" w:rsidR="004A2FB4" w:rsidRPr="00FE263C" w:rsidRDefault="004A2FB4" w:rsidP="00477F26">
      <w:pPr>
        <w:jc w:val="center"/>
        <w:rPr>
          <w:rFonts w:ascii="Times New Roman" w:hAnsi="Times New Roman"/>
          <w:bCs/>
          <w:sz w:val="24"/>
          <w:szCs w:val="24"/>
        </w:rPr>
      </w:pPr>
    </w:p>
    <w:p w14:paraId="058F596D" w14:textId="77777777" w:rsidR="00477F26" w:rsidRPr="00FE263C" w:rsidRDefault="00477F26" w:rsidP="00477F26">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67665EAC" w14:textId="77777777" w:rsidR="00477F26" w:rsidRPr="00FE263C" w:rsidRDefault="00477F26" w:rsidP="00477F2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77F26" w:rsidRPr="00FE263C" w14:paraId="5CB76B98" w14:textId="77777777" w:rsidTr="00912FC9">
        <w:trPr>
          <w:trHeight w:val="794"/>
        </w:trPr>
        <w:tc>
          <w:tcPr>
            <w:tcW w:w="7501" w:type="dxa"/>
          </w:tcPr>
          <w:p w14:paraId="5D4ACF8A" w14:textId="77777777" w:rsidR="00477F26" w:rsidRPr="00FE263C" w:rsidRDefault="00477F26" w:rsidP="005E2207">
            <w:pPr>
              <w:numPr>
                <w:ilvl w:val="0"/>
                <w:numId w:val="11"/>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1A08BFEB" w14:textId="77777777" w:rsidR="00477F26" w:rsidRPr="00FE263C" w:rsidRDefault="00477F26" w:rsidP="00912FC9">
            <w:pPr>
              <w:spacing w:after="0"/>
              <w:jc w:val="center"/>
              <w:rPr>
                <w:rFonts w:ascii="Times New Roman" w:hAnsi="Times New Roman"/>
                <w:b/>
                <w:sz w:val="24"/>
                <w:szCs w:val="24"/>
              </w:rPr>
            </w:pPr>
          </w:p>
        </w:tc>
      </w:tr>
      <w:tr w:rsidR="00477F26" w:rsidRPr="00FE263C" w14:paraId="4DC6A956" w14:textId="77777777" w:rsidTr="00912FC9">
        <w:trPr>
          <w:trHeight w:val="473"/>
        </w:trPr>
        <w:tc>
          <w:tcPr>
            <w:tcW w:w="7501" w:type="dxa"/>
          </w:tcPr>
          <w:p w14:paraId="03A77C2A" w14:textId="77777777" w:rsidR="00477F26" w:rsidRPr="00FE263C" w:rsidRDefault="00477F26" w:rsidP="005E2207">
            <w:pPr>
              <w:numPr>
                <w:ilvl w:val="0"/>
                <w:numId w:val="11"/>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4B5317D8" w14:textId="77777777" w:rsidR="00477F26" w:rsidRPr="00FE263C" w:rsidRDefault="00477F26" w:rsidP="00912FC9">
            <w:pPr>
              <w:spacing w:after="0"/>
              <w:jc w:val="center"/>
              <w:rPr>
                <w:rFonts w:ascii="Times New Roman" w:hAnsi="Times New Roman"/>
                <w:b/>
                <w:sz w:val="24"/>
                <w:szCs w:val="24"/>
              </w:rPr>
            </w:pPr>
          </w:p>
        </w:tc>
      </w:tr>
      <w:tr w:rsidR="00477F26" w:rsidRPr="00FE263C" w14:paraId="65E4EFC1" w14:textId="77777777" w:rsidTr="00912FC9">
        <w:trPr>
          <w:trHeight w:val="472"/>
        </w:trPr>
        <w:tc>
          <w:tcPr>
            <w:tcW w:w="7501" w:type="dxa"/>
          </w:tcPr>
          <w:p w14:paraId="595B2959" w14:textId="77777777" w:rsidR="00477F26" w:rsidRPr="00FE263C" w:rsidRDefault="00477F26" w:rsidP="005E2207">
            <w:pPr>
              <w:numPr>
                <w:ilvl w:val="0"/>
                <w:numId w:val="11"/>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194E24C2" w14:textId="77777777" w:rsidR="00477F26" w:rsidRPr="00FE263C" w:rsidRDefault="00477F26" w:rsidP="00912FC9">
            <w:pPr>
              <w:spacing w:after="0"/>
              <w:jc w:val="center"/>
              <w:rPr>
                <w:rFonts w:ascii="Times New Roman" w:hAnsi="Times New Roman"/>
                <w:b/>
                <w:sz w:val="24"/>
                <w:szCs w:val="24"/>
              </w:rPr>
            </w:pPr>
          </w:p>
        </w:tc>
      </w:tr>
      <w:tr w:rsidR="00477F26" w:rsidRPr="00FE263C" w14:paraId="71C7485E" w14:textId="77777777" w:rsidTr="00912FC9">
        <w:trPr>
          <w:trHeight w:val="794"/>
        </w:trPr>
        <w:tc>
          <w:tcPr>
            <w:tcW w:w="7501" w:type="dxa"/>
          </w:tcPr>
          <w:p w14:paraId="1ACEB1AE" w14:textId="77777777" w:rsidR="00477F26" w:rsidRPr="00FE263C" w:rsidRDefault="00477F26" w:rsidP="005E2207">
            <w:pPr>
              <w:numPr>
                <w:ilvl w:val="0"/>
                <w:numId w:val="11"/>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06832FA4" w14:textId="77777777" w:rsidR="00477F26" w:rsidRPr="00FE263C" w:rsidRDefault="00477F26" w:rsidP="00912FC9">
            <w:pPr>
              <w:spacing w:after="0"/>
              <w:jc w:val="center"/>
              <w:rPr>
                <w:rFonts w:ascii="Times New Roman" w:hAnsi="Times New Roman"/>
                <w:b/>
                <w:sz w:val="24"/>
                <w:szCs w:val="24"/>
              </w:rPr>
            </w:pPr>
          </w:p>
        </w:tc>
      </w:tr>
    </w:tbl>
    <w:p w14:paraId="05303B48" w14:textId="77777777" w:rsidR="00477F26" w:rsidRPr="00FE263C" w:rsidRDefault="00477F26" w:rsidP="00477F26">
      <w:pPr>
        <w:tabs>
          <w:tab w:val="left" w:pos="993"/>
        </w:tabs>
        <w:ind w:firstLine="567"/>
        <w:jc w:val="both"/>
        <w:rPr>
          <w:rFonts w:ascii="Times New Roman" w:hAnsi="Times New Roman"/>
          <w:bCs/>
          <w:sz w:val="28"/>
          <w:szCs w:val="28"/>
        </w:rPr>
        <w:sectPr w:rsidR="00477F26" w:rsidRPr="00FE263C" w:rsidSect="00C70655">
          <w:pgSz w:w="11906" w:h="16838"/>
          <w:pgMar w:top="1134" w:right="850" w:bottom="284" w:left="1701" w:header="708" w:footer="708" w:gutter="0"/>
          <w:cols w:space="720"/>
          <w:docGrid w:linePitch="299"/>
        </w:sectPr>
      </w:pPr>
    </w:p>
    <w:p w14:paraId="265EF9D2" w14:textId="77777777" w:rsidR="00477F26" w:rsidRPr="00FE263C" w:rsidRDefault="00477F26" w:rsidP="005E2207">
      <w:pPr>
        <w:numPr>
          <w:ilvl w:val="0"/>
          <w:numId w:val="18"/>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24A2BDC4" w14:textId="77777777" w:rsidR="00477F26" w:rsidRPr="0033065B" w:rsidRDefault="00477F26" w:rsidP="00477F26">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СГ.06 </w:t>
      </w:r>
      <w:r w:rsidRPr="0033065B">
        <w:rPr>
          <w:rFonts w:ascii="Times New Roman" w:hAnsi="Times New Roman"/>
          <w:b/>
          <w:sz w:val="24"/>
          <w:szCs w:val="24"/>
        </w:rPr>
        <w:t>ОСНОВЫ ФИНАНСОВОЙ ГРАМОТНОСТИ</w:t>
      </w:r>
    </w:p>
    <w:p w14:paraId="1256BED4" w14:textId="77777777" w:rsidR="00477F26" w:rsidRDefault="00477F26" w:rsidP="0047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4E38E74" w14:textId="77777777" w:rsidR="00477F26" w:rsidRPr="00FE263C" w:rsidRDefault="00477F26" w:rsidP="0047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576DFE83" w14:textId="25801470" w:rsidR="00477F26" w:rsidRPr="00FE263C" w:rsidRDefault="00477F26" w:rsidP="00477F26">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Учебная дисциплина «</w:t>
      </w:r>
      <w:r w:rsidRPr="00FE263C">
        <w:rPr>
          <w:rFonts w:ascii="Times New Roman" w:hAnsi="Times New Roman"/>
          <w:iCs/>
          <w:sz w:val="24"/>
          <w:szCs w:val="24"/>
        </w:rPr>
        <w:t>Основы финансовой грамотности</w:t>
      </w:r>
      <w:r w:rsidRPr="00FE263C">
        <w:rPr>
          <w:rFonts w:ascii="Times New Roman" w:hAnsi="Times New Roman"/>
          <w:sz w:val="24"/>
          <w:szCs w:val="24"/>
        </w:rPr>
        <w:t xml:space="preserve">» является обязательной частью социально-гуманитарного цикла примерной основной образовательной программы в соответствии с ФГОС СПО по </w:t>
      </w:r>
      <w:r w:rsidR="004A2FB4" w:rsidRPr="005041B6">
        <w:rPr>
          <w:rFonts w:ascii="Times New Roman" w:hAnsi="Times New Roman"/>
          <w:sz w:val="24"/>
          <w:szCs w:val="24"/>
        </w:rPr>
        <w:t>профессии 23.01.09 Машинист локомотива</w:t>
      </w:r>
      <w:r w:rsidR="004A2FB4" w:rsidRPr="00FE263C">
        <w:rPr>
          <w:rFonts w:ascii="Times New Roman" w:hAnsi="Times New Roman"/>
          <w:sz w:val="24"/>
          <w:szCs w:val="24"/>
        </w:rPr>
        <w:t xml:space="preserve"> </w:t>
      </w:r>
      <w:r w:rsidRPr="00FE263C">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FE263C">
        <w:rPr>
          <w:rFonts w:ascii="Times New Roman" w:hAnsi="Times New Roman"/>
          <w:sz w:val="24"/>
          <w:szCs w:val="24"/>
        </w:rPr>
        <w:t xml:space="preserve">01; 02; </w:t>
      </w:r>
      <w:r>
        <w:rPr>
          <w:rFonts w:ascii="Times New Roman" w:hAnsi="Times New Roman"/>
          <w:sz w:val="24"/>
          <w:szCs w:val="24"/>
        </w:rPr>
        <w:t>ПК 2.3</w:t>
      </w:r>
    </w:p>
    <w:p w14:paraId="31C9DF40" w14:textId="77777777" w:rsidR="00477F26" w:rsidRPr="00FE263C" w:rsidRDefault="00477F26" w:rsidP="0047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86772A" w14:textId="77777777" w:rsidR="00477F26" w:rsidRPr="00FE263C" w:rsidRDefault="00477F26" w:rsidP="00477F26">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499642BA" w14:textId="77777777" w:rsidR="00477F26" w:rsidRPr="00FE263C" w:rsidRDefault="00477F26" w:rsidP="00477F26">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456"/>
        <w:gridCol w:w="2551"/>
        <w:gridCol w:w="1125"/>
        <w:gridCol w:w="3122"/>
      </w:tblGrid>
      <w:tr w:rsidR="00477F26" w:rsidRPr="00FE263C" w14:paraId="487A5EAB" w14:textId="77777777" w:rsidTr="00912FC9">
        <w:trPr>
          <w:trHeight w:val="649"/>
        </w:trPr>
        <w:tc>
          <w:tcPr>
            <w:tcW w:w="1091" w:type="dxa"/>
            <w:hideMark/>
          </w:tcPr>
          <w:p w14:paraId="248AA374" w14:textId="77777777" w:rsidR="00477F26" w:rsidRPr="00FE263C" w:rsidRDefault="00477F26" w:rsidP="00912FC9">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 xml:space="preserve">Код </w:t>
            </w:r>
          </w:p>
          <w:p w14:paraId="75AD505C" w14:textId="77777777" w:rsidR="00477F26" w:rsidRPr="00FE263C" w:rsidRDefault="00477F26" w:rsidP="00912FC9">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ПК, ОК</w:t>
            </w:r>
          </w:p>
        </w:tc>
        <w:tc>
          <w:tcPr>
            <w:tcW w:w="1456" w:type="dxa"/>
          </w:tcPr>
          <w:p w14:paraId="14F0D49B" w14:textId="77777777" w:rsidR="00477F26" w:rsidRDefault="00477F26" w:rsidP="00912FC9">
            <w:r w:rsidRPr="00AD2BBA">
              <w:rPr>
                <w:rFonts w:ascii="Times New Roman" w:hAnsi="Times New Roman"/>
                <w:sz w:val="24"/>
                <w:szCs w:val="24"/>
              </w:rPr>
              <w:t>Код умений</w:t>
            </w:r>
          </w:p>
          <w:p w14:paraId="76190975" w14:textId="77777777" w:rsidR="00477F26" w:rsidRPr="00FE263C" w:rsidRDefault="00477F26" w:rsidP="00912FC9">
            <w:pPr>
              <w:rPr>
                <w:rFonts w:ascii="Times New Roman" w:hAnsi="Times New Roman"/>
                <w:sz w:val="24"/>
                <w:szCs w:val="24"/>
              </w:rPr>
            </w:pPr>
          </w:p>
        </w:tc>
        <w:tc>
          <w:tcPr>
            <w:tcW w:w="2551" w:type="dxa"/>
            <w:hideMark/>
          </w:tcPr>
          <w:p w14:paraId="398CD4D3" w14:textId="77777777" w:rsidR="00477F26" w:rsidRPr="00FE263C" w:rsidRDefault="00477F26" w:rsidP="00912FC9">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Умения</w:t>
            </w:r>
          </w:p>
        </w:tc>
        <w:tc>
          <w:tcPr>
            <w:tcW w:w="1125" w:type="dxa"/>
          </w:tcPr>
          <w:p w14:paraId="6ACD7E4A" w14:textId="77777777" w:rsidR="00477F26" w:rsidRDefault="00477F26" w:rsidP="00912FC9">
            <w:r w:rsidRPr="00AD2BBA">
              <w:rPr>
                <w:rFonts w:ascii="Times New Roman" w:hAnsi="Times New Roman"/>
                <w:sz w:val="24"/>
                <w:szCs w:val="24"/>
              </w:rPr>
              <w:t>Код знаний</w:t>
            </w:r>
          </w:p>
          <w:p w14:paraId="6872BC57" w14:textId="77777777" w:rsidR="00477F26" w:rsidRPr="00FE263C" w:rsidRDefault="00477F26" w:rsidP="00912FC9">
            <w:pPr>
              <w:suppressAutoHyphens/>
              <w:spacing w:after="0" w:line="240" w:lineRule="auto"/>
              <w:jc w:val="center"/>
              <w:rPr>
                <w:rFonts w:ascii="Times New Roman" w:hAnsi="Times New Roman"/>
                <w:sz w:val="24"/>
                <w:szCs w:val="24"/>
              </w:rPr>
            </w:pPr>
          </w:p>
        </w:tc>
        <w:tc>
          <w:tcPr>
            <w:tcW w:w="3122" w:type="dxa"/>
            <w:hideMark/>
          </w:tcPr>
          <w:p w14:paraId="14B03F55" w14:textId="77777777" w:rsidR="00477F26" w:rsidRPr="00FE263C" w:rsidRDefault="00477F26" w:rsidP="00912FC9">
            <w:pPr>
              <w:suppressAutoHyphens/>
              <w:spacing w:after="0" w:line="240" w:lineRule="auto"/>
              <w:jc w:val="center"/>
              <w:rPr>
                <w:rFonts w:ascii="Times New Roman" w:hAnsi="Times New Roman"/>
                <w:sz w:val="24"/>
                <w:szCs w:val="24"/>
              </w:rPr>
            </w:pPr>
            <w:r w:rsidRPr="00FE263C">
              <w:rPr>
                <w:rFonts w:ascii="Times New Roman" w:hAnsi="Times New Roman"/>
                <w:sz w:val="24"/>
                <w:szCs w:val="24"/>
              </w:rPr>
              <w:t>Знания</w:t>
            </w:r>
          </w:p>
        </w:tc>
      </w:tr>
      <w:tr w:rsidR="00477F26" w:rsidRPr="00FE263C" w14:paraId="3625ABE6" w14:textId="77777777" w:rsidTr="00912FC9">
        <w:trPr>
          <w:trHeight w:val="1690"/>
        </w:trPr>
        <w:tc>
          <w:tcPr>
            <w:tcW w:w="1091" w:type="dxa"/>
          </w:tcPr>
          <w:p w14:paraId="198EA834"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ПК 2.3</w:t>
            </w:r>
          </w:p>
        </w:tc>
        <w:tc>
          <w:tcPr>
            <w:tcW w:w="1456" w:type="dxa"/>
          </w:tcPr>
          <w:p w14:paraId="10D7A3D1" w14:textId="77777777" w:rsidR="00477F26" w:rsidRPr="00FE263C" w:rsidRDefault="00477F26" w:rsidP="005E2207">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p>
        </w:tc>
        <w:tc>
          <w:tcPr>
            <w:tcW w:w="2551" w:type="dxa"/>
          </w:tcPr>
          <w:p w14:paraId="3BB442FF" w14:textId="77777777" w:rsidR="00477F26" w:rsidRPr="00FE263C" w:rsidRDefault="00477F26" w:rsidP="005E2207">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разбираться в финансовых институтах и финансовых продуктах, а также о способах получения информации об этих продуктах и институтах из различных источников;</w:t>
            </w:r>
          </w:p>
          <w:p w14:paraId="0D7B01B6" w14:textId="77777777" w:rsidR="00477F26" w:rsidRPr="00FE263C" w:rsidRDefault="00477F26" w:rsidP="005E2207">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 в процессе выбора;</w:t>
            </w:r>
          </w:p>
          <w:p w14:paraId="42FD6B20" w14:textId="77777777" w:rsidR="00477F26" w:rsidRPr="00FE263C" w:rsidRDefault="00477F26" w:rsidP="005E2207">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использовать такие способы повышения благосостояния, как инвестирование денежных средств, использование пенсионных фондов, создание </w:t>
            </w:r>
            <w:r w:rsidRPr="00FE263C">
              <w:rPr>
                <w:rFonts w:ascii="Times New Roman" w:hAnsi="Times New Roman"/>
                <w:sz w:val="24"/>
                <w:szCs w:val="24"/>
                <w:lang w:val="x-none" w:eastAsia="x-none"/>
              </w:rPr>
              <w:lastRenderedPageBreak/>
              <w:t>собственного бизнеса</w:t>
            </w:r>
          </w:p>
          <w:p w14:paraId="0F037375" w14:textId="77777777" w:rsidR="00477F26" w:rsidRPr="00FE263C" w:rsidRDefault="00477F26" w:rsidP="00912FC9">
            <w:pPr>
              <w:tabs>
                <w:tab w:val="left" w:pos="396"/>
                <w:tab w:val="left" w:pos="674"/>
              </w:tabs>
              <w:spacing w:after="0" w:line="240" w:lineRule="auto"/>
              <w:ind w:left="112"/>
              <w:jc w:val="both"/>
              <w:rPr>
                <w:rFonts w:ascii="Times New Roman" w:hAnsi="Times New Roman"/>
                <w:sz w:val="24"/>
                <w:szCs w:val="24"/>
                <w:lang w:val="x-none" w:eastAsia="x-none"/>
              </w:rPr>
            </w:pPr>
          </w:p>
        </w:tc>
        <w:tc>
          <w:tcPr>
            <w:tcW w:w="1125" w:type="dxa"/>
          </w:tcPr>
          <w:p w14:paraId="12711843" w14:textId="77777777" w:rsidR="00477F26" w:rsidRPr="00FE263C" w:rsidRDefault="00477F26" w:rsidP="005E2207">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p>
        </w:tc>
        <w:tc>
          <w:tcPr>
            <w:tcW w:w="3122" w:type="dxa"/>
          </w:tcPr>
          <w:p w14:paraId="17BC8421" w14:textId="77777777" w:rsidR="00477F26" w:rsidRPr="00FE263C" w:rsidRDefault="00477F26" w:rsidP="005E2207">
            <w:pPr>
              <w:numPr>
                <w:ilvl w:val="0"/>
                <w:numId w:val="13"/>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основные банковские услуги, работу с ценными бумагами, налоговую систему РФ, основы страхования, финансовые механизмы деятельности фирм, основы бизнес-планирования, роль денег в современном мире и возможные денежные риски, основ построения семейного бюджета</w:t>
            </w:r>
          </w:p>
        </w:tc>
      </w:tr>
    </w:tbl>
    <w:p w14:paraId="5E405C16" w14:textId="77777777" w:rsidR="00477F26" w:rsidRPr="00FE263C" w:rsidRDefault="00477F26" w:rsidP="00477F26">
      <w:pPr>
        <w:tabs>
          <w:tab w:val="left" w:pos="993"/>
        </w:tabs>
        <w:ind w:firstLine="567"/>
        <w:jc w:val="both"/>
        <w:rPr>
          <w:rFonts w:ascii="Times New Roman" w:hAnsi="Times New Roman"/>
          <w:bCs/>
          <w:sz w:val="28"/>
          <w:szCs w:val="28"/>
        </w:rPr>
      </w:pPr>
    </w:p>
    <w:p w14:paraId="6619A769" w14:textId="77777777" w:rsidR="00477F26" w:rsidRPr="00FE263C" w:rsidRDefault="00477F26" w:rsidP="00477F26">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013844CF" w14:textId="77777777" w:rsidR="00477F26" w:rsidRPr="00FE263C" w:rsidRDefault="00477F26" w:rsidP="00477F26">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77F26" w:rsidRPr="00FE263C" w14:paraId="56F36653" w14:textId="77777777" w:rsidTr="00912FC9">
        <w:trPr>
          <w:trHeight w:val="490"/>
        </w:trPr>
        <w:tc>
          <w:tcPr>
            <w:tcW w:w="3685" w:type="pct"/>
            <w:vAlign w:val="center"/>
          </w:tcPr>
          <w:p w14:paraId="66B46E9F" w14:textId="77777777" w:rsidR="00477F26" w:rsidRPr="00FE263C" w:rsidRDefault="00477F26" w:rsidP="00912FC9">
            <w:pPr>
              <w:suppressAutoHyphens/>
              <w:rPr>
                <w:rFonts w:ascii="Times New Roman" w:hAnsi="Times New Roman"/>
                <w:b/>
                <w:sz w:val="24"/>
                <w:szCs w:val="24"/>
              </w:rPr>
            </w:pPr>
            <w:r w:rsidRPr="00FE263C">
              <w:rPr>
                <w:rFonts w:ascii="Times New Roman" w:hAnsi="Times New Roman"/>
                <w:b/>
                <w:sz w:val="24"/>
                <w:szCs w:val="24"/>
              </w:rPr>
              <w:t>Вид учебной работы</w:t>
            </w:r>
          </w:p>
        </w:tc>
        <w:tc>
          <w:tcPr>
            <w:tcW w:w="1315" w:type="pct"/>
            <w:vAlign w:val="center"/>
          </w:tcPr>
          <w:p w14:paraId="3304B729" w14:textId="77777777" w:rsidR="00477F26" w:rsidRPr="00FE263C" w:rsidRDefault="00477F26" w:rsidP="00912FC9">
            <w:pPr>
              <w:suppressAutoHyphens/>
              <w:rPr>
                <w:rFonts w:ascii="Times New Roman" w:hAnsi="Times New Roman"/>
                <w:b/>
                <w:iCs/>
                <w:sz w:val="24"/>
                <w:szCs w:val="24"/>
              </w:rPr>
            </w:pPr>
            <w:r w:rsidRPr="00FE263C">
              <w:rPr>
                <w:rFonts w:ascii="Times New Roman" w:hAnsi="Times New Roman"/>
                <w:b/>
                <w:iCs/>
                <w:sz w:val="24"/>
                <w:szCs w:val="24"/>
              </w:rPr>
              <w:t>Объем в часах</w:t>
            </w:r>
          </w:p>
        </w:tc>
      </w:tr>
      <w:tr w:rsidR="00477F26" w:rsidRPr="00FE263C" w14:paraId="0FC857C2" w14:textId="77777777" w:rsidTr="00912FC9">
        <w:trPr>
          <w:trHeight w:val="490"/>
        </w:trPr>
        <w:tc>
          <w:tcPr>
            <w:tcW w:w="3685" w:type="pct"/>
            <w:vAlign w:val="center"/>
          </w:tcPr>
          <w:p w14:paraId="52A97477" w14:textId="77777777" w:rsidR="00477F26" w:rsidRPr="00FE263C" w:rsidRDefault="00477F26" w:rsidP="00912FC9">
            <w:pPr>
              <w:suppressAutoHyphens/>
              <w:spacing w:after="0"/>
              <w:rPr>
                <w:rFonts w:ascii="Times New Roman" w:hAnsi="Times New Roman"/>
                <w:b/>
                <w:sz w:val="24"/>
                <w:szCs w:val="24"/>
              </w:rPr>
            </w:pPr>
            <w:r w:rsidRPr="00FE263C">
              <w:rPr>
                <w:rFonts w:ascii="Times New Roman" w:hAnsi="Times New Roman"/>
                <w:b/>
                <w:sz w:val="24"/>
                <w:szCs w:val="24"/>
              </w:rPr>
              <w:t>Объем образовательной программы учебной дисциплины</w:t>
            </w:r>
          </w:p>
        </w:tc>
        <w:tc>
          <w:tcPr>
            <w:tcW w:w="1315" w:type="pct"/>
            <w:vAlign w:val="center"/>
          </w:tcPr>
          <w:p w14:paraId="49E5CBCD" w14:textId="1055D2DB" w:rsidR="00477F26" w:rsidRPr="00FE263C" w:rsidRDefault="004A2FB4" w:rsidP="00912FC9">
            <w:pPr>
              <w:suppressAutoHyphens/>
              <w:spacing w:after="0"/>
              <w:jc w:val="center"/>
              <w:rPr>
                <w:rFonts w:ascii="Times New Roman" w:hAnsi="Times New Roman"/>
                <w:iCs/>
                <w:sz w:val="24"/>
                <w:szCs w:val="24"/>
              </w:rPr>
            </w:pPr>
            <w:r>
              <w:rPr>
                <w:rFonts w:ascii="Times New Roman" w:hAnsi="Times New Roman"/>
                <w:iCs/>
                <w:sz w:val="24"/>
                <w:szCs w:val="24"/>
              </w:rPr>
              <w:t>36-40</w:t>
            </w:r>
          </w:p>
        </w:tc>
      </w:tr>
      <w:tr w:rsidR="00477F26" w:rsidRPr="00FE263C" w14:paraId="0530439B" w14:textId="77777777" w:rsidTr="00912FC9">
        <w:trPr>
          <w:trHeight w:val="490"/>
        </w:trPr>
        <w:tc>
          <w:tcPr>
            <w:tcW w:w="3685" w:type="pct"/>
            <w:shd w:val="clear" w:color="auto" w:fill="auto"/>
            <w:vAlign w:val="center"/>
          </w:tcPr>
          <w:p w14:paraId="13DB709E" w14:textId="77777777" w:rsidR="00477F26" w:rsidRPr="00FE263C" w:rsidRDefault="00477F26" w:rsidP="00912FC9">
            <w:pPr>
              <w:suppressAutoHyphens/>
              <w:spacing w:after="0"/>
              <w:rPr>
                <w:rFonts w:ascii="Times New Roman" w:hAnsi="Times New Roman"/>
                <w:b/>
                <w:sz w:val="24"/>
                <w:szCs w:val="24"/>
              </w:rPr>
            </w:pPr>
            <w:r w:rsidRPr="00FE263C">
              <w:rPr>
                <w:rFonts w:ascii="Times New Roman" w:hAnsi="Times New Roman"/>
                <w:b/>
                <w:sz w:val="24"/>
                <w:szCs w:val="24"/>
              </w:rPr>
              <w:t>в т.ч. в форме практической подготовки</w:t>
            </w:r>
          </w:p>
        </w:tc>
        <w:tc>
          <w:tcPr>
            <w:tcW w:w="1315" w:type="pct"/>
            <w:shd w:val="clear" w:color="auto" w:fill="auto"/>
            <w:vAlign w:val="center"/>
          </w:tcPr>
          <w:p w14:paraId="647C0748" w14:textId="751E494B" w:rsidR="00477F26" w:rsidRPr="00FE263C" w:rsidRDefault="004A2FB4" w:rsidP="00912FC9">
            <w:pPr>
              <w:suppressAutoHyphens/>
              <w:spacing w:after="0"/>
              <w:jc w:val="center"/>
              <w:rPr>
                <w:rFonts w:ascii="Times New Roman" w:hAnsi="Times New Roman"/>
                <w:iCs/>
                <w:sz w:val="24"/>
                <w:szCs w:val="24"/>
              </w:rPr>
            </w:pPr>
            <w:r>
              <w:rPr>
                <w:rFonts w:ascii="Times New Roman" w:hAnsi="Times New Roman"/>
                <w:iCs/>
                <w:sz w:val="24"/>
                <w:szCs w:val="24"/>
              </w:rPr>
              <w:t>28-12</w:t>
            </w:r>
          </w:p>
        </w:tc>
      </w:tr>
      <w:tr w:rsidR="00477F26" w:rsidRPr="00FE263C" w14:paraId="7C407605" w14:textId="77777777" w:rsidTr="00912FC9">
        <w:trPr>
          <w:trHeight w:val="336"/>
        </w:trPr>
        <w:tc>
          <w:tcPr>
            <w:tcW w:w="5000" w:type="pct"/>
            <w:gridSpan w:val="2"/>
            <w:vAlign w:val="center"/>
          </w:tcPr>
          <w:p w14:paraId="279E3ABF" w14:textId="77777777" w:rsidR="00477F26" w:rsidRPr="00FE263C" w:rsidRDefault="00477F26" w:rsidP="00912FC9">
            <w:pPr>
              <w:suppressAutoHyphens/>
              <w:spacing w:after="0"/>
              <w:rPr>
                <w:rFonts w:ascii="Times New Roman" w:hAnsi="Times New Roman"/>
                <w:iCs/>
                <w:sz w:val="24"/>
                <w:szCs w:val="24"/>
              </w:rPr>
            </w:pPr>
            <w:r w:rsidRPr="00FE263C">
              <w:rPr>
                <w:rFonts w:ascii="Times New Roman" w:hAnsi="Times New Roman"/>
                <w:sz w:val="24"/>
                <w:szCs w:val="24"/>
              </w:rPr>
              <w:t>в т. ч.:</w:t>
            </w:r>
          </w:p>
        </w:tc>
      </w:tr>
      <w:tr w:rsidR="00477F26" w:rsidRPr="00FE263C" w14:paraId="03A97A3A" w14:textId="77777777" w:rsidTr="00912FC9">
        <w:trPr>
          <w:trHeight w:val="490"/>
        </w:trPr>
        <w:tc>
          <w:tcPr>
            <w:tcW w:w="3685" w:type="pct"/>
            <w:vAlign w:val="center"/>
          </w:tcPr>
          <w:p w14:paraId="4FFC8657" w14:textId="77777777" w:rsidR="00477F26" w:rsidRPr="00FE263C" w:rsidRDefault="00477F26" w:rsidP="00912FC9">
            <w:pPr>
              <w:suppressAutoHyphens/>
              <w:spacing w:after="0"/>
              <w:rPr>
                <w:rFonts w:ascii="Times New Roman" w:hAnsi="Times New Roman"/>
                <w:sz w:val="24"/>
                <w:szCs w:val="24"/>
              </w:rPr>
            </w:pPr>
            <w:r w:rsidRPr="00FE263C">
              <w:rPr>
                <w:rFonts w:ascii="Times New Roman" w:hAnsi="Times New Roman"/>
                <w:sz w:val="24"/>
                <w:szCs w:val="24"/>
              </w:rPr>
              <w:t>теоретическое обучение</w:t>
            </w:r>
          </w:p>
        </w:tc>
        <w:tc>
          <w:tcPr>
            <w:tcW w:w="1315" w:type="pct"/>
            <w:vAlign w:val="center"/>
          </w:tcPr>
          <w:p w14:paraId="25BAA06F" w14:textId="284B2139" w:rsidR="00477F26" w:rsidRPr="00FE263C" w:rsidRDefault="004A2FB4" w:rsidP="00912FC9">
            <w:pPr>
              <w:suppressAutoHyphens/>
              <w:spacing w:after="0"/>
              <w:jc w:val="center"/>
              <w:rPr>
                <w:rFonts w:ascii="Times New Roman" w:hAnsi="Times New Roman"/>
                <w:iCs/>
                <w:sz w:val="24"/>
                <w:szCs w:val="24"/>
              </w:rPr>
            </w:pPr>
            <w:r>
              <w:rPr>
                <w:rFonts w:ascii="Times New Roman" w:hAnsi="Times New Roman"/>
                <w:iCs/>
                <w:sz w:val="24"/>
                <w:szCs w:val="24"/>
              </w:rPr>
              <w:t>8-28</w:t>
            </w:r>
          </w:p>
        </w:tc>
      </w:tr>
      <w:tr w:rsidR="00477F26" w:rsidRPr="00FE263C" w14:paraId="43122C91" w14:textId="77777777" w:rsidTr="00912FC9">
        <w:trPr>
          <w:trHeight w:val="490"/>
        </w:trPr>
        <w:tc>
          <w:tcPr>
            <w:tcW w:w="3685" w:type="pct"/>
            <w:vAlign w:val="center"/>
          </w:tcPr>
          <w:p w14:paraId="17C2A384" w14:textId="77777777" w:rsidR="00477F26" w:rsidRPr="00FE263C" w:rsidRDefault="00477F26" w:rsidP="00912FC9">
            <w:pPr>
              <w:suppressAutoHyphens/>
              <w:spacing w:after="0"/>
              <w:rPr>
                <w:rFonts w:ascii="Times New Roman" w:hAnsi="Times New Roman"/>
                <w:sz w:val="24"/>
                <w:szCs w:val="24"/>
              </w:rPr>
            </w:pPr>
            <w:r w:rsidRPr="00FE263C">
              <w:rPr>
                <w:rFonts w:ascii="Times New Roman" w:hAnsi="Times New Roman"/>
                <w:sz w:val="24"/>
                <w:szCs w:val="24"/>
              </w:rPr>
              <w:t>практические занятия</w:t>
            </w:r>
          </w:p>
        </w:tc>
        <w:tc>
          <w:tcPr>
            <w:tcW w:w="1315" w:type="pct"/>
            <w:vAlign w:val="center"/>
          </w:tcPr>
          <w:p w14:paraId="2107CB62" w14:textId="70A3EBA6" w:rsidR="00477F26" w:rsidRPr="00FE263C" w:rsidRDefault="004A2FB4" w:rsidP="00912FC9">
            <w:pPr>
              <w:suppressAutoHyphens/>
              <w:spacing w:after="0"/>
              <w:jc w:val="center"/>
              <w:rPr>
                <w:rFonts w:ascii="Times New Roman" w:hAnsi="Times New Roman"/>
                <w:iCs/>
                <w:sz w:val="24"/>
                <w:szCs w:val="24"/>
              </w:rPr>
            </w:pPr>
            <w:r>
              <w:rPr>
                <w:rFonts w:ascii="Times New Roman" w:hAnsi="Times New Roman"/>
                <w:iCs/>
                <w:sz w:val="24"/>
                <w:szCs w:val="24"/>
              </w:rPr>
              <w:t>28-12</w:t>
            </w:r>
          </w:p>
        </w:tc>
      </w:tr>
      <w:tr w:rsidR="00477F26" w:rsidRPr="00FE263C" w14:paraId="245F6261" w14:textId="77777777" w:rsidTr="00912FC9">
        <w:trPr>
          <w:trHeight w:val="490"/>
        </w:trPr>
        <w:tc>
          <w:tcPr>
            <w:tcW w:w="3685" w:type="pct"/>
            <w:vAlign w:val="center"/>
          </w:tcPr>
          <w:p w14:paraId="2B4498D5" w14:textId="77777777" w:rsidR="00477F26" w:rsidRPr="00FE263C" w:rsidRDefault="00477F26" w:rsidP="00912FC9">
            <w:pPr>
              <w:suppressAutoHyphens/>
              <w:spacing w:after="0"/>
              <w:rPr>
                <w:rFonts w:ascii="Times New Roman" w:hAnsi="Times New Roman"/>
                <w:sz w:val="24"/>
                <w:szCs w:val="24"/>
              </w:rPr>
            </w:pPr>
            <w:r w:rsidRPr="00FE263C">
              <w:rPr>
                <w:rFonts w:ascii="Times New Roman" w:hAnsi="Times New Roman"/>
                <w:i/>
                <w:sz w:val="24"/>
                <w:szCs w:val="24"/>
              </w:rPr>
              <w:t>Самостоятельная работа</w:t>
            </w:r>
          </w:p>
        </w:tc>
        <w:tc>
          <w:tcPr>
            <w:tcW w:w="1315" w:type="pct"/>
            <w:vAlign w:val="center"/>
          </w:tcPr>
          <w:p w14:paraId="01A7FB46" w14:textId="77777777" w:rsidR="00477F26" w:rsidRPr="00FE263C" w:rsidRDefault="00477F26" w:rsidP="00912FC9">
            <w:pPr>
              <w:suppressAutoHyphens/>
              <w:spacing w:after="0"/>
              <w:jc w:val="center"/>
              <w:rPr>
                <w:rFonts w:ascii="Times New Roman" w:hAnsi="Times New Roman"/>
                <w:iCs/>
                <w:sz w:val="24"/>
                <w:szCs w:val="24"/>
              </w:rPr>
            </w:pPr>
          </w:p>
        </w:tc>
      </w:tr>
      <w:tr w:rsidR="00477F26" w:rsidRPr="00FE263C" w14:paraId="69BEEE02" w14:textId="77777777" w:rsidTr="00912FC9">
        <w:trPr>
          <w:trHeight w:val="490"/>
        </w:trPr>
        <w:tc>
          <w:tcPr>
            <w:tcW w:w="3685" w:type="pct"/>
            <w:vAlign w:val="center"/>
          </w:tcPr>
          <w:p w14:paraId="7A4DF4AF" w14:textId="77777777" w:rsidR="00477F26" w:rsidRPr="00FE263C" w:rsidRDefault="00477F26" w:rsidP="00912FC9">
            <w:pPr>
              <w:suppressAutoHyphens/>
              <w:spacing w:after="0"/>
              <w:rPr>
                <w:rFonts w:ascii="Times New Roman" w:hAnsi="Times New Roman"/>
                <w:sz w:val="24"/>
                <w:szCs w:val="24"/>
              </w:rPr>
            </w:pPr>
            <w:r w:rsidRPr="00FE263C">
              <w:rPr>
                <w:rFonts w:ascii="Times New Roman" w:hAnsi="Times New Roman"/>
                <w:b/>
                <w:iCs/>
                <w:sz w:val="24"/>
                <w:szCs w:val="24"/>
              </w:rPr>
              <w:t>Промежуточная аттестация</w:t>
            </w:r>
          </w:p>
        </w:tc>
        <w:tc>
          <w:tcPr>
            <w:tcW w:w="1315" w:type="pct"/>
            <w:vAlign w:val="center"/>
          </w:tcPr>
          <w:p w14:paraId="1BB0D3ED" w14:textId="77777777" w:rsidR="00477F26" w:rsidRPr="00FE263C" w:rsidRDefault="00477F26" w:rsidP="00912FC9">
            <w:pPr>
              <w:suppressAutoHyphens/>
              <w:spacing w:after="0"/>
              <w:jc w:val="center"/>
              <w:rPr>
                <w:rFonts w:ascii="Times New Roman" w:hAnsi="Times New Roman"/>
                <w:iCs/>
                <w:sz w:val="24"/>
                <w:szCs w:val="24"/>
              </w:rPr>
            </w:pPr>
          </w:p>
        </w:tc>
      </w:tr>
    </w:tbl>
    <w:p w14:paraId="5CBDA46E" w14:textId="77777777" w:rsidR="00477F26" w:rsidRPr="00FE263C" w:rsidRDefault="00477F26" w:rsidP="00477F26">
      <w:pPr>
        <w:tabs>
          <w:tab w:val="left" w:pos="993"/>
        </w:tabs>
        <w:ind w:firstLine="567"/>
        <w:jc w:val="both"/>
        <w:rPr>
          <w:rFonts w:ascii="Times New Roman" w:hAnsi="Times New Roman"/>
          <w:bCs/>
          <w:sz w:val="28"/>
          <w:szCs w:val="28"/>
        </w:rPr>
        <w:sectPr w:rsidR="00477F26" w:rsidRPr="00FE263C" w:rsidSect="00C70655">
          <w:pgSz w:w="11906" w:h="16838"/>
          <w:pgMar w:top="1134" w:right="850" w:bottom="284" w:left="1701" w:header="708" w:footer="708" w:gutter="0"/>
          <w:cols w:space="720"/>
          <w:docGrid w:linePitch="299"/>
        </w:sectPr>
      </w:pPr>
    </w:p>
    <w:p w14:paraId="725A0AC4" w14:textId="77777777" w:rsidR="00477F26" w:rsidRPr="00FE263C" w:rsidRDefault="00477F26" w:rsidP="005E2207">
      <w:pPr>
        <w:numPr>
          <w:ilvl w:val="1"/>
          <w:numId w:val="10"/>
        </w:numPr>
        <w:spacing w:after="0" w:line="360" w:lineRule="auto"/>
        <w:jc w:val="both"/>
        <w:outlineLvl w:val="0"/>
        <w:rPr>
          <w:rFonts w:ascii="Times New Roman" w:hAnsi="Times New Roman"/>
          <w:b/>
          <w:sz w:val="24"/>
          <w:szCs w:val="24"/>
        </w:rPr>
      </w:pPr>
      <w:r w:rsidRPr="00FE263C">
        <w:rPr>
          <w:rFonts w:ascii="Times New Roman" w:hAnsi="Times New Roman"/>
          <w:b/>
          <w:sz w:val="24"/>
          <w:szCs w:val="24"/>
        </w:rPr>
        <w:lastRenderedPageBreak/>
        <w:t xml:space="preserve">Примерный тематический план и содержание учебной дисциплины </w:t>
      </w:r>
    </w:p>
    <w:tbl>
      <w:tblPr>
        <w:tblW w:w="4927"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5718"/>
        <w:gridCol w:w="1923"/>
        <w:gridCol w:w="1117"/>
        <w:gridCol w:w="1761"/>
        <w:gridCol w:w="1591"/>
      </w:tblGrid>
      <w:tr w:rsidR="00477F26" w:rsidRPr="00FE263C" w14:paraId="2D8B33BF" w14:textId="77777777" w:rsidTr="00912FC9">
        <w:trPr>
          <w:trHeight w:val="20"/>
        </w:trPr>
        <w:tc>
          <w:tcPr>
            <w:tcW w:w="860" w:type="pct"/>
            <w:vAlign w:val="center"/>
            <w:hideMark/>
          </w:tcPr>
          <w:p w14:paraId="035BF63F" w14:textId="77777777" w:rsidR="00477F26" w:rsidRPr="00FE263C" w:rsidRDefault="00477F26" w:rsidP="00912FC9">
            <w:pPr>
              <w:suppressAutoHyphens/>
              <w:spacing w:after="0" w:line="240" w:lineRule="auto"/>
              <w:jc w:val="center"/>
              <w:rPr>
                <w:rFonts w:ascii="Times New Roman" w:hAnsi="Times New Roman"/>
                <w:b/>
                <w:bCs/>
                <w:sz w:val="24"/>
                <w:szCs w:val="24"/>
              </w:rPr>
            </w:pPr>
            <w:bookmarkStart w:id="17" w:name="_Hlk136348470"/>
            <w:r w:rsidRPr="00FE263C">
              <w:rPr>
                <w:rFonts w:ascii="Times New Roman" w:hAnsi="Times New Roman"/>
                <w:b/>
                <w:bCs/>
              </w:rPr>
              <w:t>Наименование разделов и тем</w:t>
            </w:r>
          </w:p>
        </w:tc>
        <w:tc>
          <w:tcPr>
            <w:tcW w:w="1955" w:type="pct"/>
            <w:vAlign w:val="center"/>
            <w:hideMark/>
          </w:tcPr>
          <w:p w14:paraId="7A0277DF" w14:textId="77777777" w:rsidR="00477F26" w:rsidRPr="00FE263C" w:rsidRDefault="00477F26" w:rsidP="00912FC9">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1039" w:type="pct"/>
            <w:gridSpan w:val="2"/>
            <w:vAlign w:val="center"/>
            <w:hideMark/>
          </w:tcPr>
          <w:p w14:paraId="4BBD8D90" w14:textId="77777777" w:rsidR="00477F26" w:rsidRPr="00434260" w:rsidRDefault="00477F26" w:rsidP="00912FC9">
            <w:pPr>
              <w:suppressAutoHyphens/>
              <w:spacing w:after="0" w:line="240" w:lineRule="auto"/>
              <w:jc w:val="center"/>
              <w:rPr>
                <w:rFonts w:ascii="Times New Roman" w:hAnsi="Times New Roman"/>
                <w:b/>
                <w:bCs/>
              </w:rPr>
            </w:pPr>
            <w:r w:rsidRPr="00FE263C">
              <w:rPr>
                <w:rFonts w:ascii="Times New Roman" w:hAnsi="Times New Roman"/>
                <w:b/>
                <w:bCs/>
              </w:rPr>
              <w:t>Объем, акад. ч / в том числе в форме практической подготовки, акад. ч</w:t>
            </w:r>
          </w:p>
        </w:tc>
        <w:tc>
          <w:tcPr>
            <w:tcW w:w="602" w:type="pct"/>
            <w:vAlign w:val="center"/>
            <w:hideMark/>
          </w:tcPr>
          <w:p w14:paraId="41ECA85A" w14:textId="77777777" w:rsidR="00477F26" w:rsidRPr="00FE263C" w:rsidRDefault="00477F26" w:rsidP="00912FC9">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c>
          <w:tcPr>
            <w:tcW w:w="544" w:type="pct"/>
          </w:tcPr>
          <w:p w14:paraId="2F0352C6" w14:textId="77777777" w:rsidR="00477F26" w:rsidRPr="00434260" w:rsidRDefault="00477F26" w:rsidP="00912FC9">
            <w:pPr>
              <w:suppressAutoHyphens/>
              <w:spacing w:after="0" w:line="240" w:lineRule="auto"/>
              <w:jc w:val="center"/>
              <w:rPr>
                <w:rFonts w:ascii="Times New Roman" w:hAnsi="Times New Roman"/>
                <w:b/>
                <w:bCs/>
              </w:rPr>
            </w:pPr>
            <w:r w:rsidRPr="00AD2BBA">
              <w:rPr>
                <w:rFonts w:ascii="Times New Roman" w:hAnsi="Times New Roman"/>
                <w:b/>
              </w:rPr>
              <w:t>Код Н/У/З</w:t>
            </w:r>
          </w:p>
        </w:tc>
      </w:tr>
      <w:tr w:rsidR="00477F26" w:rsidRPr="00FE263C" w14:paraId="5A94F0B6" w14:textId="77777777" w:rsidTr="00912FC9">
        <w:trPr>
          <w:trHeight w:val="20"/>
        </w:trPr>
        <w:tc>
          <w:tcPr>
            <w:tcW w:w="860" w:type="pct"/>
            <w:hideMark/>
          </w:tcPr>
          <w:p w14:paraId="504CFA9B" w14:textId="77777777" w:rsidR="00477F26" w:rsidRPr="00FE263C" w:rsidRDefault="00477F26" w:rsidP="00912FC9">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1955" w:type="pct"/>
            <w:hideMark/>
          </w:tcPr>
          <w:p w14:paraId="3436EC71" w14:textId="77777777" w:rsidR="00477F26" w:rsidRPr="00FE263C" w:rsidRDefault="00477F26" w:rsidP="00912FC9">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657" w:type="pct"/>
            <w:vAlign w:val="center"/>
            <w:hideMark/>
          </w:tcPr>
          <w:p w14:paraId="3A19869D" w14:textId="77777777" w:rsidR="00477F26" w:rsidRPr="00FE263C" w:rsidRDefault="00477F26" w:rsidP="00912FC9">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382" w:type="pct"/>
          </w:tcPr>
          <w:p w14:paraId="004E0D88" w14:textId="77777777" w:rsidR="00477F26" w:rsidRPr="00FE263C" w:rsidRDefault="00477F26" w:rsidP="00912FC9">
            <w:pPr>
              <w:spacing w:after="0" w:line="240" w:lineRule="auto"/>
              <w:jc w:val="center"/>
              <w:rPr>
                <w:rFonts w:ascii="Times New Roman" w:hAnsi="Times New Roman"/>
                <w:sz w:val="24"/>
                <w:szCs w:val="24"/>
              </w:rPr>
            </w:pPr>
          </w:p>
        </w:tc>
        <w:tc>
          <w:tcPr>
            <w:tcW w:w="602" w:type="pct"/>
            <w:hideMark/>
          </w:tcPr>
          <w:p w14:paraId="4D69BB60" w14:textId="77777777" w:rsidR="00477F26" w:rsidRPr="00FE263C" w:rsidRDefault="00477F26" w:rsidP="00912FC9">
            <w:pPr>
              <w:spacing w:after="0" w:line="240" w:lineRule="auto"/>
              <w:jc w:val="center"/>
              <w:rPr>
                <w:rFonts w:ascii="Times New Roman" w:hAnsi="Times New Roman"/>
                <w:sz w:val="24"/>
                <w:szCs w:val="24"/>
              </w:rPr>
            </w:pPr>
            <w:r w:rsidRPr="00FE263C">
              <w:rPr>
                <w:rFonts w:ascii="Times New Roman" w:hAnsi="Times New Roman"/>
                <w:sz w:val="24"/>
                <w:szCs w:val="24"/>
              </w:rPr>
              <w:t>4</w:t>
            </w:r>
          </w:p>
        </w:tc>
        <w:tc>
          <w:tcPr>
            <w:tcW w:w="544" w:type="pct"/>
          </w:tcPr>
          <w:p w14:paraId="6C4628B7" w14:textId="77777777" w:rsidR="00477F26" w:rsidRPr="00FE263C" w:rsidRDefault="00477F26" w:rsidP="00912FC9">
            <w:pPr>
              <w:spacing w:after="0" w:line="240" w:lineRule="auto"/>
              <w:jc w:val="center"/>
              <w:rPr>
                <w:rFonts w:ascii="Times New Roman" w:hAnsi="Times New Roman"/>
                <w:sz w:val="24"/>
                <w:szCs w:val="24"/>
              </w:rPr>
            </w:pPr>
          </w:p>
        </w:tc>
      </w:tr>
      <w:tr w:rsidR="00477F26" w:rsidRPr="00FE263C" w14:paraId="0A17D418" w14:textId="77777777" w:rsidTr="00912FC9">
        <w:trPr>
          <w:trHeight w:val="20"/>
        </w:trPr>
        <w:tc>
          <w:tcPr>
            <w:tcW w:w="860" w:type="pct"/>
          </w:tcPr>
          <w:p w14:paraId="1EE35641" w14:textId="77777777" w:rsidR="00477F26" w:rsidRPr="00FE263C" w:rsidRDefault="00477F26" w:rsidP="00912FC9">
            <w:pPr>
              <w:spacing w:after="0" w:line="240" w:lineRule="auto"/>
              <w:jc w:val="center"/>
              <w:rPr>
                <w:rFonts w:ascii="Times New Roman" w:hAnsi="Times New Roman"/>
                <w:sz w:val="24"/>
                <w:szCs w:val="24"/>
              </w:rPr>
            </w:pPr>
          </w:p>
        </w:tc>
        <w:tc>
          <w:tcPr>
            <w:tcW w:w="1955" w:type="pct"/>
          </w:tcPr>
          <w:p w14:paraId="1270B0D1" w14:textId="77777777" w:rsidR="00477F26" w:rsidRPr="00FE263C" w:rsidRDefault="00477F26" w:rsidP="00912FC9">
            <w:pPr>
              <w:spacing w:after="0" w:line="240" w:lineRule="auto"/>
              <w:jc w:val="center"/>
              <w:rPr>
                <w:rFonts w:ascii="Times New Roman" w:hAnsi="Times New Roman"/>
                <w:sz w:val="24"/>
                <w:szCs w:val="24"/>
              </w:rPr>
            </w:pPr>
          </w:p>
        </w:tc>
        <w:tc>
          <w:tcPr>
            <w:tcW w:w="657" w:type="pct"/>
          </w:tcPr>
          <w:p w14:paraId="083BF40E" w14:textId="77777777" w:rsidR="00477F26" w:rsidRPr="00FE263C" w:rsidRDefault="00477F26" w:rsidP="00912FC9">
            <w:pPr>
              <w:spacing w:after="0" w:line="240" w:lineRule="auto"/>
              <w:jc w:val="center"/>
              <w:rPr>
                <w:rFonts w:ascii="Times New Roman" w:hAnsi="Times New Roman"/>
                <w:sz w:val="24"/>
                <w:szCs w:val="24"/>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 с учетом интенсификации 40%</w:t>
            </w:r>
          </w:p>
        </w:tc>
        <w:tc>
          <w:tcPr>
            <w:tcW w:w="382" w:type="pct"/>
          </w:tcPr>
          <w:p w14:paraId="7F0E846A" w14:textId="77777777" w:rsidR="00477F26" w:rsidRPr="00FE263C" w:rsidRDefault="00477F26" w:rsidP="00912FC9">
            <w:pPr>
              <w:spacing w:after="0" w:line="240" w:lineRule="auto"/>
              <w:jc w:val="center"/>
              <w:rPr>
                <w:rFonts w:ascii="Times New Roman" w:hAnsi="Times New Roman"/>
                <w:sz w:val="24"/>
                <w:szCs w:val="24"/>
              </w:rPr>
            </w:pPr>
            <w:proofErr w:type="spellStart"/>
            <w:r w:rsidRPr="00AD2BBA">
              <w:rPr>
                <w:rFonts w:ascii="Times New Roman" w:eastAsiaTheme="minorHAnsi" w:hAnsi="Times New Roman" w:cstheme="minorBidi"/>
                <w:b/>
                <w:bCs/>
                <w:color w:val="000000"/>
                <w:lang w:eastAsia="en-US"/>
              </w:rPr>
              <w:t>Обязат</w:t>
            </w:r>
            <w:proofErr w:type="spellEnd"/>
            <w:r w:rsidRPr="00AD2BBA">
              <w:rPr>
                <w:rFonts w:ascii="Times New Roman" w:eastAsiaTheme="minorHAnsi" w:hAnsi="Times New Roman" w:cstheme="minorBidi"/>
                <w:b/>
                <w:bCs/>
                <w:color w:val="000000"/>
                <w:lang w:eastAsia="en-US"/>
              </w:rPr>
              <w:t>. часть ОП</w:t>
            </w:r>
          </w:p>
        </w:tc>
        <w:tc>
          <w:tcPr>
            <w:tcW w:w="602" w:type="pct"/>
          </w:tcPr>
          <w:p w14:paraId="6AFAD3B6" w14:textId="77777777" w:rsidR="00477F26" w:rsidRPr="00FE263C" w:rsidRDefault="00477F26" w:rsidP="00912FC9">
            <w:pPr>
              <w:spacing w:after="0" w:line="240" w:lineRule="auto"/>
              <w:jc w:val="center"/>
              <w:rPr>
                <w:rFonts w:ascii="Times New Roman" w:hAnsi="Times New Roman"/>
                <w:sz w:val="24"/>
                <w:szCs w:val="24"/>
              </w:rPr>
            </w:pPr>
          </w:p>
        </w:tc>
        <w:tc>
          <w:tcPr>
            <w:tcW w:w="544" w:type="pct"/>
          </w:tcPr>
          <w:p w14:paraId="3398DB0A" w14:textId="77777777" w:rsidR="00477F26" w:rsidRPr="00FE263C" w:rsidRDefault="00477F26" w:rsidP="00912FC9">
            <w:pPr>
              <w:spacing w:after="0" w:line="240" w:lineRule="auto"/>
              <w:jc w:val="center"/>
              <w:rPr>
                <w:rFonts w:ascii="Times New Roman" w:hAnsi="Times New Roman"/>
                <w:sz w:val="24"/>
                <w:szCs w:val="24"/>
              </w:rPr>
            </w:pPr>
          </w:p>
        </w:tc>
      </w:tr>
      <w:bookmarkEnd w:id="17"/>
      <w:tr w:rsidR="00477F26" w:rsidRPr="00FE263C" w14:paraId="59C24523" w14:textId="77777777" w:rsidTr="00912FC9">
        <w:trPr>
          <w:trHeight w:val="20"/>
        </w:trPr>
        <w:tc>
          <w:tcPr>
            <w:tcW w:w="860" w:type="pct"/>
          </w:tcPr>
          <w:p w14:paraId="4F305ECE" w14:textId="77777777" w:rsidR="00477F26" w:rsidRPr="00FE263C" w:rsidRDefault="00477F26" w:rsidP="00912FC9">
            <w:pPr>
              <w:spacing w:after="0" w:line="240" w:lineRule="auto"/>
              <w:jc w:val="center"/>
              <w:rPr>
                <w:rFonts w:ascii="Times New Roman" w:hAnsi="Times New Roman"/>
                <w:sz w:val="24"/>
                <w:szCs w:val="24"/>
              </w:rPr>
            </w:pPr>
          </w:p>
        </w:tc>
        <w:tc>
          <w:tcPr>
            <w:tcW w:w="1955" w:type="pct"/>
          </w:tcPr>
          <w:p w14:paraId="0DB1E69F" w14:textId="77777777" w:rsidR="00477F26" w:rsidRPr="00FE263C" w:rsidRDefault="00477F26" w:rsidP="00912FC9">
            <w:pPr>
              <w:spacing w:after="0" w:line="240" w:lineRule="auto"/>
              <w:jc w:val="center"/>
              <w:rPr>
                <w:rFonts w:ascii="Times New Roman" w:hAnsi="Times New Roman"/>
                <w:sz w:val="24"/>
                <w:szCs w:val="24"/>
              </w:rPr>
            </w:pPr>
          </w:p>
        </w:tc>
        <w:tc>
          <w:tcPr>
            <w:tcW w:w="657" w:type="pct"/>
          </w:tcPr>
          <w:p w14:paraId="7CE916CF" w14:textId="1EE4866B" w:rsidR="00477F26" w:rsidRPr="00AD2BBA" w:rsidRDefault="004A2FB4" w:rsidP="00912FC9">
            <w:pPr>
              <w:spacing w:after="0" w:line="240" w:lineRule="auto"/>
              <w:jc w:val="center"/>
              <w:rPr>
                <w:rFonts w:ascii="Times New Roman" w:eastAsiaTheme="minorHAnsi" w:hAnsi="Times New Roman" w:cstheme="minorBidi"/>
                <w:b/>
                <w:bCs/>
                <w:color w:val="000000"/>
                <w:lang w:eastAsia="en-US"/>
              </w:rPr>
            </w:pPr>
            <w:r>
              <w:rPr>
                <w:rFonts w:ascii="Times New Roman" w:eastAsiaTheme="minorHAnsi" w:hAnsi="Times New Roman" w:cstheme="minorBidi"/>
                <w:b/>
                <w:bCs/>
                <w:color w:val="000000"/>
                <w:lang w:eastAsia="en-US"/>
              </w:rPr>
              <w:t>36/28</w:t>
            </w:r>
          </w:p>
        </w:tc>
        <w:tc>
          <w:tcPr>
            <w:tcW w:w="382" w:type="pct"/>
          </w:tcPr>
          <w:p w14:paraId="151CF41E" w14:textId="063FC000" w:rsidR="00477F26" w:rsidRPr="00AD2BBA" w:rsidRDefault="004A2FB4" w:rsidP="00912FC9">
            <w:pPr>
              <w:spacing w:after="0" w:line="240" w:lineRule="auto"/>
              <w:jc w:val="center"/>
              <w:rPr>
                <w:rFonts w:ascii="Times New Roman" w:eastAsiaTheme="minorHAnsi" w:hAnsi="Times New Roman" w:cstheme="minorBidi"/>
                <w:b/>
                <w:bCs/>
                <w:color w:val="000000"/>
                <w:lang w:eastAsia="en-US"/>
              </w:rPr>
            </w:pPr>
            <w:r>
              <w:rPr>
                <w:rFonts w:ascii="Times New Roman" w:eastAsiaTheme="minorHAnsi" w:hAnsi="Times New Roman" w:cstheme="minorBidi"/>
                <w:b/>
                <w:bCs/>
                <w:color w:val="000000"/>
                <w:lang w:eastAsia="en-US"/>
              </w:rPr>
              <w:t>40/12</w:t>
            </w:r>
          </w:p>
        </w:tc>
        <w:tc>
          <w:tcPr>
            <w:tcW w:w="602" w:type="pct"/>
          </w:tcPr>
          <w:p w14:paraId="12CDF28D" w14:textId="77777777" w:rsidR="00477F26" w:rsidRPr="00FE263C" w:rsidRDefault="00477F26" w:rsidP="00912FC9">
            <w:pPr>
              <w:spacing w:after="0" w:line="240" w:lineRule="auto"/>
              <w:jc w:val="center"/>
              <w:rPr>
                <w:rFonts w:ascii="Times New Roman" w:hAnsi="Times New Roman"/>
                <w:sz w:val="24"/>
                <w:szCs w:val="24"/>
              </w:rPr>
            </w:pPr>
          </w:p>
        </w:tc>
        <w:tc>
          <w:tcPr>
            <w:tcW w:w="544" w:type="pct"/>
          </w:tcPr>
          <w:p w14:paraId="01DEC1ED" w14:textId="77777777" w:rsidR="00477F26" w:rsidRPr="00FE263C" w:rsidRDefault="00477F26" w:rsidP="00912FC9">
            <w:pPr>
              <w:spacing w:after="0" w:line="240" w:lineRule="auto"/>
              <w:jc w:val="center"/>
              <w:rPr>
                <w:rFonts w:ascii="Times New Roman" w:hAnsi="Times New Roman"/>
                <w:sz w:val="24"/>
                <w:szCs w:val="24"/>
              </w:rPr>
            </w:pPr>
          </w:p>
        </w:tc>
      </w:tr>
      <w:tr w:rsidR="00477F26" w:rsidRPr="00FE263C" w14:paraId="51136110" w14:textId="77777777" w:rsidTr="00912FC9">
        <w:trPr>
          <w:trHeight w:val="20"/>
        </w:trPr>
        <w:tc>
          <w:tcPr>
            <w:tcW w:w="2815" w:type="pct"/>
            <w:gridSpan w:val="2"/>
          </w:tcPr>
          <w:p w14:paraId="0CE337B9" w14:textId="77777777" w:rsidR="00477F26" w:rsidRPr="00B02780" w:rsidRDefault="00477F26" w:rsidP="00912FC9">
            <w:pPr>
              <w:spacing w:after="0" w:line="240" w:lineRule="auto"/>
              <w:rPr>
                <w:rFonts w:ascii="Times New Roman" w:hAnsi="Times New Roman"/>
                <w:b/>
                <w:bCs/>
                <w:sz w:val="24"/>
                <w:szCs w:val="24"/>
              </w:rPr>
            </w:pPr>
            <w:r w:rsidRPr="00B02780">
              <w:rPr>
                <w:rFonts w:ascii="Times New Roman" w:hAnsi="Times New Roman"/>
                <w:b/>
                <w:bCs/>
                <w:sz w:val="24"/>
                <w:szCs w:val="24"/>
              </w:rPr>
              <w:t>Раздел 1 Основы финансовой грамотности</w:t>
            </w:r>
          </w:p>
        </w:tc>
        <w:tc>
          <w:tcPr>
            <w:tcW w:w="657" w:type="pct"/>
          </w:tcPr>
          <w:p w14:paraId="03DD5CD2" w14:textId="77777777" w:rsidR="00477F26" w:rsidRPr="00AD2BBA" w:rsidRDefault="00477F26" w:rsidP="00912FC9">
            <w:pPr>
              <w:spacing w:after="0" w:line="240" w:lineRule="auto"/>
              <w:jc w:val="center"/>
              <w:rPr>
                <w:rFonts w:ascii="Times New Roman" w:eastAsiaTheme="minorHAnsi" w:hAnsi="Times New Roman" w:cstheme="minorBidi"/>
                <w:b/>
                <w:bCs/>
                <w:color w:val="000000"/>
                <w:lang w:eastAsia="en-US"/>
              </w:rPr>
            </w:pPr>
          </w:p>
        </w:tc>
        <w:tc>
          <w:tcPr>
            <w:tcW w:w="382" w:type="pct"/>
          </w:tcPr>
          <w:p w14:paraId="5E3EA8FF" w14:textId="77777777" w:rsidR="00477F26" w:rsidRPr="00AD2BBA" w:rsidRDefault="00477F26" w:rsidP="00912FC9">
            <w:pPr>
              <w:spacing w:after="0" w:line="240" w:lineRule="auto"/>
              <w:jc w:val="center"/>
              <w:rPr>
                <w:rFonts w:ascii="Times New Roman" w:eastAsiaTheme="minorHAnsi" w:hAnsi="Times New Roman" w:cstheme="minorBidi"/>
                <w:b/>
                <w:bCs/>
                <w:color w:val="000000"/>
                <w:lang w:eastAsia="en-US"/>
              </w:rPr>
            </w:pPr>
          </w:p>
        </w:tc>
        <w:tc>
          <w:tcPr>
            <w:tcW w:w="602" w:type="pct"/>
          </w:tcPr>
          <w:p w14:paraId="24E62E22" w14:textId="77777777" w:rsidR="00477F26" w:rsidRPr="00FE263C" w:rsidRDefault="00477F26" w:rsidP="00912FC9">
            <w:pPr>
              <w:spacing w:after="0" w:line="240" w:lineRule="auto"/>
              <w:jc w:val="center"/>
              <w:rPr>
                <w:rFonts w:ascii="Times New Roman" w:hAnsi="Times New Roman"/>
                <w:sz w:val="24"/>
                <w:szCs w:val="24"/>
              </w:rPr>
            </w:pPr>
          </w:p>
        </w:tc>
        <w:tc>
          <w:tcPr>
            <w:tcW w:w="544" w:type="pct"/>
          </w:tcPr>
          <w:p w14:paraId="2D848C9E" w14:textId="77777777" w:rsidR="00477F26" w:rsidRPr="00FE263C" w:rsidRDefault="00477F26" w:rsidP="00912FC9">
            <w:pPr>
              <w:spacing w:after="0" w:line="240" w:lineRule="auto"/>
              <w:jc w:val="center"/>
              <w:rPr>
                <w:rFonts w:ascii="Times New Roman" w:hAnsi="Times New Roman"/>
                <w:sz w:val="24"/>
                <w:szCs w:val="24"/>
              </w:rPr>
            </w:pPr>
          </w:p>
        </w:tc>
      </w:tr>
      <w:tr w:rsidR="00477F26" w:rsidRPr="00FE263C" w14:paraId="67A69DA6" w14:textId="77777777" w:rsidTr="00912FC9">
        <w:trPr>
          <w:trHeight w:val="287"/>
        </w:trPr>
        <w:tc>
          <w:tcPr>
            <w:tcW w:w="860" w:type="pct"/>
            <w:vMerge w:val="restart"/>
          </w:tcPr>
          <w:p w14:paraId="6F7F9094"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Тема 1. Рациональное пользование банковскими услугами</w:t>
            </w:r>
          </w:p>
        </w:tc>
        <w:tc>
          <w:tcPr>
            <w:tcW w:w="1955" w:type="pct"/>
            <w:hideMark/>
          </w:tcPr>
          <w:p w14:paraId="0BDA81F1"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vMerge w:val="restart"/>
          </w:tcPr>
          <w:p w14:paraId="58B7BDE9" w14:textId="77777777" w:rsidR="00477F26" w:rsidRPr="001D35AB" w:rsidRDefault="00477F26" w:rsidP="00912FC9">
            <w:pPr>
              <w:spacing w:after="0" w:line="240" w:lineRule="auto"/>
              <w:jc w:val="center"/>
              <w:rPr>
                <w:rFonts w:ascii="Times New Roman" w:hAnsi="Times New Roman"/>
                <w:sz w:val="24"/>
                <w:szCs w:val="24"/>
              </w:rPr>
            </w:pPr>
          </w:p>
        </w:tc>
        <w:tc>
          <w:tcPr>
            <w:tcW w:w="382" w:type="pct"/>
          </w:tcPr>
          <w:p w14:paraId="1BFD78CD"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66100C30"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10B084BA" w14:textId="77777777" w:rsidR="00477F26" w:rsidRPr="00FE263C" w:rsidRDefault="00477F26" w:rsidP="00912FC9">
            <w:pPr>
              <w:spacing w:after="0" w:line="240" w:lineRule="auto"/>
              <w:rPr>
                <w:rFonts w:ascii="Times New Roman" w:hAnsi="Times New Roman"/>
                <w:sz w:val="24"/>
                <w:szCs w:val="24"/>
              </w:rPr>
            </w:pPr>
            <w:r>
              <w:rPr>
                <w:rFonts w:ascii="Times New Roman" w:hAnsi="Times New Roman"/>
                <w:sz w:val="24"/>
                <w:szCs w:val="24"/>
              </w:rPr>
              <w:t>ПК 2.3</w:t>
            </w:r>
          </w:p>
        </w:tc>
        <w:tc>
          <w:tcPr>
            <w:tcW w:w="544" w:type="pct"/>
          </w:tcPr>
          <w:p w14:paraId="5EE08DA3"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477F26" w:rsidRPr="00FE263C" w14:paraId="72057000" w14:textId="77777777" w:rsidTr="00912FC9">
        <w:trPr>
          <w:trHeight w:val="1044"/>
        </w:trPr>
        <w:tc>
          <w:tcPr>
            <w:tcW w:w="860" w:type="pct"/>
            <w:vMerge/>
            <w:vAlign w:val="center"/>
            <w:hideMark/>
          </w:tcPr>
          <w:p w14:paraId="7DFAD7AC" w14:textId="77777777" w:rsidR="00477F26" w:rsidRPr="00FE263C" w:rsidRDefault="00477F26" w:rsidP="00912FC9">
            <w:pPr>
              <w:spacing w:after="0" w:line="240" w:lineRule="auto"/>
              <w:rPr>
                <w:rFonts w:ascii="Times New Roman" w:hAnsi="Times New Roman"/>
                <w:b/>
                <w:sz w:val="24"/>
                <w:szCs w:val="24"/>
              </w:rPr>
            </w:pPr>
          </w:p>
        </w:tc>
        <w:tc>
          <w:tcPr>
            <w:tcW w:w="1955" w:type="pct"/>
            <w:hideMark/>
          </w:tcPr>
          <w:p w14:paraId="1B30D0AE" w14:textId="77777777" w:rsidR="00477F26" w:rsidRPr="00FE263C" w:rsidRDefault="00477F26" w:rsidP="005E2207">
            <w:pPr>
              <w:numPr>
                <w:ilvl w:val="0"/>
                <w:numId w:val="12"/>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Банковская система России. Система страхования вкладов (ССВ). Сберегательный вклад, ставка процента, капитализация процентов.</w:t>
            </w:r>
          </w:p>
          <w:p w14:paraId="3AC26BF8" w14:textId="77777777" w:rsidR="00477F26" w:rsidRPr="00FE263C" w:rsidRDefault="00477F26" w:rsidP="005E2207">
            <w:pPr>
              <w:numPr>
                <w:ilvl w:val="0"/>
                <w:numId w:val="12"/>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Банковский кредит, эффективная ставка процента по кредиту, виды кредитов для физических лиц, ипотека, рефинансирование кредита.</w:t>
            </w:r>
          </w:p>
          <w:p w14:paraId="4FB4CAE1" w14:textId="77777777" w:rsidR="00477F26" w:rsidRPr="00FE263C" w:rsidRDefault="00477F26" w:rsidP="005E2207">
            <w:pPr>
              <w:numPr>
                <w:ilvl w:val="0"/>
                <w:numId w:val="12"/>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Сберегательные сертификаты паевые инвестиционные фонды (ПИФы). </w:t>
            </w:r>
          </w:p>
          <w:p w14:paraId="65D80602" w14:textId="77777777" w:rsidR="00477F26" w:rsidRPr="00FE263C" w:rsidRDefault="00477F26" w:rsidP="005E2207">
            <w:pPr>
              <w:numPr>
                <w:ilvl w:val="0"/>
                <w:numId w:val="12"/>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Кредитная карта</w:t>
            </w:r>
          </w:p>
        </w:tc>
        <w:tc>
          <w:tcPr>
            <w:tcW w:w="657" w:type="pct"/>
            <w:vMerge/>
          </w:tcPr>
          <w:p w14:paraId="2B6B66A0"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524CD12E"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hideMark/>
          </w:tcPr>
          <w:p w14:paraId="6801AF5F" w14:textId="77777777" w:rsidR="00477F26" w:rsidRPr="00FE263C" w:rsidRDefault="00477F26" w:rsidP="00912FC9">
            <w:pPr>
              <w:spacing w:after="0" w:line="240" w:lineRule="auto"/>
              <w:rPr>
                <w:rFonts w:ascii="Times New Roman" w:hAnsi="Times New Roman"/>
                <w:sz w:val="24"/>
                <w:szCs w:val="24"/>
              </w:rPr>
            </w:pPr>
          </w:p>
        </w:tc>
        <w:tc>
          <w:tcPr>
            <w:tcW w:w="544" w:type="pct"/>
          </w:tcPr>
          <w:p w14:paraId="23B1AB4D"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1972A8E0" w14:textId="77777777" w:rsidTr="00912FC9">
        <w:trPr>
          <w:trHeight w:val="20"/>
        </w:trPr>
        <w:tc>
          <w:tcPr>
            <w:tcW w:w="860" w:type="pct"/>
            <w:vMerge/>
            <w:vAlign w:val="center"/>
          </w:tcPr>
          <w:p w14:paraId="55A6B7B2"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77E1FFB4" w14:textId="77777777" w:rsidR="00477F26" w:rsidRPr="00FE263C" w:rsidRDefault="00477F26" w:rsidP="00912FC9">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341B86A4" w14:textId="77777777" w:rsidR="00477F26" w:rsidRPr="00FE263C" w:rsidRDefault="00477F26" w:rsidP="00912FC9">
            <w:pPr>
              <w:spacing w:after="0" w:line="240" w:lineRule="auto"/>
              <w:rPr>
                <w:rFonts w:ascii="Times New Roman" w:hAnsi="Times New Roman"/>
                <w:sz w:val="24"/>
                <w:szCs w:val="24"/>
              </w:rPr>
            </w:pPr>
          </w:p>
        </w:tc>
        <w:tc>
          <w:tcPr>
            <w:tcW w:w="657" w:type="pct"/>
          </w:tcPr>
          <w:p w14:paraId="1F090AEF"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38F545FF"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348B12F1" w14:textId="77777777" w:rsidR="00477F26" w:rsidRPr="00FE263C" w:rsidRDefault="00477F26" w:rsidP="00912FC9">
            <w:pPr>
              <w:spacing w:after="0" w:line="240" w:lineRule="auto"/>
              <w:rPr>
                <w:rFonts w:ascii="Times New Roman" w:hAnsi="Times New Roman"/>
                <w:sz w:val="24"/>
                <w:szCs w:val="24"/>
              </w:rPr>
            </w:pPr>
          </w:p>
        </w:tc>
        <w:tc>
          <w:tcPr>
            <w:tcW w:w="544" w:type="pct"/>
          </w:tcPr>
          <w:p w14:paraId="56627015"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5C04408E" w14:textId="77777777" w:rsidTr="00912FC9">
        <w:trPr>
          <w:trHeight w:val="20"/>
        </w:trPr>
        <w:tc>
          <w:tcPr>
            <w:tcW w:w="860" w:type="pct"/>
            <w:vMerge/>
            <w:vAlign w:val="center"/>
          </w:tcPr>
          <w:p w14:paraId="5EC56BA5"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56BF83B7"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C2CD71B" w14:textId="77777777" w:rsidR="00477F26" w:rsidRPr="00FE263C" w:rsidRDefault="00477F26" w:rsidP="00912FC9">
            <w:pPr>
              <w:spacing w:after="0" w:line="240" w:lineRule="auto"/>
              <w:rPr>
                <w:rFonts w:ascii="Times New Roman" w:hAnsi="Times New Roman"/>
                <w:b/>
                <w:sz w:val="24"/>
                <w:szCs w:val="24"/>
              </w:rPr>
            </w:pPr>
          </w:p>
        </w:tc>
        <w:tc>
          <w:tcPr>
            <w:tcW w:w="657" w:type="pct"/>
          </w:tcPr>
          <w:p w14:paraId="2F44CF32"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7DCD8754"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50CD9D5F" w14:textId="77777777" w:rsidR="00477F26" w:rsidRPr="00FE263C" w:rsidRDefault="00477F26" w:rsidP="00912FC9">
            <w:pPr>
              <w:spacing w:after="0" w:line="240" w:lineRule="auto"/>
              <w:rPr>
                <w:rFonts w:ascii="Times New Roman" w:hAnsi="Times New Roman"/>
                <w:sz w:val="24"/>
                <w:szCs w:val="24"/>
              </w:rPr>
            </w:pPr>
          </w:p>
        </w:tc>
        <w:tc>
          <w:tcPr>
            <w:tcW w:w="544" w:type="pct"/>
          </w:tcPr>
          <w:p w14:paraId="7B1B2917"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00F5E96E" w14:textId="77777777" w:rsidTr="00912FC9">
        <w:trPr>
          <w:trHeight w:val="323"/>
        </w:trPr>
        <w:tc>
          <w:tcPr>
            <w:tcW w:w="860" w:type="pct"/>
            <w:vMerge w:val="restart"/>
            <w:hideMark/>
          </w:tcPr>
          <w:p w14:paraId="2A2D6253"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Тема 2. Фондовый рынок</w:t>
            </w:r>
          </w:p>
        </w:tc>
        <w:tc>
          <w:tcPr>
            <w:tcW w:w="1955" w:type="pct"/>
            <w:hideMark/>
          </w:tcPr>
          <w:p w14:paraId="2A21E2B8"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vMerge w:val="restart"/>
          </w:tcPr>
          <w:p w14:paraId="71037B24" w14:textId="77777777" w:rsidR="00477F26" w:rsidRPr="001D35AB" w:rsidRDefault="00477F26" w:rsidP="00912FC9">
            <w:pPr>
              <w:spacing w:after="0" w:line="240" w:lineRule="auto"/>
              <w:jc w:val="center"/>
              <w:rPr>
                <w:rFonts w:ascii="Times New Roman" w:hAnsi="Times New Roman"/>
                <w:sz w:val="24"/>
                <w:szCs w:val="24"/>
              </w:rPr>
            </w:pPr>
          </w:p>
        </w:tc>
        <w:tc>
          <w:tcPr>
            <w:tcW w:w="382" w:type="pct"/>
          </w:tcPr>
          <w:p w14:paraId="2D980D2A"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3D3DCC1D"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06CC55CC" w14:textId="77777777" w:rsidR="00477F26" w:rsidRPr="00FE263C" w:rsidRDefault="00477F26" w:rsidP="00912FC9">
            <w:pPr>
              <w:spacing w:after="0" w:line="240" w:lineRule="auto"/>
              <w:rPr>
                <w:rFonts w:ascii="Times New Roman" w:hAnsi="Times New Roman"/>
                <w:sz w:val="24"/>
                <w:szCs w:val="24"/>
              </w:rPr>
            </w:pPr>
            <w:r>
              <w:rPr>
                <w:rFonts w:ascii="Times New Roman" w:hAnsi="Times New Roman"/>
                <w:sz w:val="24"/>
                <w:szCs w:val="24"/>
              </w:rPr>
              <w:t>ПК 2.3</w:t>
            </w:r>
          </w:p>
        </w:tc>
        <w:tc>
          <w:tcPr>
            <w:tcW w:w="544" w:type="pct"/>
          </w:tcPr>
          <w:p w14:paraId="68041DBE"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477F26" w:rsidRPr="00FE263C" w14:paraId="0135F40F" w14:textId="77777777" w:rsidTr="00912FC9">
        <w:trPr>
          <w:trHeight w:val="555"/>
        </w:trPr>
        <w:tc>
          <w:tcPr>
            <w:tcW w:w="860" w:type="pct"/>
            <w:vMerge/>
            <w:vAlign w:val="center"/>
            <w:hideMark/>
          </w:tcPr>
          <w:p w14:paraId="7508C78C" w14:textId="77777777" w:rsidR="00477F26" w:rsidRPr="00FE263C" w:rsidRDefault="00477F26" w:rsidP="00912FC9">
            <w:pPr>
              <w:spacing w:after="0" w:line="240" w:lineRule="auto"/>
              <w:rPr>
                <w:rFonts w:ascii="Times New Roman" w:hAnsi="Times New Roman"/>
                <w:b/>
                <w:sz w:val="24"/>
                <w:szCs w:val="24"/>
              </w:rPr>
            </w:pPr>
          </w:p>
        </w:tc>
        <w:tc>
          <w:tcPr>
            <w:tcW w:w="1955" w:type="pct"/>
            <w:hideMark/>
          </w:tcPr>
          <w:p w14:paraId="6CDC349A" w14:textId="77777777" w:rsidR="00477F26" w:rsidRDefault="00477F26" w:rsidP="005E2207">
            <w:pPr>
              <w:numPr>
                <w:ilvl w:val="0"/>
                <w:numId w:val="19"/>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Ценные бумаги и их виды. Инвестиционные характеристики ценных бумаг. Доходность ценных бумаг. Долевые, долговые и производные ценные бумаги.</w:t>
            </w:r>
          </w:p>
          <w:p w14:paraId="56DAEF28" w14:textId="77777777" w:rsidR="00477F26" w:rsidRDefault="00477F26" w:rsidP="005E2207">
            <w:pPr>
              <w:numPr>
                <w:ilvl w:val="0"/>
                <w:numId w:val="19"/>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Инвестиционный портфель, диверсификация.</w:t>
            </w:r>
          </w:p>
          <w:p w14:paraId="2815AB13" w14:textId="77777777" w:rsidR="00477F26" w:rsidRDefault="00477F26" w:rsidP="005E2207">
            <w:pPr>
              <w:numPr>
                <w:ilvl w:val="0"/>
                <w:numId w:val="19"/>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Фондовая биржа, биржевой индекс, брокер, управляющая компания, доверительное управление.</w:t>
            </w:r>
          </w:p>
          <w:p w14:paraId="6250ADB3" w14:textId="77777777" w:rsidR="00477F26" w:rsidRPr="00FE263C" w:rsidRDefault="00477F26" w:rsidP="005E2207">
            <w:pPr>
              <w:numPr>
                <w:ilvl w:val="0"/>
                <w:numId w:val="19"/>
              </w:numPr>
              <w:tabs>
                <w:tab w:val="left" w:pos="357"/>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Пассивное и активное инвестирование, валютный курс, рынок FOREX</w:t>
            </w:r>
          </w:p>
        </w:tc>
        <w:tc>
          <w:tcPr>
            <w:tcW w:w="657" w:type="pct"/>
            <w:vMerge/>
            <w:vAlign w:val="center"/>
          </w:tcPr>
          <w:p w14:paraId="4C2495E7" w14:textId="77777777" w:rsidR="00477F26" w:rsidRPr="00FE263C" w:rsidRDefault="00477F26" w:rsidP="00912FC9">
            <w:pPr>
              <w:spacing w:after="0" w:line="240" w:lineRule="auto"/>
              <w:rPr>
                <w:rFonts w:ascii="Times New Roman" w:hAnsi="Times New Roman"/>
                <w:sz w:val="24"/>
                <w:szCs w:val="24"/>
              </w:rPr>
            </w:pPr>
          </w:p>
        </w:tc>
        <w:tc>
          <w:tcPr>
            <w:tcW w:w="382" w:type="pct"/>
          </w:tcPr>
          <w:p w14:paraId="32978BA5"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hideMark/>
          </w:tcPr>
          <w:p w14:paraId="7AD512C7" w14:textId="77777777" w:rsidR="00477F26" w:rsidRPr="00FE263C" w:rsidRDefault="00477F26" w:rsidP="00912FC9">
            <w:pPr>
              <w:spacing w:after="0" w:line="240" w:lineRule="auto"/>
              <w:rPr>
                <w:rFonts w:ascii="Times New Roman" w:hAnsi="Times New Roman"/>
                <w:sz w:val="24"/>
                <w:szCs w:val="24"/>
              </w:rPr>
            </w:pPr>
          </w:p>
        </w:tc>
        <w:tc>
          <w:tcPr>
            <w:tcW w:w="544" w:type="pct"/>
          </w:tcPr>
          <w:p w14:paraId="5B3E5454"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17840012" w14:textId="77777777" w:rsidTr="00912FC9">
        <w:trPr>
          <w:trHeight w:val="276"/>
        </w:trPr>
        <w:tc>
          <w:tcPr>
            <w:tcW w:w="860" w:type="pct"/>
            <w:vMerge/>
            <w:vAlign w:val="center"/>
          </w:tcPr>
          <w:p w14:paraId="0DE09940"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7C63EFC2" w14:textId="77777777" w:rsidR="00477F26" w:rsidRPr="00FE263C" w:rsidRDefault="00477F26" w:rsidP="00912FC9">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20F1E412" w14:textId="77777777" w:rsidR="00477F26" w:rsidRPr="00FE263C" w:rsidRDefault="00477F26" w:rsidP="00912FC9">
            <w:pPr>
              <w:spacing w:after="0" w:line="240" w:lineRule="auto"/>
              <w:rPr>
                <w:rFonts w:ascii="Times New Roman" w:hAnsi="Times New Roman"/>
                <w:sz w:val="24"/>
                <w:szCs w:val="24"/>
              </w:rPr>
            </w:pPr>
          </w:p>
        </w:tc>
        <w:tc>
          <w:tcPr>
            <w:tcW w:w="657" w:type="pct"/>
          </w:tcPr>
          <w:p w14:paraId="7AC748B3"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4A3CE3C7"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1CFB20BD" w14:textId="77777777" w:rsidR="00477F26" w:rsidRPr="00FE263C" w:rsidRDefault="00477F26" w:rsidP="00912FC9">
            <w:pPr>
              <w:spacing w:after="0" w:line="240" w:lineRule="auto"/>
              <w:rPr>
                <w:rFonts w:ascii="Times New Roman" w:hAnsi="Times New Roman"/>
                <w:sz w:val="24"/>
                <w:szCs w:val="24"/>
              </w:rPr>
            </w:pPr>
          </w:p>
        </w:tc>
        <w:tc>
          <w:tcPr>
            <w:tcW w:w="544" w:type="pct"/>
          </w:tcPr>
          <w:p w14:paraId="6923A529"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693551E1" w14:textId="77777777" w:rsidTr="00912FC9">
        <w:trPr>
          <w:trHeight w:val="276"/>
        </w:trPr>
        <w:tc>
          <w:tcPr>
            <w:tcW w:w="860" w:type="pct"/>
            <w:vMerge/>
            <w:vAlign w:val="center"/>
          </w:tcPr>
          <w:p w14:paraId="3E0374C7"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25A3BFA6"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5FC167A" w14:textId="77777777" w:rsidR="00477F26" w:rsidRPr="00FE263C" w:rsidRDefault="00477F26" w:rsidP="00912FC9">
            <w:pPr>
              <w:spacing w:after="0" w:line="240" w:lineRule="auto"/>
              <w:rPr>
                <w:rFonts w:ascii="Times New Roman" w:hAnsi="Times New Roman"/>
                <w:sz w:val="24"/>
                <w:szCs w:val="24"/>
              </w:rPr>
            </w:pPr>
          </w:p>
        </w:tc>
        <w:tc>
          <w:tcPr>
            <w:tcW w:w="657" w:type="pct"/>
          </w:tcPr>
          <w:p w14:paraId="02F711A1"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5B6BEFA7"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56D5D347" w14:textId="77777777" w:rsidR="00477F26" w:rsidRPr="00FE263C" w:rsidRDefault="00477F26" w:rsidP="00912FC9">
            <w:pPr>
              <w:spacing w:after="0" w:line="240" w:lineRule="auto"/>
              <w:rPr>
                <w:rFonts w:ascii="Times New Roman" w:hAnsi="Times New Roman"/>
                <w:sz w:val="24"/>
                <w:szCs w:val="24"/>
              </w:rPr>
            </w:pPr>
          </w:p>
        </w:tc>
        <w:tc>
          <w:tcPr>
            <w:tcW w:w="544" w:type="pct"/>
          </w:tcPr>
          <w:p w14:paraId="64173411"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447FF1B6" w14:textId="77777777" w:rsidTr="00912FC9">
        <w:trPr>
          <w:trHeight w:val="141"/>
        </w:trPr>
        <w:tc>
          <w:tcPr>
            <w:tcW w:w="860" w:type="pct"/>
            <w:vMerge w:val="restart"/>
          </w:tcPr>
          <w:p w14:paraId="3D931F8C"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Тема 3. Страхование</w:t>
            </w:r>
          </w:p>
        </w:tc>
        <w:tc>
          <w:tcPr>
            <w:tcW w:w="1955" w:type="pct"/>
            <w:hideMark/>
          </w:tcPr>
          <w:p w14:paraId="502E0C89"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11A3B2F9" w14:textId="77777777" w:rsidR="00477F26" w:rsidRPr="00FE4FC9" w:rsidRDefault="00477F26" w:rsidP="00912FC9">
            <w:pPr>
              <w:spacing w:after="0" w:line="240" w:lineRule="auto"/>
              <w:jc w:val="center"/>
              <w:rPr>
                <w:rFonts w:ascii="Times New Roman" w:hAnsi="Times New Roman"/>
                <w:b/>
                <w:bCs/>
                <w:sz w:val="24"/>
                <w:szCs w:val="24"/>
              </w:rPr>
            </w:pPr>
          </w:p>
        </w:tc>
        <w:tc>
          <w:tcPr>
            <w:tcW w:w="382" w:type="pct"/>
          </w:tcPr>
          <w:p w14:paraId="5015ADB5"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6AB5DBE2"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5DC152DA" w14:textId="77777777" w:rsidR="00477F26" w:rsidRPr="00FE263C" w:rsidRDefault="00477F26" w:rsidP="00912FC9">
            <w:pPr>
              <w:spacing w:after="0" w:line="240" w:lineRule="auto"/>
              <w:rPr>
                <w:rFonts w:ascii="Times New Roman" w:hAnsi="Times New Roman"/>
                <w:sz w:val="24"/>
                <w:szCs w:val="24"/>
              </w:rPr>
            </w:pPr>
            <w:r>
              <w:rPr>
                <w:rFonts w:ascii="Times New Roman" w:hAnsi="Times New Roman"/>
                <w:sz w:val="24"/>
                <w:szCs w:val="24"/>
              </w:rPr>
              <w:t>ПК 2.3</w:t>
            </w:r>
          </w:p>
        </w:tc>
        <w:tc>
          <w:tcPr>
            <w:tcW w:w="544" w:type="pct"/>
          </w:tcPr>
          <w:p w14:paraId="5C9468A9"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477F26" w:rsidRPr="00FE263C" w14:paraId="11B3DA11" w14:textId="77777777" w:rsidTr="00912FC9">
        <w:trPr>
          <w:trHeight w:val="20"/>
        </w:trPr>
        <w:tc>
          <w:tcPr>
            <w:tcW w:w="860" w:type="pct"/>
            <w:vMerge/>
            <w:vAlign w:val="center"/>
            <w:hideMark/>
          </w:tcPr>
          <w:p w14:paraId="7B68B68B" w14:textId="77777777" w:rsidR="00477F26" w:rsidRPr="00FE263C" w:rsidRDefault="00477F26" w:rsidP="00912FC9">
            <w:pPr>
              <w:spacing w:after="0" w:line="240" w:lineRule="auto"/>
              <w:rPr>
                <w:rFonts w:ascii="Times New Roman" w:hAnsi="Times New Roman"/>
                <w:b/>
                <w:sz w:val="24"/>
                <w:szCs w:val="24"/>
              </w:rPr>
            </w:pPr>
          </w:p>
        </w:tc>
        <w:tc>
          <w:tcPr>
            <w:tcW w:w="1955" w:type="pct"/>
            <w:hideMark/>
          </w:tcPr>
          <w:p w14:paraId="7B2FF41E" w14:textId="77777777" w:rsidR="00477F26" w:rsidRDefault="00477F26" w:rsidP="005E2207">
            <w:pPr>
              <w:numPr>
                <w:ilvl w:val="0"/>
                <w:numId w:val="14"/>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Страхование как способ защиты от непредвиденных расходов.</w:t>
            </w:r>
          </w:p>
          <w:p w14:paraId="79B52C63" w14:textId="77777777" w:rsidR="00477F26" w:rsidRDefault="00477F26" w:rsidP="005E2207">
            <w:pPr>
              <w:numPr>
                <w:ilvl w:val="0"/>
                <w:numId w:val="14"/>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Страховой случай, страховая премия, страховая выплата.</w:t>
            </w:r>
          </w:p>
          <w:p w14:paraId="3674DE28" w14:textId="77777777" w:rsidR="00477F26" w:rsidRDefault="00477F26" w:rsidP="005E2207">
            <w:pPr>
              <w:numPr>
                <w:ilvl w:val="0"/>
                <w:numId w:val="14"/>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Страхование имущества. Страхование гражданской ответственности, обязательное страхование, добровольное страхование, ОСАГО, КАСКО. Личное страхование, обязательное медицинское страхование (ОМС), добровольное медицинское страхование. Страхование жизни.</w:t>
            </w:r>
          </w:p>
          <w:p w14:paraId="3C7B78AD" w14:textId="77777777" w:rsidR="00477F26" w:rsidRPr="00FE263C" w:rsidRDefault="00477F26" w:rsidP="005E2207">
            <w:pPr>
              <w:numPr>
                <w:ilvl w:val="0"/>
                <w:numId w:val="14"/>
              </w:numPr>
              <w:tabs>
                <w:tab w:val="left" w:pos="297"/>
              </w:tabs>
              <w:autoSpaceDE w:val="0"/>
              <w:autoSpaceDN w:val="0"/>
              <w:adjustRightInd w:val="0"/>
              <w:spacing w:after="0" w:line="240" w:lineRule="auto"/>
              <w:ind w:left="14" w:firstLine="2"/>
              <w:rPr>
                <w:rFonts w:ascii="Times New Roman" w:hAnsi="Times New Roman"/>
                <w:sz w:val="24"/>
                <w:szCs w:val="24"/>
                <w:lang w:val="x-none" w:eastAsia="x-none"/>
              </w:rPr>
            </w:pPr>
            <w:r w:rsidRPr="00FE263C">
              <w:rPr>
                <w:rFonts w:ascii="Times New Roman" w:hAnsi="Times New Roman"/>
                <w:sz w:val="24"/>
                <w:szCs w:val="24"/>
                <w:lang w:val="x-none" w:eastAsia="x-none"/>
              </w:rPr>
              <w:t>Страховая компания</w:t>
            </w:r>
          </w:p>
        </w:tc>
        <w:tc>
          <w:tcPr>
            <w:tcW w:w="657" w:type="pct"/>
          </w:tcPr>
          <w:p w14:paraId="67D15E03"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661078C5"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hideMark/>
          </w:tcPr>
          <w:p w14:paraId="20F61C0C" w14:textId="77777777" w:rsidR="00477F26" w:rsidRPr="00FE263C" w:rsidRDefault="00477F26" w:rsidP="00912FC9">
            <w:pPr>
              <w:spacing w:after="0" w:line="240" w:lineRule="auto"/>
              <w:rPr>
                <w:rFonts w:ascii="Times New Roman" w:hAnsi="Times New Roman"/>
                <w:sz w:val="24"/>
                <w:szCs w:val="24"/>
              </w:rPr>
            </w:pPr>
          </w:p>
        </w:tc>
        <w:tc>
          <w:tcPr>
            <w:tcW w:w="544" w:type="pct"/>
          </w:tcPr>
          <w:p w14:paraId="1C9EC337"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7A32807E" w14:textId="77777777" w:rsidTr="00912FC9">
        <w:trPr>
          <w:trHeight w:val="20"/>
        </w:trPr>
        <w:tc>
          <w:tcPr>
            <w:tcW w:w="860" w:type="pct"/>
            <w:vMerge/>
            <w:vAlign w:val="center"/>
          </w:tcPr>
          <w:p w14:paraId="3BC183C9"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09E9860C" w14:textId="77777777" w:rsidR="00477F26" w:rsidRPr="00FE263C" w:rsidRDefault="00477F26" w:rsidP="00912FC9">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5EC82D89"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1</w:t>
            </w:r>
            <w:r w:rsidRPr="00FE263C">
              <w:rPr>
                <w:rFonts w:ascii="Times New Roman" w:hAnsi="Times New Roman"/>
                <w:sz w:val="24"/>
                <w:szCs w:val="24"/>
              </w:rPr>
              <w:t xml:space="preserve"> Определение страховых выплат при наступлении страхового случая</w:t>
            </w:r>
          </w:p>
        </w:tc>
        <w:tc>
          <w:tcPr>
            <w:tcW w:w="657" w:type="pct"/>
          </w:tcPr>
          <w:p w14:paraId="4087BCEE"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3267E056"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56160FF8" w14:textId="77777777" w:rsidR="00477F26" w:rsidRPr="00FE263C" w:rsidRDefault="00477F26" w:rsidP="00912FC9">
            <w:pPr>
              <w:spacing w:after="0" w:line="240" w:lineRule="auto"/>
              <w:rPr>
                <w:rFonts w:ascii="Times New Roman" w:hAnsi="Times New Roman"/>
                <w:sz w:val="24"/>
                <w:szCs w:val="24"/>
              </w:rPr>
            </w:pPr>
          </w:p>
        </w:tc>
        <w:tc>
          <w:tcPr>
            <w:tcW w:w="544" w:type="pct"/>
          </w:tcPr>
          <w:p w14:paraId="276F76EF"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6ECA29CD" w14:textId="77777777" w:rsidTr="00912FC9">
        <w:trPr>
          <w:trHeight w:val="20"/>
        </w:trPr>
        <w:tc>
          <w:tcPr>
            <w:tcW w:w="860" w:type="pct"/>
            <w:vMerge/>
            <w:vAlign w:val="center"/>
          </w:tcPr>
          <w:p w14:paraId="7E786186"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6B424657"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89170C3" w14:textId="77777777" w:rsidR="00477F26" w:rsidRPr="00FE263C" w:rsidRDefault="00477F26" w:rsidP="00912FC9">
            <w:pPr>
              <w:spacing w:after="0" w:line="240" w:lineRule="auto"/>
              <w:rPr>
                <w:rFonts w:ascii="Times New Roman" w:hAnsi="Times New Roman"/>
                <w:sz w:val="24"/>
                <w:szCs w:val="24"/>
              </w:rPr>
            </w:pPr>
          </w:p>
        </w:tc>
        <w:tc>
          <w:tcPr>
            <w:tcW w:w="657" w:type="pct"/>
          </w:tcPr>
          <w:p w14:paraId="2E9FDE1B"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46186F8D"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327C417A" w14:textId="77777777" w:rsidR="00477F26" w:rsidRPr="00FE263C" w:rsidRDefault="00477F26" w:rsidP="00912FC9">
            <w:pPr>
              <w:spacing w:after="0" w:line="240" w:lineRule="auto"/>
              <w:rPr>
                <w:rFonts w:ascii="Times New Roman" w:hAnsi="Times New Roman"/>
                <w:sz w:val="24"/>
                <w:szCs w:val="24"/>
              </w:rPr>
            </w:pPr>
          </w:p>
        </w:tc>
        <w:tc>
          <w:tcPr>
            <w:tcW w:w="544" w:type="pct"/>
          </w:tcPr>
          <w:p w14:paraId="63E8A336"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22D26692" w14:textId="77777777" w:rsidTr="00912FC9">
        <w:trPr>
          <w:trHeight w:val="300"/>
        </w:trPr>
        <w:tc>
          <w:tcPr>
            <w:tcW w:w="860" w:type="pct"/>
            <w:vMerge w:val="restart"/>
            <w:hideMark/>
          </w:tcPr>
          <w:p w14:paraId="5CB29FD9"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sz w:val="24"/>
                <w:szCs w:val="24"/>
              </w:rPr>
              <w:t>Тема 4. Налоговая система</w:t>
            </w:r>
          </w:p>
        </w:tc>
        <w:tc>
          <w:tcPr>
            <w:tcW w:w="1955" w:type="pct"/>
            <w:hideMark/>
          </w:tcPr>
          <w:p w14:paraId="4BAB23C5"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7F881188" w14:textId="77777777" w:rsidR="00477F26" w:rsidRPr="00FE4FC9" w:rsidRDefault="00477F26" w:rsidP="00912FC9">
            <w:pPr>
              <w:spacing w:after="0" w:line="240" w:lineRule="auto"/>
              <w:jc w:val="center"/>
              <w:rPr>
                <w:rFonts w:ascii="Times New Roman" w:hAnsi="Times New Roman"/>
                <w:b/>
                <w:bCs/>
                <w:sz w:val="24"/>
                <w:szCs w:val="24"/>
              </w:rPr>
            </w:pPr>
          </w:p>
        </w:tc>
        <w:tc>
          <w:tcPr>
            <w:tcW w:w="382" w:type="pct"/>
          </w:tcPr>
          <w:p w14:paraId="22158DDD"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2FF009B7"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w:t>
            </w:r>
            <w:r>
              <w:rPr>
                <w:rFonts w:ascii="Times New Roman" w:hAnsi="Times New Roman"/>
                <w:sz w:val="24"/>
                <w:szCs w:val="24"/>
              </w:rPr>
              <w:lastRenderedPageBreak/>
              <w:t xml:space="preserve">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26B16E53" w14:textId="77777777" w:rsidR="00477F26" w:rsidRPr="00FE263C" w:rsidRDefault="00477F26" w:rsidP="00912FC9">
            <w:pPr>
              <w:spacing w:after="0" w:line="240" w:lineRule="auto"/>
              <w:rPr>
                <w:rFonts w:ascii="Times New Roman" w:hAnsi="Times New Roman"/>
                <w:sz w:val="24"/>
                <w:szCs w:val="24"/>
              </w:rPr>
            </w:pPr>
            <w:r>
              <w:rPr>
                <w:rFonts w:ascii="Times New Roman" w:hAnsi="Times New Roman"/>
                <w:sz w:val="24"/>
                <w:szCs w:val="24"/>
              </w:rPr>
              <w:t>ПК 2.3</w:t>
            </w:r>
          </w:p>
        </w:tc>
        <w:tc>
          <w:tcPr>
            <w:tcW w:w="544" w:type="pct"/>
          </w:tcPr>
          <w:p w14:paraId="7FE22C82"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477F26" w:rsidRPr="00FE263C" w14:paraId="07FC3911" w14:textId="77777777" w:rsidTr="00912FC9">
        <w:trPr>
          <w:trHeight w:val="20"/>
        </w:trPr>
        <w:tc>
          <w:tcPr>
            <w:tcW w:w="860" w:type="pct"/>
            <w:vMerge/>
            <w:vAlign w:val="center"/>
            <w:hideMark/>
          </w:tcPr>
          <w:p w14:paraId="7CB5C5E1" w14:textId="77777777" w:rsidR="00477F26" w:rsidRPr="00FE263C" w:rsidRDefault="00477F26" w:rsidP="00912FC9">
            <w:pPr>
              <w:spacing w:after="0" w:line="240" w:lineRule="auto"/>
              <w:rPr>
                <w:rFonts w:ascii="Times New Roman" w:hAnsi="Times New Roman"/>
                <w:b/>
                <w:sz w:val="24"/>
                <w:szCs w:val="24"/>
              </w:rPr>
            </w:pPr>
          </w:p>
        </w:tc>
        <w:tc>
          <w:tcPr>
            <w:tcW w:w="1955" w:type="pct"/>
            <w:hideMark/>
          </w:tcPr>
          <w:p w14:paraId="64753695" w14:textId="77777777" w:rsidR="00477F26" w:rsidRDefault="00477F26" w:rsidP="005E2207">
            <w:pPr>
              <w:numPr>
                <w:ilvl w:val="0"/>
                <w:numId w:val="20"/>
              </w:numPr>
              <w:tabs>
                <w:tab w:val="left" w:pos="297"/>
              </w:tabs>
              <w:autoSpaceDE w:val="0"/>
              <w:autoSpaceDN w:val="0"/>
              <w:adjustRightInd w:val="0"/>
              <w:spacing w:after="0" w:line="240" w:lineRule="auto"/>
              <w:ind w:hanging="720"/>
              <w:rPr>
                <w:rFonts w:ascii="Times New Roman" w:hAnsi="Times New Roman"/>
                <w:sz w:val="24"/>
                <w:szCs w:val="24"/>
                <w:lang w:val="x-none" w:eastAsia="x-none"/>
              </w:rPr>
            </w:pPr>
            <w:r w:rsidRPr="00FE263C">
              <w:rPr>
                <w:rFonts w:ascii="Times New Roman" w:hAnsi="Times New Roman"/>
                <w:sz w:val="24"/>
                <w:szCs w:val="24"/>
                <w:lang w:val="x-none" w:eastAsia="x-none"/>
              </w:rPr>
              <w:t>Налоги и налоговые льготы.</w:t>
            </w:r>
          </w:p>
          <w:p w14:paraId="7FBBD70E" w14:textId="77777777" w:rsidR="00477F26" w:rsidRPr="00D95768" w:rsidRDefault="00477F26" w:rsidP="005E2207">
            <w:pPr>
              <w:numPr>
                <w:ilvl w:val="0"/>
                <w:numId w:val="20"/>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lastRenderedPageBreak/>
              <w:t>Налоги, налог на доходы физических лиц (НДФЛ), объект налогообложения, налоговая база, налоговый период, налоговый резидент, налоговая ставка, налог на имущество, земельный налог, транспортный налог, пропорциональный и прогрессивный налог, налоговый агент</w:t>
            </w:r>
            <w:r>
              <w:rPr>
                <w:rFonts w:ascii="Times New Roman" w:hAnsi="Times New Roman"/>
                <w:sz w:val="24"/>
                <w:szCs w:val="24"/>
                <w:lang w:eastAsia="x-none"/>
              </w:rPr>
              <w:t>.</w:t>
            </w:r>
          </w:p>
          <w:p w14:paraId="643627A0" w14:textId="77777777" w:rsidR="00477F26" w:rsidRPr="00FE263C" w:rsidRDefault="00477F26" w:rsidP="005E2207">
            <w:pPr>
              <w:numPr>
                <w:ilvl w:val="0"/>
                <w:numId w:val="20"/>
              </w:numPr>
              <w:tabs>
                <w:tab w:val="left" w:pos="297"/>
              </w:tabs>
              <w:autoSpaceDE w:val="0"/>
              <w:autoSpaceDN w:val="0"/>
              <w:adjustRightInd w:val="0"/>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Идентификационный номер налогоплательщика (ИНН), налоговая декларация, налоговые вычеты, пеня</w:t>
            </w:r>
          </w:p>
        </w:tc>
        <w:tc>
          <w:tcPr>
            <w:tcW w:w="657" w:type="pct"/>
          </w:tcPr>
          <w:p w14:paraId="0C9B0290"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31BE1532"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hideMark/>
          </w:tcPr>
          <w:p w14:paraId="643FF28F" w14:textId="77777777" w:rsidR="00477F26" w:rsidRPr="00FE263C" w:rsidRDefault="00477F26" w:rsidP="00912FC9">
            <w:pPr>
              <w:spacing w:after="0" w:line="240" w:lineRule="auto"/>
              <w:rPr>
                <w:rFonts w:ascii="Times New Roman" w:hAnsi="Times New Roman"/>
                <w:sz w:val="24"/>
                <w:szCs w:val="24"/>
              </w:rPr>
            </w:pPr>
          </w:p>
        </w:tc>
        <w:tc>
          <w:tcPr>
            <w:tcW w:w="544" w:type="pct"/>
          </w:tcPr>
          <w:p w14:paraId="04493829"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0DFFA23D" w14:textId="77777777" w:rsidTr="00912FC9">
        <w:trPr>
          <w:trHeight w:val="20"/>
        </w:trPr>
        <w:tc>
          <w:tcPr>
            <w:tcW w:w="860" w:type="pct"/>
            <w:vMerge/>
            <w:vAlign w:val="center"/>
          </w:tcPr>
          <w:p w14:paraId="7225EF2E"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3455A5C8" w14:textId="77777777" w:rsidR="00477F26" w:rsidRPr="00FE263C" w:rsidRDefault="00477F26" w:rsidP="00912FC9">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54C5BD0D"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2</w:t>
            </w:r>
            <w:r w:rsidRPr="00FE263C">
              <w:rPr>
                <w:rFonts w:ascii="Times New Roman" w:hAnsi="Times New Roman"/>
                <w:sz w:val="24"/>
                <w:szCs w:val="24"/>
              </w:rPr>
              <w:t xml:space="preserve"> Определение элементов и расчёт налогов.</w:t>
            </w:r>
          </w:p>
          <w:p w14:paraId="40F27BEE"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3</w:t>
            </w:r>
            <w:r w:rsidRPr="00FE263C">
              <w:rPr>
                <w:rFonts w:ascii="Times New Roman" w:hAnsi="Times New Roman"/>
                <w:sz w:val="24"/>
                <w:szCs w:val="24"/>
              </w:rPr>
              <w:t xml:space="preserve"> Заполнение декларации 3-НДФЛ</w:t>
            </w:r>
          </w:p>
        </w:tc>
        <w:tc>
          <w:tcPr>
            <w:tcW w:w="657" w:type="pct"/>
          </w:tcPr>
          <w:p w14:paraId="31893BFE"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78CF53A4"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44C8A8A6" w14:textId="77777777" w:rsidR="00477F26" w:rsidRPr="00FE263C" w:rsidRDefault="00477F26" w:rsidP="00912FC9">
            <w:pPr>
              <w:spacing w:after="0" w:line="240" w:lineRule="auto"/>
              <w:rPr>
                <w:rFonts w:ascii="Times New Roman" w:hAnsi="Times New Roman"/>
                <w:sz w:val="24"/>
                <w:szCs w:val="24"/>
              </w:rPr>
            </w:pPr>
          </w:p>
        </w:tc>
        <w:tc>
          <w:tcPr>
            <w:tcW w:w="544" w:type="pct"/>
          </w:tcPr>
          <w:p w14:paraId="60FABBB3"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105567EF" w14:textId="77777777" w:rsidTr="00912FC9">
        <w:trPr>
          <w:trHeight w:val="20"/>
        </w:trPr>
        <w:tc>
          <w:tcPr>
            <w:tcW w:w="860" w:type="pct"/>
            <w:vMerge/>
            <w:vAlign w:val="center"/>
          </w:tcPr>
          <w:p w14:paraId="22FFBA54"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479BFCE2"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641582C" w14:textId="77777777" w:rsidR="00477F26" w:rsidRPr="00FE263C" w:rsidRDefault="00477F26" w:rsidP="00912FC9">
            <w:pPr>
              <w:spacing w:after="0" w:line="240" w:lineRule="auto"/>
              <w:rPr>
                <w:rFonts w:ascii="Times New Roman" w:hAnsi="Times New Roman"/>
                <w:sz w:val="24"/>
                <w:szCs w:val="24"/>
              </w:rPr>
            </w:pPr>
          </w:p>
        </w:tc>
        <w:tc>
          <w:tcPr>
            <w:tcW w:w="657" w:type="pct"/>
          </w:tcPr>
          <w:p w14:paraId="53E0634E"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624E8093"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78A76E0D" w14:textId="77777777" w:rsidR="00477F26" w:rsidRPr="00FE263C" w:rsidRDefault="00477F26" w:rsidP="00912FC9">
            <w:pPr>
              <w:spacing w:after="0" w:line="240" w:lineRule="auto"/>
              <w:rPr>
                <w:rFonts w:ascii="Times New Roman" w:hAnsi="Times New Roman"/>
                <w:sz w:val="24"/>
                <w:szCs w:val="24"/>
              </w:rPr>
            </w:pPr>
          </w:p>
        </w:tc>
        <w:tc>
          <w:tcPr>
            <w:tcW w:w="544" w:type="pct"/>
          </w:tcPr>
          <w:p w14:paraId="4A35E315"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1E530FDB" w14:textId="77777777" w:rsidTr="00912FC9">
        <w:trPr>
          <w:trHeight w:val="283"/>
        </w:trPr>
        <w:tc>
          <w:tcPr>
            <w:tcW w:w="860" w:type="pct"/>
            <w:vMerge w:val="restart"/>
          </w:tcPr>
          <w:p w14:paraId="3781045B"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Тема 5. Пенсионное обеспечение и финансовое благополучие в старости</w:t>
            </w:r>
          </w:p>
        </w:tc>
        <w:tc>
          <w:tcPr>
            <w:tcW w:w="1955" w:type="pct"/>
            <w:hideMark/>
          </w:tcPr>
          <w:p w14:paraId="6B90EA4D"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vMerge w:val="restart"/>
          </w:tcPr>
          <w:p w14:paraId="3179849C" w14:textId="77777777" w:rsidR="00477F26" w:rsidRPr="001D35AB" w:rsidRDefault="00477F26" w:rsidP="00912FC9">
            <w:pPr>
              <w:spacing w:after="0" w:line="240" w:lineRule="auto"/>
              <w:jc w:val="center"/>
              <w:rPr>
                <w:rFonts w:ascii="Times New Roman" w:hAnsi="Times New Roman"/>
                <w:sz w:val="24"/>
                <w:szCs w:val="24"/>
              </w:rPr>
            </w:pPr>
          </w:p>
        </w:tc>
        <w:tc>
          <w:tcPr>
            <w:tcW w:w="382" w:type="pct"/>
          </w:tcPr>
          <w:p w14:paraId="1DE1193C"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5F91CDFD"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77984FC7" w14:textId="77777777" w:rsidR="00477F26" w:rsidRPr="00FE263C" w:rsidRDefault="00477F26" w:rsidP="00912FC9">
            <w:pPr>
              <w:spacing w:after="0" w:line="240" w:lineRule="auto"/>
              <w:rPr>
                <w:rFonts w:ascii="Times New Roman" w:hAnsi="Times New Roman"/>
                <w:sz w:val="24"/>
                <w:szCs w:val="24"/>
              </w:rPr>
            </w:pPr>
            <w:r>
              <w:rPr>
                <w:rFonts w:ascii="Times New Roman" w:hAnsi="Times New Roman"/>
                <w:sz w:val="24"/>
                <w:szCs w:val="24"/>
              </w:rPr>
              <w:t>ПК 2.3</w:t>
            </w:r>
          </w:p>
        </w:tc>
        <w:tc>
          <w:tcPr>
            <w:tcW w:w="544" w:type="pct"/>
          </w:tcPr>
          <w:p w14:paraId="29398293"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477F26" w:rsidRPr="00FE263C" w14:paraId="6D9CC9D7" w14:textId="77777777" w:rsidTr="00912FC9">
        <w:trPr>
          <w:trHeight w:val="20"/>
        </w:trPr>
        <w:tc>
          <w:tcPr>
            <w:tcW w:w="860" w:type="pct"/>
            <w:vMerge/>
            <w:vAlign w:val="center"/>
            <w:hideMark/>
          </w:tcPr>
          <w:p w14:paraId="7393FEDA" w14:textId="77777777" w:rsidR="00477F26" w:rsidRPr="00FE263C" w:rsidRDefault="00477F26" w:rsidP="00912FC9">
            <w:pPr>
              <w:spacing w:after="0" w:line="240" w:lineRule="auto"/>
              <w:rPr>
                <w:rFonts w:ascii="Times New Roman" w:hAnsi="Times New Roman"/>
                <w:b/>
                <w:sz w:val="24"/>
                <w:szCs w:val="24"/>
              </w:rPr>
            </w:pPr>
          </w:p>
        </w:tc>
        <w:tc>
          <w:tcPr>
            <w:tcW w:w="1955" w:type="pct"/>
            <w:hideMark/>
          </w:tcPr>
          <w:p w14:paraId="0FA4D72D" w14:textId="77777777" w:rsidR="00477F26" w:rsidRPr="00D95768" w:rsidRDefault="00477F26" w:rsidP="005E2207">
            <w:pPr>
              <w:numPr>
                <w:ilvl w:val="0"/>
                <w:numId w:val="21"/>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 пенсионные фонды (НПФ)</w:t>
            </w:r>
            <w:r>
              <w:rPr>
                <w:rFonts w:ascii="Times New Roman" w:hAnsi="Times New Roman"/>
                <w:sz w:val="24"/>
                <w:szCs w:val="24"/>
                <w:lang w:eastAsia="x-none"/>
              </w:rPr>
              <w:t>.</w:t>
            </w:r>
          </w:p>
          <w:p w14:paraId="41DF9511" w14:textId="77777777" w:rsidR="00477F26" w:rsidRPr="00D95768" w:rsidRDefault="00477F26" w:rsidP="005E2207">
            <w:pPr>
              <w:numPr>
                <w:ilvl w:val="0"/>
                <w:numId w:val="21"/>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Корпоративные пенсионные планы.</w:t>
            </w:r>
            <w:r>
              <w:rPr>
                <w:rFonts w:ascii="Times New Roman" w:hAnsi="Times New Roman"/>
                <w:sz w:val="24"/>
                <w:szCs w:val="24"/>
                <w:lang w:eastAsia="x-none"/>
              </w:rPr>
              <w:t>.</w:t>
            </w:r>
          </w:p>
          <w:p w14:paraId="39667E19" w14:textId="77777777" w:rsidR="00477F26" w:rsidRPr="00FE263C" w:rsidRDefault="00477F26" w:rsidP="005E2207">
            <w:pPr>
              <w:numPr>
                <w:ilvl w:val="0"/>
                <w:numId w:val="21"/>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Альтернативные способы накопления на пенсию</w:t>
            </w:r>
          </w:p>
        </w:tc>
        <w:tc>
          <w:tcPr>
            <w:tcW w:w="657" w:type="pct"/>
            <w:vMerge/>
          </w:tcPr>
          <w:p w14:paraId="2C006584"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26434A07"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hideMark/>
          </w:tcPr>
          <w:p w14:paraId="7E7BB68C" w14:textId="77777777" w:rsidR="00477F26" w:rsidRPr="00FE263C" w:rsidRDefault="00477F26" w:rsidP="00912FC9">
            <w:pPr>
              <w:spacing w:after="0" w:line="240" w:lineRule="auto"/>
              <w:rPr>
                <w:rFonts w:ascii="Times New Roman" w:hAnsi="Times New Roman"/>
                <w:sz w:val="24"/>
                <w:szCs w:val="24"/>
              </w:rPr>
            </w:pPr>
          </w:p>
        </w:tc>
        <w:tc>
          <w:tcPr>
            <w:tcW w:w="544" w:type="pct"/>
          </w:tcPr>
          <w:p w14:paraId="6B17080D"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2676DD63" w14:textId="77777777" w:rsidTr="00912FC9">
        <w:trPr>
          <w:trHeight w:val="20"/>
        </w:trPr>
        <w:tc>
          <w:tcPr>
            <w:tcW w:w="860" w:type="pct"/>
            <w:vMerge/>
            <w:vAlign w:val="center"/>
          </w:tcPr>
          <w:p w14:paraId="32F82555"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74BCFAD4" w14:textId="77777777" w:rsidR="00477F26" w:rsidRPr="00FE263C" w:rsidRDefault="00477F26" w:rsidP="00912FC9">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10EF85C3" w14:textId="77777777" w:rsidR="00477F26" w:rsidRPr="00FE263C" w:rsidRDefault="00477F26" w:rsidP="00912FC9">
            <w:pPr>
              <w:spacing w:after="0" w:line="240" w:lineRule="auto"/>
              <w:rPr>
                <w:rFonts w:ascii="Times New Roman" w:hAnsi="Times New Roman"/>
                <w:b/>
                <w:sz w:val="24"/>
                <w:szCs w:val="24"/>
              </w:rPr>
            </w:pPr>
          </w:p>
        </w:tc>
        <w:tc>
          <w:tcPr>
            <w:tcW w:w="657" w:type="pct"/>
          </w:tcPr>
          <w:p w14:paraId="4FEB4F4C"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114DFF10"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783EC43A" w14:textId="77777777" w:rsidR="00477F26" w:rsidRPr="00FE263C" w:rsidRDefault="00477F26" w:rsidP="00912FC9">
            <w:pPr>
              <w:spacing w:after="0" w:line="240" w:lineRule="auto"/>
              <w:rPr>
                <w:rFonts w:ascii="Times New Roman" w:hAnsi="Times New Roman"/>
                <w:sz w:val="24"/>
                <w:szCs w:val="24"/>
              </w:rPr>
            </w:pPr>
          </w:p>
        </w:tc>
        <w:tc>
          <w:tcPr>
            <w:tcW w:w="544" w:type="pct"/>
          </w:tcPr>
          <w:p w14:paraId="1AFAE6D9"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5D1B08D8" w14:textId="77777777" w:rsidTr="00912FC9">
        <w:trPr>
          <w:trHeight w:val="20"/>
        </w:trPr>
        <w:tc>
          <w:tcPr>
            <w:tcW w:w="860" w:type="pct"/>
            <w:vMerge/>
            <w:vAlign w:val="center"/>
          </w:tcPr>
          <w:p w14:paraId="3917EE8A"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6626FA39"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05A5199" w14:textId="77777777" w:rsidR="00477F26" w:rsidRPr="00FE263C" w:rsidRDefault="00477F26" w:rsidP="00912FC9">
            <w:pPr>
              <w:spacing w:after="0" w:line="240" w:lineRule="auto"/>
              <w:rPr>
                <w:rFonts w:ascii="Times New Roman" w:hAnsi="Times New Roman"/>
                <w:sz w:val="24"/>
                <w:szCs w:val="24"/>
              </w:rPr>
            </w:pPr>
          </w:p>
        </w:tc>
        <w:tc>
          <w:tcPr>
            <w:tcW w:w="657" w:type="pct"/>
          </w:tcPr>
          <w:p w14:paraId="23F91BD9"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26AE0F54"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7E8ED3EA" w14:textId="77777777" w:rsidR="00477F26" w:rsidRPr="00FE263C" w:rsidRDefault="00477F26" w:rsidP="00912FC9">
            <w:pPr>
              <w:spacing w:after="0" w:line="240" w:lineRule="auto"/>
              <w:rPr>
                <w:rFonts w:ascii="Times New Roman" w:hAnsi="Times New Roman"/>
                <w:sz w:val="24"/>
                <w:szCs w:val="24"/>
              </w:rPr>
            </w:pPr>
          </w:p>
        </w:tc>
        <w:tc>
          <w:tcPr>
            <w:tcW w:w="544" w:type="pct"/>
          </w:tcPr>
          <w:p w14:paraId="4864C65F"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2F2A8FCE" w14:textId="77777777" w:rsidTr="00912FC9">
        <w:trPr>
          <w:trHeight w:val="20"/>
        </w:trPr>
        <w:tc>
          <w:tcPr>
            <w:tcW w:w="860" w:type="pct"/>
            <w:vMerge w:val="restart"/>
          </w:tcPr>
          <w:p w14:paraId="712F3A9B"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Тема 6. Экономика фирмы</w:t>
            </w:r>
          </w:p>
        </w:tc>
        <w:tc>
          <w:tcPr>
            <w:tcW w:w="1955" w:type="pct"/>
            <w:hideMark/>
          </w:tcPr>
          <w:p w14:paraId="3BE83AFA"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572B6D99" w14:textId="77777777" w:rsidR="00477F26" w:rsidRPr="00FE4FC9" w:rsidRDefault="00477F26" w:rsidP="00912FC9">
            <w:pPr>
              <w:spacing w:after="0" w:line="240" w:lineRule="auto"/>
              <w:jc w:val="center"/>
              <w:rPr>
                <w:rFonts w:ascii="Times New Roman" w:hAnsi="Times New Roman"/>
                <w:b/>
                <w:bCs/>
                <w:sz w:val="24"/>
                <w:szCs w:val="24"/>
              </w:rPr>
            </w:pPr>
          </w:p>
        </w:tc>
        <w:tc>
          <w:tcPr>
            <w:tcW w:w="382" w:type="pct"/>
          </w:tcPr>
          <w:p w14:paraId="38186C30"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tcPr>
          <w:p w14:paraId="1BFB2C9B"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0DEAEE82" w14:textId="77777777" w:rsidR="00477F26" w:rsidRPr="00FE263C" w:rsidRDefault="00477F26" w:rsidP="00912FC9">
            <w:pPr>
              <w:spacing w:after="0" w:line="240" w:lineRule="auto"/>
              <w:rPr>
                <w:rFonts w:ascii="Times New Roman" w:hAnsi="Times New Roman"/>
                <w:sz w:val="24"/>
                <w:szCs w:val="24"/>
              </w:rPr>
            </w:pPr>
            <w:r>
              <w:rPr>
                <w:rFonts w:ascii="Times New Roman" w:hAnsi="Times New Roman"/>
                <w:sz w:val="24"/>
                <w:szCs w:val="24"/>
              </w:rPr>
              <w:lastRenderedPageBreak/>
              <w:t>ПК 2.3</w:t>
            </w:r>
          </w:p>
        </w:tc>
        <w:tc>
          <w:tcPr>
            <w:tcW w:w="544" w:type="pct"/>
          </w:tcPr>
          <w:p w14:paraId="08CCAD8C"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477F26" w:rsidRPr="00FE263C" w14:paraId="4A968AD0" w14:textId="77777777" w:rsidTr="00912FC9">
        <w:trPr>
          <w:trHeight w:val="599"/>
        </w:trPr>
        <w:tc>
          <w:tcPr>
            <w:tcW w:w="860" w:type="pct"/>
            <w:vMerge/>
            <w:vAlign w:val="center"/>
            <w:hideMark/>
          </w:tcPr>
          <w:p w14:paraId="0EDB914E" w14:textId="77777777" w:rsidR="00477F26" w:rsidRPr="00FE263C" w:rsidRDefault="00477F26" w:rsidP="00912FC9">
            <w:pPr>
              <w:spacing w:after="0" w:line="240" w:lineRule="auto"/>
              <w:rPr>
                <w:rFonts w:ascii="Times New Roman" w:hAnsi="Times New Roman"/>
                <w:sz w:val="24"/>
                <w:szCs w:val="24"/>
              </w:rPr>
            </w:pPr>
          </w:p>
        </w:tc>
        <w:tc>
          <w:tcPr>
            <w:tcW w:w="1955" w:type="pct"/>
            <w:hideMark/>
          </w:tcPr>
          <w:p w14:paraId="18620B0C" w14:textId="77777777" w:rsidR="00477F26" w:rsidRDefault="00477F26" w:rsidP="005E2207">
            <w:pPr>
              <w:numPr>
                <w:ilvl w:val="0"/>
                <w:numId w:val="15"/>
              </w:numPr>
              <w:tabs>
                <w:tab w:val="left" w:pos="394"/>
              </w:tabs>
              <w:spacing w:after="0" w:line="240" w:lineRule="auto"/>
              <w:ind w:hanging="706"/>
              <w:rPr>
                <w:rFonts w:ascii="Times New Roman" w:hAnsi="Times New Roman"/>
                <w:sz w:val="24"/>
                <w:szCs w:val="24"/>
                <w:lang w:val="x-none" w:eastAsia="x-none"/>
              </w:rPr>
            </w:pPr>
            <w:r w:rsidRPr="00FE263C">
              <w:rPr>
                <w:rFonts w:ascii="Times New Roman" w:hAnsi="Times New Roman"/>
                <w:sz w:val="24"/>
                <w:szCs w:val="24"/>
                <w:lang w:val="x-none" w:eastAsia="x-none"/>
              </w:rPr>
              <w:t>Финансовые механизмы деятельности фирмы.</w:t>
            </w:r>
          </w:p>
          <w:p w14:paraId="044E7732" w14:textId="77777777" w:rsidR="00477F26" w:rsidRDefault="00477F26" w:rsidP="005E2207">
            <w:pPr>
              <w:numPr>
                <w:ilvl w:val="0"/>
                <w:numId w:val="15"/>
              </w:numPr>
              <w:tabs>
                <w:tab w:val="left" w:pos="394"/>
              </w:tabs>
              <w:spacing w:after="0" w:line="240" w:lineRule="auto"/>
              <w:ind w:hanging="706"/>
              <w:rPr>
                <w:rFonts w:ascii="Times New Roman" w:hAnsi="Times New Roman"/>
                <w:sz w:val="24"/>
                <w:szCs w:val="24"/>
                <w:lang w:val="x-none" w:eastAsia="x-none"/>
              </w:rPr>
            </w:pPr>
            <w:r w:rsidRPr="00FE263C">
              <w:rPr>
                <w:rFonts w:ascii="Times New Roman" w:hAnsi="Times New Roman"/>
                <w:sz w:val="24"/>
                <w:szCs w:val="24"/>
                <w:lang w:val="x-none" w:eastAsia="x-none"/>
              </w:rPr>
              <w:t>Резюме, испытательный срок, заработная плата, премии и бонусы, не денежные бонусы.</w:t>
            </w:r>
          </w:p>
          <w:p w14:paraId="513F769B" w14:textId="77777777" w:rsidR="00477F26" w:rsidRDefault="00477F26" w:rsidP="005E2207">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lastRenderedPageBreak/>
              <w:t>Лист нетрудоспособности, отпуск по беременности и родам, отпуск по уходу за ребёнком, выходное пособие.</w:t>
            </w:r>
          </w:p>
          <w:p w14:paraId="0AB5F00E" w14:textId="77777777" w:rsidR="00477F26" w:rsidRDefault="00477F26" w:rsidP="005E2207">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Выручка, издержки и прибыль фирмы.</w:t>
            </w:r>
          </w:p>
          <w:p w14:paraId="00C6F11A" w14:textId="77777777" w:rsidR="00477F26" w:rsidRDefault="00477F26" w:rsidP="005E2207">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Инвестиции в развитие бизнеса.</w:t>
            </w:r>
          </w:p>
          <w:p w14:paraId="6B1C25C5" w14:textId="77777777" w:rsidR="00477F26" w:rsidRPr="00D95768" w:rsidRDefault="00477F26" w:rsidP="005E2207">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Финансовый менеджмент</w:t>
            </w:r>
            <w:r>
              <w:rPr>
                <w:rFonts w:ascii="Times New Roman" w:hAnsi="Times New Roman"/>
                <w:sz w:val="24"/>
                <w:szCs w:val="24"/>
                <w:lang w:eastAsia="x-none"/>
              </w:rPr>
              <w:t>.</w:t>
            </w:r>
          </w:p>
          <w:p w14:paraId="31E1E0AB" w14:textId="77777777" w:rsidR="00477F26" w:rsidRPr="00FE263C" w:rsidRDefault="00477F26" w:rsidP="005E2207">
            <w:pPr>
              <w:numPr>
                <w:ilvl w:val="0"/>
                <w:numId w:val="15"/>
              </w:numPr>
              <w:tabs>
                <w:tab w:val="left" w:pos="394"/>
              </w:tabs>
              <w:spacing w:after="0" w:line="240" w:lineRule="auto"/>
              <w:ind w:left="0" w:firstLine="14"/>
              <w:rPr>
                <w:rFonts w:ascii="Times New Roman" w:hAnsi="Times New Roman"/>
                <w:sz w:val="24"/>
                <w:szCs w:val="24"/>
                <w:lang w:val="x-none" w:eastAsia="x-none"/>
              </w:rPr>
            </w:pPr>
            <w:r w:rsidRPr="00FE263C">
              <w:rPr>
                <w:rFonts w:ascii="Times New Roman" w:hAnsi="Times New Roman"/>
                <w:sz w:val="24"/>
                <w:szCs w:val="24"/>
                <w:lang w:val="x-none" w:eastAsia="x-none"/>
              </w:rPr>
              <w:t>Спрос на труд, профсоюз, безработица, пособие по безработице</w:t>
            </w:r>
          </w:p>
        </w:tc>
        <w:tc>
          <w:tcPr>
            <w:tcW w:w="657" w:type="pct"/>
          </w:tcPr>
          <w:p w14:paraId="4174C6EE"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380064E3" w14:textId="77777777" w:rsidR="00477F26" w:rsidRPr="00FE263C" w:rsidRDefault="00477F26" w:rsidP="00912FC9">
            <w:pPr>
              <w:spacing w:after="0" w:line="240" w:lineRule="auto"/>
              <w:rPr>
                <w:rFonts w:ascii="Times New Roman" w:hAnsi="Times New Roman"/>
                <w:sz w:val="24"/>
                <w:szCs w:val="24"/>
              </w:rPr>
            </w:pPr>
          </w:p>
        </w:tc>
        <w:tc>
          <w:tcPr>
            <w:tcW w:w="602" w:type="pct"/>
            <w:vMerge/>
            <w:hideMark/>
          </w:tcPr>
          <w:p w14:paraId="022B3CCC" w14:textId="77777777" w:rsidR="00477F26" w:rsidRPr="00FE263C" w:rsidRDefault="00477F26" w:rsidP="00912FC9">
            <w:pPr>
              <w:spacing w:after="0" w:line="240" w:lineRule="auto"/>
              <w:rPr>
                <w:rFonts w:ascii="Times New Roman" w:hAnsi="Times New Roman"/>
                <w:sz w:val="24"/>
                <w:szCs w:val="24"/>
              </w:rPr>
            </w:pPr>
          </w:p>
        </w:tc>
        <w:tc>
          <w:tcPr>
            <w:tcW w:w="544" w:type="pct"/>
          </w:tcPr>
          <w:p w14:paraId="4FC819E7"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61D6DB30" w14:textId="77777777" w:rsidTr="00912FC9">
        <w:trPr>
          <w:trHeight w:val="416"/>
        </w:trPr>
        <w:tc>
          <w:tcPr>
            <w:tcW w:w="860" w:type="pct"/>
            <w:vMerge/>
            <w:vAlign w:val="center"/>
          </w:tcPr>
          <w:p w14:paraId="0C581A84" w14:textId="77777777" w:rsidR="00477F26" w:rsidRPr="00FE263C" w:rsidRDefault="00477F26" w:rsidP="00912FC9">
            <w:pPr>
              <w:spacing w:after="0" w:line="240" w:lineRule="auto"/>
              <w:rPr>
                <w:rFonts w:ascii="Times New Roman" w:hAnsi="Times New Roman"/>
                <w:sz w:val="24"/>
                <w:szCs w:val="24"/>
              </w:rPr>
            </w:pPr>
          </w:p>
        </w:tc>
        <w:tc>
          <w:tcPr>
            <w:tcW w:w="1955" w:type="pct"/>
          </w:tcPr>
          <w:p w14:paraId="2AFE0256" w14:textId="77777777" w:rsidR="00477F26" w:rsidRPr="00FE263C" w:rsidRDefault="00477F26" w:rsidP="00912FC9">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6DAC628C" w14:textId="77777777" w:rsidR="00477F26" w:rsidRPr="00FE263C" w:rsidRDefault="00477F26" w:rsidP="00912FC9">
            <w:pPr>
              <w:spacing w:after="0" w:line="240" w:lineRule="auto"/>
              <w:ind w:left="35"/>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4</w:t>
            </w:r>
            <w:r w:rsidRPr="00FE263C">
              <w:rPr>
                <w:rFonts w:ascii="Times New Roman" w:hAnsi="Times New Roman"/>
                <w:sz w:val="24"/>
                <w:szCs w:val="24"/>
              </w:rPr>
              <w:t xml:space="preserve"> Анализ финансовых результатов деятельности фирмы.</w:t>
            </w:r>
          </w:p>
          <w:p w14:paraId="094D95BD" w14:textId="77777777" w:rsidR="00477F26" w:rsidRPr="00FE263C" w:rsidRDefault="00477F26" w:rsidP="00912FC9">
            <w:pPr>
              <w:spacing w:after="0" w:line="240" w:lineRule="auto"/>
              <w:ind w:left="35"/>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5</w:t>
            </w:r>
            <w:r w:rsidRPr="00FE263C">
              <w:rPr>
                <w:rFonts w:ascii="Times New Roman" w:hAnsi="Times New Roman"/>
                <w:sz w:val="24"/>
                <w:szCs w:val="24"/>
              </w:rPr>
              <w:t xml:space="preserve"> Расчёт заработной платы и пособий</w:t>
            </w:r>
          </w:p>
        </w:tc>
        <w:tc>
          <w:tcPr>
            <w:tcW w:w="657" w:type="pct"/>
          </w:tcPr>
          <w:p w14:paraId="00763753"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52351F74" w14:textId="77777777" w:rsidR="00477F26" w:rsidRPr="00FE263C" w:rsidRDefault="00477F26" w:rsidP="00912FC9">
            <w:pPr>
              <w:spacing w:after="0" w:line="240" w:lineRule="auto"/>
              <w:rPr>
                <w:rFonts w:ascii="Times New Roman" w:hAnsi="Times New Roman"/>
                <w:sz w:val="24"/>
                <w:szCs w:val="24"/>
              </w:rPr>
            </w:pPr>
          </w:p>
        </w:tc>
        <w:tc>
          <w:tcPr>
            <w:tcW w:w="602" w:type="pct"/>
            <w:vMerge/>
          </w:tcPr>
          <w:p w14:paraId="5B0476BD" w14:textId="77777777" w:rsidR="00477F26" w:rsidRPr="00FE263C" w:rsidRDefault="00477F26" w:rsidP="00912FC9">
            <w:pPr>
              <w:spacing w:after="0" w:line="240" w:lineRule="auto"/>
              <w:rPr>
                <w:rFonts w:ascii="Times New Roman" w:hAnsi="Times New Roman"/>
                <w:sz w:val="24"/>
                <w:szCs w:val="24"/>
              </w:rPr>
            </w:pPr>
          </w:p>
        </w:tc>
        <w:tc>
          <w:tcPr>
            <w:tcW w:w="544" w:type="pct"/>
          </w:tcPr>
          <w:p w14:paraId="554C0E8B"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5E5896D9" w14:textId="77777777" w:rsidTr="00912FC9">
        <w:trPr>
          <w:trHeight w:val="416"/>
        </w:trPr>
        <w:tc>
          <w:tcPr>
            <w:tcW w:w="860" w:type="pct"/>
            <w:vMerge/>
            <w:vAlign w:val="center"/>
          </w:tcPr>
          <w:p w14:paraId="0AA3A179" w14:textId="77777777" w:rsidR="00477F26" w:rsidRPr="00FE263C" w:rsidRDefault="00477F26" w:rsidP="00912FC9">
            <w:pPr>
              <w:spacing w:after="0" w:line="240" w:lineRule="auto"/>
              <w:rPr>
                <w:rFonts w:ascii="Times New Roman" w:hAnsi="Times New Roman"/>
                <w:sz w:val="24"/>
                <w:szCs w:val="24"/>
              </w:rPr>
            </w:pPr>
          </w:p>
        </w:tc>
        <w:tc>
          <w:tcPr>
            <w:tcW w:w="1955" w:type="pct"/>
          </w:tcPr>
          <w:p w14:paraId="42765B0D" w14:textId="77777777" w:rsidR="00477F26" w:rsidRPr="00FE263C" w:rsidRDefault="00477F26" w:rsidP="00912FC9">
            <w:pPr>
              <w:spacing w:after="0" w:line="240" w:lineRule="auto"/>
              <w:ind w:left="35"/>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18FCF1F" w14:textId="77777777" w:rsidR="00477F26" w:rsidRPr="00FE263C" w:rsidRDefault="00477F26" w:rsidP="00912FC9">
            <w:pPr>
              <w:spacing w:after="0" w:line="240" w:lineRule="auto"/>
              <w:ind w:left="35"/>
              <w:rPr>
                <w:rFonts w:ascii="Times New Roman" w:hAnsi="Times New Roman"/>
                <w:sz w:val="24"/>
                <w:szCs w:val="24"/>
              </w:rPr>
            </w:pPr>
          </w:p>
        </w:tc>
        <w:tc>
          <w:tcPr>
            <w:tcW w:w="657" w:type="pct"/>
          </w:tcPr>
          <w:p w14:paraId="1509CA75"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33A89716" w14:textId="77777777" w:rsidR="00477F26" w:rsidRPr="00FE263C" w:rsidRDefault="00477F26" w:rsidP="00912FC9">
            <w:pPr>
              <w:spacing w:after="0" w:line="240" w:lineRule="auto"/>
              <w:rPr>
                <w:rFonts w:ascii="Times New Roman" w:hAnsi="Times New Roman"/>
                <w:sz w:val="24"/>
                <w:szCs w:val="24"/>
              </w:rPr>
            </w:pPr>
          </w:p>
        </w:tc>
        <w:tc>
          <w:tcPr>
            <w:tcW w:w="602" w:type="pct"/>
            <w:vMerge/>
          </w:tcPr>
          <w:p w14:paraId="65B903C0" w14:textId="77777777" w:rsidR="00477F26" w:rsidRPr="00FE263C" w:rsidRDefault="00477F26" w:rsidP="00912FC9">
            <w:pPr>
              <w:spacing w:after="0" w:line="240" w:lineRule="auto"/>
              <w:rPr>
                <w:rFonts w:ascii="Times New Roman" w:hAnsi="Times New Roman"/>
                <w:sz w:val="24"/>
                <w:szCs w:val="24"/>
              </w:rPr>
            </w:pPr>
          </w:p>
        </w:tc>
        <w:tc>
          <w:tcPr>
            <w:tcW w:w="544" w:type="pct"/>
          </w:tcPr>
          <w:p w14:paraId="05D1D803"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6B996070" w14:textId="77777777" w:rsidTr="00912FC9">
        <w:trPr>
          <w:trHeight w:val="217"/>
        </w:trPr>
        <w:tc>
          <w:tcPr>
            <w:tcW w:w="860" w:type="pct"/>
            <w:vMerge w:val="restart"/>
          </w:tcPr>
          <w:p w14:paraId="079FDFAC"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Тема 7. Предпринимательство</w:t>
            </w:r>
          </w:p>
        </w:tc>
        <w:tc>
          <w:tcPr>
            <w:tcW w:w="1955" w:type="pct"/>
            <w:hideMark/>
          </w:tcPr>
          <w:p w14:paraId="1B547EFC"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1398578D" w14:textId="77777777" w:rsidR="00477F26" w:rsidRPr="00FE4FC9" w:rsidRDefault="00477F26" w:rsidP="00912FC9">
            <w:pPr>
              <w:spacing w:after="0" w:line="240" w:lineRule="auto"/>
              <w:jc w:val="center"/>
              <w:rPr>
                <w:rFonts w:ascii="Times New Roman" w:hAnsi="Times New Roman"/>
                <w:b/>
                <w:bCs/>
                <w:sz w:val="24"/>
                <w:szCs w:val="24"/>
              </w:rPr>
            </w:pPr>
          </w:p>
        </w:tc>
        <w:tc>
          <w:tcPr>
            <w:tcW w:w="382" w:type="pct"/>
          </w:tcPr>
          <w:p w14:paraId="56637312"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404251E1"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4B4C047F" w14:textId="77777777" w:rsidR="00477F26" w:rsidRPr="00FE263C" w:rsidRDefault="00477F26" w:rsidP="00912FC9">
            <w:pPr>
              <w:spacing w:after="0" w:line="240" w:lineRule="auto"/>
              <w:rPr>
                <w:rFonts w:ascii="Times New Roman" w:hAnsi="Times New Roman"/>
                <w:sz w:val="24"/>
                <w:szCs w:val="24"/>
              </w:rPr>
            </w:pPr>
            <w:r>
              <w:rPr>
                <w:rFonts w:ascii="Times New Roman" w:hAnsi="Times New Roman"/>
                <w:sz w:val="24"/>
                <w:szCs w:val="24"/>
              </w:rPr>
              <w:t>ПК 2.3</w:t>
            </w:r>
          </w:p>
        </w:tc>
        <w:tc>
          <w:tcPr>
            <w:tcW w:w="544" w:type="pct"/>
          </w:tcPr>
          <w:p w14:paraId="3E555B39"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477F26" w:rsidRPr="00FE263C" w14:paraId="33E01CF5" w14:textId="77777777" w:rsidTr="00912FC9">
        <w:trPr>
          <w:trHeight w:val="20"/>
        </w:trPr>
        <w:tc>
          <w:tcPr>
            <w:tcW w:w="860" w:type="pct"/>
            <w:vMerge/>
            <w:vAlign w:val="center"/>
            <w:hideMark/>
          </w:tcPr>
          <w:p w14:paraId="76159482" w14:textId="77777777" w:rsidR="00477F26" w:rsidRPr="00FE263C" w:rsidRDefault="00477F26" w:rsidP="00912FC9">
            <w:pPr>
              <w:spacing w:after="0" w:line="240" w:lineRule="auto"/>
              <w:rPr>
                <w:rFonts w:ascii="Times New Roman" w:hAnsi="Times New Roman"/>
                <w:b/>
                <w:sz w:val="24"/>
                <w:szCs w:val="24"/>
              </w:rPr>
            </w:pPr>
          </w:p>
        </w:tc>
        <w:tc>
          <w:tcPr>
            <w:tcW w:w="1955" w:type="pct"/>
            <w:hideMark/>
          </w:tcPr>
          <w:p w14:paraId="34EF27C1" w14:textId="77777777" w:rsidR="00477F26" w:rsidRPr="00FE263C" w:rsidRDefault="00477F26" w:rsidP="005E2207">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Этапы создания бизнеса.</w:t>
            </w:r>
          </w:p>
          <w:p w14:paraId="55D4D993" w14:textId="77777777" w:rsidR="00477F26" w:rsidRPr="00FE263C" w:rsidRDefault="00477F26" w:rsidP="005E2207">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Предпринимательство, предприниматель. Показатели эффективности фирмы, факторы, влияющие на прибыль компании, рыночная стоимость компании.</w:t>
            </w:r>
          </w:p>
          <w:p w14:paraId="61ABBAA9" w14:textId="77777777" w:rsidR="00477F26" w:rsidRPr="00FE263C" w:rsidRDefault="00477F26" w:rsidP="005E2207">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Бизнес-идея, бизнес-ангелы, венчурные фонды, бизнес-инкубаторы.</w:t>
            </w:r>
          </w:p>
          <w:p w14:paraId="1424D291" w14:textId="77777777" w:rsidR="00477F26" w:rsidRPr="00FE263C" w:rsidRDefault="00477F26" w:rsidP="005E2207">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Юридическое лицо, индивидуальный предприниматель, общество с ограниченной ответственностью (ООО), закрытое акционерное общество (ЗАО).</w:t>
            </w:r>
          </w:p>
          <w:p w14:paraId="63AED11A" w14:textId="77777777" w:rsidR="00477F26" w:rsidRPr="00FE263C" w:rsidRDefault="00477F26" w:rsidP="005E2207">
            <w:pPr>
              <w:numPr>
                <w:ilvl w:val="0"/>
                <w:numId w:val="16"/>
              </w:numPr>
              <w:tabs>
                <w:tab w:val="left" w:pos="394"/>
              </w:tabs>
              <w:spacing w:after="0" w:line="240" w:lineRule="auto"/>
              <w:ind w:left="76" w:firstLine="0"/>
              <w:rPr>
                <w:rFonts w:ascii="Times New Roman" w:hAnsi="Times New Roman"/>
                <w:sz w:val="24"/>
                <w:szCs w:val="24"/>
                <w:lang w:val="x-none" w:eastAsia="x-none"/>
              </w:rPr>
            </w:pPr>
            <w:r w:rsidRPr="00FE263C">
              <w:rPr>
                <w:rFonts w:ascii="Times New Roman" w:hAnsi="Times New Roman"/>
                <w:sz w:val="24"/>
                <w:szCs w:val="24"/>
                <w:lang w:val="x-none" w:eastAsia="x-none"/>
              </w:rPr>
              <w:t>Бизнес-план</w:t>
            </w:r>
          </w:p>
        </w:tc>
        <w:tc>
          <w:tcPr>
            <w:tcW w:w="657" w:type="pct"/>
          </w:tcPr>
          <w:p w14:paraId="4498B6C6"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31A8AC16"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hideMark/>
          </w:tcPr>
          <w:p w14:paraId="2EDE9FE2" w14:textId="77777777" w:rsidR="00477F26" w:rsidRPr="00FE263C" w:rsidRDefault="00477F26" w:rsidP="00912FC9">
            <w:pPr>
              <w:spacing w:after="0" w:line="240" w:lineRule="auto"/>
              <w:rPr>
                <w:rFonts w:ascii="Times New Roman" w:hAnsi="Times New Roman"/>
                <w:sz w:val="24"/>
                <w:szCs w:val="24"/>
              </w:rPr>
            </w:pPr>
          </w:p>
        </w:tc>
        <w:tc>
          <w:tcPr>
            <w:tcW w:w="544" w:type="pct"/>
          </w:tcPr>
          <w:p w14:paraId="2DA87D6A"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39648A22" w14:textId="77777777" w:rsidTr="00912FC9">
        <w:trPr>
          <w:trHeight w:val="20"/>
        </w:trPr>
        <w:tc>
          <w:tcPr>
            <w:tcW w:w="860" w:type="pct"/>
            <w:vMerge/>
            <w:vAlign w:val="center"/>
          </w:tcPr>
          <w:p w14:paraId="37C3A77D"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67FD40FF" w14:textId="77777777" w:rsidR="00477F26" w:rsidRPr="00FE263C" w:rsidRDefault="00477F26" w:rsidP="00912FC9">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79B367A0"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6</w:t>
            </w:r>
            <w:r w:rsidRPr="00FE263C">
              <w:rPr>
                <w:rFonts w:ascii="Times New Roman" w:hAnsi="Times New Roman"/>
                <w:sz w:val="24"/>
                <w:szCs w:val="24"/>
              </w:rPr>
              <w:t xml:space="preserve"> Составление бизнес-плана</w:t>
            </w:r>
          </w:p>
        </w:tc>
        <w:tc>
          <w:tcPr>
            <w:tcW w:w="657" w:type="pct"/>
          </w:tcPr>
          <w:p w14:paraId="729B6207"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4E0C9EF4"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553ACC95" w14:textId="77777777" w:rsidR="00477F26" w:rsidRPr="00FE263C" w:rsidRDefault="00477F26" w:rsidP="00912FC9">
            <w:pPr>
              <w:spacing w:after="0" w:line="240" w:lineRule="auto"/>
              <w:rPr>
                <w:rFonts w:ascii="Times New Roman" w:hAnsi="Times New Roman"/>
                <w:sz w:val="24"/>
                <w:szCs w:val="24"/>
              </w:rPr>
            </w:pPr>
          </w:p>
        </w:tc>
        <w:tc>
          <w:tcPr>
            <w:tcW w:w="544" w:type="pct"/>
          </w:tcPr>
          <w:p w14:paraId="4BC75714"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654179F7" w14:textId="77777777" w:rsidTr="00912FC9">
        <w:trPr>
          <w:trHeight w:val="20"/>
        </w:trPr>
        <w:tc>
          <w:tcPr>
            <w:tcW w:w="860" w:type="pct"/>
            <w:vMerge/>
            <w:vAlign w:val="center"/>
          </w:tcPr>
          <w:p w14:paraId="61141B75"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5B6E40ED"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FBDB3BE" w14:textId="77777777" w:rsidR="00477F26" w:rsidRPr="00FE263C" w:rsidRDefault="00477F26" w:rsidP="00912FC9">
            <w:pPr>
              <w:spacing w:after="0" w:line="240" w:lineRule="auto"/>
              <w:rPr>
                <w:rFonts w:ascii="Times New Roman" w:hAnsi="Times New Roman"/>
                <w:sz w:val="24"/>
                <w:szCs w:val="24"/>
              </w:rPr>
            </w:pPr>
          </w:p>
        </w:tc>
        <w:tc>
          <w:tcPr>
            <w:tcW w:w="657" w:type="pct"/>
          </w:tcPr>
          <w:p w14:paraId="1BA54C3A"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2F6A1C7F"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14D3FC4C" w14:textId="77777777" w:rsidR="00477F26" w:rsidRPr="00FE263C" w:rsidRDefault="00477F26" w:rsidP="00912FC9">
            <w:pPr>
              <w:spacing w:after="0" w:line="240" w:lineRule="auto"/>
              <w:rPr>
                <w:rFonts w:ascii="Times New Roman" w:hAnsi="Times New Roman"/>
                <w:sz w:val="24"/>
                <w:szCs w:val="24"/>
              </w:rPr>
            </w:pPr>
          </w:p>
        </w:tc>
        <w:tc>
          <w:tcPr>
            <w:tcW w:w="544" w:type="pct"/>
          </w:tcPr>
          <w:p w14:paraId="2382A004"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047F752E" w14:textId="77777777" w:rsidTr="00912FC9">
        <w:trPr>
          <w:trHeight w:val="20"/>
        </w:trPr>
        <w:tc>
          <w:tcPr>
            <w:tcW w:w="860" w:type="pct"/>
            <w:vMerge w:val="restart"/>
          </w:tcPr>
          <w:p w14:paraId="1BF0E1A2"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lastRenderedPageBreak/>
              <w:t>Тема 8. Денежная система</w:t>
            </w:r>
          </w:p>
        </w:tc>
        <w:tc>
          <w:tcPr>
            <w:tcW w:w="1955" w:type="pct"/>
            <w:hideMark/>
          </w:tcPr>
          <w:p w14:paraId="030CC2B8"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657" w:type="pct"/>
          </w:tcPr>
          <w:p w14:paraId="1B96CF88" w14:textId="77777777" w:rsidR="00477F26" w:rsidRPr="00FE4FC9" w:rsidRDefault="00477F26" w:rsidP="00912FC9">
            <w:pPr>
              <w:spacing w:after="0" w:line="240" w:lineRule="auto"/>
              <w:jc w:val="center"/>
              <w:rPr>
                <w:rFonts w:ascii="Times New Roman" w:hAnsi="Times New Roman"/>
                <w:b/>
                <w:bCs/>
                <w:sz w:val="24"/>
                <w:szCs w:val="24"/>
              </w:rPr>
            </w:pPr>
          </w:p>
        </w:tc>
        <w:tc>
          <w:tcPr>
            <w:tcW w:w="382" w:type="pct"/>
          </w:tcPr>
          <w:p w14:paraId="03A46137"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602" w:type="pct"/>
            <w:vMerge w:val="restart"/>
            <w:hideMark/>
          </w:tcPr>
          <w:p w14:paraId="54322610"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22EB1EAA" w14:textId="77777777" w:rsidR="00477F26" w:rsidRPr="00FE263C" w:rsidRDefault="00477F26" w:rsidP="00912FC9">
            <w:pPr>
              <w:spacing w:after="0" w:line="240" w:lineRule="auto"/>
              <w:rPr>
                <w:rFonts w:ascii="Times New Roman" w:hAnsi="Times New Roman"/>
                <w:sz w:val="24"/>
                <w:szCs w:val="24"/>
              </w:rPr>
            </w:pPr>
            <w:r>
              <w:rPr>
                <w:rFonts w:ascii="Times New Roman" w:hAnsi="Times New Roman"/>
                <w:sz w:val="24"/>
                <w:szCs w:val="24"/>
              </w:rPr>
              <w:t>ПК 2.3</w:t>
            </w:r>
          </w:p>
        </w:tc>
        <w:tc>
          <w:tcPr>
            <w:tcW w:w="544" w:type="pct"/>
          </w:tcPr>
          <w:p w14:paraId="310413FC" w14:textId="77777777" w:rsidR="00477F26" w:rsidRPr="00FE263C" w:rsidRDefault="00477F26" w:rsidP="00912FC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477F26" w:rsidRPr="00FE263C" w14:paraId="09AAFC33" w14:textId="77777777" w:rsidTr="00912FC9">
        <w:trPr>
          <w:trHeight w:val="20"/>
        </w:trPr>
        <w:tc>
          <w:tcPr>
            <w:tcW w:w="860" w:type="pct"/>
            <w:vMerge/>
            <w:vAlign w:val="center"/>
            <w:hideMark/>
          </w:tcPr>
          <w:p w14:paraId="28BF15E4" w14:textId="77777777" w:rsidR="00477F26" w:rsidRPr="00FE263C" w:rsidRDefault="00477F26" w:rsidP="00912FC9">
            <w:pPr>
              <w:spacing w:after="0" w:line="240" w:lineRule="auto"/>
              <w:rPr>
                <w:rFonts w:ascii="Times New Roman" w:hAnsi="Times New Roman"/>
                <w:b/>
                <w:sz w:val="24"/>
                <w:szCs w:val="24"/>
              </w:rPr>
            </w:pPr>
          </w:p>
        </w:tc>
        <w:tc>
          <w:tcPr>
            <w:tcW w:w="1955" w:type="pct"/>
            <w:hideMark/>
          </w:tcPr>
          <w:p w14:paraId="45B79DCD" w14:textId="77777777" w:rsidR="00477F26" w:rsidRPr="00FE263C" w:rsidRDefault="00477F26" w:rsidP="005E2207">
            <w:pPr>
              <w:numPr>
                <w:ilvl w:val="0"/>
                <w:numId w:val="17"/>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Деньги в современном мире.</w:t>
            </w:r>
          </w:p>
          <w:p w14:paraId="302D9060" w14:textId="77777777" w:rsidR="00477F26" w:rsidRPr="00FE263C" w:rsidRDefault="00477F26" w:rsidP="005E2207">
            <w:pPr>
              <w:numPr>
                <w:ilvl w:val="0"/>
                <w:numId w:val="17"/>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Доходы и расходы семьи. Семейный бюджет. Инфляция, валютный риск, кредитный риск, ценовой риск, физический риск, предпринимательский риск. </w:t>
            </w:r>
          </w:p>
          <w:p w14:paraId="5F08709D" w14:textId="77777777" w:rsidR="00477F26" w:rsidRPr="00FE263C" w:rsidRDefault="00477F26" w:rsidP="005E2207">
            <w:pPr>
              <w:numPr>
                <w:ilvl w:val="0"/>
                <w:numId w:val="17"/>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Экономический цикл, валовой внутренний продукт (ВВП), реальный ВВП, экономический кризис.</w:t>
            </w:r>
          </w:p>
          <w:p w14:paraId="61D52AA6" w14:textId="77777777" w:rsidR="00477F26" w:rsidRPr="00FE263C" w:rsidRDefault="00477F26" w:rsidP="005E2207">
            <w:pPr>
              <w:numPr>
                <w:ilvl w:val="0"/>
                <w:numId w:val="17"/>
              </w:numPr>
              <w:tabs>
                <w:tab w:val="left" w:pos="394"/>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Финансовое мошенничество, финансовая пирамида, способы сокращения финансовых рисков</w:t>
            </w:r>
          </w:p>
        </w:tc>
        <w:tc>
          <w:tcPr>
            <w:tcW w:w="657" w:type="pct"/>
          </w:tcPr>
          <w:p w14:paraId="49D2068F"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19527724"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hideMark/>
          </w:tcPr>
          <w:p w14:paraId="0BB155BB" w14:textId="77777777" w:rsidR="00477F26" w:rsidRPr="00FE263C" w:rsidRDefault="00477F26" w:rsidP="00912FC9">
            <w:pPr>
              <w:spacing w:after="0" w:line="240" w:lineRule="auto"/>
              <w:rPr>
                <w:rFonts w:ascii="Times New Roman" w:hAnsi="Times New Roman"/>
                <w:sz w:val="24"/>
                <w:szCs w:val="24"/>
              </w:rPr>
            </w:pPr>
          </w:p>
        </w:tc>
        <w:tc>
          <w:tcPr>
            <w:tcW w:w="544" w:type="pct"/>
          </w:tcPr>
          <w:p w14:paraId="2D329C82"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10680FAA" w14:textId="77777777" w:rsidTr="00912FC9">
        <w:trPr>
          <w:trHeight w:val="20"/>
        </w:trPr>
        <w:tc>
          <w:tcPr>
            <w:tcW w:w="860" w:type="pct"/>
            <w:vMerge/>
            <w:vAlign w:val="center"/>
          </w:tcPr>
          <w:p w14:paraId="7F99E340"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4DB00D54" w14:textId="77777777" w:rsidR="00477F26" w:rsidRPr="00FE263C" w:rsidRDefault="00477F26" w:rsidP="00912FC9">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75FC2BC0" w14:textId="77777777" w:rsidR="00477F26" w:rsidRPr="00FE263C" w:rsidRDefault="00477F26" w:rsidP="00912FC9">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7</w:t>
            </w:r>
            <w:r w:rsidRPr="00FE263C">
              <w:rPr>
                <w:rFonts w:ascii="Times New Roman" w:hAnsi="Times New Roman"/>
                <w:sz w:val="24"/>
                <w:szCs w:val="24"/>
              </w:rPr>
              <w:t xml:space="preserve"> Построение семейного бюджета</w:t>
            </w:r>
          </w:p>
        </w:tc>
        <w:tc>
          <w:tcPr>
            <w:tcW w:w="657" w:type="pct"/>
          </w:tcPr>
          <w:p w14:paraId="66275597"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0E0B70FA"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67F9E89B" w14:textId="77777777" w:rsidR="00477F26" w:rsidRPr="00FE263C" w:rsidRDefault="00477F26" w:rsidP="00912FC9">
            <w:pPr>
              <w:spacing w:after="0" w:line="240" w:lineRule="auto"/>
              <w:rPr>
                <w:rFonts w:ascii="Times New Roman" w:hAnsi="Times New Roman"/>
                <w:sz w:val="24"/>
                <w:szCs w:val="24"/>
              </w:rPr>
            </w:pPr>
          </w:p>
        </w:tc>
        <w:tc>
          <w:tcPr>
            <w:tcW w:w="544" w:type="pct"/>
          </w:tcPr>
          <w:p w14:paraId="795D6E94"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7D94ED76" w14:textId="77777777" w:rsidTr="00912FC9">
        <w:trPr>
          <w:trHeight w:val="20"/>
        </w:trPr>
        <w:tc>
          <w:tcPr>
            <w:tcW w:w="860" w:type="pct"/>
            <w:vMerge/>
            <w:vAlign w:val="center"/>
          </w:tcPr>
          <w:p w14:paraId="032DB5D1" w14:textId="77777777" w:rsidR="00477F26" w:rsidRPr="00FE263C" w:rsidRDefault="00477F26" w:rsidP="00912FC9">
            <w:pPr>
              <w:spacing w:after="0" w:line="240" w:lineRule="auto"/>
              <w:rPr>
                <w:rFonts w:ascii="Times New Roman" w:hAnsi="Times New Roman"/>
                <w:b/>
                <w:sz w:val="24"/>
                <w:szCs w:val="24"/>
              </w:rPr>
            </w:pPr>
          </w:p>
        </w:tc>
        <w:tc>
          <w:tcPr>
            <w:tcW w:w="1955" w:type="pct"/>
          </w:tcPr>
          <w:p w14:paraId="0BA4CA3A"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BEEC87F" w14:textId="77777777" w:rsidR="00477F26" w:rsidRPr="00FE263C" w:rsidRDefault="00477F26" w:rsidP="00912FC9">
            <w:pPr>
              <w:spacing w:after="0" w:line="240" w:lineRule="auto"/>
              <w:rPr>
                <w:rFonts w:ascii="Times New Roman" w:hAnsi="Times New Roman"/>
                <w:sz w:val="24"/>
                <w:szCs w:val="24"/>
              </w:rPr>
            </w:pPr>
          </w:p>
        </w:tc>
        <w:tc>
          <w:tcPr>
            <w:tcW w:w="657" w:type="pct"/>
          </w:tcPr>
          <w:p w14:paraId="228E8E2A" w14:textId="77777777" w:rsidR="00477F26" w:rsidRPr="00FE263C" w:rsidRDefault="00477F26" w:rsidP="00912FC9">
            <w:pPr>
              <w:spacing w:after="0" w:line="240" w:lineRule="auto"/>
              <w:jc w:val="center"/>
              <w:rPr>
                <w:rFonts w:ascii="Times New Roman" w:hAnsi="Times New Roman"/>
                <w:sz w:val="24"/>
                <w:szCs w:val="24"/>
              </w:rPr>
            </w:pPr>
          </w:p>
        </w:tc>
        <w:tc>
          <w:tcPr>
            <w:tcW w:w="382" w:type="pct"/>
          </w:tcPr>
          <w:p w14:paraId="51F0AA3D" w14:textId="77777777" w:rsidR="00477F26" w:rsidRPr="00FE263C" w:rsidRDefault="00477F26" w:rsidP="00912FC9">
            <w:pPr>
              <w:spacing w:after="0" w:line="240" w:lineRule="auto"/>
              <w:rPr>
                <w:rFonts w:ascii="Times New Roman" w:hAnsi="Times New Roman"/>
                <w:sz w:val="24"/>
                <w:szCs w:val="24"/>
              </w:rPr>
            </w:pPr>
          </w:p>
        </w:tc>
        <w:tc>
          <w:tcPr>
            <w:tcW w:w="602" w:type="pct"/>
            <w:vMerge/>
            <w:vAlign w:val="center"/>
          </w:tcPr>
          <w:p w14:paraId="18BFBCDB" w14:textId="77777777" w:rsidR="00477F26" w:rsidRPr="00FE263C" w:rsidRDefault="00477F26" w:rsidP="00912FC9">
            <w:pPr>
              <w:spacing w:after="0" w:line="240" w:lineRule="auto"/>
              <w:rPr>
                <w:rFonts w:ascii="Times New Roman" w:hAnsi="Times New Roman"/>
                <w:sz w:val="24"/>
                <w:szCs w:val="24"/>
              </w:rPr>
            </w:pPr>
          </w:p>
        </w:tc>
        <w:tc>
          <w:tcPr>
            <w:tcW w:w="544" w:type="pct"/>
          </w:tcPr>
          <w:p w14:paraId="0EBCD71B"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0C7C0E86" w14:textId="77777777" w:rsidTr="00912FC9">
        <w:trPr>
          <w:trHeight w:val="20"/>
        </w:trPr>
        <w:tc>
          <w:tcPr>
            <w:tcW w:w="860" w:type="pct"/>
            <w:hideMark/>
          </w:tcPr>
          <w:p w14:paraId="5566D315"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1955" w:type="pct"/>
            <w:hideMark/>
          </w:tcPr>
          <w:p w14:paraId="64BCB959" w14:textId="77777777" w:rsidR="00477F26" w:rsidRPr="00FE263C" w:rsidRDefault="00477F26" w:rsidP="00912FC9">
            <w:pPr>
              <w:spacing w:after="0" w:line="240" w:lineRule="auto"/>
              <w:rPr>
                <w:rFonts w:ascii="Times New Roman" w:hAnsi="Times New Roman"/>
                <w:sz w:val="24"/>
                <w:szCs w:val="24"/>
              </w:rPr>
            </w:pPr>
          </w:p>
        </w:tc>
        <w:tc>
          <w:tcPr>
            <w:tcW w:w="657" w:type="pct"/>
          </w:tcPr>
          <w:p w14:paraId="371F7AAD" w14:textId="77777777" w:rsidR="00477F26" w:rsidRPr="00FE263C" w:rsidRDefault="00477F26" w:rsidP="00912FC9">
            <w:pPr>
              <w:spacing w:after="0" w:line="240" w:lineRule="auto"/>
              <w:jc w:val="center"/>
              <w:rPr>
                <w:rFonts w:ascii="Times New Roman" w:hAnsi="Times New Roman"/>
                <w:b/>
                <w:sz w:val="24"/>
                <w:szCs w:val="24"/>
              </w:rPr>
            </w:pPr>
          </w:p>
        </w:tc>
        <w:tc>
          <w:tcPr>
            <w:tcW w:w="382" w:type="pct"/>
          </w:tcPr>
          <w:p w14:paraId="4DB2158A" w14:textId="77777777" w:rsidR="00477F26" w:rsidRPr="00FE263C" w:rsidRDefault="00477F26" w:rsidP="00912FC9">
            <w:pPr>
              <w:spacing w:after="0" w:line="240" w:lineRule="auto"/>
              <w:rPr>
                <w:rFonts w:ascii="Times New Roman" w:hAnsi="Times New Roman"/>
                <w:sz w:val="24"/>
                <w:szCs w:val="24"/>
              </w:rPr>
            </w:pPr>
          </w:p>
        </w:tc>
        <w:tc>
          <w:tcPr>
            <w:tcW w:w="602" w:type="pct"/>
          </w:tcPr>
          <w:p w14:paraId="43F12F0B" w14:textId="77777777" w:rsidR="00477F26" w:rsidRPr="00FE263C" w:rsidRDefault="00477F26" w:rsidP="00912FC9">
            <w:pPr>
              <w:spacing w:after="0" w:line="240" w:lineRule="auto"/>
              <w:rPr>
                <w:rFonts w:ascii="Times New Roman" w:hAnsi="Times New Roman"/>
                <w:sz w:val="24"/>
                <w:szCs w:val="24"/>
              </w:rPr>
            </w:pPr>
          </w:p>
        </w:tc>
        <w:tc>
          <w:tcPr>
            <w:tcW w:w="544" w:type="pct"/>
          </w:tcPr>
          <w:p w14:paraId="16A67FA8" w14:textId="77777777" w:rsidR="00477F26" w:rsidRPr="00FE263C" w:rsidRDefault="00477F26" w:rsidP="00912FC9">
            <w:pPr>
              <w:spacing w:after="0" w:line="240" w:lineRule="auto"/>
              <w:rPr>
                <w:rFonts w:ascii="Times New Roman" w:hAnsi="Times New Roman"/>
                <w:sz w:val="24"/>
                <w:szCs w:val="24"/>
              </w:rPr>
            </w:pPr>
          </w:p>
        </w:tc>
      </w:tr>
      <w:tr w:rsidR="00477F26" w:rsidRPr="00FE263C" w14:paraId="3E3D56A6" w14:textId="77777777" w:rsidTr="00912FC9">
        <w:trPr>
          <w:trHeight w:val="20"/>
        </w:trPr>
        <w:tc>
          <w:tcPr>
            <w:tcW w:w="2815" w:type="pct"/>
            <w:gridSpan w:val="2"/>
            <w:hideMark/>
          </w:tcPr>
          <w:p w14:paraId="0E45F0E4" w14:textId="77777777" w:rsidR="00477F26" w:rsidRPr="00FE263C" w:rsidRDefault="00477F26" w:rsidP="00912FC9">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657" w:type="pct"/>
          </w:tcPr>
          <w:p w14:paraId="2C3715E0" w14:textId="77777777" w:rsidR="00477F26" w:rsidRPr="00FE263C" w:rsidRDefault="00477F26" w:rsidP="00912FC9">
            <w:pPr>
              <w:spacing w:after="0" w:line="240" w:lineRule="auto"/>
              <w:jc w:val="center"/>
              <w:rPr>
                <w:rFonts w:ascii="Times New Roman" w:hAnsi="Times New Roman"/>
                <w:b/>
                <w:sz w:val="24"/>
                <w:szCs w:val="24"/>
              </w:rPr>
            </w:pPr>
            <w:r>
              <w:rPr>
                <w:rFonts w:ascii="Times New Roman" w:hAnsi="Times New Roman"/>
                <w:b/>
                <w:sz w:val="24"/>
                <w:szCs w:val="24"/>
              </w:rPr>
              <w:t>36</w:t>
            </w:r>
          </w:p>
        </w:tc>
        <w:tc>
          <w:tcPr>
            <w:tcW w:w="382" w:type="pct"/>
          </w:tcPr>
          <w:p w14:paraId="584EEAF2" w14:textId="3B6E9DFB" w:rsidR="00477F26" w:rsidRPr="00B02780" w:rsidRDefault="004A2FB4" w:rsidP="00912FC9">
            <w:pPr>
              <w:spacing w:after="0" w:line="240" w:lineRule="auto"/>
              <w:rPr>
                <w:rFonts w:ascii="Times New Roman" w:hAnsi="Times New Roman"/>
                <w:b/>
                <w:bCs/>
                <w:sz w:val="24"/>
                <w:szCs w:val="24"/>
              </w:rPr>
            </w:pPr>
            <w:r>
              <w:rPr>
                <w:rFonts w:ascii="Times New Roman" w:hAnsi="Times New Roman"/>
                <w:b/>
                <w:bCs/>
                <w:sz w:val="24"/>
                <w:szCs w:val="24"/>
              </w:rPr>
              <w:t>40</w:t>
            </w:r>
          </w:p>
        </w:tc>
        <w:tc>
          <w:tcPr>
            <w:tcW w:w="602" w:type="pct"/>
          </w:tcPr>
          <w:p w14:paraId="66982512" w14:textId="77777777" w:rsidR="00477F26" w:rsidRPr="00FE263C" w:rsidRDefault="00477F26" w:rsidP="00912FC9">
            <w:pPr>
              <w:spacing w:after="0" w:line="240" w:lineRule="auto"/>
              <w:rPr>
                <w:rFonts w:ascii="Times New Roman" w:hAnsi="Times New Roman"/>
                <w:sz w:val="24"/>
                <w:szCs w:val="24"/>
              </w:rPr>
            </w:pPr>
          </w:p>
        </w:tc>
        <w:tc>
          <w:tcPr>
            <w:tcW w:w="544" w:type="pct"/>
          </w:tcPr>
          <w:p w14:paraId="75D3179A" w14:textId="77777777" w:rsidR="00477F26" w:rsidRPr="00FE263C" w:rsidRDefault="00477F26" w:rsidP="00912FC9">
            <w:pPr>
              <w:spacing w:after="0" w:line="240" w:lineRule="auto"/>
              <w:rPr>
                <w:rFonts w:ascii="Times New Roman" w:hAnsi="Times New Roman"/>
                <w:sz w:val="24"/>
                <w:szCs w:val="24"/>
              </w:rPr>
            </w:pPr>
          </w:p>
        </w:tc>
      </w:tr>
    </w:tbl>
    <w:p w14:paraId="5231E0C4" w14:textId="77777777" w:rsidR="00477F26" w:rsidRPr="00FE263C" w:rsidRDefault="00477F26" w:rsidP="00477F26">
      <w:pPr>
        <w:tabs>
          <w:tab w:val="left" w:pos="993"/>
        </w:tabs>
        <w:ind w:firstLine="567"/>
        <w:jc w:val="both"/>
        <w:rPr>
          <w:rFonts w:ascii="Times New Roman" w:hAnsi="Times New Roman"/>
          <w:bCs/>
          <w:sz w:val="28"/>
          <w:szCs w:val="28"/>
        </w:rPr>
        <w:sectPr w:rsidR="00477F26" w:rsidRPr="00FE263C" w:rsidSect="00C70655">
          <w:pgSz w:w="16838" w:h="11906" w:orient="landscape"/>
          <w:pgMar w:top="1701" w:right="1134" w:bottom="567" w:left="851" w:header="708" w:footer="708" w:gutter="0"/>
          <w:cols w:space="720"/>
          <w:docGrid w:linePitch="299"/>
        </w:sectPr>
      </w:pPr>
    </w:p>
    <w:p w14:paraId="5E889D76" w14:textId="77777777" w:rsidR="00477F26" w:rsidRPr="00FE263C" w:rsidRDefault="00477F26" w:rsidP="00477F26">
      <w:pPr>
        <w:spacing w:after="0"/>
        <w:jc w:val="center"/>
        <w:rPr>
          <w:rFonts w:ascii="Times New Roman" w:hAnsi="Times New Roman"/>
          <w:b/>
          <w:bCs/>
          <w:sz w:val="24"/>
          <w:szCs w:val="24"/>
        </w:rPr>
      </w:pPr>
      <w:r w:rsidRPr="00FE263C">
        <w:rPr>
          <w:rFonts w:ascii="Times New Roman" w:hAnsi="Times New Roman"/>
          <w:b/>
          <w:bCs/>
          <w:sz w:val="24"/>
          <w:szCs w:val="24"/>
        </w:rPr>
        <w:lastRenderedPageBreak/>
        <w:t>3. УСЛОВИЯ РЕАЛИЗАЦИИ УЧЕБНОЙ ДИСЦИПЛИНЫ</w:t>
      </w:r>
    </w:p>
    <w:p w14:paraId="3A0DA50A" w14:textId="77777777" w:rsidR="00477F26" w:rsidRPr="00FE263C" w:rsidRDefault="00477F26" w:rsidP="00477F26">
      <w:pPr>
        <w:suppressAutoHyphens/>
        <w:spacing w:after="0"/>
        <w:ind w:firstLine="658"/>
        <w:rPr>
          <w:b/>
          <w:bCs/>
          <w:szCs w:val="24"/>
        </w:rPr>
      </w:pPr>
    </w:p>
    <w:p w14:paraId="38813D0F" w14:textId="77777777" w:rsidR="00477F26" w:rsidRPr="00AD2BBA" w:rsidRDefault="00477F26" w:rsidP="00477F26">
      <w:pPr>
        <w:widowControl w:val="0"/>
        <w:overflowPunct w:val="0"/>
        <w:autoSpaceDE w:val="0"/>
        <w:autoSpaceDN w:val="0"/>
        <w:adjustRightInd w:val="0"/>
        <w:spacing w:after="0" w:line="240" w:lineRule="auto"/>
        <w:ind w:firstLine="709"/>
        <w:jc w:val="both"/>
        <w:rPr>
          <w:rFonts w:ascii="Times New Roman" w:hAnsi="Times New Roman"/>
          <w:b/>
          <w:bCs/>
          <w:sz w:val="24"/>
          <w:szCs w:val="24"/>
        </w:rPr>
      </w:pPr>
      <w:r w:rsidRPr="00AD2BBA">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1104CC7" w14:textId="6D821DDF" w:rsidR="00477F26" w:rsidRDefault="00477F26" w:rsidP="00477F26">
      <w:pPr>
        <w:spacing w:after="0"/>
        <w:jc w:val="both"/>
        <w:rPr>
          <w:rFonts w:ascii="Times New Roman" w:hAnsi="Times New Roman"/>
          <w:b/>
          <w:sz w:val="24"/>
          <w:szCs w:val="24"/>
        </w:rPr>
      </w:pPr>
      <w:r w:rsidRPr="00AD2BBA">
        <w:rPr>
          <w:rFonts w:ascii="Times New Roman" w:hAnsi="Times New Roman"/>
          <w:sz w:val="24"/>
          <w:szCs w:val="24"/>
        </w:rPr>
        <w:t>Кабинет «</w:t>
      </w:r>
      <w:r w:rsidRPr="00B02780">
        <w:rPr>
          <w:rFonts w:ascii="Times New Roman" w:hAnsi="Times New Roman"/>
          <w:sz w:val="24"/>
          <w:szCs w:val="24"/>
        </w:rPr>
        <w:t>Многофункциональной подготовки</w:t>
      </w:r>
      <w:r w:rsidRPr="00AD2BBA">
        <w:rPr>
          <w:rFonts w:ascii="Times New Roman" w:hAnsi="Times New Roman"/>
          <w:sz w:val="24"/>
          <w:szCs w:val="24"/>
        </w:rPr>
        <w:t xml:space="preserve">», </w:t>
      </w:r>
      <w:r w:rsidRPr="00AD2BBA">
        <w:rPr>
          <w:rFonts w:ascii="Times New Roman" w:hAnsi="Times New Roman"/>
          <w:bCs/>
          <w:sz w:val="24"/>
          <w:szCs w:val="24"/>
        </w:rPr>
        <w:t xml:space="preserve">оснащенный в соответствии с п. 6.1.2.1 образовательной программы по </w:t>
      </w:r>
      <w:r w:rsidR="004A2FB4" w:rsidRPr="005041B6">
        <w:rPr>
          <w:rFonts w:ascii="Times New Roman" w:hAnsi="Times New Roman"/>
          <w:sz w:val="24"/>
          <w:szCs w:val="24"/>
        </w:rPr>
        <w:t>профессии 23.01.09 Машинист локомотива</w:t>
      </w:r>
    </w:p>
    <w:p w14:paraId="795E5072" w14:textId="77777777" w:rsidR="00477F26" w:rsidRPr="00AD2BBA" w:rsidRDefault="00477F26" w:rsidP="00477F26">
      <w:pPr>
        <w:spacing w:after="0"/>
        <w:jc w:val="both"/>
        <w:rPr>
          <w:rFonts w:ascii="Times New Roman" w:hAnsi="Times New Roman"/>
          <w:b/>
          <w:sz w:val="24"/>
          <w:szCs w:val="24"/>
        </w:rPr>
      </w:pPr>
      <w:r w:rsidRPr="00AD2BBA">
        <w:rPr>
          <w:rFonts w:ascii="Times New Roman" w:hAnsi="Times New Roman"/>
          <w:b/>
          <w:sz w:val="24"/>
          <w:szCs w:val="24"/>
        </w:rPr>
        <w:t>3.2. Информационное обеспечение реализации программы</w:t>
      </w:r>
    </w:p>
    <w:p w14:paraId="324123AB" w14:textId="77777777" w:rsidR="00477F26" w:rsidRPr="00AD2BBA" w:rsidRDefault="00477F26" w:rsidP="00477F26">
      <w:pPr>
        <w:spacing w:after="0" w:line="240" w:lineRule="auto"/>
        <w:ind w:firstLine="709"/>
        <w:jc w:val="both"/>
        <w:rPr>
          <w:rFonts w:ascii="Times New Roman" w:hAnsi="Times New Roman"/>
          <w:sz w:val="24"/>
          <w:szCs w:val="24"/>
        </w:rPr>
      </w:pPr>
      <w:r w:rsidRPr="00AD2BBA">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08023383" w14:textId="77777777" w:rsidR="00477F26" w:rsidRPr="00FE263C" w:rsidRDefault="00477F26" w:rsidP="00477F26">
      <w:pPr>
        <w:ind w:firstLine="709"/>
        <w:contextualSpacing/>
        <w:rPr>
          <w:b/>
          <w:szCs w:val="24"/>
        </w:rPr>
      </w:pPr>
    </w:p>
    <w:p w14:paraId="577EDAA4" w14:textId="77777777" w:rsidR="00477F26" w:rsidRPr="00AD2BBA" w:rsidRDefault="00477F26" w:rsidP="00477F26">
      <w:pPr>
        <w:spacing w:after="0" w:line="240" w:lineRule="auto"/>
        <w:ind w:firstLine="709"/>
        <w:jc w:val="both"/>
        <w:rPr>
          <w:rFonts w:ascii="Times New Roman" w:hAnsi="Times New Roman"/>
          <w:b/>
          <w:sz w:val="24"/>
          <w:szCs w:val="24"/>
        </w:rPr>
      </w:pPr>
      <w:r w:rsidRPr="00AD2BBA">
        <w:rPr>
          <w:rFonts w:ascii="Times New Roman" w:hAnsi="Times New Roman"/>
          <w:b/>
          <w:sz w:val="24"/>
          <w:szCs w:val="24"/>
        </w:rPr>
        <w:t xml:space="preserve">3.2.1. Основные печатные издания </w:t>
      </w:r>
    </w:p>
    <w:p w14:paraId="3896AC4E" w14:textId="77777777" w:rsidR="00477F26" w:rsidRPr="00AD2BBA" w:rsidRDefault="00477F26" w:rsidP="00477F26">
      <w:pPr>
        <w:suppressAutoHyphens/>
        <w:spacing w:after="0" w:line="240" w:lineRule="auto"/>
        <w:ind w:firstLine="709"/>
        <w:jc w:val="both"/>
        <w:rPr>
          <w:rFonts w:ascii="Times New Roman" w:hAnsi="Times New Roman"/>
          <w:b/>
          <w:sz w:val="24"/>
          <w:szCs w:val="24"/>
        </w:rPr>
      </w:pPr>
    </w:p>
    <w:p w14:paraId="075D074D" w14:textId="77777777" w:rsidR="00477F26" w:rsidRPr="00DD0288" w:rsidRDefault="00477F26" w:rsidP="00477F26">
      <w:pPr>
        <w:spacing w:after="0" w:line="240" w:lineRule="auto"/>
        <w:ind w:firstLine="709"/>
        <w:contextualSpacing/>
        <w:jc w:val="both"/>
        <w:rPr>
          <w:rFonts w:ascii="Times New Roman" w:hAnsi="Times New Roman"/>
          <w:sz w:val="24"/>
          <w:szCs w:val="24"/>
        </w:rPr>
      </w:pPr>
      <w:r w:rsidRPr="00DD0288">
        <w:rPr>
          <w:rFonts w:ascii="Times New Roman" w:hAnsi="Times New Roman"/>
          <w:sz w:val="24"/>
          <w:szCs w:val="24"/>
        </w:rPr>
        <w:t xml:space="preserve">1.Жданова, А.О. Финансовая грамотность: материалы для обучающихся / А.О. Жданова, Е.В. Савицкая. - </w:t>
      </w:r>
      <w:proofErr w:type="gramStart"/>
      <w:r w:rsidRPr="00DD0288">
        <w:rPr>
          <w:rFonts w:ascii="Times New Roman" w:hAnsi="Times New Roman"/>
          <w:sz w:val="24"/>
          <w:szCs w:val="24"/>
        </w:rPr>
        <w:t>Москва :</w:t>
      </w:r>
      <w:proofErr w:type="gramEnd"/>
      <w:r w:rsidRPr="00DD0288">
        <w:rPr>
          <w:rFonts w:ascii="Times New Roman" w:hAnsi="Times New Roman"/>
          <w:sz w:val="24"/>
          <w:szCs w:val="24"/>
        </w:rPr>
        <w:t xml:space="preserve"> </w:t>
      </w:r>
      <w:r w:rsidRPr="00DD0288">
        <w:rPr>
          <w:rFonts w:ascii="Times New Roman" w:hAnsi="Times New Roman"/>
          <w:bCs/>
          <w:sz w:val="24"/>
          <w:szCs w:val="24"/>
        </w:rPr>
        <w:t>ВАКО</w:t>
      </w:r>
      <w:r w:rsidRPr="00DD0288">
        <w:rPr>
          <w:rFonts w:ascii="Times New Roman" w:hAnsi="Times New Roman"/>
          <w:sz w:val="24"/>
          <w:szCs w:val="24"/>
        </w:rPr>
        <w:t>, 2020. - 400 с. – (Учимся разумному финансовому поведению). - ISBN 978-5-408-04500-6. – Текст: непосредственный.</w:t>
      </w:r>
    </w:p>
    <w:p w14:paraId="16EDDC15" w14:textId="77777777" w:rsidR="00477F26" w:rsidRPr="00DD0288" w:rsidRDefault="00477F26" w:rsidP="00477F26">
      <w:pPr>
        <w:spacing w:after="0" w:line="240" w:lineRule="auto"/>
        <w:ind w:firstLine="709"/>
        <w:contextualSpacing/>
        <w:jc w:val="both"/>
        <w:rPr>
          <w:rFonts w:ascii="Times New Roman" w:hAnsi="Times New Roman"/>
          <w:sz w:val="24"/>
          <w:szCs w:val="24"/>
        </w:rPr>
      </w:pPr>
      <w:r w:rsidRPr="00DD0288">
        <w:rPr>
          <w:rFonts w:ascii="Times New Roman" w:hAnsi="Times New Roman"/>
          <w:sz w:val="24"/>
          <w:szCs w:val="24"/>
        </w:rPr>
        <w:t xml:space="preserve">2. </w:t>
      </w:r>
      <w:proofErr w:type="spellStart"/>
      <w:r w:rsidRPr="00DD0288">
        <w:rPr>
          <w:rFonts w:ascii="Times New Roman" w:hAnsi="Times New Roman"/>
          <w:sz w:val="24"/>
          <w:szCs w:val="24"/>
        </w:rPr>
        <w:t>Фрицлер</w:t>
      </w:r>
      <w:proofErr w:type="spellEnd"/>
      <w:r w:rsidRPr="00DD0288">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DD0288">
        <w:rPr>
          <w:rFonts w:ascii="Times New Roman" w:hAnsi="Times New Roman"/>
          <w:sz w:val="24"/>
          <w:szCs w:val="24"/>
        </w:rPr>
        <w:t>Фрицлер</w:t>
      </w:r>
      <w:proofErr w:type="spellEnd"/>
      <w:r w:rsidRPr="00DD0288">
        <w:rPr>
          <w:rFonts w:ascii="Times New Roman" w:hAnsi="Times New Roman"/>
          <w:sz w:val="24"/>
          <w:szCs w:val="24"/>
        </w:rPr>
        <w:t xml:space="preserve">, Е.А. Тарханова. – Москва: </w:t>
      </w:r>
      <w:proofErr w:type="spellStart"/>
      <w:r w:rsidRPr="00DD0288">
        <w:rPr>
          <w:rFonts w:ascii="Times New Roman" w:hAnsi="Times New Roman"/>
          <w:sz w:val="24"/>
          <w:szCs w:val="24"/>
        </w:rPr>
        <w:t>Юрайт</w:t>
      </w:r>
      <w:proofErr w:type="spellEnd"/>
      <w:r w:rsidRPr="00DD0288">
        <w:rPr>
          <w:rFonts w:ascii="Times New Roman" w:hAnsi="Times New Roman"/>
          <w:sz w:val="24"/>
          <w:szCs w:val="24"/>
        </w:rPr>
        <w:t>, 2021. – 154 с. – (Профессиональное образование). – ISBN 978-5-534-13794-1. - Текст: непосредственный.</w:t>
      </w:r>
    </w:p>
    <w:p w14:paraId="3E20D391" w14:textId="77777777" w:rsidR="00477F26" w:rsidRPr="00DD0288" w:rsidRDefault="00477F26" w:rsidP="00477F26">
      <w:pPr>
        <w:spacing w:after="0" w:line="240" w:lineRule="auto"/>
        <w:ind w:firstLine="709"/>
        <w:contextualSpacing/>
        <w:jc w:val="both"/>
        <w:rPr>
          <w:rFonts w:ascii="Times New Roman" w:hAnsi="Times New Roman"/>
          <w:sz w:val="24"/>
          <w:szCs w:val="24"/>
        </w:rPr>
      </w:pPr>
    </w:p>
    <w:p w14:paraId="0C613586" w14:textId="77777777" w:rsidR="00477F26" w:rsidRPr="00DD0288" w:rsidRDefault="00477F26" w:rsidP="00477F26">
      <w:pPr>
        <w:spacing w:after="0" w:line="240" w:lineRule="auto"/>
        <w:ind w:firstLine="709"/>
        <w:contextualSpacing/>
        <w:jc w:val="both"/>
        <w:rPr>
          <w:rFonts w:ascii="Times New Roman" w:hAnsi="Times New Roman"/>
          <w:b/>
          <w:sz w:val="24"/>
          <w:szCs w:val="24"/>
        </w:rPr>
      </w:pPr>
      <w:r w:rsidRPr="00DD0288">
        <w:rPr>
          <w:rFonts w:ascii="Times New Roman" w:hAnsi="Times New Roman"/>
          <w:b/>
          <w:sz w:val="24"/>
          <w:szCs w:val="24"/>
        </w:rPr>
        <w:t xml:space="preserve">3.2.2. </w:t>
      </w:r>
      <w:r>
        <w:rPr>
          <w:rFonts w:ascii="Times New Roman" w:hAnsi="Times New Roman"/>
          <w:b/>
          <w:sz w:val="24"/>
          <w:szCs w:val="24"/>
        </w:rPr>
        <w:t>Основные э</w:t>
      </w:r>
      <w:r w:rsidRPr="00DD0288">
        <w:rPr>
          <w:rFonts w:ascii="Times New Roman" w:hAnsi="Times New Roman"/>
          <w:b/>
          <w:sz w:val="24"/>
          <w:szCs w:val="24"/>
        </w:rPr>
        <w:t xml:space="preserve">лектронные издания </w:t>
      </w:r>
    </w:p>
    <w:p w14:paraId="084F12FA" w14:textId="77777777" w:rsidR="00477F26" w:rsidRPr="00DD0288" w:rsidRDefault="00477F26" w:rsidP="00477F2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DD0288">
        <w:rPr>
          <w:rFonts w:ascii="Times New Roman" w:hAnsi="Times New Roman"/>
          <w:sz w:val="24"/>
          <w:szCs w:val="24"/>
        </w:rPr>
        <w:t xml:space="preserve">. </w:t>
      </w:r>
      <w:proofErr w:type="spellStart"/>
      <w:r w:rsidRPr="00DD0288">
        <w:rPr>
          <w:rFonts w:ascii="Times New Roman" w:hAnsi="Times New Roman"/>
          <w:sz w:val="24"/>
          <w:szCs w:val="24"/>
        </w:rPr>
        <w:t>Пансков</w:t>
      </w:r>
      <w:proofErr w:type="spellEnd"/>
      <w:r w:rsidRPr="00DD0288">
        <w:rPr>
          <w:rFonts w:ascii="Times New Roman" w:hAnsi="Times New Roman"/>
          <w:sz w:val="24"/>
          <w:szCs w:val="24"/>
        </w:rPr>
        <w:t xml:space="preserve">, В. Г.  Налоги и налогообложение. </w:t>
      </w:r>
      <w:proofErr w:type="gramStart"/>
      <w:r w:rsidRPr="00DD0288">
        <w:rPr>
          <w:rFonts w:ascii="Times New Roman" w:hAnsi="Times New Roman"/>
          <w:sz w:val="24"/>
          <w:szCs w:val="24"/>
        </w:rPr>
        <w:t>Практикум :</w:t>
      </w:r>
      <w:proofErr w:type="gramEnd"/>
      <w:r w:rsidRPr="00DD0288">
        <w:rPr>
          <w:rFonts w:ascii="Times New Roman" w:hAnsi="Times New Roman"/>
          <w:sz w:val="24"/>
          <w:szCs w:val="24"/>
        </w:rPr>
        <w:t xml:space="preserve"> учебное пособие для среднего профессионального образования / В. Г. </w:t>
      </w:r>
      <w:proofErr w:type="spellStart"/>
      <w:r w:rsidRPr="00DD0288">
        <w:rPr>
          <w:rFonts w:ascii="Times New Roman" w:hAnsi="Times New Roman"/>
          <w:sz w:val="24"/>
          <w:szCs w:val="24"/>
        </w:rPr>
        <w:t>Пансков</w:t>
      </w:r>
      <w:proofErr w:type="spellEnd"/>
      <w:r w:rsidRPr="00DD0288">
        <w:rPr>
          <w:rFonts w:ascii="Times New Roman" w:hAnsi="Times New Roman"/>
          <w:sz w:val="24"/>
          <w:szCs w:val="24"/>
        </w:rPr>
        <w:t xml:space="preserve">, Т. А. Левочкина. — </w:t>
      </w:r>
      <w:proofErr w:type="gramStart"/>
      <w:r w:rsidRPr="00DD0288">
        <w:rPr>
          <w:rFonts w:ascii="Times New Roman" w:hAnsi="Times New Roman"/>
          <w:sz w:val="24"/>
          <w:szCs w:val="24"/>
        </w:rPr>
        <w:t>Москва :</w:t>
      </w:r>
      <w:proofErr w:type="gramEnd"/>
      <w:r w:rsidRPr="00DD0288">
        <w:rPr>
          <w:rFonts w:ascii="Times New Roman" w:hAnsi="Times New Roman"/>
          <w:sz w:val="24"/>
          <w:szCs w:val="24"/>
        </w:rPr>
        <w:t xml:space="preserve"> </w:t>
      </w:r>
      <w:proofErr w:type="spellStart"/>
      <w:r w:rsidRPr="00DD0288">
        <w:rPr>
          <w:rFonts w:ascii="Times New Roman" w:hAnsi="Times New Roman"/>
          <w:sz w:val="24"/>
          <w:szCs w:val="24"/>
        </w:rPr>
        <w:t>Юрайт</w:t>
      </w:r>
      <w:proofErr w:type="spellEnd"/>
      <w:r w:rsidRPr="00DD0288">
        <w:rPr>
          <w:rFonts w:ascii="Times New Roman" w:hAnsi="Times New Roman"/>
          <w:sz w:val="24"/>
          <w:szCs w:val="24"/>
        </w:rPr>
        <w:t xml:space="preserve">, 2021. — 319 с. — (Профессиональное образование). — ISBN 978-5-534-01097-8. — URL: </w:t>
      </w:r>
      <w:r w:rsidRPr="00DD0288">
        <w:rPr>
          <w:rFonts w:ascii="Times New Roman" w:hAnsi="Times New Roman"/>
          <w:bCs/>
          <w:color w:val="0000FF"/>
          <w:sz w:val="24"/>
          <w:szCs w:val="24"/>
          <w:u w:val="single"/>
          <w:lang w:val="x-none" w:eastAsia="x-none"/>
        </w:rPr>
        <w:t>https://urait.ru/bcode</w:t>
      </w:r>
      <w:r w:rsidRPr="00DD0288">
        <w:rPr>
          <w:rFonts w:ascii="Times New Roman" w:hAnsi="Times New Roman"/>
          <w:sz w:val="24"/>
          <w:szCs w:val="24"/>
        </w:rPr>
        <w:t xml:space="preserve">/469486 (дата обращения: 01.08.2021). — Режим </w:t>
      </w:r>
      <w:proofErr w:type="gramStart"/>
      <w:r w:rsidRPr="00DD0288">
        <w:rPr>
          <w:rFonts w:ascii="Times New Roman" w:hAnsi="Times New Roman"/>
          <w:sz w:val="24"/>
          <w:szCs w:val="24"/>
        </w:rPr>
        <w:t>доступа :</w:t>
      </w:r>
      <w:proofErr w:type="gramEnd"/>
      <w:r w:rsidRPr="00DD0288">
        <w:rPr>
          <w:rFonts w:ascii="Times New Roman" w:hAnsi="Times New Roman"/>
          <w:sz w:val="24"/>
          <w:szCs w:val="24"/>
        </w:rPr>
        <w:t xml:space="preserve"> Электронно-библиотечная система </w:t>
      </w:r>
      <w:proofErr w:type="spellStart"/>
      <w:r w:rsidRPr="00DD0288">
        <w:rPr>
          <w:rFonts w:ascii="Times New Roman" w:hAnsi="Times New Roman"/>
          <w:sz w:val="24"/>
          <w:szCs w:val="24"/>
        </w:rPr>
        <w:t>Юрайт</w:t>
      </w:r>
      <w:proofErr w:type="spellEnd"/>
      <w:r w:rsidRPr="00DD0288">
        <w:rPr>
          <w:rFonts w:ascii="Times New Roman" w:hAnsi="Times New Roman"/>
          <w:sz w:val="24"/>
          <w:szCs w:val="24"/>
        </w:rPr>
        <w:t xml:space="preserve">. — </w:t>
      </w:r>
      <w:proofErr w:type="gramStart"/>
      <w:r w:rsidRPr="00DD0288">
        <w:rPr>
          <w:rFonts w:ascii="Times New Roman" w:hAnsi="Times New Roman"/>
          <w:sz w:val="24"/>
          <w:szCs w:val="24"/>
        </w:rPr>
        <w:t>Текст :</w:t>
      </w:r>
      <w:proofErr w:type="gramEnd"/>
      <w:r w:rsidRPr="00DD0288">
        <w:rPr>
          <w:rFonts w:ascii="Times New Roman" w:hAnsi="Times New Roman"/>
          <w:sz w:val="24"/>
          <w:szCs w:val="24"/>
        </w:rPr>
        <w:t xml:space="preserve"> электронный.</w:t>
      </w:r>
    </w:p>
    <w:p w14:paraId="5C97A443" w14:textId="77777777" w:rsidR="00477F26" w:rsidRPr="00DD0288" w:rsidRDefault="00477F26" w:rsidP="00477F2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DD0288">
        <w:rPr>
          <w:rFonts w:ascii="Times New Roman" w:hAnsi="Times New Roman"/>
          <w:sz w:val="24"/>
          <w:szCs w:val="24"/>
        </w:rPr>
        <w:t xml:space="preserve">. </w:t>
      </w:r>
      <w:proofErr w:type="spellStart"/>
      <w:r w:rsidRPr="00D95B80">
        <w:rPr>
          <w:rFonts w:ascii="Times New Roman" w:hAnsi="Times New Roman"/>
          <w:sz w:val="24"/>
          <w:szCs w:val="24"/>
        </w:rPr>
        <w:t>Шимко</w:t>
      </w:r>
      <w:proofErr w:type="spellEnd"/>
      <w:r w:rsidRPr="00D95B80">
        <w:rPr>
          <w:rFonts w:ascii="Times New Roman" w:hAnsi="Times New Roman"/>
          <w:sz w:val="24"/>
          <w:szCs w:val="24"/>
        </w:rPr>
        <w:t xml:space="preserve">, П. Д.  Основы </w:t>
      </w:r>
      <w:proofErr w:type="gramStart"/>
      <w:r w:rsidRPr="00D95B80">
        <w:rPr>
          <w:rFonts w:ascii="Times New Roman" w:hAnsi="Times New Roman"/>
          <w:sz w:val="24"/>
          <w:szCs w:val="24"/>
        </w:rPr>
        <w:t>экономики :</w:t>
      </w:r>
      <w:proofErr w:type="gramEnd"/>
      <w:r w:rsidRPr="00D95B80">
        <w:rPr>
          <w:rFonts w:ascii="Times New Roman" w:hAnsi="Times New Roman"/>
          <w:sz w:val="24"/>
          <w:szCs w:val="24"/>
        </w:rPr>
        <w:t xml:space="preserve"> учебник и практикум для среднего профессионального образования / П. Д. </w:t>
      </w:r>
      <w:proofErr w:type="spellStart"/>
      <w:r w:rsidRPr="00D95B80">
        <w:rPr>
          <w:rFonts w:ascii="Times New Roman" w:hAnsi="Times New Roman"/>
          <w:sz w:val="24"/>
          <w:szCs w:val="24"/>
        </w:rPr>
        <w:t>Шимко</w:t>
      </w:r>
      <w:proofErr w:type="spellEnd"/>
      <w:r w:rsidRPr="00D95B80">
        <w:rPr>
          <w:rFonts w:ascii="Times New Roman" w:hAnsi="Times New Roman"/>
          <w:sz w:val="24"/>
          <w:szCs w:val="24"/>
        </w:rPr>
        <w:t xml:space="preserve">. — </w:t>
      </w:r>
      <w:proofErr w:type="gramStart"/>
      <w:r w:rsidRPr="00D95B80">
        <w:rPr>
          <w:rFonts w:ascii="Times New Roman" w:hAnsi="Times New Roman"/>
          <w:sz w:val="24"/>
          <w:szCs w:val="24"/>
        </w:rPr>
        <w:t>Москва :</w:t>
      </w:r>
      <w:proofErr w:type="gramEnd"/>
      <w:r w:rsidRPr="00D95B80">
        <w:rPr>
          <w:rFonts w:ascii="Times New Roman" w:hAnsi="Times New Roman"/>
          <w:sz w:val="24"/>
          <w:szCs w:val="24"/>
        </w:rPr>
        <w:t xml:space="preserve"> Издательство </w:t>
      </w:r>
      <w:proofErr w:type="spellStart"/>
      <w:r w:rsidRPr="00D95B80">
        <w:rPr>
          <w:rFonts w:ascii="Times New Roman" w:hAnsi="Times New Roman"/>
          <w:sz w:val="24"/>
          <w:szCs w:val="24"/>
        </w:rPr>
        <w:t>Юрайт</w:t>
      </w:r>
      <w:proofErr w:type="spellEnd"/>
      <w:r w:rsidRPr="00D95B80">
        <w:rPr>
          <w:rFonts w:ascii="Times New Roman" w:hAnsi="Times New Roman"/>
          <w:sz w:val="24"/>
          <w:szCs w:val="24"/>
        </w:rPr>
        <w:t xml:space="preserve">, 2022. — 380 с. — (Профессиональное образование). — ISBN 978-5-534-01368-9. — </w:t>
      </w:r>
      <w:proofErr w:type="gramStart"/>
      <w:r w:rsidRPr="00D95B80">
        <w:rPr>
          <w:rFonts w:ascii="Times New Roman" w:hAnsi="Times New Roman"/>
          <w:sz w:val="24"/>
          <w:szCs w:val="24"/>
        </w:rPr>
        <w:t>Текст :</w:t>
      </w:r>
      <w:proofErr w:type="gramEnd"/>
      <w:r w:rsidRPr="00D95B80">
        <w:rPr>
          <w:rFonts w:ascii="Times New Roman" w:hAnsi="Times New Roman"/>
          <w:sz w:val="24"/>
          <w:szCs w:val="24"/>
        </w:rPr>
        <w:t xml:space="preserve"> электронный // Образовательная платформа </w:t>
      </w:r>
      <w:proofErr w:type="spellStart"/>
      <w:r w:rsidRPr="00D95B80">
        <w:rPr>
          <w:rFonts w:ascii="Times New Roman" w:hAnsi="Times New Roman"/>
          <w:sz w:val="24"/>
          <w:szCs w:val="24"/>
        </w:rPr>
        <w:t>Юрайт</w:t>
      </w:r>
      <w:proofErr w:type="spellEnd"/>
      <w:r w:rsidRPr="00D95B80">
        <w:rPr>
          <w:rFonts w:ascii="Times New Roman" w:hAnsi="Times New Roman"/>
          <w:sz w:val="24"/>
          <w:szCs w:val="24"/>
        </w:rPr>
        <w:t xml:space="preserve"> [сайт]. — URL: https://urait.ru/bcode/490075</w:t>
      </w:r>
      <w:r w:rsidRPr="00DD0288">
        <w:rPr>
          <w:rFonts w:ascii="Times New Roman" w:hAnsi="Times New Roman"/>
          <w:sz w:val="24"/>
          <w:szCs w:val="24"/>
        </w:rPr>
        <w:t>.</w:t>
      </w:r>
    </w:p>
    <w:p w14:paraId="408574F5" w14:textId="77777777" w:rsidR="00477F26" w:rsidRPr="00DD0288" w:rsidRDefault="00477F26" w:rsidP="00477F26">
      <w:pPr>
        <w:spacing w:after="0" w:line="240" w:lineRule="auto"/>
        <w:ind w:firstLine="709"/>
        <w:contextualSpacing/>
        <w:jc w:val="both"/>
        <w:rPr>
          <w:rFonts w:ascii="Times New Roman" w:hAnsi="Times New Roman"/>
          <w:sz w:val="24"/>
          <w:szCs w:val="24"/>
        </w:rPr>
      </w:pPr>
    </w:p>
    <w:p w14:paraId="5AE4B3F1" w14:textId="77777777" w:rsidR="00477F26" w:rsidRPr="002D38AB" w:rsidRDefault="00477F26" w:rsidP="005E2207">
      <w:pPr>
        <w:pStyle w:val="ab"/>
        <w:numPr>
          <w:ilvl w:val="2"/>
          <w:numId w:val="21"/>
        </w:numPr>
        <w:spacing w:before="120" w:after="0" w:line="240" w:lineRule="auto"/>
        <w:ind w:left="0" w:firstLine="709"/>
        <w:jc w:val="both"/>
        <w:rPr>
          <w:rFonts w:ascii="Times New Roman" w:hAnsi="Times New Roman"/>
          <w:b/>
          <w:bCs/>
          <w:sz w:val="24"/>
          <w:szCs w:val="24"/>
        </w:rPr>
      </w:pPr>
      <w:r w:rsidRPr="002D38AB">
        <w:rPr>
          <w:rFonts w:ascii="Times New Roman" w:hAnsi="Times New Roman"/>
          <w:b/>
          <w:bCs/>
          <w:sz w:val="24"/>
          <w:szCs w:val="24"/>
        </w:rPr>
        <w:t xml:space="preserve">Дополнительные источники </w:t>
      </w:r>
    </w:p>
    <w:p w14:paraId="12D815B2" w14:textId="77777777" w:rsidR="00477F26" w:rsidRPr="002D38AB" w:rsidRDefault="00477F26" w:rsidP="005E2207">
      <w:pPr>
        <w:pStyle w:val="ab"/>
        <w:numPr>
          <w:ilvl w:val="0"/>
          <w:numId w:val="22"/>
        </w:numPr>
        <w:tabs>
          <w:tab w:val="left" w:pos="1134"/>
        </w:tabs>
        <w:spacing w:before="120" w:after="0" w:line="240" w:lineRule="auto"/>
        <w:ind w:left="0" w:firstLine="709"/>
        <w:contextualSpacing w:val="0"/>
        <w:jc w:val="both"/>
        <w:rPr>
          <w:rFonts w:ascii="Times New Roman" w:hAnsi="Times New Roman"/>
          <w:bCs/>
          <w:sz w:val="24"/>
          <w:szCs w:val="24"/>
        </w:rPr>
      </w:pPr>
      <w:r w:rsidRPr="002D38AB">
        <w:rPr>
          <w:rFonts w:ascii="Times New Roman" w:hAnsi="Times New Roman"/>
          <w:bCs/>
          <w:sz w:val="24"/>
          <w:szCs w:val="24"/>
        </w:rPr>
        <w:t xml:space="preserve">Справочно-правовая система Консультант </w:t>
      </w:r>
      <w:proofErr w:type="gramStart"/>
      <w:r w:rsidRPr="002D38AB">
        <w:rPr>
          <w:rFonts w:ascii="Times New Roman" w:hAnsi="Times New Roman"/>
          <w:bCs/>
          <w:sz w:val="24"/>
          <w:szCs w:val="24"/>
        </w:rPr>
        <w:t>плюс :</w:t>
      </w:r>
      <w:proofErr w:type="gramEnd"/>
      <w:r w:rsidRPr="002D38AB">
        <w:rPr>
          <w:rFonts w:ascii="Times New Roman" w:hAnsi="Times New Roman"/>
          <w:bCs/>
          <w:sz w:val="24"/>
          <w:szCs w:val="24"/>
        </w:rPr>
        <w:t xml:space="preserve"> официальный сайт. – Москва, 2021 – URL: </w:t>
      </w:r>
      <w:r w:rsidRPr="002D38AB">
        <w:rPr>
          <w:rFonts w:ascii="Times New Roman" w:hAnsi="Times New Roman"/>
          <w:bCs/>
          <w:color w:val="0000FF"/>
          <w:sz w:val="24"/>
          <w:szCs w:val="24"/>
          <w:u w:val="single"/>
        </w:rPr>
        <w:t>http://www.consultant.ru</w:t>
      </w:r>
      <w:r w:rsidRPr="002D38AB">
        <w:rPr>
          <w:rFonts w:ascii="Times New Roman" w:hAnsi="Times New Roman"/>
          <w:bCs/>
          <w:sz w:val="24"/>
          <w:szCs w:val="24"/>
        </w:rPr>
        <w:t xml:space="preserve"> (дата обращения: 27.07.2021). – </w:t>
      </w:r>
      <w:proofErr w:type="gramStart"/>
      <w:r w:rsidRPr="002D38AB">
        <w:rPr>
          <w:rFonts w:ascii="Times New Roman" w:hAnsi="Times New Roman"/>
          <w:bCs/>
          <w:sz w:val="24"/>
          <w:szCs w:val="24"/>
        </w:rPr>
        <w:t>Текст :</w:t>
      </w:r>
      <w:proofErr w:type="gramEnd"/>
      <w:r w:rsidRPr="002D38AB">
        <w:rPr>
          <w:rFonts w:ascii="Times New Roman" w:hAnsi="Times New Roman"/>
          <w:bCs/>
          <w:sz w:val="24"/>
          <w:szCs w:val="24"/>
        </w:rPr>
        <w:t xml:space="preserve"> электронный.</w:t>
      </w:r>
    </w:p>
    <w:p w14:paraId="06C50BC9" w14:textId="77777777" w:rsidR="00477F26" w:rsidRPr="00B02780" w:rsidRDefault="00477F26" w:rsidP="00477F26">
      <w:pPr>
        <w:tabs>
          <w:tab w:val="left" w:pos="1134"/>
        </w:tabs>
        <w:spacing w:after="0" w:line="240" w:lineRule="auto"/>
        <w:ind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 xml:space="preserve">Федеральной службы государственной статистики (Росстат): официальный сайт. – Москва, 2021 – URL: </w:t>
      </w:r>
      <w:r w:rsidRPr="00B02780">
        <w:rPr>
          <w:rFonts w:ascii="Times New Roman" w:hAnsi="Times New Roman"/>
          <w:bCs/>
          <w:color w:val="0000FF"/>
          <w:sz w:val="24"/>
          <w:szCs w:val="24"/>
          <w:u w:val="single"/>
          <w:lang w:val="x-none" w:eastAsia="x-none"/>
        </w:rPr>
        <w:t>http://www.gks.ru</w:t>
      </w:r>
      <w:r w:rsidRPr="00B02780">
        <w:rPr>
          <w:rFonts w:ascii="Times New Roman" w:hAnsi="Times New Roman"/>
          <w:bCs/>
          <w:sz w:val="24"/>
          <w:szCs w:val="24"/>
          <w:lang w:val="x-none" w:eastAsia="x-none"/>
        </w:rPr>
        <w:t xml:space="preserve"> (дата обращения: 27.07.2021). – Текст : электронный.</w:t>
      </w:r>
    </w:p>
    <w:p w14:paraId="5061C163" w14:textId="77777777" w:rsidR="00477F26" w:rsidRPr="00B02780" w:rsidRDefault="00477F26" w:rsidP="005E2207">
      <w:pPr>
        <w:pStyle w:val="ab"/>
        <w:numPr>
          <w:ilvl w:val="0"/>
          <w:numId w:val="22"/>
        </w:numPr>
        <w:tabs>
          <w:tab w:val="left" w:pos="1134"/>
        </w:tabs>
        <w:spacing w:before="120" w:after="0" w:line="240" w:lineRule="auto"/>
        <w:ind w:left="0" w:firstLine="709"/>
        <w:contextualSpacing w:val="0"/>
        <w:jc w:val="both"/>
        <w:rPr>
          <w:rFonts w:ascii="Times New Roman" w:hAnsi="Times New Roman"/>
          <w:bCs/>
        </w:rPr>
      </w:pPr>
      <w:r w:rsidRPr="00B02780">
        <w:rPr>
          <w:rFonts w:ascii="Times New Roman" w:hAnsi="Times New Roman"/>
          <w:bCs/>
        </w:rPr>
        <w:t xml:space="preserve">Рейтинговое агентство </w:t>
      </w:r>
      <w:proofErr w:type="gramStart"/>
      <w:r w:rsidRPr="00B02780">
        <w:rPr>
          <w:rFonts w:ascii="Times New Roman" w:hAnsi="Times New Roman"/>
          <w:bCs/>
        </w:rPr>
        <w:t>Эксперт :</w:t>
      </w:r>
      <w:proofErr w:type="gramEnd"/>
      <w:r w:rsidRPr="00B02780">
        <w:rPr>
          <w:rFonts w:ascii="Times New Roman" w:hAnsi="Times New Roman"/>
          <w:bCs/>
        </w:rPr>
        <w:t xml:space="preserve"> [сайт]. – Москва, 2021 – URL: http://www. raexpert.ru (дата обращения: 27.07.2021). – </w:t>
      </w:r>
      <w:proofErr w:type="gramStart"/>
      <w:r w:rsidRPr="00B02780">
        <w:rPr>
          <w:rFonts w:ascii="Times New Roman" w:hAnsi="Times New Roman"/>
          <w:bCs/>
        </w:rPr>
        <w:t>Текст :</w:t>
      </w:r>
      <w:proofErr w:type="gramEnd"/>
      <w:r w:rsidRPr="00B02780">
        <w:rPr>
          <w:rFonts w:ascii="Times New Roman" w:hAnsi="Times New Roman"/>
          <w:bCs/>
        </w:rPr>
        <w:t xml:space="preserve"> электронный.</w:t>
      </w:r>
    </w:p>
    <w:p w14:paraId="5144C29D" w14:textId="77777777" w:rsidR="00477F26" w:rsidRPr="00B02780" w:rsidRDefault="00477F26" w:rsidP="00477F26">
      <w:pPr>
        <w:tabs>
          <w:tab w:val="left" w:pos="1134"/>
        </w:tabs>
        <w:spacing w:after="0" w:line="240" w:lineRule="auto"/>
        <w:ind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 xml:space="preserve">СПАРК – Система профессионального анализа рынков и компаний: [сайт]. – Москва,2021 - URL: </w:t>
      </w:r>
      <w:hyperlink r:id="rId17" w:history="1">
        <w:r w:rsidRPr="00B02780">
          <w:rPr>
            <w:rFonts w:ascii="Times New Roman" w:hAnsi="Times New Roman"/>
            <w:bCs/>
            <w:color w:val="0000FF"/>
            <w:sz w:val="24"/>
            <w:szCs w:val="24"/>
            <w:u w:val="single"/>
            <w:lang w:val="x-none" w:eastAsia="x-none"/>
          </w:rPr>
          <w:t>http://www.spark-interfax.ru</w:t>
        </w:r>
      </w:hyperlink>
      <w:r w:rsidRPr="00B02780">
        <w:rPr>
          <w:rFonts w:ascii="Times New Roman" w:hAnsi="Times New Roman"/>
          <w:bCs/>
          <w:color w:val="0000FF"/>
          <w:sz w:val="24"/>
          <w:szCs w:val="24"/>
          <w:u w:val="single"/>
          <w:lang w:eastAsia="x-none"/>
        </w:rPr>
        <w:t xml:space="preserve"> </w:t>
      </w:r>
      <w:r w:rsidRPr="00B02780">
        <w:rPr>
          <w:rFonts w:ascii="Times New Roman" w:hAnsi="Times New Roman"/>
          <w:bCs/>
          <w:sz w:val="24"/>
          <w:szCs w:val="24"/>
          <w:lang w:val="x-none" w:eastAsia="x-none"/>
        </w:rPr>
        <w:t>(дата обращения: 27.07.2021). – Текст : электронный.</w:t>
      </w:r>
    </w:p>
    <w:p w14:paraId="55EADE18" w14:textId="77777777" w:rsidR="00477F26" w:rsidRPr="002D38AB" w:rsidRDefault="00477F26" w:rsidP="005E2207">
      <w:pPr>
        <w:pStyle w:val="ab"/>
        <w:numPr>
          <w:ilvl w:val="0"/>
          <w:numId w:val="22"/>
        </w:numPr>
        <w:tabs>
          <w:tab w:val="left" w:pos="1134"/>
        </w:tabs>
        <w:spacing w:before="120" w:after="0" w:line="240" w:lineRule="auto"/>
        <w:ind w:left="0" w:firstLine="709"/>
        <w:contextualSpacing w:val="0"/>
        <w:jc w:val="both"/>
        <w:rPr>
          <w:rFonts w:ascii="Times New Roman" w:hAnsi="Times New Roman"/>
          <w:bCs/>
          <w:sz w:val="24"/>
          <w:szCs w:val="24"/>
        </w:rPr>
      </w:pPr>
      <w:r w:rsidRPr="002D38AB">
        <w:rPr>
          <w:rFonts w:ascii="Times New Roman" w:hAnsi="Times New Roman"/>
          <w:bCs/>
          <w:sz w:val="24"/>
          <w:szCs w:val="24"/>
        </w:rPr>
        <w:t xml:space="preserve">Информационная система </w:t>
      </w:r>
      <w:proofErr w:type="gramStart"/>
      <w:r w:rsidRPr="002D38AB">
        <w:rPr>
          <w:rFonts w:ascii="Times New Roman" w:hAnsi="Times New Roman"/>
          <w:bCs/>
          <w:sz w:val="24"/>
          <w:szCs w:val="24"/>
        </w:rPr>
        <w:t>Bloomberg :</w:t>
      </w:r>
      <w:proofErr w:type="gramEnd"/>
      <w:r w:rsidRPr="002D38AB">
        <w:rPr>
          <w:rFonts w:ascii="Times New Roman" w:hAnsi="Times New Roman"/>
          <w:bCs/>
          <w:sz w:val="24"/>
          <w:szCs w:val="24"/>
        </w:rPr>
        <w:t xml:space="preserve"> официальный сайт. – Москва, 2021 -</w:t>
      </w:r>
      <w:r w:rsidRPr="002D38AB">
        <w:rPr>
          <w:rFonts w:ascii="Times New Roman" w:hAnsi="Times New Roman"/>
          <w:bCs/>
          <w:sz w:val="24"/>
          <w:szCs w:val="24"/>
          <w:lang w:val="en-US"/>
        </w:rPr>
        <w:t>URL</w:t>
      </w:r>
      <w:r w:rsidRPr="002D38AB">
        <w:rPr>
          <w:rFonts w:ascii="Times New Roman" w:hAnsi="Times New Roman"/>
          <w:bCs/>
          <w:sz w:val="24"/>
          <w:szCs w:val="24"/>
        </w:rPr>
        <w:t xml:space="preserve">: </w:t>
      </w:r>
      <w:hyperlink r:id="rId18" w:history="1">
        <w:r w:rsidRPr="002D38AB">
          <w:rPr>
            <w:rFonts w:ascii="Times New Roman" w:hAnsi="Times New Roman"/>
            <w:bCs/>
            <w:color w:val="0000FF"/>
            <w:sz w:val="24"/>
            <w:szCs w:val="24"/>
            <w:u w:val="single"/>
          </w:rPr>
          <w:t>http://www.bloomberg.com</w:t>
        </w:r>
      </w:hyperlink>
      <w:r w:rsidRPr="002D38AB">
        <w:rPr>
          <w:rFonts w:ascii="Times New Roman" w:hAnsi="Times New Roman"/>
          <w:bCs/>
          <w:color w:val="0000FF"/>
          <w:sz w:val="24"/>
          <w:szCs w:val="24"/>
          <w:u w:val="single"/>
        </w:rPr>
        <w:t xml:space="preserve"> </w:t>
      </w:r>
      <w:r w:rsidRPr="002D38AB">
        <w:rPr>
          <w:rFonts w:ascii="Times New Roman" w:hAnsi="Times New Roman"/>
          <w:bCs/>
          <w:sz w:val="24"/>
          <w:szCs w:val="24"/>
        </w:rPr>
        <w:t xml:space="preserve">(дата обращения: 27.07.2021). – </w:t>
      </w:r>
      <w:proofErr w:type="gramStart"/>
      <w:r w:rsidRPr="002D38AB">
        <w:rPr>
          <w:rFonts w:ascii="Times New Roman" w:hAnsi="Times New Roman"/>
          <w:bCs/>
          <w:sz w:val="24"/>
          <w:szCs w:val="24"/>
        </w:rPr>
        <w:t>Текст :</w:t>
      </w:r>
      <w:proofErr w:type="gramEnd"/>
      <w:r w:rsidRPr="002D38AB">
        <w:rPr>
          <w:rFonts w:ascii="Times New Roman" w:hAnsi="Times New Roman"/>
          <w:bCs/>
          <w:sz w:val="24"/>
          <w:szCs w:val="24"/>
        </w:rPr>
        <w:t xml:space="preserve"> электронный.</w:t>
      </w:r>
    </w:p>
    <w:p w14:paraId="2E572F7D" w14:textId="77777777" w:rsidR="00477F26" w:rsidRPr="002D38AB" w:rsidRDefault="00477F26" w:rsidP="005E2207">
      <w:pPr>
        <w:pStyle w:val="ab"/>
        <w:numPr>
          <w:ilvl w:val="0"/>
          <w:numId w:val="22"/>
        </w:numPr>
        <w:tabs>
          <w:tab w:val="left" w:pos="1134"/>
        </w:tabs>
        <w:spacing w:before="120" w:after="0" w:line="240" w:lineRule="auto"/>
        <w:ind w:left="0" w:firstLine="709"/>
        <w:jc w:val="both"/>
        <w:rPr>
          <w:rFonts w:ascii="Times New Roman" w:hAnsi="Times New Roman"/>
          <w:bCs/>
          <w:sz w:val="24"/>
          <w:szCs w:val="24"/>
        </w:rPr>
      </w:pPr>
      <w:r w:rsidRPr="002D38AB">
        <w:rPr>
          <w:rFonts w:ascii="Times New Roman" w:hAnsi="Times New Roman"/>
          <w:bCs/>
          <w:sz w:val="24"/>
          <w:szCs w:val="24"/>
        </w:rPr>
        <w:t xml:space="preserve">Московская </w:t>
      </w:r>
      <w:proofErr w:type="gramStart"/>
      <w:r w:rsidRPr="002D38AB">
        <w:rPr>
          <w:rFonts w:ascii="Times New Roman" w:hAnsi="Times New Roman"/>
          <w:bCs/>
          <w:sz w:val="24"/>
          <w:szCs w:val="24"/>
        </w:rPr>
        <w:t>биржа :</w:t>
      </w:r>
      <w:proofErr w:type="gramEnd"/>
      <w:r w:rsidRPr="002D38AB">
        <w:rPr>
          <w:rFonts w:ascii="Times New Roman" w:hAnsi="Times New Roman"/>
          <w:bCs/>
          <w:sz w:val="24"/>
          <w:szCs w:val="24"/>
        </w:rPr>
        <w:t xml:space="preserve"> официальный сайт. – Москва, 2021 - </w:t>
      </w:r>
      <w:bookmarkStart w:id="18" w:name="_Hlk78738085"/>
      <w:r w:rsidRPr="002D38AB">
        <w:rPr>
          <w:rFonts w:ascii="Times New Roman" w:hAnsi="Times New Roman"/>
          <w:bCs/>
          <w:sz w:val="24"/>
          <w:szCs w:val="24"/>
        </w:rPr>
        <w:t xml:space="preserve">URL: </w:t>
      </w:r>
      <w:bookmarkEnd w:id="18"/>
      <w:r w:rsidRPr="002D38AB">
        <w:rPr>
          <w:rFonts w:ascii="Times New Roman" w:hAnsi="Times New Roman"/>
          <w:bCs/>
          <w:color w:val="0000FF"/>
          <w:sz w:val="24"/>
          <w:szCs w:val="24"/>
          <w:u w:val="single"/>
        </w:rPr>
        <w:t>moex.com</w:t>
      </w:r>
      <w:r w:rsidRPr="002D38AB">
        <w:rPr>
          <w:rFonts w:ascii="Times New Roman" w:hAnsi="Times New Roman"/>
          <w:bCs/>
          <w:sz w:val="24"/>
          <w:szCs w:val="24"/>
        </w:rPr>
        <w:t xml:space="preserve"> (дата обращения: 27.07.2021). – </w:t>
      </w:r>
      <w:proofErr w:type="gramStart"/>
      <w:r w:rsidRPr="002D38AB">
        <w:rPr>
          <w:rFonts w:ascii="Times New Roman" w:hAnsi="Times New Roman"/>
          <w:bCs/>
          <w:sz w:val="24"/>
          <w:szCs w:val="24"/>
        </w:rPr>
        <w:t>Текст :</w:t>
      </w:r>
      <w:proofErr w:type="gramEnd"/>
      <w:r w:rsidRPr="002D38AB">
        <w:rPr>
          <w:rFonts w:ascii="Times New Roman" w:hAnsi="Times New Roman"/>
          <w:bCs/>
          <w:sz w:val="24"/>
          <w:szCs w:val="24"/>
        </w:rPr>
        <w:t xml:space="preserve"> электронный.</w:t>
      </w:r>
    </w:p>
    <w:p w14:paraId="61C5900C" w14:textId="77777777" w:rsidR="00477F26" w:rsidRPr="00B02780" w:rsidRDefault="00477F26" w:rsidP="005E2207">
      <w:pPr>
        <w:numPr>
          <w:ilvl w:val="0"/>
          <w:numId w:val="22"/>
        </w:numPr>
        <w:tabs>
          <w:tab w:val="left" w:pos="1134"/>
        </w:tabs>
        <w:spacing w:after="0" w:line="240" w:lineRule="auto"/>
        <w:ind w:left="0" w:firstLine="709"/>
        <w:contextualSpacing/>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lastRenderedPageBreak/>
        <w:t>Правительство Российской Федерации : официальный сайт. – Москва. – Обновляется в течение суток. – URL</w:t>
      </w:r>
      <w:r w:rsidRPr="00B02780">
        <w:rPr>
          <w:rFonts w:ascii="Times New Roman" w:hAnsi="Times New Roman"/>
          <w:bCs/>
          <w:color w:val="0000FF"/>
          <w:sz w:val="24"/>
          <w:szCs w:val="24"/>
          <w:u w:val="single"/>
          <w:lang w:val="x-none" w:eastAsia="x-none"/>
        </w:rPr>
        <w:t>: http://government.ru</w:t>
      </w:r>
      <w:r w:rsidRPr="00B02780">
        <w:rPr>
          <w:rFonts w:ascii="Times New Roman" w:hAnsi="Times New Roman"/>
          <w:bCs/>
          <w:sz w:val="24"/>
          <w:szCs w:val="24"/>
          <w:lang w:val="x-none" w:eastAsia="x-none"/>
        </w:rPr>
        <w:t xml:space="preserve"> (дата обращения: 27.07.2021). – Текст : электронный.</w:t>
      </w:r>
    </w:p>
    <w:p w14:paraId="7333FAB1" w14:textId="77777777" w:rsidR="00477F26" w:rsidRPr="00B02780" w:rsidRDefault="00477F26" w:rsidP="005E2207">
      <w:pPr>
        <w:numPr>
          <w:ilvl w:val="0"/>
          <w:numId w:val="22"/>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 xml:space="preserve">Инвестиционный интернет-портал </w:t>
      </w:r>
      <w:proofErr w:type="spellStart"/>
      <w:r w:rsidRPr="00B02780">
        <w:rPr>
          <w:rFonts w:ascii="Times New Roman" w:hAnsi="Times New Roman"/>
          <w:bCs/>
          <w:sz w:val="24"/>
          <w:szCs w:val="24"/>
          <w:lang w:val="x-none" w:eastAsia="x-none"/>
        </w:rPr>
        <w:t>Investfunds</w:t>
      </w:r>
      <w:proofErr w:type="spellEnd"/>
      <w:r w:rsidRPr="00B02780">
        <w:rPr>
          <w:rFonts w:ascii="Times New Roman" w:hAnsi="Times New Roman"/>
          <w:bCs/>
          <w:sz w:val="24"/>
          <w:szCs w:val="24"/>
          <w:lang w:val="x-none" w:eastAsia="x-none"/>
        </w:rPr>
        <w:t xml:space="preserve"> : [сайт]. – Москва, 2021, URL: </w:t>
      </w:r>
      <w:r w:rsidRPr="00B02780">
        <w:rPr>
          <w:rFonts w:ascii="Times New Roman" w:hAnsi="Times New Roman"/>
          <w:bCs/>
          <w:color w:val="0000FF"/>
          <w:sz w:val="24"/>
          <w:szCs w:val="24"/>
          <w:u w:val="single"/>
          <w:lang w:val="x-none" w:eastAsia="x-none"/>
        </w:rPr>
        <w:t>https://investfunds.ru</w:t>
      </w:r>
      <w:r w:rsidRPr="00B02780">
        <w:rPr>
          <w:rFonts w:ascii="Times New Roman" w:hAnsi="Times New Roman"/>
          <w:bCs/>
          <w:sz w:val="24"/>
          <w:szCs w:val="24"/>
          <w:lang w:val="x-none" w:eastAsia="x-none"/>
        </w:rPr>
        <w:t>/ (дата обращения: 27.07.2021). – Текст : электронный.</w:t>
      </w:r>
    </w:p>
    <w:p w14:paraId="2C254C71" w14:textId="77777777" w:rsidR="00477F26" w:rsidRPr="00B02780" w:rsidRDefault="00477F26" w:rsidP="005E2207">
      <w:pPr>
        <w:numPr>
          <w:ilvl w:val="0"/>
          <w:numId w:val="22"/>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Экономический факультет МГУ : [сайт]. – 2021. - URL: https://finuch.ru/(дата обращения: 27.07.2021). - Текст : электронный.</w:t>
      </w:r>
    </w:p>
    <w:p w14:paraId="2DF25382" w14:textId="77777777" w:rsidR="00477F26" w:rsidRPr="00B02780" w:rsidRDefault="00477F26" w:rsidP="005E2207">
      <w:pPr>
        <w:numPr>
          <w:ilvl w:val="0"/>
          <w:numId w:val="22"/>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447A6E81" w14:textId="77777777" w:rsidR="00477F26" w:rsidRPr="00B02780" w:rsidRDefault="00477F26" w:rsidP="005E2207">
      <w:pPr>
        <w:numPr>
          <w:ilvl w:val="0"/>
          <w:numId w:val="22"/>
        </w:numPr>
        <w:tabs>
          <w:tab w:val="left" w:pos="1134"/>
        </w:tabs>
        <w:spacing w:after="0" w:line="240" w:lineRule="auto"/>
        <w:ind w:left="0" w:firstLine="709"/>
        <w:jc w:val="both"/>
        <w:rPr>
          <w:rFonts w:ascii="Times New Roman" w:hAnsi="Times New Roman"/>
          <w:bCs/>
          <w:sz w:val="24"/>
          <w:szCs w:val="24"/>
          <w:lang w:val="x-none" w:eastAsia="x-none"/>
        </w:rPr>
      </w:pPr>
      <w:r w:rsidRPr="00B02780">
        <w:rPr>
          <w:rFonts w:ascii="Times New Roman" w:hAnsi="Times New Roman"/>
          <w:bCs/>
          <w:sz w:val="24"/>
          <w:szCs w:val="24"/>
          <w:lang w:val="x-none" w:eastAsia="x-none"/>
        </w:rPr>
        <w:t>Центральный банк России: [сайт]. – 2021. - URL: https://fincult.info/ (дата обращения: 27.07.2021). - Текст : электронный.</w:t>
      </w:r>
    </w:p>
    <w:p w14:paraId="27EE2142" w14:textId="77777777" w:rsidR="00477F26" w:rsidRPr="00B02780" w:rsidRDefault="00477F26" w:rsidP="00477F26">
      <w:pPr>
        <w:tabs>
          <w:tab w:val="left" w:pos="567"/>
          <w:tab w:val="left" w:pos="709"/>
          <w:tab w:val="left" w:pos="993"/>
        </w:tabs>
        <w:ind w:firstLine="567"/>
        <w:contextualSpacing/>
        <w:rPr>
          <w:rFonts w:ascii="Times New Roman" w:hAnsi="Times New Roman"/>
          <w:sz w:val="24"/>
          <w:szCs w:val="24"/>
          <w:lang w:val="x-none"/>
        </w:rPr>
      </w:pPr>
    </w:p>
    <w:p w14:paraId="757EA502" w14:textId="77777777" w:rsidR="00477F26" w:rsidRPr="00FE263C" w:rsidRDefault="00477F26" w:rsidP="00477F26">
      <w:pPr>
        <w:tabs>
          <w:tab w:val="left" w:pos="567"/>
        </w:tabs>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3"/>
        <w:gridCol w:w="3359"/>
        <w:gridCol w:w="2477"/>
      </w:tblGrid>
      <w:tr w:rsidR="00477F26" w:rsidRPr="00DB1601" w14:paraId="4A0683D7" w14:textId="77777777" w:rsidTr="00912FC9">
        <w:tc>
          <w:tcPr>
            <w:tcW w:w="1970" w:type="pct"/>
          </w:tcPr>
          <w:p w14:paraId="168D3B3C" w14:textId="77777777" w:rsidR="00477F26" w:rsidRPr="00DB1601" w:rsidRDefault="00477F26" w:rsidP="00912FC9">
            <w:pPr>
              <w:spacing w:after="0"/>
              <w:ind w:right="-1"/>
              <w:jc w:val="center"/>
              <w:rPr>
                <w:rFonts w:ascii="Times New Roman" w:hAnsi="Times New Roman"/>
                <w:b/>
                <w:bCs/>
                <w:i/>
                <w:sz w:val="24"/>
                <w:szCs w:val="24"/>
              </w:rPr>
            </w:pPr>
            <w:r w:rsidRPr="00DB1601">
              <w:rPr>
                <w:rFonts w:ascii="Times New Roman" w:hAnsi="Times New Roman"/>
                <w:b/>
                <w:bCs/>
                <w:i/>
                <w:sz w:val="24"/>
                <w:szCs w:val="24"/>
              </w:rPr>
              <w:t>Результаты обучения</w:t>
            </w:r>
          </w:p>
        </w:tc>
        <w:tc>
          <w:tcPr>
            <w:tcW w:w="1744" w:type="pct"/>
          </w:tcPr>
          <w:p w14:paraId="432629DD" w14:textId="77777777" w:rsidR="00477F26" w:rsidRPr="00DB1601" w:rsidRDefault="00477F26" w:rsidP="00912FC9">
            <w:pPr>
              <w:spacing w:after="0"/>
              <w:ind w:right="-1"/>
              <w:jc w:val="center"/>
              <w:rPr>
                <w:rFonts w:ascii="Times New Roman" w:hAnsi="Times New Roman"/>
                <w:b/>
                <w:bCs/>
                <w:i/>
                <w:sz w:val="24"/>
                <w:szCs w:val="24"/>
              </w:rPr>
            </w:pPr>
            <w:r w:rsidRPr="00DB1601">
              <w:rPr>
                <w:rFonts w:ascii="Times New Roman" w:hAnsi="Times New Roman"/>
                <w:b/>
                <w:bCs/>
                <w:i/>
                <w:sz w:val="24"/>
                <w:szCs w:val="24"/>
              </w:rPr>
              <w:t>Критерии оценки</w:t>
            </w:r>
          </w:p>
        </w:tc>
        <w:tc>
          <w:tcPr>
            <w:tcW w:w="1286" w:type="pct"/>
          </w:tcPr>
          <w:p w14:paraId="2A20DE8D" w14:textId="77777777" w:rsidR="00477F26" w:rsidRPr="00DB1601" w:rsidRDefault="00477F26" w:rsidP="00912FC9">
            <w:pPr>
              <w:spacing w:after="0"/>
              <w:ind w:right="-1"/>
              <w:jc w:val="center"/>
              <w:rPr>
                <w:rFonts w:ascii="Times New Roman" w:hAnsi="Times New Roman"/>
                <w:b/>
                <w:bCs/>
                <w:i/>
                <w:sz w:val="24"/>
                <w:szCs w:val="24"/>
              </w:rPr>
            </w:pPr>
            <w:r w:rsidRPr="00DB1601">
              <w:rPr>
                <w:rFonts w:ascii="Times New Roman" w:hAnsi="Times New Roman"/>
                <w:b/>
                <w:bCs/>
                <w:i/>
                <w:sz w:val="24"/>
                <w:szCs w:val="24"/>
              </w:rPr>
              <w:t>Методы оценки</w:t>
            </w:r>
          </w:p>
        </w:tc>
      </w:tr>
      <w:tr w:rsidR="00477F26" w:rsidRPr="00DB1601" w14:paraId="559C8114" w14:textId="77777777" w:rsidTr="00912FC9">
        <w:tc>
          <w:tcPr>
            <w:tcW w:w="5000" w:type="pct"/>
            <w:gridSpan w:val="3"/>
          </w:tcPr>
          <w:p w14:paraId="76FCA6EB" w14:textId="77777777" w:rsidR="00477F26" w:rsidRPr="00DB1601" w:rsidRDefault="00477F26" w:rsidP="00912FC9">
            <w:pPr>
              <w:spacing w:after="0"/>
              <w:ind w:right="-1"/>
              <w:rPr>
                <w:rFonts w:ascii="Times New Roman" w:hAnsi="Times New Roman"/>
                <w:b/>
                <w:iCs/>
                <w:sz w:val="24"/>
                <w:szCs w:val="24"/>
              </w:rPr>
            </w:pPr>
            <w:r w:rsidRPr="00DB1601">
              <w:rPr>
                <w:rFonts w:ascii="Times New Roman" w:hAnsi="Times New Roman"/>
                <w:b/>
                <w:iCs/>
                <w:sz w:val="24"/>
                <w:szCs w:val="24"/>
              </w:rPr>
              <w:t>Перечень знаний, осваиваемых в рамках дисциплины</w:t>
            </w:r>
          </w:p>
        </w:tc>
      </w:tr>
      <w:tr w:rsidR="00477F26" w:rsidRPr="00DB1601" w14:paraId="7CF1D769" w14:textId="77777777" w:rsidTr="00912FC9">
        <w:tc>
          <w:tcPr>
            <w:tcW w:w="1970" w:type="pct"/>
          </w:tcPr>
          <w:p w14:paraId="7010B1E8" w14:textId="77777777" w:rsidR="00477F26" w:rsidRPr="00DB1601" w:rsidRDefault="00477F26" w:rsidP="00912FC9">
            <w:pPr>
              <w:spacing w:after="0" w:line="240" w:lineRule="auto"/>
              <w:jc w:val="both"/>
              <w:rPr>
                <w:rFonts w:ascii="Times New Roman" w:hAnsi="Times New Roman"/>
                <w:bCs/>
                <w:iCs/>
                <w:sz w:val="24"/>
                <w:szCs w:val="24"/>
                <w:u w:val="single"/>
              </w:rPr>
            </w:pPr>
            <w:r w:rsidRPr="00DB1601">
              <w:rPr>
                <w:rFonts w:ascii="Times New Roman" w:hAnsi="Times New Roman"/>
                <w:bCs/>
                <w:iCs/>
                <w:sz w:val="24"/>
                <w:szCs w:val="24"/>
                <w:u w:val="single"/>
              </w:rPr>
              <w:t>Знать:</w:t>
            </w:r>
          </w:p>
          <w:p w14:paraId="4B8602B9"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6F234D58"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виды принятия решений в условиях ограниченности ресурсов;</w:t>
            </w:r>
          </w:p>
          <w:p w14:paraId="385B1684"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виды планирования;</w:t>
            </w:r>
          </w:p>
          <w:p w14:paraId="197B8F03"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устройство банковской системы, основные виды банков и их операций;</w:t>
            </w:r>
          </w:p>
          <w:p w14:paraId="342A1D63"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сущность понятий «депозит» и «кредит», их виды и принципы; схемы кредитования физических лиц;</w:t>
            </w:r>
          </w:p>
          <w:p w14:paraId="4EB63AC0"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устройство налоговой системы, виды налогообложения физических лиц;</w:t>
            </w:r>
          </w:p>
          <w:p w14:paraId="3FF8C525"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признаки финансового мошенничества;</w:t>
            </w:r>
          </w:p>
          <w:p w14:paraId="45AFFDC6"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виды ценных бумаг и их доходность;</w:t>
            </w:r>
          </w:p>
          <w:p w14:paraId="0BA76CE6"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формирование инвестиционного портфеля;</w:t>
            </w:r>
          </w:p>
          <w:p w14:paraId="31097079"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классификацию инвестиций, основные разделы бизнес-плана;</w:t>
            </w:r>
          </w:p>
          <w:p w14:paraId="522C9F48" w14:textId="77777777" w:rsidR="00477F26" w:rsidRPr="00DB1601" w:rsidRDefault="00477F26" w:rsidP="00912FC9">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виды страхования;</w:t>
            </w:r>
          </w:p>
          <w:p w14:paraId="14E77862" w14:textId="77777777" w:rsidR="00477F26" w:rsidRPr="00DB1601" w:rsidRDefault="00477F26" w:rsidP="00912FC9">
            <w:pPr>
              <w:spacing w:after="0" w:line="240" w:lineRule="auto"/>
              <w:ind w:firstLine="306"/>
              <w:jc w:val="both"/>
              <w:rPr>
                <w:rFonts w:ascii="Times New Roman" w:hAnsi="Times New Roman"/>
                <w:bCs/>
                <w:i/>
                <w:sz w:val="24"/>
                <w:szCs w:val="24"/>
              </w:rPr>
            </w:pPr>
            <w:r w:rsidRPr="00DB1601">
              <w:rPr>
                <w:rFonts w:ascii="Times New Roman" w:hAnsi="Times New Roman"/>
                <w:bCs/>
                <w:iCs/>
                <w:sz w:val="24"/>
                <w:szCs w:val="24"/>
              </w:rPr>
              <w:t>виды пенсий, способы увеличения пенсий</w:t>
            </w:r>
          </w:p>
        </w:tc>
        <w:tc>
          <w:tcPr>
            <w:tcW w:w="1744" w:type="pct"/>
          </w:tcPr>
          <w:p w14:paraId="0F01F84F" w14:textId="77777777" w:rsidR="00477F26" w:rsidRPr="00DB1601" w:rsidRDefault="00477F26" w:rsidP="00912FC9">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демонстрирует знания основных понятий финансовой грамотности;</w:t>
            </w:r>
          </w:p>
          <w:p w14:paraId="599FA4B9" w14:textId="77777777" w:rsidR="00477F26" w:rsidRPr="00DB1601" w:rsidRDefault="00477F26" w:rsidP="00912FC9">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5C7F259F" w14:textId="77777777" w:rsidR="00477F26" w:rsidRPr="00DB1601" w:rsidRDefault="00477F26" w:rsidP="00912FC9">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способен планировать личный и семейный бюджеты;</w:t>
            </w:r>
          </w:p>
          <w:p w14:paraId="14D32B7E" w14:textId="77777777" w:rsidR="00477F26" w:rsidRPr="00DB1601" w:rsidRDefault="00477F26" w:rsidP="00912FC9">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владеет знаниями для обоснования и реализации бизнес-идеи;</w:t>
            </w:r>
          </w:p>
          <w:p w14:paraId="04383561" w14:textId="77777777" w:rsidR="00477F26" w:rsidRPr="00DB1601" w:rsidRDefault="00477F26" w:rsidP="00912FC9">
            <w:pPr>
              <w:keepNext/>
              <w:spacing w:after="0" w:line="240" w:lineRule="auto"/>
              <w:ind w:firstLine="271"/>
              <w:jc w:val="both"/>
              <w:rPr>
                <w:rFonts w:ascii="Times New Roman" w:hAnsi="Times New Roman"/>
                <w:color w:val="000000"/>
                <w:sz w:val="24"/>
                <w:szCs w:val="24"/>
              </w:rPr>
            </w:pPr>
            <w:r w:rsidRPr="00DB1601">
              <w:rPr>
                <w:rFonts w:ascii="Times New Roman" w:hAnsi="Times New Roman"/>
                <w:sz w:val="24"/>
                <w:szCs w:val="24"/>
              </w:rPr>
              <w:t>д</w:t>
            </w:r>
            <w:r w:rsidRPr="00DB1601">
              <w:rPr>
                <w:rFonts w:ascii="Times New Roman" w:hAnsi="Times New Roman"/>
                <w:color w:val="000000"/>
                <w:sz w:val="24"/>
                <w:szCs w:val="24"/>
              </w:rPr>
              <w:t>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7B646AFB" w14:textId="77777777" w:rsidR="00477F26" w:rsidRPr="00DB1601" w:rsidRDefault="00477F26" w:rsidP="00912FC9">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владеет знаниями формирования инвестиционного портфеля физических лиц;</w:t>
            </w:r>
          </w:p>
          <w:p w14:paraId="5669077C" w14:textId="77777777" w:rsidR="00477F26" w:rsidRPr="00DB1601" w:rsidRDefault="00477F26" w:rsidP="00912FC9">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умеет определять признаки финансового мошенничества;</w:t>
            </w:r>
          </w:p>
          <w:p w14:paraId="1650F3E5" w14:textId="77777777" w:rsidR="00477F26" w:rsidRPr="00DB1601" w:rsidRDefault="00477F26" w:rsidP="00912FC9">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знания при участии на страховом рынке;</w:t>
            </w:r>
          </w:p>
          <w:p w14:paraId="3AA9557C" w14:textId="77777777" w:rsidR="00477F26" w:rsidRPr="00DB1601" w:rsidRDefault="00477F26" w:rsidP="00912FC9">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0D413FDB" w14:textId="77777777" w:rsidR="00477F26" w:rsidRPr="00DB1601" w:rsidRDefault="00477F26" w:rsidP="00912FC9">
            <w:pPr>
              <w:spacing w:after="0" w:line="240" w:lineRule="auto"/>
              <w:ind w:right="-1"/>
              <w:jc w:val="center"/>
              <w:rPr>
                <w:rFonts w:ascii="Times New Roman" w:hAnsi="Times New Roman"/>
                <w:bCs/>
                <w:sz w:val="24"/>
                <w:szCs w:val="24"/>
              </w:rPr>
            </w:pPr>
          </w:p>
          <w:p w14:paraId="1B3B64D1" w14:textId="77777777" w:rsidR="00477F26" w:rsidRPr="00DB1601" w:rsidRDefault="00477F26" w:rsidP="00912FC9">
            <w:pPr>
              <w:spacing w:after="0" w:line="240" w:lineRule="auto"/>
              <w:ind w:right="-1"/>
              <w:jc w:val="center"/>
              <w:rPr>
                <w:rFonts w:ascii="Times New Roman" w:hAnsi="Times New Roman"/>
                <w:bCs/>
                <w:sz w:val="24"/>
                <w:szCs w:val="24"/>
              </w:rPr>
            </w:pPr>
          </w:p>
          <w:p w14:paraId="50975880" w14:textId="77777777" w:rsidR="00477F26" w:rsidRPr="00DB1601" w:rsidRDefault="00477F26" w:rsidP="00912FC9">
            <w:pPr>
              <w:spacing w:after="0" w:line="240" w:lineRule="auto"/>
              <w:ind w:right="-1"/>
              <w:jc w:val="center"/>
              <w:rPr>
                <w:rFonts w:ascii="Times New Roman" w:hAnsi="Times New Roman"/>
                <w:bCs/>
                <w:sz w:val="24"/>
                <w:szCs w:val="24"/>
              </w:rPr>
            </w:pPr>
          </w:p>
          <w:p w14:paraId="592B17A4" w14:textId="77777777" w:rsidR="00477F26" w:rsidRPr="00DB1601" w:rsidRDefault="00477F26" w:rsidP="00912FC9">
            <w:pPr>
              <w:spacing w:after="0" w:line="240" w:lineRule="auto"/>
              <w:ind w:right="-1"/>
              <w:jc w:val="center"/>
              <w:rPr>
                <w:rFonts w:ascii="Times New Roman" w:hAnsi="Times New Roman"/>
                <w:bCs/>
                <w:sz w:val="24"/>
                <w:szCs w:val="24"/>
              </w:rPr>
            </w:pPr>
          </w:p>
          <w:p w14:paraId="6536D30E" w14:textId="77777777" w:rsidR="00477F26" w:rsidRPr="00DB1601" w:rsidRDefault="00477F26" w:rsidP="00912FC9">
            <w:pPr>
              <w:spacing w:after="0" w:line="240" w:lineRule="auto"/>
              <w:ind w:right="-1"/>
              <w:jc w:val="center"/>
              <w:rPr>
                <w:rFonts w:ascii="Times New Roman" w:hAnsi="Times New Roman"/>
                <w:bCs/>
                <w:sz w:val="24"/>
                <w:szCs w:val="24"/>
              </w:rPr>
            </w:pPr>
          </w:p>
          <w:p w14:paraId="034BB02F" w14:textId="77777777" w:rsidR="00477F26" w:rsidRPr="00DB1601" w:rsidRDefault="00477F26" w:rsidP="00912FC9">
            <w:pPr>
              <w:spacing w:after="0" w:line="240" w:lineRule="auto"/>
              <w:ind w:right="-1"/>
              <w:jc w:val="center"/>
              <w:rPr>
                <w:rFonts w:ascii="Times New Roman" w:hAnsi="Times New Roman"/>
                <w:bCs/>
                <w:sz w:val="24"/>
                <w:szCs w:val="24"/>
              </w:rPr>
            </w:pPr>
          </w:p>
          <w:p w14:paraId="09B2A45D" w14:textId="77777777" w:rsidR="00477F26" w:rsidRPr="00DB1601" w:rsidRDefault="00477F26" w:rsidP="00912FC9">
            <w:pPr>
              <w:spacing w:after="0" w:line="240" w:lineRule="auto"/>
              <w:ind w:right="-1"/>
              <w:jc w:val="center"/>
              <w:rPr>
                <w:rFonts w:ascii="Times New Roman" w:hAnsi="Times New Roman"/>
                <w:bCs/>
                <w:sz w:val="24"/>
                <w:szCs w:val="24"/>
              </w:rPr>
            </w:pPr>
          </w:p>
          <w:p w14:paraId="25583A7D" w14:textId="77777777" w:rsidR="00477F26" w:rsidRPr="00DB1601" w:rsidRDefault="00477F26" w:rsidP="00912FC9">
            <w:pPr>
              <w:spacing w:after="0" w:line="240" w:lineRule="auto"/>
              <w:ind w:right="-1"/>
              <w:jc w:val="center"/>
              <w:rPr>
                <w:rFonts w:ascii="Times New Roman" w:hAnsi="Times New Roman"/>
                <w:bCs/>
                <w:sz w:val="24"/>
                <w:szCs w:val="24"/>
              </w:rPr>
            </w:pPr>
          </w:p>
          <w:p w14:paraId="44C88872" w14:textId="77777777" w:rsidR="00477F26" w:rsidRPr="00DB1601" w:rsidRDefault="00477F26" w:rsidP="00912FC9">
            <w:pPr>
              <w:spacing w:after="0" w:line="240" w:lineRule="auto"/>
              <w:ind w:right="-1"/>
              <w:jc w:val="center"/>
              <w:rPr>
                <w:rFonts w:ascii="Times New Roman" w:hAnsi="Times New Roman"/>
                <w:bCs/>
                <w:sz w:val="24"/>
                <w:szCs w:val="24"/>
              </w:rPr>
            </w:pPr>
          </w:p>
          <w:p w14:paraId="5C274D19" w14:textId="77777777" w:rsidR="00477F26" w:rsidRPr="00DB1601" w:rsidRDefault="00477F26" w:rsidP="00912FC9">
            <w:pPr>
              <w:spacing w:after="0" w:line="240" w:lineRule="auto"/>
              <w:ind w:right="-1"/>
              <w:jc w:val="center"/>
              <w:rPr>
                <w:rFonts w:ascii="Times New Roman" w:hAnsi="Times New Roman"/>
                <w:bCs/>
                <w:sz w:val="24"/>
                <w:szCs w:val="24"/>
              </w:rPr>
            </w:pPr>
          </w:p>
          <w:p w14:paraId="6AC5ABC5" w14:textId="77777777" w:rsidR="00477F26" w:rsidRPr="00DB1601" w:rsidRDefault="00477F26" w:rsidP="00912FC9">
            <w:pPr>
              <w:spacing w:after="0" w:line="240" w:lineRule="auto"/>
              <w:ind w:right="-1"/>
              <w:jc w:val="center"/>
              <w:rPr>
                <w:rFonts w:ascii="Times New Roman" w:hAnsi="Times New Roman"/>
                <w:bCs/>
                <w:sz w:val="24"/>
                <w:szCs w:val="24"/>
              </w:rPr>
            </w:pPr>
          </w:p>
          <w:p w14:paraId="3C5B8FCA" w14:textId="77777777" w:rsidR="00477F26" w:rsidRPr="00DB1601" w:rsidRDefault="00477F26" w:rsidP="00912FC9">
            <w:pPr>
              <w:spacing w:after="0" w:line="240" w:lineRule="auto"/>
              <w:ind w:right="-1"/>
              <w:jc w:val="center"/>
              <w:rPr>
                <w:rFonts w:ascii="Times New Roman" w:hAnsi="Times New Roman"/>
                <w:bCs/>
                <w:sz w:val="24"/>
                <w:szCs w:val="24"/>
              </w:rPr>
            </w:pPr>
          </w:p>
          <w:p w14:paraId="1FA80F87" w14:textId="77777777" w:rsidR="00477F26" w:rsidRPr="00DB1601" w:rsidRDefault="00477F26" w:rsidP="00912FC9">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Устный опрос.</w:t>
            </w:r>
          </w:p>
          <w:p w14:paraId="0D686B0A" w14:textId="77777777" w:rsidR="00477F26" w:rsidRPr="00DB1601" w:rsidRDefault="00477F26" w:rsidP="00912FC9">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Тестирование. Подготовка доклада и презентации по заданной теме</w:t>
            </w:r>
          </w:p>
          <w:p w14:paraId="79DF0C90" w14:textId="77777777" w:rsidR="00477F26" w:rsidRPr="00DB1601" w:rsidRDefault="00477F26" w:rsidP="00912FC9">
            <w:pPr>
              <w:spacing w:after="0" w:line="240" w:lineRule="auto"/>
              <w:ind w:right="-1"/>
              <w:jc w:val="both"/>
              <w:rPr>
                <w:rFonts w:ascii="Times New Roman" w:hAnsi="Times New Roman"/>
                <w:bCs/>
                <w:i/>
                <w:sz w:val="24"/>
                <w:szCs w:val="24"/>
              </w:rPr>
            </w:pPr>
          </w:p>
        </w:tc>
      </w:tr>
      <w:tr w:rsidR="00477F26" w:rsidRPr="00DB1601" w14:paraId="46B34738" w14:textId="77777777" w:rsidTr="00912FC9">
        <w:tc>
          <w:tcPr>
            <w:tcW w:w="5000" w:type="pct"/>
            <w:gridSpan w:val="3"/>
          </w:tcPr>
          <w:p w14:paraId="64E1D4F2" w14:textId="77777777" w:rsidR="00477F26" w:rsidRPr="00DB1601" w:rsidRDefault="00477F26" w:rsidP="00912FC9">
            <w:pPr>
              <w:suppressAutoHyphens/>
              <w:spacing w:after="0" w:line="240" w:lineRule="auto"/>
              <w:jc w:val="both"/>
              <w:rPr>
                <w:rFonts w:ascii="Times New Roman" w:hAnsi="Times New Roman"/>
                <w:bCs/>
                <w:i/>
                <w:sz w:val="24"/>
                <w:szCs w:val="24"/>
              </w:rPr>
            </w:pPr>
            <w:r w:rsidRPr="00DB1601">
              <w:rPr>
                <w:rFonts w:ascii="Times New Roman" w:hAnsi="Times New Roman"/>
                <w:b/>
                <w:iCs/>
                <w:sz w:val="24"/>
                <w:szCs w:val="24"/>
              </w:rPr>
              <w:t>Перечень умений, осваиваемых в рамках дисциплины</w:t>
            </w:r>
          </w:p>
        </w:tc>
      </w:tr>
      <w:tr w:rsidR="00477F26" w:rsidRPr="00DB1601" w14:paraId="33E595C8" w14:textId="77777777" w:rsidTr="00912FC9">
        <w:tc>
          <w:tcPr>
            <w:tcW w:w="1970" w:type="pct"/>
          </w:tcPr>
          <w:p w14:paraId="66BFFA1F" w14:textId="77777777" w:rsidR="00477F26" w:rsidRPr="00DB1601" w:rsidRDefault="00477F26" w:rsidP="00912FC9">
            <w:pPr>
              <w:suppressAutoHyphens/>
              <w:spacing w:after="0" w:line="240" w:lineRule="auto"/>
              <w:jc w:val="both"/>
              <w:rPr>
                <w:rFonts w:ascii="Times New Roman" w:hAnsi="Times New Roman"/>
                <w:bCs/>
                <w:iCs/>
                <w:sz w:val="24"/>
                <w:szCs w:val="24"/>
                <w:u w:val="single"/>
              </w:rPr>
            </w:pPr>
            <w:r w:rsidRPr="00DB1601">
              <w:rPr>
                <w:rFonts w:ascii="Times New Roman" w:hAnsi="Times New Roman"/>
                <w:bCs/>
                <w:iCs/>
                <w:sz w:val="24"/>
                <w:szCs w:val="24"/>
                <w:u w:val="single"/>
              </w:rPr>
              <w:lastRenderedPageBreak/>
              <w:t>Уметь:</w:t>
            </w:r>
          </w:p>
          <w:p w14:paraId="6DEB5BBD"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792B51C0"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взаимодействовать в коллективе и работать в команде;</w:t>
            </w:r>
          </w:p>
          <w:p w14:paraId="0DEC28C4"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 xml:space="preserve">рационально планировать свои доходы и расходы; </w:t>
            </w:r>
          </w:p>
          <w:p w14:paraId="37E49DFA"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588D5131"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4070A8AE"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анализирует состояние финансовых рынков, используя различные источники информации;</w:t>
            </w:r>
          </w:p>
          <w:p w14:paraId="3D03F9EC"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5C979CFD"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3F6E6FF9"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планировать и анализировать семейный бюджет и личный финансовый план;</w:t>
            </w:r>
          </w:p>
          <w:p w14:paraId="0ACA8A0A" w14:textId="77777777" w:rsidR="00477F26" w:rsidRPr="00DB1601" w:rsidRDefault="00477F26" w:rsidP="00912FC9">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составлять обоснование бизнес-идеи;</w:t>
            </w:r>
          </w:p>
          <w:p w14:paraId="171E484C" w14:textId="77777777" w:rsidR="00477F26" w:rsidRPr="00DB1601" w:rsidRDefault="00477F26" w:rsidP="00912FC9">
            <w:pPr>
              <w:suppressAutoHyphens/>
              <w:spacing w:after="0" w:line="240" w:lineRule="auto"/>
              <w:ind w:firstLine="306"/>
              <w:jc w:val="both"/>
              <w:rPr>
                <w:rFonts w:ascii="Times New Roman" w:hAnsi="Times New Roman"/>
                <w:iCs/>
                <w:sz w:val="24"/>
                <w:szCs w:val="24"/>
              </w:rPr>
            </w:pPr>
            <w:r w:rsidRPr="00DB1601">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7FC85AF4" w14:textId="77777777" w:rsidR="00477F26" w:rsidRPr="00DB1601" w:rsidRDefault="00477F26" w:rsidP="00912FC9">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теоретические знания по финансовой грамотности для практической деятельности и повседневной жизни;</w:t>
            </w:r>
          </w:p>
          <w:p w14:paraId="4456508E" w14:textId="77777777" w:rsidR="00477F26" w:rsidRPr="00DB1601" w:rsidRDefault="00477F26" w:rsidP="00912FC9">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3E5D32A0" w14:textId="77777777" w:rsidR="00477F26" w:rsidRPr="00DB1601" w:rsidRDefault="00477F26" w:rsidP="00912FC9">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186BF234" w14:textId="77777777" w:rsidR="00477F26" w:rsidRPr="00DB1601" w:rsidRDefault="00477F26" w:rsidP="00912FC9">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003772B6" w14:textId="77777777" w:rsidR="00477F26" w:rsidRPr="00DB1601" w:rsidRDefault="00477F26" w:rsidP="00912FC9">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определяет назначение видов налогов и рассчитывает НДФЛ, налоговый вычет;</w:t>
            </w:r>
          </w:p>
          <w:p w14:paraId="6A385DF9" w14:textId="77777777" w:rsidR="00477F26" w:rsidRPr="00DB1601" w:rsidRDefault="00477F26" w:rsidP="00912FC9">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0F79F998" w14:textId="77777777" w:rsidR="00477F26" w:rsidRPr="00DB1601" w:rsidRDefault="00477F26" w:rsidP="00912FC9">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планирует и анализирует семейный бюджет и личный финансовый план;</w:t>
            </w:r>
          </w:p>
          <w:p w14:paraId="5568FFCE" w14:textId="77777777" w:rsidR="00477F26" w:rsidRPr="00DB1601" w:rsidRDefault="00477F26" w:rsidP="00912FC9">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составляет обоснование бизнес-идеи;</w:t>
            </w:r>
          </w:p>
          <w:p w14:paraId="382A5588" w14:textId="77777777" w:rsidR="00477F26" w:rsidRPr="00DB1601" w:rsidRDefault="00477F26" w:rsidP="00912FC9">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4B201820" w14:textId="77777777" w:rsidR="00477F26" w:rsidRPr="00DB1601" w:rsidRDefault="00477F26" w:rsidP="00912FC9">
            <w:pPr>
              <w:spacing w:after="0" w:line="240" w:lineRule="auto"/>
              <w:ind w:right="-1"/>
              <w:jc w:val="center"/>
              <w:rPr>
                <w:rFonts w:ascii="Times New Roman" w:hAnsi="Times New Roman"/>
                <w:bCs/>
                <w:sz w:val="24"/>
                <w:szCs w:val="24"/>
              </w:rPr>
            </w:pPr>
          </w:p>
          <w:p w14:paraId="294A55AC" w14:textId="77777777" w:rsidR="00477F26" w:rsidRPr="00DB1601" w:rsidRDefault="00477F26" w:rsidP="00912FC9">
            <w:pPr>
              <w:spacing w:after="0" w:line="240" w:lineRule="auto"/>
              <w:ind w:right="-1"/>
              <w:jc w:val="center"/>
              <w:rPr>
                <w:rFonts w:ascii="Times New Roman" w:hAnsi="Times New Roman"/>
                <w:bCs/>
                <w:sz w:val="24"/>
                <w:szCs w:val="24"/>
              </w:rPr>
            </w:pPr>
          </w:p>
          <w:p w14:paraId="23C57D5B" w14:textId="77777777" w:rsidR="00477F26" w:rsidRPr="00DB1601" w:rsidRDefault="00477F26" w:rsidP="00912FC9">
            <w:pPr>
              <w:spacing w:after="0" w:line="240" w:lineRule="auto"/>
              <w:ind w:right="-1"/>
              <w:jc w:val="center"/>
              <w:rPr>
                <w:rFonts w:ascii="Times New Roman" w:hAnsi="Times New Roman"/>
                <w:bCs/>
                <w:sz w:val="24"/>
                <w:szCs w:val="24"/>
              </w:rPr>
            </w:pPr>
          </w:p>
          <w:p w14:paraId="6A66C5AD" w14:textId="77777777" w:rsidR="00477F26" w:rsidRPr="00DB1601" w:rsidRDefault="00477F26" w:rsidP="00912FC9">
            <w:pPr>
              <w:spacing w:after="0" w:line="240" w:lineRule="auto"/>
              <w:ind w:right="-1"/>
              <w:jc w:val="center"/>
              <w:rPr>
                <w:rFonts w:ascii="Times New Roman" w:hAnsi="Times New Roman"/>
                <w:bCs/>
                <w:sz w:val="24"/>
                <w:szCs w:val="24"/>
              </w:rPr>
            </w:pPr>
          </w:p>
          <w:p w14:paraId="03BA71D7" w14:textId="77777777" w:rsidR="00477F26" w:rsidRPr="00DB1601" w:rsidRDefault="00477F26" w:rsidP="00912FC9">
            <w:pPr>
              <w:spacing w:after="0" w:line="240" w:lineRule="auto"/>
              <w:ind w:right="-1"/>
              <w:jc w:val="center"/>
              <w:rPr>
                <w:rFonts w:ascii="Times New Roman" w:hAnsi="Times New Roman"/>
                <w:bCs/>
                <w:sz w:val="24"/>
                <w:szCs w:val="24"/>
              </w:rPr>
            </w:pPr>
          </w:p>
          <w:p w14:paraId="22ADFF7A" w14:textId="77777777" w:rsidR="00477F26" w:rsidRPr="00DB1601" w:rsidRDefault="00477F26" w:rsidP="00912FC9">
            <w:pPr>
              <w:spacing w:after="0" w:line="240" w:lineRule="auto"/>
              <w:ind w:right="-1"/>
              <w:jc w:val="center"/>
              <w:rPr>
                <w:rFonts w:ascii="Times New Roman" w:hAnsi="Times New Roman"/>
                <w:bCs/>
                <w:sz w:val="24"/>
                <w:szCs w:val="24"/>
              </w:rPr>
            </w:pPr>
          </w:p>
          <w:p w14:paraId="082EB1E8" w14:textId="77777777" w:rsidR="00477F26" w:rsidRPr="00DB1601" w:rsidRDefault="00477F26" w:rsidP="00912FC9">
            <w:pPr>
              <w:spacing w:after="0" w:line="240" w:lineRule="auto"/>
              <w:ind w:right="-1"/>
              <w:jc w:val="center"/>
              <w:rPr>
                <w:rFonts w:ascii="Times New Roman" w:hAnsi="Times New Roman"/>
                <w:bCs/>
                <w:sz w:val="24"/>
                <w:szCs w:val="24"/>
              </w:rPr>
            </w:pPr>
          </w:p>
          <w:p w14:paraId="026BC8CF" w14:textId="77777777" w:rsidR="00477F26" w:rsidRPr="00DB1601" w:rsidRDefault="00477F26" w:rsidP="00912FC9">
            <w:pPr>
              <w:spacing w:after="0" w:line="240" w:lineRule="auto"/>
              <w:ind w:right="-1"/>
              <w:jc w:val="center"/>
              <w:rPr>
                <w:rFonts w:ascii="Times New Roman" w:hAnsi="Times New Roman"/>
                <w:bCs/>
                <w:sz w:val="24"/>
                <w:szCs w:val="24"/>
              </w:rPr>
            </w:pPr>
          </w:p>
          <w:p w14:paraId="7C035129" w14:textId="77777777" w:rsidR="00477F26" w:rsidRPr="00DB1601" w:rsidRDefault="00477F26" w:rsidP="00912FC9">
            <w:pPr>
              <w:spacing w:after="0" w:line="240" w:lineRule="auto"/>
              <w:ind w:right="-1"/>
              <w:jc w:val="center"/>
              <w:rPr>
                <w:rFonts w:ascii="Times New Roman" w:hAnsi="Times New Roman"/>
                <w:bCs/>
                <w:sz w:val="24"/>
                <w:szCs w:val="24"/>
              </w:rPr>
            </w:pPr>
          </w:p>
          <w:p w14:paraId="264D994B" w14:textId="77777777" w:rsidR="00477F26" w:rsidRPr="00DB1601" w:rsidRDefault="00477F26" w:rsidP="00912FC9">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Решение ситуационных задач.</w:t>
            </w:r>
          </w:p>
          <w:p w14:paraId="09FEA558" w14:textId="77777777" w:rsidR="00477F26" w:rsidRPr="00DB1601" w:rsidRDefault="00477F26" w:rsidP="00912FC9">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Обсуждение практических ситуаций.</w:t>
            </w:r>
          </w:p>
          <w:p w14:paraId="0919E54F" w14:textId="77777777" w:rsidR="00477F26" w:rsidRPr="00DB1601" w:rsidRDefault="00477F26" w:rsidP="00912FC9">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t>Решение кейса.</w:t>
            </w:r>
          </w:p>
          <w:p w14:paraId="417EADFD" w14:textId="77777777" w:rsidR="00477F26" w:rsidRPr="00DB1601" w:rsidRDefault="00477F26" w:rsidP="00912FC9">
            <w:pPr>
              <w:spacing w:after="0" w:line="240" w:lineRule="auto"/>
              <w:ind w:right="-1"/>
              <w:jc w:val="center"/>
              <w:rPr>
                <w:rFonts w:ascii="Times New Roman" w:hAnsi="Times New Roman"/>
                <w:bCs/>
                <w:i/>
                <w:sz w:val="24"/>
                <w:szCs w:val="24"/>
              </w:rPr>
            </w:pPr>
            <w:r w:rsidRPr="00DB1601">
              <w:rPr>
                <w:rFonts w:ascii="Times New Roman" w:hAnsi="Times New Roman"/>
                <w:bCs/>
                <w:sz w:val="24"/>
                <w:szCs w:val="24"/>
              </w:rPr>
              <w:t>Деловая игра.</w:t>
            </w:r>
          </w:p>
        </w:tc>
      </w:tr>
    </w:tbl>
    <w:p w14:paraId="09AFEF74" w14:textId="7029C6FB" w:rsidR="00477F26" w:rsidRDefault="00477F26" w:rsidP="00477F26"/>
    <w:p w14:paraId="0DC375F6" w14:textId="77777777" w:rsidR="004A2FB4" w:rsidRDefault="004A2FB4" w:rsidP="00477F26"/>
    <w:p w14:paraId="129A3897" w14:textId="48B42595" w:rsidR="00477F26" w:rsidRPr="005041B6" w:rsidRDefault="00477F26" w:rsidP="00477F26">
      <w:pPr>
        <w:spacing w:after="0"/>
        <w:jc w:val="right"/>
        <w:rPr>
          <w:rFonts w:ascii="Times New Roman" w:hAnsi="Times New Roman"/>
          <w:b/>
          <w:sz w:val="24"/>
          <w:szCs w:val="24"/>
        </w:rPr>
      </w:pPr>
      <w:r w:rsidRPr="004A2FB4">
        <w:rPr>
          <w:rFonts w:ascii="Times New Roman" w:hAnsi="Times New Roman"/>
          <w:b/>
          <w:bCs/>
          <w:sz w:val="24"/>
          <w:szCs w:val="24"/>
        </w:rPr>
        <w:lastRenderedPageBreak/>
        <w:t xml:space="preserve">Приложение </w:t>
      </w:r>
      <w:r w:rsidR="004A2FB4">
        <w:rPr>
          <w:rFonts w:ascii="Times New Roman" w:hAnsi="Times New Roman"/>
          <w:b/>
          <w:bCs/>
          <w:sz w:val="24"/>
          <w:szCs w:val="24"/>
        </w:rPr>
        <w:t>3</w:t>
      </w:r>
      <w:r w:rsidRPr="004A2FB4">
        <w:rPr>
          <w:rFonts w:ascii="Times New Roman" w:hAnsi="Times New Roman"/>
          <w:b/>
          <w:bCs/>
          <w:sz w:val="24"/>
          <w:szCs w:val="24"/>
        </w:rPr>
        <w:t>.6</w:t>
      </w:r>
      <w:r w:rsidRPr="004A2FB4">
        <w:rPr>
          <w:rFonts w:ascii="Times New Roman" w:hAnsi="Times New Roman"/>
          <w:b/>
          <w:bCs/>
          <w:sz w:val="24"/>
          <w:szCs w:val="24"/>
        </w:rPr>
        <w:br/>
      </w:r>
      <w:r w:rsidRPr="005041B6">
        <w:rPr>
          <w:rFonts w:ascii="Times New Roman" w:hAnsi="Times New Roman"/>
          <w:sz w:val="24"/>
          <w:szCs w:val="24"/>
        </w:rPr>
        <w:t>к ПОП</w:t>
      </w:r>
      <w:r w:rsidR="004A2FB4">
        <w:rPr>
          <w:rFonts w:ascii="Times New Roman" w:hAnsi="Times New Roman"/>
          <w:sz w:val="24"/>
          <w:szCs w:val="24"/>
        </w:rPr>
        <w:t>-</w:t>
      </w:r>
      <w:proofErr w:type="gramStart"/>
      <w:r w:rsidR="004A2FB4">
        <w:rPr>
          <w:rFonts w:ascii="Times New Roman" w:hAnsi="Times New Roman"/>
          <w:sz w:val="24"/>
          <w:szCs w:val="24"/>
        </w:rPr>
        <w:t>П</w:t>
      </w:r>
      <w:r w:rsidRPr="005041B6">
        <w:rPr>
          <w:rFonts w:ascii="Times New Roman" w:hAnsi="Times New Roman"/>
          <w:sz w:val="24"/>
          <w:szCs w:val="24"/>
        </w:rPr>
        <w:t xml:space="preserve">  по</w:t>
      </w:r>
      <w:proofErr w:type="gramEnd"/>
      <w:r w:rsidRPr="005041B6">
        <w:rPr>
          <w:rFonts w:ascii="Times New Roman" w:hAnsi="Times New Roman"/>
          <w:sz w:val="24"/>
          <w:szCs w:val="24"/>
        </w:rPr>
        <w:t xml:space="preserve"> профессии 23.01.09 Машинист локомотива</w:t>
      </w:r>
    </w:p>
    <w:p w14:paraId="4179AFEE" w14:textId="77777777" w:rsidR="00477F26" w:rsidRPr="005041B6" w:rsidRDefault="00477F26" w:rsidP="00477F26">
      <w:pPr>
        <w:spacing w:after="0"/>
        <w:jc w:val="center"/>
        <w:rPr>
          <w:rFonts w:ascii="Times New Roman" w:hAnsi="Times New Roman"/>
          <w:b/>
          <w:sz w:val="24"/>
          <w:szCs w:val="24"/>
        </w:rPr>
      </w:pPr>
    </w:p>
    <w:p w14:paraId="745F0457" w14:textId="77777777" w:rsidR="00477F26" w:rsidRPr="005041B6" w:rsidRDefault="00477F26" w:rsidP="00477F26">
      <w:pPr>
        <w:spacing w:after="0"/>
        <w:jc w:val="center"/>
        <w:rPr>
          <w:rFonts w:ascii="Times New Roman" w:hAnsi="Times New Roman"/>
          <w:b/>
          <w:sz w:val="24"/>
          <w:szCs w:val="24"/>
        </w:rPr>
      </w:pPr>
    </w:p>
    <w:p w14:paraId="7C36775C" w14:textId="77777777" w:rsidR="00477F26" w:rsidRPr="005041B6" w:rsidRDefault="00477F26" w:rsidP="00477F26">
      <w:pPr>
        <w:spacing w:after="0"/>
        <w:jc w:val="center"/>
        <w:rPr>
          <w:rFonts w:ascii="Times New Roman" w:hAnsi="Times New Roman"/>
          <w:b/>
          <w:sz w:val="24"/>
          <w:szCs w:val="24"/>
        </w:rPr>
      </w:pPr>
    </w:p>
    <w:p w14:paraId="508E0B11" w14:textId="77777777" w:rsidR="00477F26" w:rsidRPr="005041B6" w:rsidRDefault="00477F26" w:rsidP="00477F26">
      <w:pPr>
        <w:spacing w:after="0"/>
        <w:jc w:val="center"/>
        <w:rPr>
          <w:rFonts w:ascii="Times New Roman" w:hAnsi="Times New Roman"/>
          <w:b/>
          <w:sz w:val="24"/>
          <w:szCs w:val="24"/>
        </w:rPr>
      </w:pPr>
    </w:p>
    <w:p w14:paraId="744B74BF" w14:textId="77777777" w:rsidR="00477F26" w:rsidRPr="005041B6" w:rsidRDefault="00477F26" w:rsidP="00477F26">
      <w:pPr>
        <w:spacing w:after="0"/>
        <w:jc w:val="center"/>
        <w:rPr>
          <w:rFonts w:ascii="Times New Roman" w:hAnsi="Times New Roman"/>
          <w:b/>
          <w:sz w:val="24"/>
          <w:szCs w:val="24"/>
        </w:rPr>
      </w:pPr>
    </w:p>
    <w:p w14:paraId="0DCAC0F8" w14:textId="77777777" w:rsidR="00477F26" w:rsidRPr="005041B6" w:rsidRDefault="00477F26" w:rsidP="00477F26">
      <w:pPr>
        <w:spacing w:after="0"/>
        <w:jc w:val="center"/>
        <w:rPr>
          <w:rFonts w:ascii="Times New Roman" w:hAnsi="Times New Roman"/>
          <w:b/>
          <w:sz w:val="24"/>
          <w:szCs w:val="24"/>
        </w:rPr>
      </w:pPr>
    </w:p>
    <w:p w14:paraId="3659AE0E" w14:textId="77777777" w:rsidR="00477F26" w:rsidRPr="005041B6" w:rsidRDefault="00477F26" w:rsidP="00477F26">
      <w:pPr>
        <w:spacing w:after="0"/>
        <w:jc w:val="center"/>
        <w:rPr>
          <w:rFonts w:ascii="Times New Roman" w:hAnsi="Times New Roman"/>
          <w:b/>
          <w:sz w:val="24"/>
          <w:szCs w:val="24"/>
        </w:rPr>
      </w:pPr>
    </w:p>
    <w:p w14:paraId="29771F43" w14:textId="77777777" w:rsidR="00477F26" w:rsidRPr="005041B6" w:rsidRDefault="00477F26" w:rsidP="00477F26">
      <w:pPr>
        <w:spacing w:after="0"/>
        <w:jc w:val="center"/>
        <w:rPr>
          <w:rFonts w:ascii="Times New Roman" w:hAnsi="Times New Roman"/>
          <w:b/>
          <w:sz w:val="24"/>
          <w:szCs w:val="24"/>
        </w:rPr>
      </w:pPr>
    </w:p>
    <w:p w14:paraId="59F70E74" w14:textId="77777777" w:rsidR="00477F26" w:rsidRPr="005041B6" w:rsidRDefault="00477F26" w:rsidP="00477F26">
      <w:pPr>
        <w:spacing w:after="0"/>
        <w:jc w:val="center"/>
        <w:rPr>
          <w:rFonts w:ascii="Times New Roman" w:hAnsi="Times New Roman"/>
          <w:b/>
          <w:sz w:val="24"/>
          <w:szCs w:val="24"/>
        </w:rPr>
      </w:pPr>
    </w:p>
    <w:p w14:paraId="75F24C0F" w14:textId="77777777" w:rsidR="00477F26" w:rsidRPr="005041B6" w:rsidRDefault="00477F26" w:rsidP="00477F26">
      <w:pPr>
        <w:spacing w:after="0"/>
        <w:jc w:val="center"/>
        <w:rPr>
          <w:rFonts w:ascii="Times New Roman" w:hAnsi="Times New Roman"/>
          <w:b/>
          <w:sz w:val="24"/>
          <w:szCs w:val="24"/>
        </w:rPr>
      </w:pPr>
    </w:p>
    <w:p w14:paraId="6B5CC612" w14:textId="77777777" w:rsidR="00477F26" w:rsidRPr="005041B6" w:rsidRDefault="00477F26" w:rsidP="00477F26">
      <w:pPr>
        <w:spacing w:after="0"/>
        <w:jc w:val="center"/>
        <w:rPr>
          <w:rFonts w:ascii="Times New Roman" w:hAnsi="Times New Roman"/>
          <w:b/>
          <w:sz w:val="24"/>
          <w:szCs w:val="24"/>
        </w:rPr>
      </w:pPr>
    </w:p>
    <w:p w14:paraId="61278CA9" w14:textId="77777777" w:rsidR="00477F26" w:rsidRPr="005041B6" w:rsidRDefault="00477F26" w:rsidP="00477F26">
      <w:pPr>
        <w:spacing w:after="0"/>
        <w:jc w:val="center"/>
        <w:rPr>
          <w:rFonts w:ascii="Times New Roman" w:hAnsi="Times New Roman"/>
          <w:b/>
          <w:sz w:val="24"/>
          <w:szCs w:val="24"/>
        </w:rPr>
      </w:pPr>
    </w:p>
    <w:p w14:paraId="454C0D6E" w14:textId="77777777" w:rsidR="00477F26" w:rsidRPr="005041B6" w:rsidRDefault="00477F26" w:rsidP="00477F26">
      <w:pPr>
        <w:spacing w:after="0"/>
        <w:jc w:val="center"/>
        <w:rPr>
          <w:rFonts w:ascii="Times New Roman" w:hAnsi="Times New Roman"/>
          <w:b/>
          <w:sz w:val="24"/>
          <w:szCs w:val="24"/>
        </w:rPr>
      </w:pPr>
    </w:p>
    <w:p w14:paraId="11AC0D3B" w14:textId="77777777" w:rsidR="00477F26" w:rsidRPr="005041B6" w:rsidRDefault="00477F26" w:rsidP="00477F26">
      <w:pPr>
        <w:spacing w:after="0"/>
        <w:jc w:val="center"/>
        <w:rPr>
          <w:rFonts w:ascii="Times New Roman" w:hAnsi="Times New Roman"/>
          <w:b/>
          <w:sz w:val="24"/>
          <w:szCs w:val="24"/>
        </w:rPr>
      </w:pPr>
    </w:p>
    <w:p w14:paraId="3D05D521" w14:textId="4E410A13" w:rsidR="00477F26" w:rsidRPr="005041B6" w:rsidRDefault="00477F26" w:rsidP="00477F26">
      <w:pPr>
        <w:spacing w:after="0"/>
        <w:jc w:val="center"/>
        <w:rPr>
          <w:rFonts w:ascii="Times New Roman" w:hAnsi="Times New Roman"/>
          <w:b/>
          <w:sz w:val="28"/>
          <w:szCs w:val="28"/>
        </w:rPr>
      </w:pPr>
      <w:r w:rsidRPr="005041B6">
        <w:rPr>
          <w:rFonts w:ascii="Times New Roman" w:hAnsi="Times New Roman"/>
          <w:b/>
          <w:sz w:val="28"/>
          <w:szCs w:val="28"/>
        </w:rPr>
        <w:t xml:space="preserve">ПРИМЕРНАЯ РАБОЧАЯ </w:t>
      </w:r>
      <w:proofErr w:type="gramStart"/>
      <w:r w:rsidRPr="005041B6">
        <w:rPr>
          <w:rFonts w:ascii="Times New Roman" w:hAnsi="Times New Roman"/>
          <w:b/>
          <w:sz w:val="28"/>
          <w:szCs w:val="28"/>
        </w:rPr>
        <w:t>ПРОГРАММА</w:t>
      </w:r>
      <w:r w:rsidR="004A2FB4">
        <w:rPr>
          <w:rFonts w:ascii="Times New Roman" w:hAnsi="Times New Roman"/>
          <w:b/>
          <w:sz w:val="28"/>
          <w:szCs w:val="28"/>
        </w:rPr>
        <w:t xml:space="preserve"> </w:t>
      </w:r>
      <w:r w:rsidRPr="005041B6">
        <w:rPr>
          <w:rFonts w:ascii="Times New Roman" w:hAnsi="Times New Roman"/>
          <w:b/>
          <w:sz w:val="28"/>
          <w:szCs w:val="28"/>
        </w:rPr>
        <w:t xml:space="preserve"> УЧЕБНОЙ</w:t>
      </w:r>
      <w:proofErr w:type="gramEnd"/>
      <w:r w:rsidRPr="005041B6">
        <w:rPr>
          <w:rFonts w:ascii="Times New Roman" w:hAnsi="Times New Roman"/>
          <w:b/>
          <w:sz w:val="28"/>
          <w:szCs w:val="28"/>
        </w:rPr>
        <w:t xml:space="preserve"> ДИСЦИПЛИНЫ  </w:t>
      </w:r>
    </w:p>
    <w:p w14:paraId="23CE1959" w14:textId="77777777" w:rsidR="00477F26" w:rsidRPr="005041B6" w:rsidRDefault="00477F26" w:rsidP="00477F26">
      <w:pPr>
        <w:spacing w:after="0"/>
        <w:jc w:val="center"/>
        <w:rPr>
          <w:rFonts w:ascii="Times New Roman" w:hAnsi="Times New Roman"/>
          <w:b/>
          <w:sz w:val="28"/>
          <w:szCs w:val="28"/>
        </w:rPr>
      </w:pPr>
      <w:r w:rsidRPr="005041B6">
        <w:rPr>
          <w:rFonts w:ascii="Times New Roman" w:hAnsi="Times New Roman"/>
          <w:b/>
          <w:sz w:val="28"/>
          <w:szCs w:val="28"/>
        </w:rPr>
        <w:t xml:space="preserve">ОП 01 СЛЕСАРНОЕ ДЕЛО   </w:t>
      </w:r>
    </w:p>
    <w:p w14:paraId="34AF3450" w14:textId="77777777" w:rsidR="00477F26" w:rsidRPr="005041B6" w:rsidRDefault="00477F26" w:rsidP="00477F26">
      <w:pPr>
        <w:spacing w:after="0"/>
        <w:jc w:val="center"/>
        <w:rPr>
          <w:rFonts w:ascii="Times New Roman" w:hAnsi="Times New Roman"/>
          <w:b/>
          <w:sz w:val="28"/>
          <w:szCs w:val="28"/>
        </w:rPr>
      </w:pPr>
    </w:p>
    <w:p w14:paraId="4076B7C1" w14:textId="77777777" w:rsidR="00477F26" w:rsidRPr="005041B6" w:rsidRDefault="00477F26" w:rsidP="00477F26">
      <w:pPr>
        <w:spacing w:after="0"/>
        <w:jc w:val="center"/>
        <w:rPr>
          <w:rFonts w:ascii="Times New Roman" w:hAnsi="Times New Roman"/>
          <w:b/>
          <w:sz w:val="28"/>
          <w:szCs w:val="28"/>
        </w:rPr>
      </w:pPr>
    </w:p>
    <w:p w14:paraId="25744706" w14:textId="77777777" w:rsidR="00477F26" w:rsidRPr="005041B6" w:rsidRDefault="00477F26" w:rsidP="00477F26">
      <w:pPr>
        <w:spacing w:after="0"/>
        <w:jc w:val="center"/>
        <w:rPr>
          <w:rFonts w:ascii="Times New Roman" w:hAnsi="Times New Roman"/>
          <w:b/>
          <w:sz w:val="28"/>
          <w:szCs w:val="28"/>
        </w:rPr>
      </w:pPr>
    </w:p>
    <w:p w14:paraId="78D577D5" w14:textId="77777777" w:rsidR="00477F26" w:rsidRPr="005041B6" w:rsidRDefault="00477F26" w:rsidP="00477F26">
      <w:pPr>
        <w:spacing w:after="0"/>
        <w:jc w:val="center"/>
        <w:rPr>
          <w:rFonts w:ascii="Times New Roman" w:hAnsi="Times New Roman"/>
          <w:b/>
          <w:sz w:val="28"/>
          <w:szCs w:val="28"/>
        </w:rPr>
      </w:pPr>
    </w:p>
    <w:p w14:paraId="30633199" w14:textId="77777777" w:rsidR="00477F26" w:rsidRPr="005041B6" w:rsidRDefault="00477F26" w:rsidP="00477F26">
      <w:pPr>
        <w:spacing w:after="0"/>
        <w:jc w:val="center"/>
        <w:rPr>
          <w:rFonts w:ascii="Times New Roman" w:hAnsi="Times New Roman"/>
          <w:b/>
          <w:sz w:val="28"/>
          <w:szCs w:val="28"/>
        </w:rPr>
      </w:pPr>
    </w:p>
    <w:p w14:paraId="687280F0" w14:textId="77777777" w:rsidR="00477F26" w:rsidRPr="005041B6" w:rsidRDefault="00477F26" w:rsidP="00477F26">
      <w:pPr>
        <w:spacing w:after="0"/>
        <w:jc w:val="center"/>
        <w:rPr>
          <w:rFonts w:ascii="Times New Roman" w:hAnsi="Times New Roman"/>
          <w:b/>
          <w:sz w:val="28"/>
          <w:szCs w:val="28"/>
        </w:rPr>
      </w:pPr>
    </w:p>
    <w:p w14:paraId="0BC96689" w14:textId="77777777" w:rsidR="00477F26" w:rsidRPr="005041B6" w:rsidRDefault="00477F26" w:rsidP="00477F26">
      <w:pPr>
        <w:spacing w:after="0"/>
        <w:jc w:val="center"/>
        <w:rPr>
          <w:rFonts w:ascii="Times New Roman" w:hAnsi="Times New Roman"/>
          <w:b/>
          <w:sz w:val="28"/>
          <w:szCs w:val="28"/>
        </w:rPr>
      </w:pPr>
    </w:p>
    <w:p w14:paraId="486F4619" w14:textId="77777777" w:rsidR="00477F26" w:rsidRPr="005041B6" w:rsidRDefault="00477F26" w:rsidP="00477F26">
      <w:pPr>
        <w:spacing w:after="0"/>
        <w:jc w:val="center"/>
        <w:rPr>
          <w:rFonts w:ascii="Times New Roman" w:hAnsi="Times New Roman"/>
          <w:b/>
          <w:sz w:val="28"/>
          <w:szCs w:val="28"/>
        </w:rPr>
      </w:pPr>
    </w:p>
    <w:p w14:paraId="6FE10CFD" w14:textId="77777777" w:rsidR="00477F26" w:rsidRPr="005041B6" w:rsidRDefault="00477F26" w:rsidP="00477F26">
      <w:pPr>
        <w:spacing w:after="0"/>
        <w:jc w:val="center"/>
        <w:rPr>
          <w:rFonts w:ascii="Times New Roman" w:hAnsi="Times New Roman"/>
          <w:b/>
          <w:sz w:val="28"/>
          <w:szCs w:val="28"/>
        </w:rPr>
      </w:pPr>
    </w:p>
    <w:p w14:paraId="27BC32EF" w14:textId="77777777" w:rsidR="00477F26" w:rsidRPr="005041B6" w:rsidRDefault="00477F26" w:rsidP="00477F26">
      <w:pPr>
        <w:spacing w:after="0"/>
        <w:jc w:val="center"/>
        <w:rPr>
          <w:rFonts w:ascii="Times New Roman" w:hAnsi="Times New Roman"/>
          <w:b/>
          <w:sz w:val="28"/>
          <w:szCs w:val="28"/>
        </w:rPr>
      </w:pPr>
    </w:p>
    <w:p w14:paraId="79FAB963" w14:textId="77777777" w:rsidR="00477F26" w:rsidRPr="005041B6" w:rsidRDefault="00477F26" w:rsidP="00477F26">
      <w:pPr>
        <w:spacing w:after="0"/>
        <w:jc w:val="center"/>
        <w:rPr>
          <w:rFonts w:ascii="Times New Roman" w:hAnsi="Times New Roman"/>
          <w:b/>
          <w:sz w:val="28"/>
          <w:szCs w:val="28"/>
        </w:rPr>
      </w:pPr>
    </w:p>
    <w:p w14:paraId="22A6FE82" w14:textId="77777777" w:rsidR="00477F26" w:rsidRPr="005041B6" w:rsidRDefault="00477F26" w:rsidP="00477F26">
      <w:pPr>
        <w:spacing w:after="0"/>
        <w:jc w:val="center"/>
        <w:rPr>
          <w:rFonts w:ascii="Times New Roman" w:hAnsi="Times New Roman"/>
          <w:b/>
          <w:sz w:val="28"/>
          <w:szCs w:val="28"/>
        </w:rPr>
      </w:pPr>
    </w:p>
    <w:p w14:paraId="7B7E784C" w14:textId="77777777" w:rsidR="00477F26" w:rsidRPr="005041B6" w:rsidRDefault="00477F26" w:rsidP="00477F26">
      <w:pPr>
        <w:spacing w:after="0"/>
        <w:jc w:val="center"/>
        <w:rPr>
          <w:rFonts w:ascii="Times New Roman" w:hAnsi="Times New Roman"/>
          <w:b/>
          <w:sz w:val="28"/>
          <w:szCs w:val="28"/>
        </w:rPr>
      </w:pPr>
    </w:p>
    <w:p w14:paraId="3DD9E8DB" w14:textId="77777777" w:rsidR="00477F26" w:rsidRPr="005041B6" w:rsidRDefault="00477F26" w:rsidP="00477F26">
      <w:pPr>
        <w:spacing w:after="0"/>
        <w:jc w:val="center"/>
        <w:rPr>
          <w:rFonts w:ascii="Times New Roman" w:hAnsi="Times New Roman"/>
          <w:b/>
          <w:sz w:val="28"/>
          <w:szCs w:val="28"/>
        </w:rPr>
      </w:pPr>
    </w:p>
    <w:p w14:paraId="6BC6ED1A" w14:textId="77777777" w:rsidR="00477F26" w:rsidRPr="005041B6" w:rsidRDefault="00477F26" w:rsidP="00477F26">
      <w:pPr>
        <w:spacing w:after="0"/>
        <w:jc w:val="center"/>
        <w:rPr>
          <w:rFonts w:ascii="Times New Roman" w:hAnsi="Times New Roman"/>
          <w:b/>
          <w:sz w:val="28"/>
          <w:szCs w:val="28"/>
        </w:rPr>
      </w:pPr>
    </w:p>
    <w:p w14:paraId="4982EC97" w14:textId="77777777" w:rsidR="00477F26" w:rsidRPr="005041B6" w:rsidRDefault="00477F26" w:rsidP="00477F26">
      <w:pPr>
        <w:spacing w:after="0"/>
        <w:jc w:val="center"/>
        <w:rPr>
          <w:rFonts w:ascii="Times New Roman" w:hAnsi="Times New Roman"/>
          <w:b/>
          <w:sz w:val="28"/>
          <w:szCs w:val="28"/>
        </w:rPr>
      </w:pPr>
    </w:p>
    <w:p w14:paraId="3EBB374B" w14:textId="77777777" w:rsidR="00477F26" w:rsidRPr="005041B6" w:rsidRDefault="00477F26" w:rsidP="00477F26">
      <w:pPr>
        <w:spacing w:after="0"/>
        <w:jc w:val="center"/>
        <w:rPr>
          <w:rFonts w:ascii="Times New Roman" w:hAnsi="Times New Roman"/>
          <w:b/>
          <w:sz w:val="28"/>
          <w:szCs w:val="28"/>
        </w:rPr>
      </w:pPr>
    </w:p>
    <w:p w14:paraId="2F451B4D" w14:textId="77777777" w:rsidR="00477F26" w:rsidRPr="005041B6" w:rsidRDefault="00477F26" w:rsidP="00477F26">
      <w:pPr>
        <w:spacing w:after="0"/>
        <w:jc w:val="center"/>
        <w:rPr>
          <w:rFonts w:ascii="Times New Roman" w:hAnsi="Times New Roman"/>
          <w:b/>
          <w:sz w:val="28"/>
          <w:szCs w:val="28"/>
        </w:rPr>
      </w:pPr>
    </w:p>
    <w:p w14:paraId="093537C3" w14:textId="77777777" w:rsidR="00477F26" w:rsidRPr="005041B6" w:rsidRDefault="00477F26" w:rsidP="00477F26">
      <w:pPr>
        <w:spacing w:after="0"/>
        <w:jc w:val="center"/>
        <w:rPr>
          <w:rFonts w:ascii="Times New Roman" w:hAnsi="Times New Roman"/>
          <w:b/>
          <w:sz w:val="28"/>
          <w:szCs w:val="28"/>
        </w:rPr>
      </w:pPr>
    </w:p>
    <w:p w14:paraId="59A8DEB3" w14:textId="77777777" w:rsidR="00477F26" w:rsidRPr="005041B6" w:rsidRDefault="00477F26" w:rsidP="00477F26">
      <w:pPr>
        <w:spacing w:after="0"/>
        <w:jc w:val="center"/>
        <w:rPr>
          <w:rFonts w:ascii="Times New Roman" w:hAnsi="Times New Roman"/>
          <w:b/>
          <w:sz w:val="28"/>
          <w:szCs w:val="28"/>
        </w:rPr>
      </w:pPr>
    </w:p>
    <w:p w14:paraId="3E744EF8" w14:textId="09CAC83C" w:rsidR="00477F26" w:rsidRPr="005041B6" w:rsidRDefault="00477F26" w:rsidP="00477F26">
      <w:pPr>
        <w:spacing w:after="0"/>
        <w:jc w:val="center"/>
        <w:rPr>
          <w:rFonts w:ascii="Times New Roman" w:hAnsi="Times New Roman"/>
          <w:b/>
          <w:sz w:val="28"/>
          <w:szCs w:val="28"/>
        </w:rPr>
      </w:pPr>
      <w:r w:rsidRPr="005041B6">
        <w:rPr>
          <w:rFonts w:ascii="Times New Roman" w:hAnsi="Times New Roman"/>
          <w:b/>
          <w:sz w:val="28"/>
          <w:szCs w:val="28"/>
        </w:rPr>
        <w:t>202</w:t>
      </w:r>
      <w:r w:rsidR="004A2FB4">
        <w:rPr>
          <w:rFonts w:ascii="Times New Roman" w:hAnsi="Times New Roman"/>
          <w:b/>
          <w:sz w:val="28"/>
          <w:szCs w:val="28"/>
        </w:rPr>
        <w:t>3г</w:t>
      </w:r>
    </w:p>
    <w:p w14:paraId="0F06670C" w14:textId="77777777" w:rsidR="00477F26" w:rsidRPr="005041B6" w:rsidRDefault="00477F26" w:rsidP="00477F26">
      <w:pPr>
        <w:spacing w:after="0"/>
        <w:jc w:val="center"/>
        <w:rPr>
          <w:rFonts w:ascii="Times New Roman" w:hAnsi="Times New Roman"/>
          <w:bCs/>
          <w:sz w:val="28"/>
          <w:szCs w:val="28"/>
        </w:rPr>
      </w:pPr>
    </w:p>
    <w:p w14:paraId="03AC00DE" w14:textId="77777777" w:rsidR="00477F26" w:rsidRPr="005041B6" w:rsidRDefault="00477F26" w:rsidP="00477F26">
      <w:pPr>
        <w:spacing w:after="0"/>
        <w:jc w:val="center"/>
        <w:rPr>
          <w:rFonts w:ascii="Times New Roman" w:hAnsi="Times New Roman"/>
          <w:b/>
          <w:sz w:val="24"/>
          <w:szCs w:val="24"/>
        </w:rPr>
      </w:pPr>
    </w:p>
    <w:p w14:paraId="78A9FF64"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СОДЕРЖАНИЕ</w:t>
      </w:r>
    </w:p>
    <w:p w14:paraId="2CB788C1" w14:textId="77777777" w:rsidR="00477F26" w:rsidRPr="005041B6" w:rsidRDefault="00477F26" w:rsidP="00477F26">
      <w:pPr>
        <w:spacing w:after="0"/>
        <w:jc w:val="center"/>
        <w:rPr>
          <w:rFonts w:ascii="Times New Roman" w:hAnsi="Times New Roman"/>
          <w:b/>
          <w:sz w:val="24"/>
          <w:szCs w:val="24"/>
        </w:rPr>
      </w:pPr>
    </w:p>
    <w:p w14:paraId="1CB9D4C2" w14:textId="77777777" w:rsidR="00477F26" w:rsidRPr="005041B6" w:rsidRDefault="00477F26" w:rsidP="00477F26">
      <w:pPr>
        <w:spacing w:after="0"/>
        <w:jc w:val="center"/>
        <w:rPr>
          <w:rFonts w:ascii="Times New Roman" w:hAnsi="Times New Roman"/>
          <w:b/>
          <w:sz w:val="24"/>
          <w:szCs w:val="24"/>
        </w:rPr>
      </w:pPr>
    </w:p>
    <w:tbl>
      <w:tblPr>
        <w:tblW w:w="0" w:type="auto"/>
        <w:tblInd w:w="2" w:type="dxa"/>
        <w:tblLook w:val="01E0" w:firstRow="1" w:lastRow="1" w:firstColumn="1" w:lastColumn="1" w:noHBand="0" w:noVBand="0"/>
      </w:tblPr>
      <w:tblGrid>
        <w:gridCol w:w="7501"/>
      </w:tblGrid>
      <w:tr w:rsidR="00477F26" w:rsidRPr="005041B6" w14:paraId="1CCA307B" w14:textId="77777777" w:rsidTr="00912FC9">
        <w:tc>
          <w:tcPr>
            <w:tcW w:w="7501" w:type="dxa"/>
          </w:tcPr>
          <w:p w14:paraId="2023E9B9" w14:textId="77777777" w:rsidR="00477F26" w:rsidRPr="005041B6" w:rsidRDefault="00477F26" w:rsidP="005E2207">
            <w:pPr>
              <w:numPr>
                <w:ilvl w:val="0"/>
                <w:numId w:val="47"/>
              </w:numPr>
              <w:suppressAutoHyphens/>
              <w:spacing w:after="0"/>
              <w:jc w:val="both"/>
              <w:rPr>
                <w:rFonts w:ascii="Times New Roman" w:hAnsi="Times New Roman"/>
                <w:b/>
                <w:bCs/>
              </w:rPr>
            </w:pPr>
            <w:r w:rsidRPr="005041B6">
              <w:rPr>
                <w:rFonts w:ascii="Times New Roman" w:hAnsi="Times New Roman"/>
                <w:b/>
                <w:bCs/>
              </w:rPr>
              <w:t>ОБЩАЯ ХАРАКТЕРИСТИКА ПРИМЕРНОЙ РАБОЧЕЙ ПРОГРАММЫ УЧЕБНОЙ ДИСЦИПЛИНЫ</w:t>
            </w:r>
          </w:p>
        </w:tc>
      </w:tr>
      <w:tr w:rsidR="00477F26" w:rsidRPr="005041B6" w14:paraId="56B20F5B" w14:textId="77777777" w:rsidTr="00912FC9">
        <w:tc>
          <w:tcPr>
            <w:tcW w:w="7501" w:type="dxa"/>
          </w:tcPr>
          <w:p w14:paraId="13B2A319" w14:textId="77777777" w:rsidR="00477F26" w:rsidRPr="005041B6" w:rsidRDefault="00477F26" w:rsidP="005E2207">
            <w:pPr>
              <w:numPr>
                <w:ilvl w:val="0"/>
                <w:numId w:val="47"/>
              </w:numPr>
              <w:suppressAutoHyphens/>
              <w:spacing w:after="0"/>
              <w:jc w:val="both"/>
              <w:rPr>
                <w:rFonts w:ascii="Times New Roman" w:hAnsi="Times New Roman"/>
                <w:b/>
                <w:bCs/>
              </w:rPr>
            </w:pPr>
            <w:r w:rsidRPr="005041B6">
              <w:rPr>
                <w:rFonts w:ascii="Times New Roman" w:hAnsi="Times New Roman"/>
                <w:b/>
                <w:bCs/>
              </w:rPr>
              <w:t>СТРУКТУРА И СОДЕРЖАНИЕ УЧЕБНОЙ ДИСЦИПЛИНЫ</w:t>
            </w:r>
          </w:p>
          <w:p w14:paraId="4727A357" w14:textId="77777777" w:rsidR="00477F26" w:rsidRPr="005041B6" w:rsidRDefault="00477F26" w:rsidP="005E2207">
            <w:pPr>
              <w:numPr>
                <w:ilvl w:val="0"/>
                <w:numId w:val="47"/>
              </w:numPr>
              <w:suppressAutoHyphens/>
              <w:spacing w:after="0"/>
              <w:jc w:val="both"/>
              <w:rPr>
                <w:rFonts w:ascii="Times New Roman" w:hAnsi="Times New Roman"/>
                <w:b/>
                <w:bCs/>
              </w:rPr>
            </w:pPr>
            <w:r w:rsidRPr="005041B6">
              <w:rPr>
                <w:rFonts w:ascii="Times New Roman" w:hAnsi="Times New Roman"/>
                <w:b/>
                <w:bCs/>
              </w:rPr>
              <w:t>УСЛОВИЯ РЕАЛИЗАЦИИУЧЕБНОЙ ДИСЦИПЛИНЫ</w:t>
            </w:r>
          </w:p>
        </w:tc>
      </w:tr>
      <w:tr w:rsidR="00477F26" w:rsidRPr="005041B6" w14:paraId="00DA6FB2" w14:textId="77777777" w:rsidTr="00912FC9">
        <w:tc>
          <w:tcPr>
            <w:tcW w:w="7501" w:type="dxa"/>
          </w:tcPr>
          <w:p w14:paraId="0803EC3B" w14:textId="77777777" w:rsidR="00477F26" w:rsidRPr="005041B6" w:rsidRDefault="00477F26" w:rsidP="005E2207">
            <w:pPr>
              <w:numPr>
                <w:ilvl w:val="0"/>
                <w:numId w:val="47"/>
              </w:numPr>
              <w:suppressAutoHyphens/>
              <w:spacing w:after="0"/>
              <w:jc w:val="both"/>
              <w:rPr>
                <w:rFonts w:ascii="Times New Roman" w:hAnsi="Times New Roman"/>
                <w:b/>
                <w:bCs/>
              </w:rPr>
            </w:pPr>
            <w:r w:rsidRPr="005041B6">
              <w:rPr>
                <w:rFonts w:ascii="Times New Roman" w:hAnsi="Times New Roman"/>
                <w:b/>
                <w:bCs/>
              </w:rPr>
              <w:t>КОНТРОЛЬ И ОЦЕНКА РЕЗУЛЬТАТОВ ОСВОЕНИЯ УЧЕБНОЙ ДИСЦИПЛИНЫ</w:t>
            </w:r>
          </w:p>
          <w:p w14:paraId="198A4291" w14:textId="77777777" w:rsidR="00477F26" w:rsidRPr="005041B6" w:rsidRDefault="00477F26" w:rsidP="00912FC9">
            <w:pPr>
              <w:suppressAutoHyphens/>
              <w:spacing w:after="0"/>
              <w:jc w:val="both"/>
              <w:rPr>
                <w:rFonts w:ascii="Times New Roman" w:hAnsi="Times New Roman"/>
                <w:b/>
                <w:bCs/>
              </w:rPr>
            </w:pPr>
          </w:p>
          <w:p w14:paraId="682871D1" w14:textId="77777777" w:rsidR="00477F26" w:rsidRPr="005041B6" w:rsidRDefault="00477F26" w:rsidP="00912FC9">
            <w:pPr>
              <w:suppressAutoHyphens/>
              <w:spacing w:after="0"/>
              <w:jc w:val="both"/>
              <w:rPr>
                <w:rFonts w:ascii="Times New Roman" w:hAnsi="Times New Roman"/>
                <w:b/>
                <w:bCs/>
              </w:rPr>
            </w:pPr>
          </w:p>
          <w:p w14:paraId="72A34127" w14:textId="77777777" w:rsidR="00477F26" w:rsidRPr="005041B6" w:rsidRDefault="00477F26" w:rsidP="00912FC9">
            <w:pPr>
              <w:suppressAutoHyphens/>
              <w:spacing w:after="0"/>
              <w:jc w:val="both"/>
              <w:rPr>
                <w:rFonts w:ascii="Times New Roman" w:hAnsi="Times New Roman"/>
                <w:b/>
                <w:bCs/>
              </w:rPr>
            </w:pPr>
          </w:p>
          <w:p w14:paraId="7C077A63" w14:textId="77777777" w:rsidR="00477F26" w:rsidRPr="005041B6" w:rsidRDefault="00477F26" w:rsidP="00912FC9">
            <w:pPr>
              <w:suppressAutoHyphens/>
              <w:spacing w:after="0"/>
              <w:jc w:val="both"/>
              <w:rPr>
                <w:rFonts w:ascii="Times New Roman" w:hAnsi="Times New Roman"/>
                <w:b/>
                <w:bCs/>
              </w:rPr>
            </w:pPr>
          </w:p>
          <w:p w14:paraId="45EF26AB" w14:textId="77777777" w:rsidR="00477F26" w:rsidRPr="005041B6" w:rsidRDefault="00477F26" w:rsidP="00912FC9">
            <w:pPr>
              <w:suppressAutoHyphens/>
              <w:spacing w:after="0"/>
              <w:jc w:val="both"/>
              <w:rPr>
                <w:rFonts w:ascii="Times New Roman" w:hAnsi="Times New Roman"/>
                <w:b/>
                <w:bCs/>
              </w:rPr>
            </w:pPr>
          </w:p>
          <w:p w14:paraId="02AB4DF5" w14:textId="77777777" w:rsidR="00477F26" w:rsidRPr="005041B6" w:rsidRDefault="00477F26" w:rsidP="00912FC9">
            <w:pPr>
              <w:suppressAutoHyphens/>
              <w:spacing w:after="0"/>
              <w:jc w:val="both"/>
              <w:rPr>
                <w:rFonts w:ascii="Times New Roman" w:hAnsi="Times New Roman"/>
                <w:b/>
                <w:bCs/>
              </w:rPr>
            </w:pPr>
          </w:p>
        </w:tc>
      </w:tr>
    </w:tbl>
    <w:p w14:paraId="56FBC247"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1. ОБЩАЯ ХАРАКТЕРИСТИКА ПРИМЕРНОЙ РАБОЧЕЙ ПРОГРАММЫ </w:t>
      </w:r>
      <w:r w:rsidRPr="005041B6">
        <w:rPr>
          <w:rFonts w:ascii="Times New Roman" w:hAnsi="Times New Roman"/>
          <w:b/>
          <w:sz w:val="24"/>
          <w:szCs w:val="24"/>
        </w:rPr>
        <w:br/>
        <w:t xml:space="preserve">УЧЕБНОЙ ДИСЦИПЛИНЫ  </w:t>
      </w:r>
    </w:p>
    <w:p w14:paraId="1358FAA0" w14:textId="77777777" w:rsidR="00477F26" w:rsidRPr="005041B6" w:rsidRDefault="00477F26" w:rsidP="00477F26">
      <w:pPr>
        <w:spacing w:after="0"/>
        <w:ind w:firstLine="567"/>
        <w:jc w:val="both"/>
        <w:rPr>
          <w:rFonts w:ascii="Times New Roman" w:hAnsi="Times New Roman"/>
          <w:sz w:val="24"/>
          <w:szCs w:val="24"/>
        </w:rPr>
      </w:pPr>
      <w:r w:rsidRPr="005041B6">
        <w:rPr>
          <w:rFonts w:ascii="Times New Roman" w:hAnsi="Times New Roman"/>
          <w:b/>
          <w:sz w:val="24"/>
          <w:szCs w:val="24"/>
        </w:rPr>
        <w:t xml:space="preserve">1.1. Место дисциплины в структуре основной профессиональной образовательной программы: </w:t>
      </w:r>
      <w:r w:rsidRPr="005041B6">
        <w:rPr>
          <w:rFonts w:ascii="Times New Roman" w:hAnsi="Times New Roman"/>
          <w:sz w:val="24"/>
          <w:szCs w:val="24"/>
        </w:rPr>
        <w:t>дисциплина общепрофессионального учебного цикла.</w:t>
      </w:r>
    </w:p>
    <w:p w14:paraId="579394E1" w14:textId="77777777" w:rsidR="00477F26" w:rsidRPr="005041B6" w:rsidRDefault="00477F26" w:rsidP="00477F26">
      <w:pPr>
        <w:spacing w:after="0"/>
        <w:ind w:firstLine="567"/>
        <w:jc w:val="both"/>
        <w:rPr>
          <w:rFonts w:ascii="Times New Roman" w:hAnsi="Times New Roman"/>
          <w:sz w:val="24"/>
          <w:szCs w:val="24"/>
        </w:rPr>
      </w:pPr>
      <w:r w:rsidRPr="005041B6">
        <w:rPr>
          <w:rFonts w:ascii="Times New Roman" w:hAnsi="Times New Roman"/>
          <w:sz w:val="24"/>
          <w:szCs w:val="24"/>
        </w:rPr>
        <w:t xml:space="preserve">Учебная дисциплина «Слесарное дело» является обязательной частью общепрофессионального цикла примерной основной образовательной программы в соответствии с ФГОС по профессии 23.01.09 Машинист локомотива. </w:t>
      </w:r>
    </w:p>
    <w:p w14:paraId="53C363E3" w14:textId="77777777" w:rsidR="00477F26" w:rsidRPr="005041B6" w:rsidRDefault="00477F26" w:rsidP="00477F26">
      <w:pPr>
        <w:spacing w:after="0"/>
        <w:rPr>
          <w:rFonts w:ascii="Times New Roman" w:hAnsi="Times New Roman"/>
          <w:sz w:val="24"/>
          <w:szCs w:val="24"/>
        </w:rPr>
      </w:pPr>
      <w:r w:rsidRPr="005041B6">
        <w:rPr>
          <w:rFonts w:ascii="Times New Roman" w:hAnsi="Times New Roman"/>
          <w:sz w:val="24"/>
          <w:szCs w:val="24"/>
        </w:rPr>
        <w:tab/>
        <w:t xml:space="preserve"> Особое значение дисциплина имеет при формировании и развитии ОК 01- ОК 05, ОК 09, ПК 1.1-1.2</w:t>
      </w:r>
    </w:p>
    <w:p w14:paraId="09DBE7BD" w14:textId="77777777" w:rsidR="00477F26" w:rsidRPr="005041B6" w:rsidRDefault="00477F26" w:rsidP="00477F26">
      <w:pPr>
        <w:spacing w:after="0"/>
        <w:ind w:firstLine="567"/>
        <w:jc w:val="both"/>
        <w:rPr>
          <w:rFonts w:ascii="Times New Roman" w:hAnsi="Times New Roman"/>
          <w:sz w:val="24"/>
          <w:szCs w:val="24"/>
        </w:rPr>
      </w:pPr>
    </w:p>
    <w:p w14:paraId="54560331" w14:textId="77777777" w:rsidR="00477F26" w:rsidRPr="005041B6" w:rsidRDefault="00477F26" w:rsidP="005E2207">
      <w:pPr>
        <w:numPr>
          <w:ilvl w:val="1"/>
          <w:numId w:val="40"/>
        </w:numPr>
        <w:spacing w:after="0"/>
        <w:ind w:left="0"/>
        <w:jc w:val="both"/>
        <w:rPr>
          <w:rFonts w:ascii="Times New Roman" w:hAnsi="Times New Roman"/>
          <w:b/>
          <w:sz w:val="24"/>
          <w:szCs w:val="24"/>
        </w:rPr>
      </w:pPr>
      <w:r w:rsidRPr="005041B6">
        <w:rPr>
          <w:rFonts w:ascii="Times New Roman" w:hAnsi="Times New Roman"/>
          <w:b/>
          <w:sz w:val="24"/>
          <w:szCs w:val="24"/>
        </w:rPr>
        <w:t>Цель и планируемые результаты освоения примерной рабочей программы учебной дисциплины</w:t>
      </w:r>
    </w:p>
    <w:p w14:paraId="02C55E39" w14:textId="77777777" w:rsidR="00477F26" w:rsidRPr="005041B6" w:rsidRDefault="00477F26" w:rsidP="00477F26">
      <w:pPr>
        <w:spacing w:after="0"/>
        <w:ind w:firstLine="567"/>
        <w:jc w:val="both"/>
        <w:rPr>
          <w:rFonts w:ascii="Times New Roman" w:hAnsi="Times New Roman"/>
          <w:sz w:val="24"/>
          <w:szCs w:val="24"/>
        </w:rPr>
      </w:pPr>
      <w:r w:rsidRPr="005041B6">
        <w:rPr>
          <w:rFonts w:ascii="Times New Roman" w:hAnsi="Times New Roman"/>
          <w:sz w:val="24"/>
          <w:szCs w:val="24"/>
        </w:rPr>
        <w:t>В рамках программы учебной дисциплины обучающимися осваиваются умения и знания</w:t>
      </w:r>
    </w:p>
    <w:tbl>
      <w:tblPr>
        <w:tblW w:w="9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55"/>
        <w:gridCol w:w="992"/>
        <w:gridCol w:w="2126"/>
        <w:gridCol w:w="992"/>
        <w:gridCol w:w="4112"/>
      </w:tblGrid>
      <w:tr w:rsidR="004A2FB4" w:rsidRPr="005041B6" w14:paraId="02835B29" w14:textId="77777777" w:rsidTr="004A2FB4">
        <w:trPr>
          <w:trHeight w:val="454"/>
          <w:jc w:val="center"/>
        </w:trPr>
        <w:tc>
          <w:tcPr>
            <w:tcW w:w="1555" w:type="dxa"/>
            <w:vAlign w:val="center"/>
            <w:hideMark/>
          </w:tcPr>
          <w:p w14:paraId="68BC6801" w14:textId="77777777" w:rsidR="004A2FB4" w:rsidRPr="005041B6" w:rsidRDefault="004A2FB4" w:rsidP="00912FC9">
            <w:pPr>
              <w:spacing w:after="0"/>
              <w:jc w:val="center"/>
              <w:rPr>
                <w:rFonts w:ascii="Times New Roman" w:hAnsi="Times New Roman"/>
                <w:b/>
                <w:sz w:val="24"/>
                <w:szCs w:val="24"/>
              </w:rPr>
            </w:pPr>
            <w:r w:rsidRPr="005041B6">
              <w:rPr>
                <w:rFonts w:ascii="Times New Roman" w:hAnsi="Times New Roman"/>
                <w:b/>
                <w:sz w:val="24"/>
                <w:szCs w:val="24"/>
              </w:rPr>
              <w:t>Код ПК, ОК</w:t>
            </w:r>
          </w:p>
        </w:tc>
        <w:tc>
          <w:tcPr>
            <w:tcW w:w="992" w:type="dxa"/>
          </w:tcPr>
          <w:p w14:paraId="2634B222" w14:textId="3266FA6D" w:rsidR="004A2FB4" w:rsidRPr="005041B6" w:rsidRDefault="004A2FB4" w:rsidP="00912FC9">
            <w:pPr>
              <w:spacing w:after="0"/>
              <w:jc w:val="center"/>
              <w:rPr>
                <w:rFonts w:ascii="Times New Roman" w:hAnsi="Times New Roman"/>
                <w:b/>
                <w:sz w:val="24"/>
                <w:szCs w:val="24"/>
              </w:rPr>
            </w:pPr>
            <w:r>
              <w:rPr>
                <w:rFonts w:ascii="Times New Roman" w:hAnsi="Times New Roman"/>
                <w:b/>
                <w:sz w:val="24"/>
                <w:szCs w:val="24"/>
              </w:rPr>
              <w:t xml:space="preserve">Код умений </w:t>
            </w:r>
          </w:p>
        </w:tc>
        <w:tc>
          <w:tcPr>
            <w:tcW w:w="2126" w:type="dxa"/>
            <w:vAlign w:val="center"/>
            <w:hideMark/>
          </w:tcPr>
          <w:p w14:paraId="1EEECA28" w14:textId="0ACAEEB8" w:rsidR="004A2FB4" w:rsidRPr="005041B6" w:rsidRDefault="004A2FB4" w:rsidP="00912FC9">
            <w:pPr>
              <w:spacing w:after="0"/>
              <w:jc w:val="center"/>
              <w:rPr>
                <w:rFonts w:ascii="Times New Roman" w:hAnsi="Times New Roman"/>
                <w:b/>
                <w:sz w:val="24"/>
                <w:szCs w:val="24"/>
              </w:rPr>
            </w:pPr>
            <w:r w:rsidRPr="005041B6">
              <w:rPr>
                <w:rFonts w:ascii="Times New Roman" w:hAnsi="Times New Roman"/>
                <w:b/>
                <w:sz w:val="24"/>
                <w:szCs w:val="24"/>
              </w:rPr>
              <w:t>Умения</w:t>
            </w:r>
          </w:p>
        </w:tc>
        <w:tc>
          <w:tcPr>
            <w:tcW w:w="992" w:type="dxa"/>
          </w:tcPr>
          <w:p w14:paraId="69124B12" w14:textId="0898A92A" w:rsidR="004A2FB4" w:rsidRPr="005041B6" w:rsidRDefault="004A2FB4" w:rsidP="00912FC9">
            <w:pPr>
              <w:spacing w:after="0"/>
              <w:jc w:val="center"/>
              <w:rPr>
                <w:rFonts w:ascii="Times New Roman" w:hAnsi="Times New Roman"/>
                <w:b/>
                <w:sz w:val="24"/>
                <w:szCs w:val="24"/>
              </w:rPr>
            </w:pPr>
            <w:r>
              <w:rPr>
                <w:rFonts w:ascii="Times New Roman" w:hAnsi="Times New Roman"/>
                <w:b/>
                <w:sz w:val="24"/>
                <w:szCs w:val="24"/>
              </w:rPr>
              <w:t>Код знаний</w:t>
            </w:r>
          </w:p>
        </w:tc>
        <w:tc>
          <w:tcPr>
            <w:tcW w:w="4112" w:type="dxa"/>
            <w:vAlign w:val="center"/>
            <w:hideMark/>
          </w:tcPr>
          <w:p w14:paraId="49CE1834" w14:textId="0611846F" w:rsidR="004A2FB4" w:rsidRPr="005041B6" w:rsidRDefault="004A2FB4" w:rsidP="00912FC9">
            <w:pPr>
              <w:spacing w:after="0"/>
              <w:jc w:val="center"/>
              <w:rPr>
                <w:rFonts w:ascii="Times New Roman" w:hAnsi="Times New Roman"/>
                <w:b/>
                <w:sz w:val="24"/>
                <w:szCs w:val="24"/>
              </w:rPr>
            </w:pPr>
            <w:r w:rsidRPr="005041B6">
              <w:rPr>
                <w:rFonts w:ascii="Times New Roman" w:hAnsi="Times New Roman"/>
                <w:b/>
                <w:sz w:val="24"/>
                <w:szCs w:val="24"/>
              </w:rPr>
              <w:t>Знания</w:t>
            </w:r>
          </w:p>
        </w:tc>
      </w:tr>
      <w:tr w:rsidR="004A2FB4" w:rsidRPr="005041B6" w14:paraId="0A05836A" w14:textId="77777777" w:rsidTr="004A2FB4">
        <w:trPr>
          <w:trHeight w:val="454"/>
          <w:jc w:val="center"/>
        </w:trPr>
        <w:tc>
          <w:tcPr>
            <w:tcW w:w="1555" w:type="dxa"/>
          </w:tcPr>
          <w:p w14:paraId="044CE653" w14:textId="77777777" w:rsidR="004A2FB4" w:rsidRPr="005041B6" w:rsidRDefault="004A2FB4" w:rsidP="00912FC9">
            <w:pPr>
              <w:spacing w:after="0"/>
              <w:rPr>
                <w:rFonts w:ascii="Times New Roman" w:hAnsi="Times New Roman"/>
                <w:sz w:val="24"/>
                <w:szCs w:val="24"/>
              </w:rPr>
            </w:pPr>
            <w:r w:rsidRPr="005041B6">
              <w:rPr>
                <w:rFonts w:ascii="Times New Roman" w:hAnsi="Times New Roman"/>
                <w:sz w:val="24"/>
                <w:szCs w:val="24"/>
              </w:rPr>
              <w:t xml:space="preserve">ОК 01- ОК 05, </w:t>
            </w:r>
          </w:p>
          <w:p w14:paraId="152CBB00" w14:textId="77777777" w:rsidR="004A2FB4" w:rsidRPr="005041B6" w:rsidRDefault="004A2FB4" w:rsidP="00912FC9">
            <w:pPr>
              <w:spacing w:after="0"/>
              <w:rPr>
                <w:rFonts w:ascii="Times New Roman" w:hAnsi="Times New Roman"/>
                <w:sz w:val="24"/>
                <w:szCs w:val="24"/>
              </w:rPr>
            </w:pPr>
            <w:r w:rsidRPr="005041B6">
              <w:rPr>
                <w:rFonts w:ascii="Times New Roman" w:hAnsi="Times New Roman"/>
                <w:sz w:val="24"/>
                <w:szCs w:val="24"/>
              </w:rPr>
              <w:t xml:space="preserve">ПК 1.1-1.2 </w:t>
            </w:r>
          </w:p>
        </w:tc>
        <w:tc>
          <w:tcPr>
            <w:tcW w:w="992" w:type="dxa"/>
          </w:tcPr>
          <w:p w14:paraId="4A0AB220" w14:textId="77777777" w:rsidR="004A2FB4" w:rsidRPr="005041B6" w:rsidRDefault="004A2FB4" w:rsidP="00912FC9">
            <w:pPr>
              <w:spacing w:after="0"/>
              <w:rPr>
                <w:rFonts w:ascii="Times New Roman" w:hAnsi="Times New Roman"/>
                <w:sz w:val="24"/>
                <w:szCs w:val="24"/>
              </w:rPr>
            </w:pPr>
          </w:p>
        </w:tc>
        <w:tc>
          <w:tcPr>
            <w:tcW w:w="2126" w:type="dxa"/>
          </w:tcPr>
          <w:p w14:paraId="700EA5FC" w14:textId="4EA2790C" w:rsidR="004A2FB4" w:rsidRPr="005041B6" w:rsidRDefault="004A2FB4" w:rsidP="00912FC9">
            <w:pPr>
              <w:spacing w:after="0"/>
              <w:rPr>
                <w:rFonts w:ascii="Times New Roman" w:hAnsi="Times New Roman"/>
                <w:sz w:val="24"/>
                <w:szCs w:val="24"/>
              </w:rPr>
            </w:pPr>
            <w:r w:rsidRPr="005041B6">
              <w:rPr>
                <w:rFonts w:ascii="Times New Roman" w:hAnsi="Times New Roman"/>
                <w:sz w:val="24"/>
                <w:szCs w:val="24"/>
              </w:rPr>
              <w:t>– применять приемы и способы основных видов слесарных работ;</w:t>
            </w:r>
          </w:p>
          <w:p w14:paraId="7D02B1F0" w14:textId="77777777" w:rsidR="004A2FB4" w:rsidRPr="005041B6" w:rsidRDefault="004A2FB4" w:rsidP="00912FC9">
            <w:pPr>
              <w:spacing w:after="0"/>
              <w:rPr>
                <w:rFonts w:ascii="Times New Roman" w:hAnsi="Times New Roman"/>
                <w:sz w:val="24"/>
                <w:szCs w:val="24"/>
              </w:rPr>
            </w:pPr>
            <w:r w:rsidRPr="005041B6">
              <w:rPr>
                <w:rFonts w:ascii="Times New Roman" w:hAnsi="Times New Roman"/>
                <w:sz w:val="24"/>
                <w:szCs w:val="24"/>
              </w:rPr>
              <w:t>– использовать наиболее распространенные приспособления и инструменты</w:t>
            </w:r>
          </w:p>
        </w:tc>
        <w:tc>
          <w:tcPr>
            <w:tcW w:w="992" w:type="dxa"/>
          </w:tcPr>
          <w:p w14:paraId="394CDFF9" w14:textId="77777777" w:rsidR="004A2FB4" w:rsidRPr="005041B6" w:rsidRDefault="004A2FB4" w:rsidP="00912FC9">
            <w:pPr>
              <w:spacing w:after="0"/>
              <w:rPr>
                <w:rFonts w:ascii="Times New Roman" w:hAnsi="Times New Roman"/>
                <w:sz w:val="24"/>
                <w:szCs w:val="24"/>
              </w:rPr>
            </w:pPr>
          </w:p>
        </w:tc>
        <w:tc>
          <w:tcPr>
            <w:tcW w:w="4112" w:type="dxa"/>
          </w:tcPr>
          <w:p w14:paraId="6B71304F" w14:textId="7DD6ECF1" w:rsidR="004A2FB4" w:rsidRPr="005041B6" w:rsidRDefault="004A2FB4" w:rsidP="00912FC9">
            <w:pPr>
              <w:spacing w:after="0"/>
              <w:rPr>
                <w:rFonts w:ascii="Times New Roman" w:hAnsi="Times New Roman"/>
                <w:sz w:val="24"/>
                <w:szCs w:val="24"/>
              </w:rPr>
            </w:pPr>
            <w:r w:rsidRPr="005041B6">
              <w:rPr>
                <w:rFonts w:ascii="Times New Roman" w:hAnsi="Times New Roman"/>
                <w:sz w:val="24"/>
                <w:szCs w:val="24"/>
              </w:rPr>
              <w:t>– основные виды слесарных работ;</w:t>
            </w:r>
          </w:p>
          <w:p w14:paraId="705724BB" w14:textId="77777777" w:rsidR="004A2FB4" w:rsidRPr="005041B6" w:rsidRDefault="004A2FB4" w:rsidP="00912FC9">
            <w:pPr>
              <w:spacing w:after="0"/>
              <w:rPr>
                <w:rFonts w:ascii="Times New Roman" w:hAnsi="Times New Roman"/>
                <w:sz w:val="24"/>
                <w:szCs w:val="24"/>
              </w:rPr>
            </w:pPr>
            <w:r w:rsidRPr="005041B6">
              <w:rPr>
                <w:rFonts w:ascii="Times New Roman" w:hAnsi="Times New Roman"/>
                <w:sz w:val="24"/>
                <w:szCs w:val="24"/>
              </w:rPr>
              <w:t>– устройство универсальных и специальных приспособлений и средней сложности контрольно-измерительного инструмента;</w:t>
            </w:r>
          </w:p>
          <w:p w14:paraId="5A2918A3" w14:textId="77777777" w:rsidR="004A2FB4" w:rsidRPr="005041B6" w:rsidRDefault="004A2FB4" w:rsidP="00912FC9">
            <w:pPr>
              <w:spacing w:after="0"/>
              <w:rPr>
                <w:rFonts w:ascii="Times New Roman" w:hAnsi="Times New Roman"/>
                <w:sz w:val="24"/>
                <w:szCs w:val="24"/>
              </w:rPr>
            </w:pPr>
            <w:r w:rsidRPr="005041B6">
              <w:rPr>
                <w:rFonts w:ascii="Times New Roman" w:hAnsi="Times New Roman"/>
                <w:sz w:val="24"/>
                <w:szCs w:val="24"/>
              </w:rPr>
              <w:t>– допуски и посадки;</w:t>
            </w:r>
          </w:p>
          <w:p w14:paraId="75A3050C" w14:textId="77777777" w:rsidR="004A2FB4" w:rsidRPr="005041B6" w:rsidRDefault="004A2FB4" w:rsidP="00912FC9">
            <w:pPr>
              <w:spacing w:after="0"/>
              <w:rPr>
                <w:rFonts w:ascii="Times New Roman" w:hAnsi="Times New Roman"/>
                <w:sz w:val="24"/>
                <w:szCs w:val="24"/>
              </w:rPr>
            </w:pPr>
            <w:r w:rsidRPr="005041B6">
              <w:rPr>
                <w:rFonts w:ascii="Times New Roman" w:hAnsi="Times New Roman"/>
                <w:sz w:val="24"/>
                <w:szCs w:val="24"/>
              </w:rPr>
              <w:t>– квалитеты точности и параметры шероховатости</w:t>
            </w:r>
          </w:p>
        </w:tc>
      </w:tr>
    </w:tbl>
    <w:p w14:paraId="108F3C46"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2. СТРУКТУРА И СОДЕРЖАНИЕ ПРИМЕРНОЙ РАБОЧЕЙ ПРОГРАММЫ УЧЕБНОЙ ДИСЦИПЛИНЫ  </w:t>
      </w:r>
    </w:p>
    <w:p w14:paraId="6207F6D6"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t>2.1. Объем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715"/>
        <w:gridCol w:w="1924"/>
      </w:tblGrid>
      <w:tr w:rsidR="00477F26" w:rsidRPr="005041B6" w14:paraId="45FD0BB5" w14:textId="77777777" w:rsidTr="00912FC9">
        <w:trPr>
          <w:trHeight w:val="340"/>
          <w:jc w:val="center"/>
        </w:trPr>
        <w:tc>
          <w:tcPr>
            <w:tcW w:w="4002" w:type="pct"/>
            <w:vAlign w:val="center"/>
          </w:tcPr>
          <w:p w14:paraId="66954C6D" w14:textId="77777777" w:rsidR="00477F26" w:rsidRPr="005041B6" w:rsidRDefault="00477F26" w:rsidP="00912FC9">
            <w:pPr>
              <w:spacing w:after="0"/>
              <w:rPr>
                <w:rFonts w:ascii="Times New Roman" w:hAnsi="Times New Roman"/>
              </w:rPr>
            </w:pPr>
            <w:r w:rsidRPr="005041B6">
              <w:rPr>
                <w:rFonts w:ascii="Times New Roman" w:hAnsi="Times New Roman"/>
                <w:b/>
              </w:rPr>
              <w:t>Вид учебной работы</w:t>
            </w:r>
          </w:p>
        </w:tc>
        <w:tc>
          <w:tcPr>
            <w:tcW w:w="998" w:type="pct"/>
            <w:vAlign w:val="center"/>
          </w:tcPr>
          <w:p w14:paraId="08A1E5E4" w14:textId="77777777" w:rsidR="00477F26" w:rsidRPr="005041B6" w:rsidRDefault="00477F26" w:rsidP="00912FC9">
            <w:pPr>
              <w:spacing w:after="0"/>
              <w:jc w:val="center"/>
              <w:rPr>
                <w:rFonts w:ascii="Times New Roman" w:hAnsi="Times New Roman"/>
              </w:rPr>
            </w:pPr>
            <w:r w:rsidRPr="005041B6">
              <w:rPr>
                <w:rFonts w:ascii="Times New Roman" w:hAnsi="Times New Roman"/>
                <w:b/>
              </w:rPr>
              <w:t>Объём часов</w:t>
            </w:r>
          </w:p>
        </w:tc>
      </w:tr>
      <w:tr w:rsidR="00477F26" w:rsidRPr="005041B6" w14:paraId="0F0E6E65" w14:textId="77777777" w:rsidTr="00912FC9">
        <w:trPr>
          <w:trHeight w:val="340"/>
          <w:jc w:val="center"/>
        </w:trPr>
        <w:tc>
          <w:tcPr>
            <w:tcW w:w="4002" w:type="pct"/>
            <w:vAlign w:val="center"/>
          </w:tcPr>
          <w:p w14:paraId="17B6FB38" w14:textId="77777777" w:rsidR="00477F26" w:rsidRPr="005041B6" w:rsidRDefault="00477F26" w:rsidP="00912FC9">
            <w:pPr>
              <w:spacing w:after="0"/>
              <w:jc w:val="both"/>
              <w:rPr>
                <w:rFonts w:ascii="Times New Roman" w:hAnsi="Times New Roman"/>
                <w:b/>
              </w:rPr>
            </w:pPr>
            <w:r w:rsidRPr="005041B6">
              <w:rPr>
                <w:rFonts w:ascii="Times New Roman" w:hAnsi="Times New Roman"/>
                <w:b/>
              </w:rPr>
              <w:t>Объем образовательной программы учебной дисциплины</w:t>
            </w:r>
          </w:p>
        </w:tc>
        <w:tc>
          <w:tcPr>
            <w:tcW w:w="998" w:type="pct"/>
            <w:vAlign w:val="center"/>
          </w:tcPr>
          <w:p w14:paraId="61D04C5D" w14:textId="46A76ED5" w:rsidR="00477F26" w:rsidRPr="005041B6" w:rsidRDefault="004A2FB4" w:rsidP="00912FC9">
            <w:pPr>
              <w:spacing w:after="0"/>
              <w:jc w:val="center"/>
              <w:rPr>
                <w:rFonts w:ascii="Times New Roman" w:hAnsi="Times New Roman"/>
                <w:b/>
              </w:rPr>
            </w:pPr>
            <w:r>
              <w:rPr>
                <w:rFonts w:ascii="Times New Roman" w:hAnsi="Times New Roman"/>
                <w:b/>
              </w:rPr>
              <w:t>80-108</w:t>
            </w:r>
          </w:p>
        </w:tc>
      </w:tr>
      <w:tr w:rsidR="00477F26" w:rsidRPr="005041B6" w14:paraId="259ADF73" w14:textId="77777777" w:rsidTr="00912FC9">
        <w:trPr>
          <w:trHeight w:val="340"/>
          <w:jc w:val="center"/>
        </w:trPr>
        <w:tc>
          <w:tcPr>
            <w:tcW w:w="4002" w:type="pct"/>
            <w:vAlign w:val="center"/>
          </w:tcPr>
          <w:p w14:paraId="37ADCDAB" w14:textId="77777777" w:rsidR="00477F26" w:rsidRPr="005041B6" w:rsidRDefault="00477F26" w:rsidP="00912FC9">
            <w:pPr>
              <w:spacing w:after="0"/>
              <w:jc w:val="both"/>
              <w:rPr>
                <w:rFonts w:ascii="Times New Roman" w:hAnsi="Times New Roman"/>
                <w:b/>
              </w:rPr>
            </w:pPr>
            <w:r w:rsidRPr="005041B6">
              <w:rPr>
                <w:rFonts w:ascii="Times New Roman" w:hAnsi="Times New Roman"/>
                <w:b/>
                <w:bCs/>
                <w:sz w:val="24"/>
                <w:szCs w:val="24"/>
              </w:rPr>
              <w:t xml:space="preserve">в </w:t>
            </w:r>
            <w:r w:rsidRPr="005041B6">
              <w:rPr>
                <w:rFonts w:ascii="Times New Roman" w:hAnsi="Times New Roman"/>
                <w:b/>
                <w:sz w:val="24"/>
                <w:szCs w:val="24"/>
              </w:rPr>
              <w:t>т.ч. в форме практической подготовки</w:t>
            </w:r>
          </w:p>
        </w:tc>
        <w:tc>
          <w:tcPr>
            <w:tcW w:w="998" w:type="pct"/>
            <w:vAlign w:val="center"/>
          </w:tcPr>
          <w:p w14:paraId="21B7DCB5" w14:textId="2A3CC499" w:rsidR="00477F26" w:rsidRPr="005041B6" w:rsidRDefault="004A2FB4" w:rsidP="00912FC9">
            <w:pPr>
              <w:spacing w:after="0"/>
              <w:jc w:val="center"/>
              <w:rPr>
                <w:rFonts w:ascii="Times New Roman" w:hAnsi="Times New Roman"/>
                <w:b/>
              </w:rPr>
            </w:pPr>
            <w:r>
              <w:rPr>
                <w:rFonts w:ascii="Times New Roman" w:hAnsi="Times New Roman"/>
                <w:b/>
              </w:rPr>
              <w:t>70-90</w:t>
            </w:r>
          </w:p>
        </w:tc>
      </w:tr>
      <w:tr w:rsidR="00477F26" w:rsidRPr="005041B6" w14:paraId="6368C6F1" w14:textId="77777777" w:rsidTr="00912FC9">
        <w:trPr>
          <w:trHeight w:val="340"/>
          <w:jc w:val="center"/>
        </w:trPr>
        <w:tc>
          <w:tcPr>
            <w:tcW w:w="4002" w:type="pct"/>
            <w:vAlign w:val="center"/>
          </w:tcPr>
          <w:p w14:paraId="417B147F" w14:textId="77777777" w:rsidR="00477F26" w:rsidRPr="005041B6" w:rsidRDefault="00477F26" w:rsidP="00912FC9">
            <w:pPr>
              <w:spacing w:after="0"/>
              <w:rPr>
                <w:rFonts w:ascii="Times New Roman" w:hAnsi="Times New Roman"/>
                <w:b/>
              </w:rPr>
            </w:pPr>
            <w:r w:rsidRPr="005041B6">
              <w:rPr>
                <w:rFonts w:ascii="Times New Roman" w:hAnsi="Times New Roman"/>
              </w:rPr>
              <w:t>в т.ч.:</w:t>
            </w:r>
          </w:p>
        </w:tc>
        <w:tc>
          <w:tcPr>
            <w:tcW w:w="998" w:type="pct"/>
            <w:vAlign w:val="center"/>
          </w:tcPr>
          <w:p w14:paraId="29CE1E2F" w14:textId="34AF2CFE" w:rsidR="00477F26" w:rsidRPr="005041B6" w:rsidRDefault="00477F26" w:rsidP="00912FC9">
            <w:pPr>
              <w:spacing w:after="0"/>
              <w:jc w:val="center"/>
              <w:rPr>
                <w:rFonts w:ascii="Times New Roman" w:hAnsi="Times New Roman"/>
              </w:rPr>
            </w:pPr>
          </w:p>
        </w:tc>
      </w:tr>
      <w:tr w:rsidR="00477F26" w:rsidRPr="005041B6" w14:paraId="2DD1676D" w14:textId="77777777" w:rsidTr="00912FC9">
        <w:trPr>
          <w:trHeight w:val="340"/>
          <w:jc w:val="center"/>
        </w:trPr>
        <w:tc>
          <w:tcPr>
            <w:tcW w:w="4002" w:type="pct"/>
            <w:vAlign w:val="center"/>
          </w:tcPr>
          <w:p w14:paraId="45A4EB89" w14:textId="77777777" w:rsidR="00477F26" w:rsidRPr="005041B6" w:rsidRDefault="00477F26" w:rsidP="00912FC9">
            <w:pPr>
              <w:spacing w:after="0"/>
              <w:rPr>
                <w:rFonts w:ascii="Times New Roman" w:hAnsi="Times New Roman"/>
              </w:rPr>
            </w:pPr>
            <w:r w:rsidRPr="005041B6">
              <w:rPr>
                <w:rFonts w:ascii="Times New Roman" w:hAnsi="Times New Roman"/>
              </w:rPr>
              <w:t xml:space="preserve">теоретическое обучение </w:t>
            </w:r>
          </w:p>
        </w:tc>
        <w:tc>
          <w:tcPr>
            <w:tcW w:w="998" w:type="pct"/>
            <w:vAlign w:val="center"/>
          </w:tcPr>
          <w:p w14:paraId="62ECB465" w14:textId="5ABC2180" w:rsidR="00477F26" w:rsidRPr="005041B6" w:rsidRDefault="004A2FB4" w:rsidP="00912FC9">
            <w:pPr>
              <w:spacing w:after="0"/>
              <w:jc w:val="center"/>
              <w:rPr>
                <w:rFonts w:ascii="Times New Roman" w:hAnsi="Times New Roman"/>
              </w:rPr>
            </w:pPr>
            <w:r>
              <w:rPr>
                <w:rFonts w:ascii="Times New Roman" w:hAnsi="Times New Roman"/>
              </w:rPr>
              <w:t>10-18</w:t>
            </w:r>
          </w:p>
        </w:tc>
      </w:tr>
      <w:tr w:rsidR="00477F26" w:rsidRPr="005041B6" w14:paraId="6E3330E9" w14:textId="77777777" w:rsidTr="00912FC9">
        <w:trPr>
          <w:trHeight w:val="340"/>
          <w:jc w:val="center"/>
        </w:trPr>
        <w:tc>
          <w:tcPr>
            <w:tcW w:w="4002" w:type="pct"/>
            <w:vAlign w:val="center"/>
          </w:tcPr>
          <w:p w14:paraId="5579872E" w14:textId="77777777" w:rsidR="00477F26" w:rsidRPr="005041B6" w:rsidRDefault="00477F26" w:rsidP="00912FC9">
            <w:pPr>
              <w:spacing w:after="0"/>
              <w:rPr>
                <w:rFonts w:ascii="Times New Roman" w:hAnsi="Times New Roman"/>
              </w:rPr>
            </w:pPr>
            <w:r w:rsidRPr="005041B6">
              <w:rPr>
                <w:rFonts w:ascii="Times New Roman" w:hAnsi="Times New Roman"/>
              </w:rPr>
              <w:t>практические занятия</w:t>
            </w:r>
          </w:p>
        </w:tc>
        <w:tc>
          <w:tcPr>
            <w:tcW w:w="998" w:type="pct"/>
            <w:vAlign w:val="center"/>
          </w:tcPr>
          <w:p w14:paraId="3243CD99" w14:textId="47FE5336" w:rsidR="00477F26" w:rsidRPr="005041B6" w:rsidRDefault="004A2FB4" w:rsidP="00912FC9">
            <w:pPr>
              <w:spacing w:after="0"/>
              <w:jc w:val="center"/>
              <w:rPr>
                <w:rFonts w:ascii="Times New Roman" w:hAnsi="Times New Roman"/>
              </w:rPr>
            </w:pPr>
            <w:r>
              <w:rPr>
                <w:rFonts w:ascii="Times New Roman" w:hAnsi="Times New Roman"/>
              </w:rPr>
              <w:t>70-90</w:t>
            </w:r>
          </w:p>
        </w:tc>
      </w:tr>
      <w:tr w:rsidR="00477F26" w:rsidRPr="005041B6" w14:paraId="05D3E39D" w14:textId="77777777" w:rsidTr="00912FC9">
        <w:trPr>
          <w:trHeight w:val="340"/>
          <w:jc w:val="center"/>
        </w:trPr>
        <w:tc>
          <w:tcPr>
            <w:tcW w:w="4002" w:type="pct"/>
            <w:vAlign w:val="center"/>
          </w:tcPr>
          <w:p w14:paraId="3CE83BAD" w14:textId="77777777" w:rsidR="00477F26" w:rsidRPr="005041B6" w:rsidRDefault="00477F26" w:rsidP="00912FC9">
            <w:pPr>
              <w:spacing w:after="0"/>
              <w:rPr>
                <w:rFonts w:ascii="Times New Roman" w:hAnsi="Times New Roman"/>
              </w:rPr>
            </w:pPr>
            <w:r w:rsidRPr="005041B6">
              <w:rPr>
                <w:rFonts w:ascii="Times New Roman" w:hAnsi="Times New Roman"/>
                <w:i/>
              </w:rPr>
              <w:t xml:space="preserve">Самостоятельная работа </w:t>
            </w:r>
            <w:r w:rsidRPr="005041B6">
              <w:rPr>
                <w:rFonts w:ascii="Times New Roman" w:hAnsi="Times New Roman"/>
                <w:b/>
                <w:i/>
                <w:vertAlign w:val="superscript"/>
              </w:rPr>
              <w:footnoteReference w:id="1"/>
            </w:r>
          </w:p>
        </w:tc>
        <w:tc>
          <w:tcPr>
            <w:tcW w:w="998" w:type="pct"/>
            <w:vAlign w:val="center"/>
          </w:tcPr>
          <w:p w14:paraId="34463E61" w14:textId="00AE9006" w:rsidR="00477F26" w:rsidRPr="005041B6" w:rsidRDefault="00477F26" w:rsidP="00912FC9">
            <w:pPr>
              <w:spacing w:after="0"/>
              <w:jc w:val="center"/>
              <w:rPr>
                <w:rFonts w:ascii="Times New Roman" w:hAnsi="Times New Roman"/>
              </w:rPr>
            </w:pPr>
          </w:p>
        </w:tc>
      </w:tr>
      <w:tr w:rsidR="00477F26" w:rsidRPr="005041B6" w14:paraId="1C218A31" w14:textId="77777777" w:rsidTr="00912FC9">
        <w:trPr>
          <w:trHeight w:val="340"/>
          <w:jc w:val="center"/>
        </w:trPr>
        <w:tc>
          <w:tcPr>
            <w:tcW w:w="4002" w:type="pct"/>
            <w:vAlign w:val="center"/>
          </w:tcPr>
          <w:p w14:paraId="2CCF9F61" w14:textId="77777777" w:rsidR="00477F26" w:rsidRPr="005041B6" w:rsidRDefault="00477F26" w:rsidP="00912FC9">
            <w:pPr>
              <w:spacing w:after="0"/>
              <w:rPr>
                <w:rFonts w:ascii="Times New Roman" w:hAnsi="Times New Roman"/>
                <w:i/>
              </w:rPr>
            </w:pPr>
            <w:r w:rsidRPr="005041B6">
              <w:rPr>
                <w:rFonts w:ascii="Times New Roman" w:hAnsi="Times New Roman"/>
                <w:b/>
                <w:bCs/>
                <w:i/>
                <w:sz w:val="24"/>
                <w:szCs w:val="24"/>
              </w:rPr>
              <w:t xml:space="preserve">Промежуточная аттестация </w:t>
            </w:r>
            <w:r w:rsidRPr="005041B6">
              <w:rPr>
                <w:rFonts w:ascii="Times New Roman" w:hAnsi="Times New Roman"/>
              </w:rPr>
              <w:t xml:space="preserve"> </w:t>
            </w:r>
          </w:p>
        </w:tc>
        <w:tc>
          <w:tcPr>
            <w:tcW w:w="998" w:type="pct"/>
            <w:vAlign w:val="center"/>
          </w:tcPr>
          <w:p w14:paraId="34221F8F" w14:textId="77777777" w:rsidR="00477F26" w:rsidRPr="005041B6" w:rsidRDefault="00477F26" w:rsidP="00912FC9">
            <w:pPr>
              <w:spacing w:after="0"/>
              <w:jc w:val="center"/>
              <w:rPr>
                <w:rFonts w:ascii="Times New Roman" w:hAnsi="Times New Roman"/>
              </w:rPr>
            </w:pPr>
            <w:r w:rsidRPr="005041B6">
              <w:rPr>
                <w:rFonts w:ascii="Times New Roman" w:hAnsi="Times New Roman"/>
              </w:rPr>
              <w:t xml:space="preserve"> </w:t>
            </w:r>
          </w:p>
        </w:tc>
      </w:tr>
    </w:tbl>
    <w:p w14:paraId="4DBF3A17" w14:textId="77777777" w:rsidR="00477F26" w:rsidRPr="005041B6" w:rsidRDefault="00477F26" w:rsidP="00477F26">
      <w:pPr>
        <w:spacing w:after="0"/>
        <w:ind w:firstLine="567"/>
        <w:rPr>
          <w:rFonts w:ascii="Times New Roman" w:hAnsi="Times New Roman"/>
          <w:b/>
          <w:sz w:val="24"/>
          <w:szCs w:val="24"/>
        </w:rPr>
      </w:pPr>
    </w:p>
    <w:p w14:paraId="3C24585A" w14:textId="77777777" w:rsidR="00477F26" w:rsidRPr="005041B6" w:rsidRDefault="00477F26" w:rsidP="00477F26">
      <w:pPr>
        <w:spacing w:after="0"/>
        <w:ind w:firstLine="567"/>
        <w:rPr>
          <w:rFonts w:ascii="Times New Roman" w:hAnsi="Times New Roman"/>
          <w:b/>
          <w:sz w:val="24"/>
          <w:szCs w:val="24"/>
        </w:rPr>
      </w:pPr>
    </w:p>
    <w:p w14:paraId="595E3FEC" w14:textId="77777777" w:rsidR="00477F26" w:rsidRPr="005041B6" w:rsidRDefault="00477F26" w:rsidP="00477F26">
      <w:pPr>
        <w:spacing w:after="0"/>
        <w:ind w:firstLine="567"/>
        <w:rPr>
          <w:rFonts w:ascii="Times New Roman" w:hAnsi="Times New Roman"/>
          <w:b/>
          <w:sz w:val="24"/>
          <w:szCs w:val="24"/>
        </w:rPr>
      </w:pPr>
    </w:p>
    <w:p w14:paraId="0FC728AA" w14:textId="77777777" w:rsidR="00477F26" w:rsidRPr="005041B6" w:rsidRDefault="00477F26" w:rsidP="00477F26">
      <w:pPr>
        <w:spacing w:after="0"/>
        <w:ind w:firstLine="567"/>
        <w:rPr>
          <w:rFonts w:ascii="Times New Roman" w:hAnsi="Times New Roman"/>
          <w:b/>
          <w:sz w:val="24"/>
          <w:szCs w:val="24"/>
        </w:rPr>
      </w:pPr>
    </w:p>
    <w:p w14:paraId="666FB2C2" w14:textId="77777777" w:rsidR="00477F26" w:rsidRPr="005041B6" w:rsidRDefault="00477F26" w:rsidP="00477F26">
      <w:pPr>
        <w:spacing w:after="0"/>
        <w:ind w:firstLine="567"/>
        <w:rPr>
          <w:rFonts w:ascii="Times New Roman" w:hAnsi="Times New Roman"/>
          <w:b/>
          <w:sz w:val="24"/>
          <w:szCs w:val="24"/>
        </w:rPr>
        <w:sectPr w:rsidR="00477F26" w:rsidRPr="005041B6" w:rsidSect="000B4DC4">
          <w:pgSz w:w="11907" w:h="16840" w:code="9"/>
          <w:pgMar w:top="851" w:right="1134" w:bottom="1701" w:left="1134" w:header="709" w:footer="680" w:gutter="0"/>
          <w:cols w:space="720"/>
          <w:docGrid w:linePitch="299"/>
        </w:sectPr>
      </w:pPr>
    </w:p>
    <w:p w14:paraId="6629B4BC" w14:textId="77777777" w:rsidR="00477F26" w:rsidRPr="005041B6" w:rsidRDefault="00477F26" w:rsidP="0047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
          <w:bCs/>
          <w:sz w:val="24"/>
          <w:szCs w:val="24"/>
        </w:rPr>
      </w:pPr>
      <w:r w:rsidRPr="005041B6">
        <w:rPr>
          <w:rFonts w:ascii="Times New Roman" w:hAnsi="Times New Roman"/>
          <w:b/>
          <w:bCs/>
          <w:caps/>
          <w:sz w:val="24"/>
          <w:szCs w:val="24"/>
        </w:rPr>
        <w:lastRenderedPageBreak/>
        <w:t xml:space="preserve">2.2. </w:t>
      </w:r>
      <w:r w:rsidRPr="005041B6">
        <w:rPr>
          <w:rFonts w:ascii="Times New Roman" w:hAnsi="Times New Roman"/>
          <w:b/>
          <w:bCs/>
          <w:sz w:val="24"/>
          <w:szCs w:val="24"/>
        </w:rPr>
        <w:t xml:space="preserve">Примерный тематический план и содержание учебной дисциплины </w:t>
      </w:r>
    </w:p>
    <w:p w14:paraId="69077E97" w14:textId="77777777" w:rsidR="00477F26" w:rsidRPr="005041B6" w:rsidRDefault="00477F26" w:rsidP="00477F2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i/>
          <w:iCs/>
          <w:sz w:val="24"/>
          <w:szCs w:val="24"/>
        </w:rPr>
      </w:pPr>
    </w:p>
    <w:tbl>
      <w:tblPr>
        <w:tblW w:w="14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02"/>
        <w:gridCol w:w="8141"/>
        <w:gridCol w:w="1276"/>
        <w:gridCol w:w="992"/>
        <w:gridCol w:w="992"/>
        <w:gridCol w:w="992"/>
      </w:tblGrid>
      <w:tr w:rsidR="004A2FB4" w:rsidRPr="005041B6" w14:paraId="3D18BFD5" w14:textId="742A2B4C" w:rsidTr="00F37D4E">
        <w:trPr>
          <w:trHeight w:val="340"/>
          <w:jc w:val="center"/>
        </w:trPr>
        <w:tc>
          <w:tcPr>
            <w:tcW w:w="2202" w:type="dxa"/>
            <w:vAlign w:val="center"/>
          </w:tcPr>
          <w:p w14:paraId="5F904F14" w14:textId="56EBEFDE"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B67B18">
              <w:rPr>
                <w:rFonts w:ascii="Times New Roman" w:hAnsi="Times New Roman"/>
                <w:b/>
                <w:bCs/>
              </w:rPr>
              <w:t>Наименование разделов и тем</w:t>
            </w:r>
          </w:p>
        </w:tc>
        <w:tc>
          <w:tcPr>
            <w:tcW w:w="8141" w:type="dxa"/>
            <w:vAlign w:val="center"/>
          </w:tcPr>
          <w:p w14:paraId="3E36A581" w14:textId="12EF1B1F"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B67B18">
              <w:rPr>
                <w:rFonts w:ascii="Times New Roman" w:hAnsi="Times New Roman"/>
                <w:b/>
                <w:bCs/>
              </w:rPr>
              <w:t>Содержание учебного материала и формы организации деятельности обучающихся</w:t>
            </w:r>
          </w:p>
        </w:tc>
        <w:tc>
          <w:tcPr>
            <w:tcW w:w="2268" w:type="dxa"/>
            <w:gridSpan w:val="2"/>
            <w:vAlign w:val="center"/>
          </w:tcPr>
          <w:p w14:paraId="51F046D4" w14:textId="0C51196C"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B67B18">
              <w:rPr>
                <w:rFonts w:ascii="Times New Roman" w:hAnsi="Times New Roman"/>
                <w:b/>
                <w:bCs/>
              </w:rPr>
              <w:t>Объем, акад. ч / в том числе в форме практической подготовки, акад. ч</w:t>
            </w:r>
          </w:p>
        </w:tc>
        <w:tc>
          <w:tcPr>
            <w:tcW w:w="992" w:type="dxa"/>
            <w:vAlign w:val="center"/>
          </w:tcPr>
          <w:p w14:paraId="470244DD" w14:textId="72703A79"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c>
          <w:tcPr>
            <w:tcW w:w="992" w:type="dxa"/>
          </w:tcPr>
          <w:p w14:paraId="10CC0750" w14:textId="56802C37"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B67B18">
              <w:rPr>
                <w:rFonts w:ascii="Times New Roman" w:hAnsi="Times New Roman"/>
                <w:b/>
                <w:sz w:val="24"/>
                <w:szCs w:val="24"/>
              </w:rPr>
              <w:t xml:space="preserve">Код </w:t>
            </w:r>
            <w:r>
              <w:rPr>
                <w:rFonts w:ascii="Times New Roman" w:hAnsi="Times New Roman"/>
                <w:b/>
                <w:sz w:val="24"/>
                <w:szCs w:val="24"/>
              </w:rPr>
              <w:t>Н/</w:t>
            </w:r>
            <w:r w:rsidRPr="00B67B18">
              <w:rPr>
                <w:rFonts w:ascii="Times New Roman" w:hAnsi="Times New Roman"/>
                <w:b/>
                <w:sz w:val="24"/>
                <w:szCs w:val="24"/>
              </w:rPr>
              <w:t>У/З</w:t>
            </w:r>
          </w:p>
        </w:tc>
      </w:tr>
      <w:tr w:rsidR="004A2FB4" w:rsidRPr="005041B6" w14:paraId="0A698B07" w14:textId="7E412F8C" w:rsidTr="004A2FB4">
        <w:trPr>
          <w:trHeight w:val="340"/>
          <w:jc w:val="center"/>
        </w:trPr>
        <w:tc>
          <w:tcPr>
            <w:tcW w:w="2202" w:type="dxa"/>
            <w:vAlign w:val="center"/>
          </w:tcPr>
          <w:p w14:paraId="7984174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center"/>
              <w:rPr>
                <w:rFonts w:ascii="Times New Roman" w:hAnsi="Times New Roman"/>
                <w:b/>
                <w:bCs/>
              </w:rPr>
            </w:pPr>
            <w:r w:rsidRPr="005041B6">
              <w:rPr>
                <w:rFonts w:ascii="Times New Roman" w:hAnsi="Times New Roman"/>
                <w:b/>
                <w:bCs/>
              </w:rPr>
              <w:t>1</w:t>
            </w:r>
          </w:p>
        </w:tc>
        <w:tc>
          <w:tcPr>
            <w:tcW w:w="8141" w:type="dxa"/>
            <w:vAlign w:val="center"/>
          </w:tcPr>
          <w:p w14:paraId="5B7E1B3E" w14:textId="77777777" w:rsidR="004A2FB4" w:rsidRPr="005041B6" w:rsidRDefault="004A2FB4" w:rsidP="00912FC9">
            <w:pPr>
              <w:tabs>
                <w:tab w:val="left" w:pos="426"/>
              </w:tabs>
              <w:spacing w:after="0" w:line="240" w:lineRule="auto"/>
              <w:ind w:firstLine="426"/>
              <w:jc w:val="center"/>
              <w:rPr>
                <w:rFonts w:ascii="Times New Roman" w:hAnsi="Times New Roman"/>
                <w:b/>
                <w:bCs/>
              </w:rPr>
            </w:pPr>
            <w:r w:rsidRPr="005041B6">
              <w:rPr>
                <w:rFonts w:ascii="Times New Roman" w:hAnsi="Times New Roman"/>
                <w:b/>
                <w:bCs/>
              </w:rPr>
              <w:t>2</w:t>
            </w:r>
          </w:p>
        </w:tc>
        <w:tc>
          <w:tcPr>
            <w:tcW w:w="1276" w:type="dxa"/>
            <w:vAlign w:val="center"/>
          </w:tcPr>
          <w:p w14:paraId="0FE7FD8E"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041B6">
              <w:rPr>
                <w:rFonts w:ascii="Times New Roman" w:hAnsi="Times New Roman"/>
                <w:b/>
                <w:bCs/>
              </w:rPr>
              <w:t>3</w:t>
            </w:r>
          </w:p>
        </w:tc>
        <w:tc>
          <w:tcPr>
            <w:tcW w:w="992" w:type="dxa"/>
          </w:tcPr>
          <w:p w14:paraId="11031301"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vAlign w:val="center"/>
          </w:tcPr>
          <w:p w14:paraId="51F6F6DE" w14:textId="09DA267C"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041B6">
              <w:rPr>
                <w:rFonts w:ascii="Times New Roman" w:hAnsi="Times New Roman"/>
                <w:b/>
                <w:bCs/>
              </w:rPr>
              <w:t>4</w:t>
            </w:r>
          </w:p>
        </w:tc>
        <w:tc>
          <w:tcPr>
            <w:tcW w:w="992" w:type="dxa"/>
          </w:tcPr>
          <w:p w14:paraId="25CA0380"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4A2FB4" w:rsidRPr="005041B6" w14:paraId="304F864B" w14:textId="77777777" w:rsidTr="00585765">
        <w:trPr>
          <w:trHeight w:val="340"/>
          <w:jc w:val="center"/>
        </w:trPr>
        <w:tc>
          <w:tcPr>
            <w:tcW w:w="2202" w:type="dxa"/>
            <w:vAlign w:val="center"/>
          </w:tcPr>
          <w:p w14:paraId="11F09248" w14:textId="77777777"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center"/>
              <w:rPr>
                <w:rFonts w:ascii="Times New Roman" w:hAnsi="Times New Roman"/>
                <w:b/>
                <w:bCs/>
              </w:rPr>
            </w:pPr>
          </w:p>
        </w:tc>
        <w:tc>
          <w:tcPr>
            <w:tcW w:w="8141" w:type="dxa"/>
            <w:vAlign w:val="center"/>
          </w:tcPr>
          <w:p w14:paraId="55289365" w14:textId="77777777" w:rsidR="004A2FB4" w:rsidRPr="005041B6" w:rsidRDefault="004A2FB4" w:rsidP="004A2FB4">
            <w:pPr>
              <w:tabs>
                <w:tab w:val="left" w:pos="426"/>
              </w:tabs>
              <w:spacing w:after="0" w:line="240" w:lineRule="auto"/>
              <w:ind w:firstLine="426"/>
              <w:jc w:val="center"/>
              <w:rPr>
                <w:rFonts w:ascii="Times New Roman" w:hAnsi="Times New Roman"/>
                <w:b/>
                <w:bCs/>
              </w:rPr>
            </w:pPr>
          </w:p>
        </w:tc>
        <w:tc>
          <w:tcPr>
            <w:tcW w:w="1276" w:type="dxa"/>
          </w:tcPr>
          <w:p w14:paraId="10AB6F39" w14:textId="76A9C302"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xml:space="preserve">. часть ОП с учетом интенсификации 40% </w:t>
            </w:r>
          </w:p>
        </w:tc>
        <w:tc>
          <w:tcPr>
            <w:tcW w:w="992" w:type="dxa"/>
          </w:tcPr>
          <w:p w14:paraId="1BD695E8" w14:textId="69AB2666"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часть ОП</w:t>
            </w:r>
          </w:p>
        </w:tc>
        <w:tc>
          <w:tcPr>
            <w:tcW w:w="992" w:type="dxa"/>
            <w:vAlign w:val="center"/>
          </w:tcPr>
          <w:p w14:paraId="1241A19A" w14:textId="77777777"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7AE14CE2" w14:textId="77777777" w:rsidR="004A2FB4" w:rsidRPr="005041B6" w:rsidRDefault="004A2FB4" w:rsidP="004A2FB4">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4A2FB4" w:rsidRPr="005041B6" w14:paraId="22D7B204" w14:textId="77777777" w:rsidTr="004A2FB4">
        <w:trPr>
          <w:trHeight w:val="340"/>
          <w:jc w:val="center"/>
        </w:trPr>
        <w:tc>
          <w:tcPr>
            <w:tcW w:w="2202" w:type="dxa"/>
            <w:vAlign w:val="center"/>
          </w:tcPr>
          <w:p w14:paraId="6E58AA4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center"/>
              <w:rPr>
                <w:rFonts w:ascii="Times New Roman" w:hAnsi="Times New Roman"/>
                <w:b/>
                <w:bCs/>
              </w:rPr>
            </w:pPr>
          </w:p>
        </w:tc>
        <w:tc>
          <w:tcPr>
            <w:tcW w:w="8141" w:type="dxa"/>
            <w:vAlign w:val="center"/>
          </w:tcPr>
          <w:p w14:paraId="5A88BBC2" w14:textId="77777777" w:rsidR="004A2FB4" w:rsidRPr="005041B6" w:rsidRDefault="004A2FB4" w:rsidP="00912FC9">
            <w:pPr>
              <w:tabs>
                <w:tab w:val="left" w:pos="426"/>
              </w:tabs>
              <w:spacing w:after="0" w:line="240" w:lineRule="auto"/>
              <w:ind w:firstLine="426"/>
              <w:jc w:val="center"/>
              <w:rPr>
                <w:rFonts w:ascii="Times New Roman" w:hAnsi="Times New Roman"/>
                <w:b/>
                <w:bCs/>
              </w:rPr>
            </w:pPr>
          </w:p>
        </w:tc>
        <w:tc>
          <w:tcPr>
            <w:tcW w:w="1276" w:type="dxa"/>
            <w:vAlign w:val="center"/>
          </w:tcPr>
          <w:p w14:paraId="4A97DF36" w14:textId="0E21A042"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80/70</w:t>
            </w:r>
          </w:p>
        </w:tc>
        <w:tc>
          <w:tcPr>
            <w:tcW w:w="992" w:type="dxa"/>
          </w:tcPr>
          <w:p w14:paraId="3F5AFD5F" w14:textId="0EAE8A5F"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108/90</w:t>
            </w:r>
          </w:p>
        </w:tc>
        <w:tc>
          <w:tcPr>
            <w:tcW w:w="992" w:type="dxa"/>
            <w:vAlign w:val="center"/>
          </w:tcPr>
          <w:p w14:paraId="20B70EC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29BF16B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4A2FB4" w:rsidRPr="005041B6" w14:paraId="1D8C7156" w14:textId="51F4FFDE" w:rsidTr="004A2FB4">
        <w:trPr>
          <w:trHeight w:val="340"/>
          <w:jc w:val="center"/>
        </w:trPr>
        <w:tc>
          <w:tcPr>
            <w:tcW w:w="10343" w:type="dxa"/>
            <w:gridSpan w:val="2"/>
            <w:vAlign w:val="center"/>
          </w:tcPr>
          <w:p w14:paraId="0E073FFF"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041B6">
              <w:rPr>
                <w:rFonts w:ascii="Times New Roman" w:hAnsi="Times New Roman"/>
                <w:b/>
                <w:bCs/>
              </w:rPr>
              <w:t>Раздел 1 Слесарное дело. Введение в профессию</w:t>
            </w:r>
          </w:p>
        </w:tc>
        <w:tc>
          <w:tcPr>
            <w:tcW w:w="1276" w:type="dxa"/>
            <w:vAlign w:val="center"/>
          </w:tcPr>
          <w:p w14:paraId="472ED2CF" w14:textId="4D487C64"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25EEB93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992" w:type="dxa"/>
            <w:vMerge w:val="restart"/>
            <w:vAlign w:val="center"/>
          </w:tcPr>
          <w:p w14:paraId="6A5A1960" w14:textId="3DFCCA6E"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5041B6">
              <w:rPr>
                <w:rFonts w:ascii="Times New Roman" w:hAnsi="Times New Roman"/>
              </w:rPr>
              <w:t xml:space="preserve"> ОК 01-05, ОК 09 ПК 1.1-1.2 </w:t>
            </w:r>
          </w:p>
        </w:tc>
        <w:tc>
          <w:tcPr>
            <w:tcW w:w="992" w:type="dxa"/>
          </w:tcPr>
          <w:p w14:paraId="3F08D49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4A2FB4" w:rsidRPr="005041B6" w14:paraId="1E4009AF" w14:textId="50D0A91A" w:rsidTr="004A2FB4">
        <w:trPr>
          <w:trHeight w:val="340"/>
          <w:jc w:val="center"/>
        </w:trPr>
        <w:tc>
          <w:tcPr>
            <w:tcW w:w="2202" w:type="dxa"/>
            <w:vMerge w:val="restart"/>
            <w:vAlign w:val="center"/>
          </w:tcPr>
          <w:p w14:paraId="2FE4B494"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b/>
                <w:bCs/>
              </w:rPr>
              <w:t>Тема 1.1</w:t>
            </w:r>
            <w:r w:rsidRPr="005041B6">
              <w:rPr>
                <w:rFonts w:ascii="Times New Roman" w:hAnsi="Times New Roman"/>
              </w:rPr>
              <w:t xml:space="preserve"> </w:t>
            </w:r>
            <w:r w:rsidRPr="005041B6">
              <w:rPr>
                <w:rFonts w:ascii="Times New Roman" w:hAnsi="Times New Roman"/>
                <w:b/>
                <w:bCs/>
              </w:rPr>
              <w:t>Роль и место слесарных работ на железнодорожном транспорте. Рабочее место слесаря</w:t>
            </w:r>
          </w:p>
        </w:tc>
        <w:tc>
          <w:tcPr>
            <w:tcW w:w="8141" w:type="dxa"/>
            <w:vAlign w:val="center"/>
          </w:tcPr>
          <w:p w14:paraId="73F05E6A" w14:textId="77777777" w:rsidR="004A2FB4" w:rsidRPr="005041B6" w:rsidRDefault="004A2FB4" w:rsidP="00912FC9">
            <w:pPr>
              <w:tabs>
                <w:tab w:val="left" w:pos="426"/>
              </w:tabs>
              <w:spacing w:after="0" w:line="240" w:lineRule="auto"/>
              <w:jc w:val="both"/>
              <w:rPr>
                <w:rFonts w:ascii="Times New Roman" w:hAnsi="Times New Roman"/>
                <w:b/>
                <w:bCs/>
              </w:rPr>
            </w:pPr>
            <w:r w:rsidRPr="005041B6">
              <w:rPr>
                <w:rFonts w:ascii="Times New Roman" w:hAnsi="Times New Roman"/>
                <w:b/>
                <w:bCs/>
              </w:rPr>
              <w:t>Содержание учебного материала</w:t>
            </w:r>
          </w:p>
        </w:tc>
        <w:tc>
          <w:tcPr>
            <w:tcW w:w="1276" w:type="dxa"/>
            <w:vMerge w:val="restart"/>
            <w:vAlign w:val="center"/>
          </w:tcPr>
          <w:p w14:paraId="676301BD" w14:textId="4ECBECC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2E2211C1"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992" w:type="dxa"/>
            <w:vMerge/>
            <w:vAlign w:val="center"/>
          </w:tcPr>
          <w:p w14:paraId="5C46ABF7" w14:textId="5244A2B0"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992" w:type="dxa"/>
          </w:tcPr>
          <w:p w14:paraId="6FF43B2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4A2FB4" w:rsidRPr="005041B6" w14:paraId="1737C84D" w14:textId="078D8EC0" w:rsidTr="004A2FB4">
        <w:trPr>
          <w:trHeight w:val="340"/>
          <w:jc w:val="center"/>
        </w:trPr>
        <w:tc>
          <w:tcPr>
            <w:tcW w:w="2202" w:type="dxa"/>
            <w:vMerge/>
            <w:vAlign w:val="center"/>
          </w:tcPr>
          <w:p w14:paraId="19C0481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009A0860"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 xml:space="preserve">Роль и место слесарных работ на железнодорожном транспорте. Техническое оснащение рабочего места слесаря. Организация и правила содержания рабочего места. Основные виды слесарных работ. Общие сведения о требованиях безопасности труда при выполнении слесарных работ. </w:t>
            </w:r>
          </w:p>
        </w:tc>
        <w:tc>
          <w:tcPr>
            <w:tcW w:w="1276" w:type="dxa"/>
            <w:vMerge/>
            <w:vAlign w:val="center"/>
          </w:tcPr>
          <w:p w14:paraId="30400DF0"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3A3BD41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992" w:type="dxa"/>
            <w:vMerge/>
            <w:vAlign w:val="center"/>
          </w:tcPr>
          <w:p w14:paraId="24637978" w14:textId="6C0FEE74"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992" w:type="dxa"/>
          </w:tcPr>
          <w:p w14:paraId="5CAA17E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r>
      <w:tr w:rsidR="004A2FB4" w:rsidRPr="005041B6" w14:paraId="7241C0C8" w14:textId="046466BF" w:rsidTr="004A2FB4">
        <w:trPr>
          <w:trHeight w:val="340"/>
          <w:jc w:val="center"/>
        </w:trPr>
        <w:tc>
          <w:tcPr>
            <w:tcW w:w="2202" w:type="dxa"/>
            <w:vMerge w:val="restart"/>
            <w:vAlign w:val="center"/>
          </w:tcPr>
          <w:p w14:paraId="520BE9AE" w14:textId="77777777" w:rsidR="004A2FB4" w:rsidRPr="005041B6" w:rsidRDefault="004A2FB4" w:rsidP="00912FC9">
            <w:pPr>
              <w:tabs>
                <w:tab w:val="left" w:pos="426"/>
              </w:tabs>
              <w:spacing w:after="0" w:line="240" w:lineRule="auto"/>
              <w:jc w:val="both"/>
              <w:rPr>
                <w:rFonts w:ascii="Times New Roman" w:hAnsi="Times New Roman"/>
                <w:b/>
                <w:bCs/>
              </w:rPr>
            </w:pPr>
            <w:r w:rsidRPr="005041B6">
              <w:rPr>
                <w:rFonts w:ascii="Times New Roman" w:hAnsi="Times New Roman"/>
                <w:b/>
                <w:bCs/>
              </w:rPr>
              <w:t>Тема 1.2</w:t>
            </w:r>
            <w:r w:rsidRPr="005041B6">
              <w:rPr>
                <w:rFonts w:ascii="Times New Roman" w:hAnsi="Times New Roman"/>
              </w:rPr>
              <w:t xml:space="preserve"> </w:t>
            </w:r>
            <w:r w:rsidRPr="005041B6">
              <w:rPr>
                <w:rFonts w:ascii="Times New Roman" w:hAnsi="Times New Roman"/>
                <w:b/>
                <w:bCs/>
              </w:rPr>
              <w:t xml:space="preserve">Основы измерения, допуски и посадки, квалитеты точности </w:t>
            </w:r>
            <w:r w:rsidRPr="005041B6">
              <w:rPr>
                <w:rFonts w:ascii="Times New Roman" w:hAnsi="Times New Roman"/>
                <w:b/>
                <w:bCs/>
              </w:rPr>
              <w:lastRenderedPageBreak/>
              <w:t>и параметры шероховатости</w:t>
            </w:r>
          </w:p>
          <w:p w14:paraId="2E10A725" w14:textId="77777777" w:rsidR="004A2FB4" w:rsidRPr="005041B6" w:rsidRDefault="004A2FB4" w:rsidP="00912FC9">
            <w:pPr>
              <w:tabs>
                <w:tab w:val="left" w:pos="426"/>
              </w:tabs>
              <w:spacing w:after="0" w:line="240" w:lineRule="auto"/>
              <w:jc w:val="both"/>
              <w:rPr>
                <w:rFonts w:ascii="Times New Roman" w:hAnsi="Times New Roman"/>
              </w:rPr>
            </w:pPr>
          </w:p>
        </w:tc>
        <w:tc>
          <w:tcPr>
            <w:tcW w:w="8141" w:type="dxa"/>
            <w:vAlign w:val="center"/>
          </w:tcPr>
          <w:p w14:paraId="4FE8FA07"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b/>
                <w:bCs/>
              </w:rPr>
              <w:lastRenderedPageBreak/>
              <w:t>Содержание учебного материала</w:t>
            </w:r>
          </w:p>
        </w:tc>
        <w:tc>
          <w:tcPr>
            <w:tcW w:w="1276" w:type="dxa"/>
            <w:vMerge w:val="restart"/>
            <w:vAlign w:val="center"/>
          </w:tcPr>
          <w:p w14:paraId="37CCB23D" w14:textId="00476404" w:rsidR="004A2FB4" w:rsidRPr="005041B6" w:rsidRDefault="004A2FB4" w:rsidP="00912FC9">
            <w:pPr>
              <w:spacing w:after="0" w:line="240" w:lineRule="auto"/>
              <w:jc w:val="center"/>
              <w:rPr>
                <w:rFonts w:ascii="Times New Roman" w:hAnsi="Times New Roman"/>
                <w:b/>
                <w:bCs/>
              </w:rPr>
            </w:pPr>
          </w:p>
        </w:tc>
        <w:tc>
          <w:tcPr>
            <w:tcW w:w="992" w:type="dxa"/>
          </w:tcPr>
          <w:p w14:paraId="518A8DF1" w14:textId="77777777" w:rsidR="004A2FB4" w:rsidRPr="005041B6" w:rsidRDefault="004A2FB4" w:rsidP="00912FC9">
            <w:pPr>
              <w:spacing w:after="0" w:line="240" w:lineRule="auto"/>
              <w:rPr>
                <w:rFonts w:ascii="Times New Roman" w:hAnsi="Times New Roman"/>
              </w:rPr>
            </w:pPr>
          </w:p>
        </w:tc>
        <w:tc>
          <w:tcPr>
            <w:tcW w:w="992" w:type="dxa"/>
            <w:vMerge w:val="restart"/>
            <w:vAlign w:val="center"/>
          </w:tcPr>
          <w:p w14:paraId="42DEA3E1" w14:textId="2443A12A" w:rsidR="004A2FB4" w:rsidRPr="005041B6" w:rsidRDefault="004A2FB4" w:rsidP="00912FC9">
            <w:pPr>
              <w:spacing w:after="0" w:line="240" w:lineRule="auto"/>
              <w:rPr>
                <w:rFonts w:ascii="Times New Roman" w:hAnsi="Times New Roman"/>
              </w:rPr>
            </w:pPr>
            <w:r w:rsidRPr="005041B6">
              <w:rPr>
                <w:rFonts w:ascii="Times New Roman" w:hAnsi="Times New Roman"/>
              </w:rPr>
              <w:t xml:space="preserve">  ОК 01-05, ОК 09 ПК 1.1-1.2</w:t>
            </w:r>
          </w:p>
        </w:tc>
        <w:tc>
          <w:tcPr>
            <w:tcW w:w="992" w:type="dxa"/>
          </w:tcPr>
          <w:p w14:paraId="1AC64EBB" w14:textId="77777777" w:rsidR="004A2FB4" w:rsidRPr="005041B6" w:rsidRDefault="004A2FB4" w:rsidP="00912FC9">
            <w:pPr>
              <w:spacing w:after="0" w:line="240" w:lineRule="auto"/>
              <w:rPr>
                <w:rFonts w:ascii="Times New Roman" w:hAnsi="Times New Roman"/>
              </w:rPr>
            </w:pPr>
          </w:p>
        </w:tc>
      </w:tr>
      <w:tr w:rsidR="004A2FB4" w:rsidRPr="005041B6" w14:paraId="7934C827" w14:textId="44C72F41" w:rsidTr="004A2FB4">
        <w:trPr>
          <w:trHeight w:val="340"/>
          <w:jc w:val="center"/>
        </w:trPr>
        <w:tc>
          <w:tcPr>
            <w:tcW w:w="2202" w:type="dxa"/>
            <w:vMerge/>
            <w:vAlign w:val="center"/>
          </w:tcPr>
          <w:p w14:paraId="5F8DB4E3" w14:textId="77777777" w:rsidR="004A2FB4" w:rsidRPr="005041B6" w:rsidRDefault="004A2FB4" w:rsidP="00912FC9">
            <w:pPr>
              <w:tabs>
                <w:tab w:val="left" w:pos="426"/>
              </w:tabs>
              <w:spacing w:after="0" w:line="240" w:lineRule="auto"/>
              <w:jc w:val="both"/>
              <w:rPr>
                <w:rFonts w:ascii="Times New Roman" w:hAnsi="Times New Roman"/>
                <w:b/>
                <w:bCs/>
              </w:rPr>
            </w:pPr>
          </w:p>
        </w:tc>
        <w:tc>
          <w:tcPr>
            <w:tcW w:w="8141" w:type="dxa"/>
            <w:vAlign w:val="center"/>
          </w:tcPr>
          <w:p w14:paraId="5A614899"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 xml:space="preserve">Основные сведения о механизмах, машинах, деталях машин, сопротивлении материалов. Основные понятия и определения технологических процессов изготовления деталей и изделий. </w:t>
            </w:r>
            <w:proofErr w:type="spellStart"/>
            <w:r w:rsidRPr="005041B6">
              <w:rPr>
                <w:rFonts w:ascii="Times New Roman" w:hAnsi="Times New Roman"/>
              </w:rPr>
              <w:t>Инструкционно</w:t>
            </w:r>
            <w:proofErr w:type="spellEnd"/>
            <w:r w:rsidRPr="005041B6">
              <w:rPr>
                <w:rFonts w:ascii="Times New Roman" w:hAnsi="Times New Roman"/>
              </w:rPr>
              <w:t xml:space="preserve">-техническая документация. Взаимозаменяемость деталей, узлов и механизмов. Основные понятия по метрологии. </w:t>
            </w:r>
            <w:r w:rsidRPr="005041B6">
              <w:rPr>
                <w:rFonts w:ascii="Times New Roman" w:hAnsi="Times New Roman"/>
              </w:rPr>
              <w:lastRenderedPageBreak/>
              <w:t>Средства измерения и контроля линейных и угловых величин. Основные принципы построения системы допусков и посадок. Порядок выбора и назначения квалитетов точности и посадок. Влияние шероховатости поверхностей на работоспособность деталей. Назначение и правила применения контрольно-измерительного инструмента. Принципиальные схемы средств измерений</w:t>
            </w:r>
          </w:p>
        </w:tc>
        <w:tc>
          <w:tcPr>
            <w:tcW w:w="1276" w:type="dxa"/>
            <w:vMerge/>
            <w:vAlign w:val="center"/>
          </w:tcPr>
          <w:p w14:paraId="612AF125" w14:textId="77777777" w:rsidR="004A2FB4" w:rsidRPr="005041B6" w:rsidRDefault="004A2FB4" w:rsidP="00912FC9">
            <w:pPr>
              <w:spacing w:after="0" w:line="240" w:lineRule="auto"/>
              <w:jc w:val="center"/>
              <w:rPr>
                <w:rFonts w:ascii="Times New Roman" w:hAnsi="Times New Roman"/>
              </w:rPr>
            </w:pPr>
          </w:p>
        </w:tc>
        <w:tc>
          <w:tcPr>
            <w:tcW w:w="992" w:type="dxa"/>
          </w:tcPr>
          <w:p w14:paraId="430402EA" w14:textId="77777777" w:rsidR="004A2FB4" w:rsidRPr="005041B6" w:rsidRDefault="004A2FB4" w:rsidP="00912FC9">
            <w:pPr>
              <w:spacing w:after="0" w:line="240" w:lineRule="auto"/>
              <w:jc w:val="both"/>
              <w:rPr>
                <w:rFonts w:ascii="Times New Roman" w:hAnsi="Times New Roman"/>
              </w:rPr>
            </w:pPr>
          </w:p>
        </w:tc>
        <w:tc>
          <w:tcPr>
            <w:tcW w:w="992" w:type="dxa"/>
            <w:vMerge/>
            <w:vAlign w:val="center"/>
          </w:tcPr>
          <w:p w14:paraId="4771F0EE" w14:textId="4B742D8B" w:rsidR="004A2FB4" w:rsidRPr="005041B6" w:rsidRDefault="004A2FB4" w:rsidP="00912FC9">
            <w:pPr>
              <w:spacing w:after="0" w:line="240" w:lineRule="auto"/>
              <w:jc w:val="both"/>
              <w:rPr>
                <w:rFonts w:ascii="Times New Roman" w:hAnsi="Times New Roman"/>
              </w:rPr>
            </w:pPr>
          </w:p>
        </w:tc>
        <w:tc>
          <w:tcPr>
            <w:tcW w:w="992" w:type="dxa"/>
          </w:tcPr>
          <w:p w14:paraId="286CA9DB" w14:textId="77777777" w:rsidR="004A2FB4" w:rsidRPr="005041B6" w:rsidRDefault="004A2FB4" w:rsidP="00912FC9">
            <w:pPr>
              <w:spacing w:after="0" w:line="240" w:lineRule="auto"/>
              <w:jc w:val="both"/>
              <w:rPr>
                <w:rFonts w:ascii="Times New Roman" w:hAnsi="Times New Roman"/>
              </w:rPr>
            </w:pPr>
          </w:p>
        </w:tc>
      </w:tr>
      <w:tr w:rsidR="004A2FB4" w:rsidRPr="005041B6" w14:paraId="44536898" w14:textId="6BBCF6D8" w:rsidTr="004A2FB4">
        <w:trPr>
          <w:trHeight w:val="340"/>
          <w:jc w:val="center"/>
        </w:trPr>
        <w:tc>
          <w:tcPr>
            <w:tcW w:w="2202" w:type="dxa"/>
            <w:vMerge/>
            <w:vAlign w:val="center"/>
          </w:tcPr>
          <w:p w14:paraId="78EF7D5F" w14:textId="77777777" w:rsidR="004A2FB4" w:rsidRPr="005041B6" w:rsidRDefault="004A2FB4" w:rsidP="00912FC9">
            <w:pPr>
              <w:tabs>
                <w:tab w:val="left" w:pos="426"/>
              </w:tabs>
              <w:spacing w:after="0" w:line="240" w:lineRule="auto"/>
              <w:jc w:val="both"/>
              <w:rPr>
                <w:rFonts w:ascii="Times New Roman" w:hAnsi="Times New Roman"/>
                <w:b/>
                <w:bCs/>
              </w:rPr>
            </w:pPr>
          </w:p>
        </w:tc>
        <w:tc>
          <w:tcPr>
            <w:tcW w:w="8141" w:type="dxa"/>
            <w:vAlign w:val="center"/>
          </w:tcPr>
          <w:p w14:paraId="16A9936F" w14:textId="77777777" w:rsidR="004A2FB4" w:rsidRPr="005041B6" w:rsidRDefault="004A2FB4" w:rsidP="00912FC9">
            <w:pPr>
              <w:spacing w:after="0" w:line="240" w:lineRule="auto"/>
              <w:jc w:val="both"/>
              <w:rPr>
                <w:rFonts w:ascii="Times New Roman" w:hAnsi="Times New Roman"/>
                <w:b/>
                <w:bCs/>
              </w:rPr>
            </w:pPr>
            <w:r w:rsidRPr="005041B6">
              <w:rPr>
                <w:rFonts w:ascii="Times New Roman" w:hAnsi="Times New Roman"/>
                <w:b/>
                <w:bCs/>
              </w:rPr>
              <w:t>В том числе, практических и лабораторных занятий</w:t>
            </w:r>
          </w:p>
        </w:tc>
        <w:tc>
          <w:tcPr>
            <w:tcW w:w="1276" w:type="dxa"/>
            <w:vAlign w:val="center"/>
          </w:tcPr>
          <w:p w14:paraId="0289CEC9" w14:textId="4DD49923" w:rsidR="004A2FB4" w:rsidRPr="005041B6" w:rsidRDefault="004A2FB4" w:rsidP="00912FC9">
            <w:pPr>
              <w:spacing w:after="0" w:line="240" w:lineRule="auto"/>
              <w:jc w:val="center"/>
              <w:rPr>
                <w:rFonts w:ascii="Times New Roman" w:hAnsi="Times New Roman"/>
                <w:b/>
                <w:bCs/>
              </w:rPr>
            </w:pPr>
          </w:p>
        </w:tc>
        <w:tc>
          <w:tcPr>
            <w:tcW w:w="992" w:type="dxa"/>
          </w:tcPr>
          <w:p w14:paraId="2A5865DA" w14:textId="77777777" w:rsidR="004A2FB4" w:rsidRPr="005041B6" w:rsidRDefault="004A2FB4" w:rsidP="00912FC9">
            <w:pPr>
              <w:spacing w:after="0" w:line="240" w:lineRule="auto"/>
              <w:jc w:val="center"/>
              <w:rPr>
                <w:rFonts w:ascii="Times New Roman" w:hAnsi="Times New Roman"/>
              </w:rPr>
            </w:pPr>
          </w:p>
        </w:tc>
        <w:tc>
          <w:tcPr>
            <w:tcW w:w="992" w:type="dxa"/>
            <w:vMerge/>
            <w:vAlign w:val="center"/>
          </w:tcPr>
          <w:p w14:paraId="7BCEB71A" w14:textId="0BF0A78C" w:rsidR="004A2FB4" w:rsidRPr="005041B6" w:rsidRDefault="004A2FB4" w:rsidP="00912FC9">
            <w:pPr>
              <w:spacing w:after="0" w:line="240" w:lineRule="auto"/>
              <w:jc w:val="center"/>
              <w:rPr>
                <w:rFonts w:ascii="Times New Roman" w:hAnsi="Times New Roman"/>
              </w:rPr>
            </w:pPr>
          </w:p>
        </w:tc>
        <w:tc>
          <w:tcPr>
            <w:tcW w:w="992" w:type="dxa"/>
          </w:tcPr>
          <w:p w14:paraId="4B56B6D4" w14:textId="77777777" w:rsidR="004A2FB4" w:rsidRPr="005041B6" w:rsidRDefault="004A2FB4" w:rsidP="00912FC9">
            <w:pPr>
              <w:spacing w:after="0" w:line="240" w:lineRule="auto"/>
              <w:jc w:val="center"/>
              <w:rPr>
                <w:rFonts w:ascii="Times New Roman" w:hAnsi="Times New Roman"/>
              </w:rPr>
            </w:pPr>
          </w:p>
        </w:tc>
      </w:tr>
      <w:tr w:rsidR="004A2FB4" w:rsidRPr="005041B6" w14:paraId="1D94510D" w14:textId="58B0AE51" w:rsidTr="004A2FB4">
        <w:trPr>
          <w:trHeight w:val="340"/>
          <w:jc w:val="center"/>
        </w:trPr>
        <w:tc>
          <w:tcPr>
            <w:tcW w:w="2202" w:type="dxa"/>
            <w:vMerge/>
            <w:vAlign w:val="center"/>
          </w:tcPr>
          <w:p w14:paraId="4EE05B45" w14:textId="77777777" w:rsidR="004A2FB4" w:rsidRPr="005041B6" w:rsidRDefault="004A2FB4" w:rsidP="00912FC9">
            <w:pPr>
              <w:tabs>
                <w:tab w:val="left" w:pos="426"/>
              </w:tabs>
              <w:spacing w:after="0" w:line="240" w:lineRule="auto"/>
              <w:jc w:val="both"/>
              <w:rPr>
                <w:rFonts w:ascii="Times New Roman" w:hAnsi="Times New Roman"/>
                <w:b/>
                <w:bCs/>
              </w:rPr>
            </w:pPr>
          </w:p>
        </w:tc>
        <w:tc>
          <w:tcPr>
            <w:tcW w:w="8141" w:type="dxa"/>
            <w:vAlign w:val="center"/>
          </w:tcPr>
          <w:p w14:paraId="101A4DEC" w14:textId="77777777" w:rsidR="004A2FB4" w:rsidRPr="005041B6" w:rsidRDefault="004A2FB4" w:rsidP="00912FC9">
            <w:pPr>
              <w:spacing w:after="0" w:line="240" w:lineRule="auto"/>
              <w:jc w:val="both"/>
              <w:rPr>
                <w:rFonts w:ascii="Times New Roman" w:hAnsi="Times New Roman"/>
              </w:rPr>
            </w:pPr>
            <w:r w:rsidRPr="005041B6">
              <w:rPr>
                <w:rFonts w:ascii="Times New Roman" w:hAnsi="Times New Roman"/>
              </w:rPr>
              <w:t xml:space="preserve">Практическое занятие № 1 «Оформление </w:t>
            </w:r>
            <w:proofErr w:type="spellStart"/>
            <w:r w:rsidRPr="005041B6">
              <w:rPr>
                <w:rFonts w:ascii="Times New Roman" w:hAnsi="Times New Roman"/>
              </w:rPr>
              <w:t>инструкционно</w:t>
            </w:r>
            <w:proofErr w:type="spellEnd"/>
            <w:r w:rsidRPr="005041B6">
              <w:rPr>
                <w:rFonts w:ascii="Times New Roman" w:hAnsi="Times New Roman"/>
              </w:rPr>
              <w:t>-технической документации. Измерение и контроль линейных размеров и угловых величин, определение шероховатости поверхности»</w:t>
            </w:r>
          </w:p>
        </w:tc>
        <w:tc>
          <w:tcPr>
            <w:tcW w:w="1276" w:type="dxa"/>
            <w:vAlign w:val="center"/>
          </w:tcPr>
          <w:p w14:paraId="5C2C00C5" w14:textId="7003A995" w:rsidR="004A2FB4" w:rsidRPr="005041B6" w:rsidRDefault="004A2FB4" w:rsidP="00912FC9">
            <w:pPr>
              <w:spacing w:after="0" w:line="240" w:lineRule="auto"/>
              <w:jc w:val="center"/>
              <w:rPr>
                <w:rFonts w:ascii="Times New Roman" w:hAnsi="Times New Roman"/>
              </w:rPr>
            </w:pPr>
          </w:p>
        </w:tc>
        <w:tc>
          <w:tcPr>
            <w:tcW w:w="992" w:type="dxa"/>
          </w:tcPr>
          <w:p w14:paraId="14404324" w14:textId="77777777" w:rsidR="004A2FB4" w:rsidRPr="005041B6" w:rsidRDefault="004A2FB4" w:rsidP="00912FC9">
            <w:pPr>
              <w:spacing w:after="0" w:line="240" w:lineRule="auto"/>
              <w:jc w:val="both"/>
              <w:rPr>
                <w:rFonts w:ascii="Times New Roman" w:hAnsi="Times New Roman"/>
              </w:rPr>
            </w:pPr>
          </w:p>
        </w:tc>
        <w:tc>
          <w:tcPr>
            <w:tcW w:w="992" w:type="dxa"/>
            <w:vMerge/>
            <w:vAlign w:val="center"/>
          </w:tcPr>
          <w:p w14:paraId="1F265B96" w14:textId="1C481452" w:rsidR="004A2FB4" w:rsidRPr="005041B6" w:rsidRDefault="004A2FB4" w:rsidP="00912FC9">
            <w:pPr>
              <w:spacing w:after="0" w:line="240" w:lineRule="auto"/>
              <w:jc w:val="both"/>
              <w:rPr>
                <w:rFonts w:ascii="Times New Roman" w:hAnsi="Times New Roman"/>
              </w:rPr>
            </w:pPr>
          </w:p>
        </w:tc>
        <w:tc>
          <w:tcPr>
            <w:tcW w:w="992" w:type="dxa"/>
          </w:tcPr>
          <w:p w14:paraId="0D1C4853" w14:textId="77777777" w:rsidR="004A2FB4" w:rsidRPr="005041B6" w:rsidRDefault="004A2FB4" w:rsidP="00912FC9">
            <w:pPr>
              <w:spacing w:after="0" w:line="240" w:lineRule="auto"/>
              <w:jc w:val="both"/>
              <w:rPr>
                <w:rFonts w:ascii="Times New Roman" w:hAnsi="Times New Roman"/>
              </w:rPr>
            </w:pPr>
          </w:p>
        </w:tc>
      </w:tr>
      <w:tr w:rsidR="004A2FB4" w:rsidRPr="005041B6" w14:paraId="4FFC9186" w14:textId="110F450A" w:rsidTr="004A2FB4">
        <w:trPr>
          <w:trHeight w:val="340"/>
          <w:jc w:val="center"/>
        </w:trPr>
        <w:tc>
          <w:tcPr>
            <w:tcW w:w="2202" w:type="dxa"/>
            <w:vMerge w:val="restart"/>
            <w:vAlign w:val="center"/>
          </w:tcPr>
          <w:p w14:paraId="5DF6251B"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b/>
                <w:bCs/>
              </w:rPr>
              <w:t>Тема 1.3.</w:t>
            </w:r>
            <w:r w:rsidRPr="005041B6">
              <w:rPr>
                <w:rFonts w:ascii="Times New Roman" w:hAnsi="Times New Roman"/>
              </w:rPr>
              <w:t xml:space="preserve"> </w:t>
            </w:r>
            <w:r w:rsidRPr="005041B6">
              <w:rPr>
                <w:rFonts w:ascii="Times New Roman" w:hAnsi="Times New Roman"/>
                <w:b/>
                <w:bCs/>
              </w:rPr>
              <w:t>Слесарные операции. Слесарный инструмент и конструкционные материалы</w:t>
            </w:r>
          </w:p>
        </w:tc>
        <w:tc>
          <w:tcPr>
            <w:tcW w:w="8141" w:type="dxa"/>
            <w:vAlign w:val="center"/>
          </w:tcPr>
          <w:p w14:paraId="46FA5E4A"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b/>
                <w:bCs/>
              </w:rPr>
              <w:t>Содержание учебного материала</w:t>
            </w:r>
          </w:p>
        </w:tc>
        <w:tc>
          <w:tcPr>
            <w:tcW w:w="1276" w:type="dxa"/>
            <w:vMerge w:val="restart"/>
            <w:vAlign w:val="center"/>
          </w:tcPr>
          <w:p w14:paraId="0E0022CA" w14:textId="578DA77F" w:rsidR="004A2FB4" w:rsidRPr="005041B6" w:rsidRDefault="004A2FB4" w:rsidP="00912FC9">
            <w:pPr>
              <w:tabs>
                <w:tab w:val="left" w:pos="426"/>
              </w:tabs>
              <w:spacing w:after="0" w:line="240" w:lineRule="auto"/>
              <w:jc w:val="center"/>
              <w:rPr>
                <w:rFonts w:ascii="Times New Roman" w:hAnsi="Times New Roman"/>
                <w:b/>
                <w:bCs/>
              </w:rPr>
            </w:pPr>
          </w:p>
        </w:tc>
        <w:tc>
          <w:tcPr>
            <w:tcW w:w="992" w:type="dxa"/>
          </w:tcPr>
          <w:p w14:paraId="77135687" w14:textId="77777777" w:rsidR="004A2FB4" w:rsidRPr="005041B6" w:rsidRDefault="004A2FB4" w:rsidP="00912FC9">
            <w:pPr>
              <w:tabs>
                <w:tab w:val="left" w:pos="426"/>
              </w:tabs>
              <w:spacing w:after="0" w:line="240" w:lineRule="auto"/>
              <w:jc w:val="center"/>
              <w:rPr>
                <w:rFonts w:ascii="Times New Roman" w:hAnsi="Times New Roman"/>
              </w:rPr>
            </w:pPr>
          </w:p>
        </w:tc>
        <w:tc>
          <w:tcPr>
            <w:tcW w:w="992" w:type="dxa"/>
            <w:vMerge w:val="restart"/>
            <w:vAlign w:val="center"/>
          </w:tcPr>
          <w:p w14:paraId="3643540F" w14:textId="005C7C25" w:rsidR="004A2FB4" w:rsidRPr="005041B6" w:rsidRDefault="004A2FB4" w:rsidP="00912FC9">
            <w:pPr>
              <w:tabs>
                <w:tab w:val="left" w:pos="426"/>
              </w:tabs>
              <w:spacing w:after="0" w:line="240" w:lineRule="auto"/>
              <w:jc w:val="center"/>
              <w:rPr>
                <w:rFonts w:ascii="Times New Roman" w:hAnsi="Times New Roman"/>
              </w:rPr>
            </w:pPr>
            <w:r w:rsidRPr="005041B6">
              <w:rPr>
                <w:rFonts w:ascii="Times New Roman" w:hAnsi="Times New Roman"/>
              </w:rPr>
              <w:t>ОК 01-05, ОК 09 ПК 1.1-1.2</w:t>
            </w:r>
          </w:p>
        </w:tc>
        <w:tc>
          <w:tcPr>
            <w:tcW w:w="992" w:type="dxa"/>
          </w:tcPr>
          <w:p w14:paraId="11D83C8B" w14:textId="77777777" w:rsidR="004A2FB4" w:rsidRPr="005041B6" w:rsidRDefault="004A2FB4" w:rsidP="00912FC9">
            <w:pPr>
              <w:tabs>
                <w:tab w:val="left" w:pos="426"/>
              </w:tabs>
              <w:spacing w:after="0" w:line="240" w:lineRule="auto"/>
              <w:jc w:val="center"/>
              <w:rPr>
                <w:rFonts w:ascii="Times New Roman" w:hAnsi="Times New Roman"/>
              </w:rPr>
            </w:pPr>
          </w:p>
        </w:tc>
      </w:tr>
      <w:tr w:rsidR="004A2FB4" w:rsidRPr="005041B6" w14:paraId="3950E234" w14:textId="2F9764E8" w:rsidTr="004A2FB4">
        <w:trPr>
          <w:trHeight w:val="340"/>
          <w:jc w:val="center"/>
        </w:trPr>
        <w:tc>
          <w:tcPr>
            <w:tcW w:w="2202" w:type="dxa"/>
            <w:vMerge/>
            <w:vAlign w:val="center"/>
          </w:tcPr>
          <w:p w14:paraId="2767A5DC"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141" w:type="dxa"/>
            <w:vAlign w:val="center"/>
          </w:tcPr>
          <w:p w14:paraId="4E52BD24"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Слесарные операции, их назначение, приемы и правила выполнения. Конструкционные материалы. Черные металлы. Цветные металлы и сплавы. Инструментальные материалы. Технологический процесс слесарной обработки. Слесарный инструмент и приспособления, их устройства, назначение и правила применения. Правила заточки и доводки слесарного инструмента</w:t>
            </w:r>
          </w:p>
        </w:tc>
        <w:tc>
          <w:tcPr>
            <w:tcW w:w="1276" w:type="dxa"/>
            <w:vMerge/>
            <w:vAlign w:val="center"/>
          </w:tcPr>
          <w:p w14:paraId="572EEE36" w14:textId="77777777" w:rsidR="004A2FB4" w:rsidRPr="005041B6" w:rsidRDefault="004A2FB4" w:rsidP="00912FC9">
            <w:pPr>
              <w:tabs>
                <w:tab w:val="left" w:pos="426"/>
              </w:tabs>
              <w:spacing w:after="0" w:line="240" w:lineRule="auto"/>
              <w:jc w:val="center"/>
              <w:rPr>
                <w:rFonts w:ascii="Times New Roman" w:hAnsi="Times New Roman"/>
                <w:b/>
                <w:bCs/>
              </w:rPr>
            </w:pPr>
          </w:p>
        </w:tc>
        <w:tc>
          <w:tcPr>
            <w:tcW w:w="992" w:type="dxa"/>
          </w:tcPr>
          <w:p w14:paraId="534109E6" w14:textId="77777777" w:rsidR="004A2FB4" w:rsidRPr="005041B6" w:rsidRDefault="004A2FB4" w:rsidP="00912FC9">
            <w:pPr>
              <w:tabs>
                <w:tab w:val="left" w:pos="426"/>
              </w:tabs>
              <w:spacing w:after="0" w:line="240" w:lineRule="auto"/>
              <w:jc w:val="both"/>
              <w:rPr>
                <w:rFonts w:ascii="Times New Roman" w:hAnsi="Times New Roman"/>
                <w:b/>
                <w:bCs/>
              </w:rPr>
            </w:pPr>
          </w:p>
        </w:tc>
        <w:tc>
          <w:tcPr>
            <w:tcW w:w="992" w:type="dxa"/>
            <w:vMerge/>
            <w:vAlign w:val="center"/>
          </w:tcPr>
          <w:p w14:paraId="3E75692E" w14:textId="3BEB7700" w:rsidR="004A2FB4" w:rsidRPr="005041B6" w:rsidRDefault="004A2FB4" w:rsidP="00912FC9">
            <w:pPr>
              <w:tabs>
                <w:tab w:val="left" w:pos="426"/>
              </w:tabs>
              <w:spacing w:after="0" w:line="240" w:lineRule="auto"/>
              <w:jc w:val="both"/>
              <w:rPr>
                <w:rFonts w:ascii="Times New Roman" w:hAnsi="Times New Roman"/>
                <w:b/>
                <w:bCs/>
              </w:rPr>
            </w:pPr>
          </w:p>
        </w:tc>
        <w:tc>
          <w:tcPr>
            <w:tcW w:w="992" w:type="dxa"/>
          </w:tcPr>
          <w:p w14:paraId="5E06EBE6" w14:textId="77777777" w:rsidR="004A2FB4" w:rsidRPr="005041B6" w:rsidRDefault="004A2FB4" w:rsidP="00912FC9">
            <w:pPr>
              <w:tabs>
                <w:tab w:val="left" w:pos="426"/>
              </w:tabs>
              <w:spacing w:after="0" w:line="240" w:lineRule="auto"/>
              <w:jc w:val="both"/>
              <w:rPr>
                <w:rFonts w:ascii="Times New Roman" w:hAnsi="Times New Roman"/>
                <w:b/>
                <w:bCs/>
              </w:rPr>
            </w:pPr>
          </w:p>
        </w:tc>
      </w:tr>
      <w:tr w:rsidR="004A2FB4" w:rsidRPr="005041B6" w14:paraId="6FBF8B0A" w14:textId="4A94CBAB" w:rsidTr="004A2FB4">
        <w:trPr>
          <w:trHeight w:val="340"/>
          <w:jc w:val="center"/>
        </w:trPr>
        <w:tc>
          <w:tcPr>
            <w:tcW w:w="10343" w:type="dxa"/>
            <w:gridSpan w:val="2"/>
            <w:vAlign w:val="center"/>
          </w:tcPr>
          <w:p w14:paraId="6F02AC38" w14:textId="77777777" w:rsidR="004A2FB4" w:rsidRPr="005041B6" w:rsidRDefault="004A2FB4" w:rsidP="00912FC9">
            <w:pPr>
              <w:tabs>
                <w:tab w:val="left" w:pos="426"/>
              </w:tabs>
              <w:spacing w:after="0" w:line="240" w:lineRule="auto"/>
              <w:ind w:firstLine="426"/>
              <w:jc w:val="both"/>
              <w:rPr>
                <w:rFonts w:ascii="Times New Roman" w:hAnsi="Times New Roman"/>
                <w:b/>
                <w:bCs/>
              </w:rPr>
            </w:pPr>
            <w:r w:rsidRPr="005041B6">
              <w:rPr>
                <w:rFonts w:ascii="Times New Roman" w:hAnsi="Times New Roman"/>
                <w:b/>
                <w:bCs/>
              </w:rPr>
              <w:t>Раздел 2 Операции слесарной обработки</w:t>
            </w:r>
          </w:p>
        </w:tc>
        <w:tc>
          <w:tcPr>
            <w:tcW w:w="1276" w:type="dxa"/>
            <w:vAlign w:val="center"/>
          </w:tcPr>
          <w:p w14:paraId="5495DD8C" w14:textId="705FA267" w:rsidR="004A2FB4" w:rsidRPr="005041B6" w:rsidRDefault="004A2FB4" w:rsidP="00912FC9">
            <w:pPr>
              <w:tabs>
                <w:tab w:val="left" w:pos="426"/>
              </w:tabs>
              <w:spacing w:after="0" w:line="240" w:lineRule="auto"/>
              <w:jc w:val="center"/>
              <w:rPr>
                <w:rFonts w:ascii="Times New Roman" w:hAnsi="Times New Roman"/>
                <w:b/>
                <w:bCs/>
              </w:rPr>
            </w:pPr>
          </w:p>
        </w:tc>
        <w:tc>
          <w:tcPr>
            <w:tcW w:w="992" w:type="dxa"/>
          </w:tcPr>
          <w:p w14:paraId="1B9140A6" w14:textId="77777777" w:rsidR="004A2FB4" w:rsidRPr="005041B6" w:rsidRDefault="004A2FB4" w:rsidP="00912FC9">
            <w:pPr>
              <w:tabs>
                <w:tab w:val="left" w:pos="426"/>
              </w:tabs>
              <w:spacing w:after="0" w:line="240" w:lineRule="auto"/>
              <w:jc w:val="both"/>
              <w:rPr>
                <w:rFonts w:ascii="Times New Roman" w:hAnsi="Times New Roman"/>
                <w:b/>
                <w:bCs/>
              </w:rPr>
            </w:pPr>
          </w:p>
        </w:tc>
        <w:tc>
          <w:tcPr>
            <w:tcW w:w="992" w:type="dxa"/>
            <w:vAlign w:val="center"/>
          </w:tcPr>
          <w:p w14:paraId="146131C8" w14:textId="0125A0AA" w:rsidR="004A2FB4" w:rsidRPr="005041B6" w:rsidRDefault="004A2FB4" w:rsidP="00912FC9">
            <w:pPr>
              <w:tabs>
                <w:tab w:val="left" w:pos="426"/>
              </w:tabs>
              <w:spacing w:after="0" w:line="240" w:lineRule="auto"/>
              <w:jc w:val="both"/>
              <w:rPr>
                <w:rFonts w:ascii="Times New Roman" w:hAnsi="Times New Roman"/>
                <w:b/>
                <w:bCs/>
              </w:rPr>
            </w:pPr>
          </w:p>
        </w:tc>
        <w:tc>
          <w:tcPr>
            <w:tcW w:w="992" w:type="dxa"/>
          </w:tcPr>
          <w:p w14:paraId="4956354A" w14:textId="77777777" w:rsidR="004A2FB4" w:rsidRPr="005041B6" w:rsidRDefault="004A2FB4" w:rsidP="00912FC9">
            <w:pPr>
              <w:tabs>
                <w:tab w:val="left" w:pos="426"/>
              </w:tabs>
              <w:spacing w:after="0" w:line="240" w:lineRule="auto"/>
              <w:jc w:val="both"/>
              <w:rPr>
                <w:rFonts w:ascii="Times New Roman" w:hAnsi="Times New Roman"/>
                <w:b/>
                <w:bCs/>
              </w:rPr>
            </w:pPr>
          </w:p>
        </w:tc>
      </w:tr>
      <w:tr w:rsidR="004A2FB4" w:rsidRPr="005041B6" w14:paraId="0074D854" w14:textId="0B472D61" w:rsidTr="004A2FB4">
        <w:trPr>
          <w:trHeight w:val="340"/>
          <w:jc w:val="center"/>
        </w:trPr>
        <w:tc>
          <w:tcPr>
            <w:tcW w:w="2202" w:type="dxa"/>
            <w:vMerge w:val="restart"/>
            <w:vAlign w:val="center"/>
          </w:tcPr>
          <w:p w14:paraId="2245E01E"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b/>
                <w:bCs/>
              </w:rPr>
              <w:t>Тема 2.1 Разметка</w:t>
            </w:r>
          </w:p>
        </w:tc>
        <w:tc>
          <w:tcPr>
            <w:tcW w:w="8141" w:type="dxa"/>
            <w:vAlign w:val="center"/>
          </w:tcPr>
          <w:p w14:paraId="6DB39E83"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b/>
                <w:bCs/>
              </w:rPr>
              <w:t>Содержание учебного материала</w:t>
            </w:r>
          </w:p>
        </w:tc>
        <w:tc>
          <w:tcPr>
            <w:tcW w:w="1276" w:type="dxa"/>
            <w:vMerge w:val="restart"/>
            <w:vAlign w:val="center"/>
          </w:tcPr>
          <w:p w14:paraId="1ED4E999" w14:textId="1FE63F82"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2E7E0ADB"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restart"/>
            <w:vAlign w:val="center"/>
          </w:tcPr>
          <w:p w14:paraId="69125C89" w14:textId="2E69DE33"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5041B6">
              <w:rPr>
                <w:rFonts w:ascii="Times New Roman" w:hAnsi="Times New Roman"/>
              </w:rPr>
              <w:t>ОК 01-05, ОК 09 ПК 1.1-1.2</w:t>
            </w:r>
          </w:p>
        </w:tc>
        <w:tc>
          <w:tcPr>
            <w:tcW w:w="992" w:type="dxa"/>
          </w:tcPr>
          <w:p w14:paraId="44A49F61"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7CE10C11" w14:textId="7A832E77" w:rsidTr="004A2FB4">
        <w:trPr>
          <w:trHeight w:val="340"/>
          <w:jc w:val="center"/>
        </w:trPr>
        <w:tc>
          <w:tcPr>
            <w:tcW w:w="2202" w:type="dxa"/>
            <w:vMerge/>
            <w:vAlign w:val="center"/>
          </w:tcPr>
          <w:p w14:paraId="1D9BB8D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7A0F4EB9"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rPr>
              <w:t>Инструменты, приспособления и материалы, применяемые при разметке. Подготовка поверхности заготовок под разметку. Приемы выполнения разметки. Механизация разметочных работ</w:t>
            </w:r>
          </w:p>
        </w:tc>
        <w:tc>
          <w:tcPr>
            <w:tcW w:w="1276" w:type="dxa"/>
            <w:vMerge/>
            <w:vAlign w:val="center"/>
          </w:tcPr>
          <w:p w14:paraId="384BF82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4332A8E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vMerge/>
            <w:vAlign w:val="center"/>
          </w:tcPr>
          <w:p w14:paraId="557B7915" w14:textId="347337DB"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tcPr>
          <w:p w14:paraId="159A907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4A2FB4" w:rsidRPr="005041B6" w14:paraId="67D70BD4" w14:textId="65A48A7B" w:rsidTr="004A2FB4">
        <w:trPr>
          <w:trHeight w:val="340"/>
          <w:jc w:val="center"/>
        </w:trPr>
        <w:tc>
          <w:tcPr>
            <w:tcW w:w="2202" w:type="dxa"/>
            <w:vMerge w:val="restart"/>
            <w:vAlign w:val="center"/>
          </w:tcPr>
          <w:p w14:paraId="6098E887"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b/>
                <w:bCs/>
              </w:rPr>
              <w:t>Тема 2.2</w:t>
            </w:r>
            <w:r w:rsidRPr="005041B6">
              <w:rPr>
                <w:rFonts w:ascii="Times New Roman" w:hAnsi="Times New Roman"/>
              </w:rPr>
              <w:t xml:space="preserve"> </w:t>
            </w:r>
            <w:r w:rsidRPr="005041B6">
              <w:rPr>
                <w:rFonts w:ascii="Times New Roman" w:hAnsi="Times New Roman"/>
                <w:b/>
                <w:bCs/>
              </w:rPr>
              <w:t>Рубка, резка, правка и гибка металла</w:t>
            </w:r>
            <w:r w:rsidRPr="005041B6">
              <w:rPr>
                <w:rFonts w:ascii="Times New Roman" w:hAnsi="Times New Roman"/>
              </w:rPr>
              <w:t xml:space="preserve"> </w:t>
            </w:r>
          </w:p>
        </w:tc>
        <w:tc>
          <w:tcPr>
            <w:tcW w:w="8141" w:type="dxa"/>
            <w:vAlign w:val="center"/>
          </w:tcPr>
          <w:p w14:paraId="651D62B9"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b/>
                <w:bCs/>
              </w:rPr>
              <w:t>Содержание учебного материала</w:t>
            </w:r>
          </w:p>
        </w:tc>
        <w:tc>
          <w:tcPr>
            <w:tcW w:w="1276" w:type="dxa"/>
            <w:vMerge w:val="restart"/>
            <w:vAlign w:val="center"/>
          </w:tcPr>
          <w:p w14:paraId="336151B0" w14:textId="5F1F1BE4"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0FC35C4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restart"/>
            <w:vAlign w:val="center"/>
          </w:tcPr>
          <w:p w14:paraId="378797CB" w14:textId="0986B466"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5041B6">
              <w:rPr>
                <w:rFonts w:ascii="Times New Roman" w:hAnsi="Times New Roman"/>
              </w:rPr>
              <w:t>ОК 01-05, ОК 09 ПК 1.1-1.2</w:t>
            </w:r>
          </w:p>
        </w:tc>
        <w:tc>
          <w:tcPr>
            <w:tcW w:w="992" w:type="dxa"/>
          </w:tcPr>
          <w:p w14:paraId="74617070"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60C0E2C9" w14:textId="59237E22" w:rsidTr="004A2FB4">
        <w:trPr>
          <w:trHeight w:val="340"/>
          <w:jc w:val="center"/>
        </w:trPr>
        <w:tc>
          <w:tcPr>
            <w:tcW w:w="2202" w:type="dxa"/>
            <w:vMerge/>
            <w:vAlign w:val="center"/>
          </w:tcPr>
          <w:p w14:paraId="3FEDAFFD"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141" w:type="dxa"/>
            <w:vAlign w:val="center"/>
          </w:tcPr>
          <w:p w14:paraId="1C854CF0"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 xml:space="preserve">Инструменты, применяемые при рубке. Основные правила и способы выполнения работ при рубке. Ручные и механизированные инструменты. Требования безопасности при рубке металла. Инструменты и приспособления, применяемые при резке. Правила выполнения работ при резании материалов. Ручной механизированный инструмент. Стационарное оборудование для разрезания металлов. Требования безопасности при резке металла. Инструменты и приспособления, применяемые при правке. Основные правила выполнения работ при правке. Механизация при правке. Инструменты, приспособления и материалы, применяемые при </w:t>
            </w:r>
            <w:proofErr w:type="spellStart"/>
            <w:r w:rsidRPr="005041B6">
              <w:rPr>
                <w:rFonts w:ascii="Times New Roman" w:hAnsi="Times New Roman"/>
              </w:rPr>
              <w:t>гибке</w:t>
            </w:r>
            <w:proofErr w:type="spellEnd"/>
            <w:r w:rsidRPr="005041B6">
              <w:rPr>
                <w:rFonts w:ascii="Times New Roman" w:hAnsi="Times New Roman"/>
              </w:rPr>
              <w:t xml:space="preserve"> металла. Механизация работ при </w:t>
            </w:r>
            <w:proofErr w:type="spellStart"/>
            <w:r w:rsidRPr="005041B6">
              <w:rPr>
                <w:rFonts w:ascii="Times New Roman" w:hAnsi="Times New Roman"/>
              </w:rPr>
              <w:t>гибке</w:t>
            </w:r>
            <w:proofErr w:type="spellEnd"/>
            <w:r w:rsidRPr="005041B6">
              <w:rPr>
                <w:rFonts w:ascii="Times New Roman" w:hAnsi="Times New Roman"/>
              </w:rPr>
              <w:t xml:space="preserve"> металла. </w:t>
            </w:r>
          </w:p>
        </w:tc>
        <w:tc>
          <w:tcPr>
            <w:tcW w:w="1276" w:type="dxa"/>
            <w:vMerge/>
            <w:vAlign w:val="center"/>
          </w:tcPr>
          <w:p w14:paraId="40E5465D"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144A2BE4"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ign w:val="center"/>
          </w:tcPr>
          <w:p w14:paraId="36C939F3" w14:textId="54B73A73"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41AACB86"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504EBBA8" w14:textId="504EA01B" w:rsidTr="004A2FB4">
        <w:trPr>
          <w:trHeight w:val="340"/>
          <w:jc w:val="center"/>
        </w:trPr>
        <w:tc>
          <w:tcPr>
            <w:tcW w:w="2202" w:type="dxa"/>
            <w:vMerge/>
            <w:vAlign w:val="center"/>
          </w:tcPr>
          <w:p w14:paraId="62C92C1C"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141" w:type="dxa"/>
            <w:vAlign w:val="center"/>
          </w:tcPr>
          <w:p w14:paraId="5AAE0802" w14:textId="77777777" w:rsidR="004A2FB4" w:rsidRPr="005041B6" w:rsidRDefault="004A2FB4" w:rsidP="00912FC9">
            <w:pPr>
              <w:tabs>
                <w:tab w:val="left" w:pos="426"/>
              </w:tabs>
              <w:spacing w:after="0" w:line="240" w:lineRule="auto"/>
              <w:jc w:val="both"/>
              <w:rPr>
                <w:rFonts w:ascii="Times New Roman" w:hAnsi="Times New Roman"/>
                <w:b/>
                <w:bCs/>
              </w:rPr>
            </w:pPr>
            <w:r w:rsidRPr="005041B6">
              <w:rPr>
                <w:rFonts w:ascii="Times New Roman" w:hAnsi="Times New Roman"/>
                <w:b/>
                <w:bCs/>
              </w:rPr>
              <w:t>В том числе, практических и лабораторных занятий</w:t>
            </w:r>
          </w:p>
        </w:tc>
        <w:tc>
          <w:tcPr>
            <w:tcW w:w="1276" w:type="dxa"/>
            <w:vAlign w:val="center"/>
          </w:tcPr>
          <w:p w14:paraId="61762CC3" w14:textId="477DE679"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35DCE1B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ign w:val="center"/>
          </w:tcPr>
          <w:p w14:paraId="0DA00E3C" w14:textId="7C8282B2"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73611022"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4ED82A3E" w14:textId="6DB4F0DE" w:rsidTr="004A2FB4">
        <w:trPr>
          <w:trHeight w:val="340"/>
          <w:jc w:val="center"/>
        </w:trPr>
        <w:tc>
          <w:tcPr>
            <w:tcW w:w="2202" w:type="dxa"/>
            <w:vMerge/>
            <w:vAlign w:val="center"/>
          </w:tcPr>
          <w:p w14:paraId="77820E2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141" w:type="dxa"/>
            <w:vAlign w:val="center"/>
          </w:tcPr>
          <w:p w14:paraId="536593C8"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 xml:space="preserve">Практическое занятие № 2 «Вырубание </w:t>
            </w:r>
            <w:proofErr w:type="spellStart"/>
            <w:r w:rsidRPr="005041B6">
              <w:rPr>
                <w:rFonts w:ascii="Times New Roman" w:hAnsi="Times New Roman"/>
              </w:rPr>
              <w:t>крейцмейселем</w:t>
            </w:r>
            <w:proofErr w:type="spellEnd"/>
            <w:r w:rsidRPr="005041B6">
              <w:rPr>
                <w:rFonts w:ascii="Times New Roman" w:hAnsi="Times New Roman"/>
              </w:rPr>
              <w:t xml:space="preserve"> прямолинейных и криволинейных пазов и каналов»</w:t>
            </w:r>
          </w:p>
        </w:tc>
        <w:tc>
          <w:tcPr>
            <w:tcW w:w="1276" w:type="dxa"/>
            <w:vAlign w:val="center"/>
          </w:tcPr>
          <w:p w14:paraId="7AE340AF" w14:textId="43FF9855"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1364EC7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ign w:val="center"/>
          </w:tcPr>
          <w:p w14:paraId="7B358264" w14:textId="75CB4D64"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5189730D"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61204B9F" w14:textId="210FA40C" w:rsidTr="004A2FB4">
        <w:trPr>
          <w:trHeight w:val="470"/>
          <w:jc w:val="center"/>
        </w:trPr>
        <w:tc>
          <w:tcPr>
            <w:tcW w:w="2202" w:type="dxa"/>
            <w:vMerge/>
            <w:vAlign w:val="center"/>
          </w:tcPr>
          <w:p w14:paraId="55D9665D"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141" w:type="dxa"/>
            <w:vAlign w:val="center"/>
          </w:tcPr>
          <w:p w14:paraId="1038CF76"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Практическое занятие № 3 «Резка листового материала ручными и рычажными ножницами, резка ножовкой круглого, полосового и квадратного металла, резка труборезом»</w:t>
            </w:r>
          </w:p>
        </w:tc>
        <w:tc>
          <w:tcPr>
            <w:tcW w:w="1276" w:type="dxa"/>
            <w:vAlign w:val="center"/>
          </w:tcPr>
          <w:p w14:paraId="6E7B94E4" w14:textId="3F83CFB1"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52946FA0"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vMerge/>
            <w:vAlign w:val="center"/>
          </w:tcPr>
          <w:p w14:paraId="160BE36B" w14:textId="21D063E1"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tcPr>
          <w:p w14:paraId="7015308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4A2FB4" w:rsidRPr="005041B6" w14:paraId="0ECB8817" w14:textId="77F3B8E1" w:rsidTr="004A2FB4">
        <w:trPr>
          <w:trHeight w:val="240"/>
          <w:jc w:val="center"/>
        </w:trPr>
        <w:tc>
          <w:tcPr>
            <w:tcW w:w="2202" w:type="dxa"/>
            <w:vMerge/>
            <w:vAlign w:val="center"/>
          </w:tcPr>
          <w:p w14:paraId="2F02051B"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141" w:type="dxa"/>
            <w:vAlign w:val="center"/>
          </w:tcPr>
          <w:p w14:paraId="7B8A9753"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Практическое занятие № 4 «Правка листового, полосового и пруткового материала, правка (рихтовка) закаленных деталей»</w:t>
            </w:r>
          </w:p>
        </w:tc>
        <w:tc>
          <w:tcPr>
            <w:tcW w:w="1276" w:type="dxa"/>
            <w:vAlign w:val="center"/>
          </w:tcPr>
          <w:p w14:paraId="0EDC460A" w14:textId="3EC398D6"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2E1D4F7D"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vMerge/>
            <w:vAlign w:val="center"/>
          </w:tcPr>
          <w:p w14:paraId="33779CEA" w14:textId="238B3281"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tcPr>
          <w:p w14:paraId="5C088A1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4A2FB4" w:rsidRPr="005041B6" w14:paraId="7C6A7B54" w14:textId="4EA6AC62" w:rsidTr="004A2FB4">
        <w:trPr>
          <w:trHeight w:val="525"/>
          <w:jc w:val="center"/>
        </w:trPr>
        <w:tc>
          <w:tcPr>
            <w:tcW w:w="2202" w:type="dxa"/>
            <w:vMerge/>
            <w:vAlign w:val="center"/>
          </w:tcPr>
          <w:p w14:paraId="31308DFB"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141" w:type="dxa"/>
            <w:vAlign w:val="center"/>
          </w:tcPr>
          <w:p w14:paraId="2EC3B5CB"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 xml:space="preserve">Практическое занятие № 5 «Гибка деталей из листового и полосового металла различной конфигурации. Гибка труб в горячем и холодном состоянии» </w:t>
            </w:r>
          </w:p>
        </w:tc>
        <w:tc>
          <w:tcPr>
            <w:tcW w:w="1276" w:type="dxa"/>
            <w:vAlign w:val="center"/>
          </w:tcPr>
          <w:p w14:paraId="2521FDE5" w14:textId="70CB13EB"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6BD335A6"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vMerge/>
            <w:vAlign w:val="center"/>
          </w:tcPr>
          <w:p w14:paraId="2416092B" w14:textId="357F32F8"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tcPr>
          <w:p w14:paraId="6B301A7E"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4A2FB4" w:rsidRPr="005041B6" w14:paraId="33A8A6B5" w14:textId="2F754D62" w:rsidTr="004A2FB4">
        <w:trPr>
          <w:trHeight w:val="340"/>
          <w:jc w:val="center"/>
        </w:trPr>
        <w:tc>
          <w:tcPr>
            <w:tcW w:w="2202" w:type="dxa"/>
            <w:vMerge w:val="restart"/>
            <w:vAlign w:val="center"/>
          </w:tcPr>
          <w:p w14:paraId="1C0A350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041B6">
              <w:rPr>
                <w:rFonts w:ascii="Times New Roman" w:hAnsi="Times New Roman"/>
                <w:b/>
                <w:bCs/>
              </w:rPr>
              <w:t>Тема 2.3.</w:t>
            </w:r>
            <w:r w:rsidRPr="005041B6">
              <w:rPr>
                <w:rFonts w:ascii="Times New Roman" w:hAnsi="Times New Roman"/>
              </w:rPr>
              <w:t xml:space="preserve"> </w:t>
            </w:r>
            <w:r w:rsidRPr="005041B6">
              <w:rPr>
                <w:rFonts w:ascii="Times New Roman" w:hAnsi="Times New Roman"/>
                <w:b/>
                <w:bCs/>
              </w:rPr>
              <w:t>Опиливание металла. Распиливание и припасовка</w:t>
            </w:r>
          </w:p>
        </w:tc>
        <w:tc>
          <w:tcPr>
            <w:tcW w:w="8141" w:type="dxa"/>
            <w:vAlign w:val="center"/>
          </w:tcPr>
          <w:p w14:paraId="4EA0725B" w14:textId="77777777" w:rsidR="004A2FB4" w:rsidRPr="005041B6" w:rsidRDefault="004A2FB4" w:rsidP="00912FC9">
            <w:pPr>
              <w:tabs>
                <w:tab w:val="left" w:pos="426"/>
              </w:tabs>
              <w:spacing w:after="0" w:line="240" w:lineRule="auto"/>
              <w:jc w:val="both"/>
              <w:rPr>
                <w:rFonts w:ascii="Times New Roman" w:hAnsi="Times New Roman"/>
                <w:b/>
                <w:bCs/>
              </w:rPr>
            </w:pPr>
            <w:r w:rsidRPr="005041B6">
              <w:rPr>
                <w:rFonts w:ascii="Times New Roman" w:hAnsi="Times New Roman"/>
                <w:b/>
                <w:bCs/>
              </w:rPr>
              <w:t>Содержание учебного материала</w:t>
            </w:r>
          </w:p>
        </w:tc>
        <w:tc>
          <w:tcPr>
            <w:tcW w:w="1276" w:type="dxa"/>
            <w:vMerge w:val="restart"/>
            <w:vAlign w:val="center"/>
          </w:tcPr>
          <w:p w14:paraId="7C4FE4B9" w14:textId="39C817D5"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c>
          <w:tcPr>
            <w:tcW w:w="992" w:type="dxa"/>
          </w:tcPr>
          <w:p w14:paraId="3632AB57"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vMerge w:val="restart"/>
            <w:vAlign w:val="center"/>
          </w:tcPr>
          <w:p w14:paraId="20067AFB" w14:textId="20BE0E2E"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r w:rsidRPr="005041B6">
              <w:rPr>
                <w:rFonts w:ascii="Times New Roman" w:hAnsi="Times New Roman"/>
              </w:rPr>
              <w:t>ОК 01-05, ОК 09 ПК 1.1-1.2</w:t>
            </w:r>
          </w:p>
        </w:tc>
        <w:tc>
          <w:tcPr>
            <w:tcW w:w="992" w:type="dxa"/>
          </w:tcPr>
          <w:p w14:paraId="42267AF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r>
      <w:tr w:rsidR="004A2FB4" w:rsidRPr="005041B6" w14:paraId="455EC469" w14:textId="594787A7" w:rsidTr="004A2FB4">
        <w:trPr>
          <w:trHeight w:val="340"/>
          <w:jc w:val="center"/>
        </w:trPr>
        <w:tc>
          <w:tcPr>
            <w:tcW w:w="2202" w:type="dxa"/>
            <w:vMerge/>
            <w:vAlign w:val="center"/>
          </w:tcPr>
          <w:p w14:paraId="6810381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tcBorders>
              <w:bottom w:val="nil"/>
            </w:tcBorders>
            <w:vAlign w:val="center"/>
          </w:tcPr>
          <w:p w14:paraId="51445EA9"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 xml:space="preserve">Инструменты, применяемые при опиливании. Приспособления для опиливания. Подготовка поверхностей и основные виды и способы опиливания. Правила ручного опиливания плоских, вогнутых и выпуклых поверхностей. Механизация работ при опиливании. Инструменты для механизации </w:t>
            </w:r>
            <w:proofErr w:type="spellStart"/>
            <w:r w:rsidRPr="005041B6">
              <w:rPr>
                <w:rFonts w:ascii="Times New Roman" w:hAnsi="Times New Roman"/>
              </w:rPr>
              <w:t>опиловочных</w:t>
            </w:r>
            <w:proofErr w:type="spellEnd"/>
            <w:r w:rsidRPr="005041B6">
              <w:rPr>
                <w:rFonts w:ascii="Times New Roman" w:hAnsi="Times New Roman"/>
              </w:rPr>
              <w:t xml:space="preserve"> работ. Правила выполнения работ при механизированном опиливании. Требования безопасности при опиливании металла. Основные правила распиливания и припасовки деталей</w:t>
            </w:r>
          </w:p>
        </w:tc>
        <w:tc>
          <w:tcPr>
            <w:tcW w:w="1276" w:type="dxa"/>
            <w:vMerge/>
            <w:vAlign w:val="center"/>
          </w:tcPr>
          <w:p w14:paraId="46F05BD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c>
          <w:tcPr>
            <w:tcW w:w="992" w:type="dxa"/>
          </w:tcPr>
          <w:p w14:paraId="559508B7"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c>
          <w:tcPr>
            <w:tcW w:w="992" w:type="dxa"/>
            <w:vMerge/>
            <w:vAlign w:val="center"/>
          </w:tcPr>
          <w:p w14:paraId="0E00879A" w14:textId="50E3FE06"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c>
          <w:tcPr>
            <w:tcW w:w="992" w:type="dxa"/>
          </w:tcPr>
          <w:p w14:paraId="282C078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r>
      <w:tr w:rsidR="004A2FB4" w:rsidRPr="005041B6" w14:paraId="4761337C" w14:textId="3C29BB88" w:rsidTr="004A2FB4">
        <w:trPr>
          <w:trHeight w:val="340"/>
          <w:jc w:val="center"/>
        </w:trPr>
        <w:tc>
          <w:tcPr>
            <w:tcW w:w="2202" w:type="dxa"/>
            <w:vMerge/>
            <w:vAlign w:val="center"/>
          </w:tcPr>
          <w:p w14:paraId="5FA1C317"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5BC6261E"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b/>
                <w:bCs/>
              </w:rPr>
              <w:t>В том числе, практических и лабораторных занятий</w:t>
            </w:r>
          </w:p>
        </w:tc>
        <w:tc>
          <w:tcPr>
            <w:tcW w:w="1276" w:type="dxa"/>
            <w:vAlign w:val="center"/>
          </w:tcPr>
          <w:p w14:paraId="5BB121CA" w14:textId="4C470ACA"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25E9DBDE"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vMerge/>
            <w:vAlign w:val="center"/>
          </w:tcPr>
          <w:p w14:paraId="356A3ADE" w14:textId="517C3AD5"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280C230E"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r>
      <w:tr w:rsidR="004A2FB4" w:rsidRPr="005041B6" w14:paraId="422B62D2" w14:textId="74A990F9" w:rsidTr="004A2FB4">
        <w:trPr>
          <w:trHeight w:val="487"/>
          <w:jc w:val="center"/>
        </w:trPr>
        <w:tc>
          <w:tcPr>
            <w:tcW w:w="2202" w:type="dxa"/>
            <w:vMerge/>
            <w:vAlign w:val="center"/>
          </w:tcPr>
          <w:p w14:paraId="7700F7E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7B3373A4"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Практическое занятие № 6 «Опиливание широких, плоских, сопряженных, параллельных плоскостей с поверкой лекальной линейкой, угольником, штангенциркулем»</w:t>
            </w:r>
          </w:p>
        </w:tc>
        <w:tc>
          <w:tcPr>
            <w:tcW w:w="1276" w:type="dxa"/>
            <w:vAlign w:val="center"/>
          </w:tcPr>
          <w:p w14:paraId="7FE85E39" w14:textId="5C75BB00"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1E288511"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c>
          <w:tcPr>
            <w:tcW w:w="992" w:type="dxa"/>
            <w:vMerge/>
            <w:vAlign w:val="center"/>
          </w:tcPr>
          <w:p w14:paraId="1073B675" w14:textId="17A48900"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c>
          <w:tcPr>
            <w:tcW w:w="992" w:type="dxa"/>
          </w:tcPr>
          <w:p w14:paraId="282B85D6"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r>
      <w:tr w:rsidR="004A2FB4" w:rsidRPr="005041B6" w14:paraId="384F6D69" w14:textId="28BA3371" w:rsidTr="004A2FB4">
        <w:trPr>
          <w:trHeight w:val="510"/>
          <w:jc w:val="center"/>
        </w:trPr>
        <w:tc>
          <w:tcPr>
            <w:tcW w:w="2202" w:type="dxa"/>
            <w:vMerge/>
            <w:vAlign w:val="center"/>
          </w:tcPr>
          <w:p w14:paraId="157AF499"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2906510C"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Практическое занятие № 7 «Распиливание квадратных, трехгранных и многоугольных отверстий. Припасовка вкладышей в проймы»</w:t>
            </w:r>
          </w:p>
        </w:tc>
        <w:tc>
          <w:tcPr>
            <w:tcW w:w="1276" w:type="dxa"/>
            <w:vAlign w:val="center"/>
          </w:tcPr>
          <w:p w14:paraId="72600D6D" w14:textId="2B93E41D"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07C8B44C"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c>
          <w:tcPr>
            <w:tcW w:w="992" w:type="dxa"/>
            <w:vMerge/>
            <w:vAlign w:val="center"/>
          </w:tcPr>
          <w:p w14:paraId="69F00728" w14:textId="13859C45"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c>
          <w:tcPr>
            <w:tcW w:w="992" w:type="dxa"/>
          </w:tcPr>
          <w:p w14:paraId="0A54419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r>
      <w:tr w:rsidR="004A2FB4" w:rsidRPr="005041B6" w14:paraId="6D888138" w14:textId="5D64A833" w:rsidTr="004A2FB4">
        <w:trPr>
          <w:trHeight w:val="340"/>
          <w:jc w:val="center"/>
        </w:trPr>
        <w:tc>
          <w:tcPr>
            <w:tcW w:w="2202" w:type="dxa"/>
            <w:vMerge w:val="restart"/>
            <w:vAlign w:val="center"/>
          </w:tcPr>
          <w:p w14:paraId="5A2533D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b/>
                <w:bCs/>
              </w:rPr>
              <w:t>Тема 2.4.</w:t>
            </w:r>
            <w:r w:rsidRPr="005041B6">
              <w:rPr>
                <w:rFonts w:ascii="Times New Roman" w:hAnsi="Times New Roman"/>
              </w:rPr>
              <w:t xml:space="preserve"> </w:t>
            </w:r>
            <w:r w:rsidRPr="005041B6">
              <w:rPr>
                <w:rFonts w:ascii="Times New Roman" w:hAnsi="Times New Roman"/>
                <w:b/>
                <w:bCs/>
              </w:rPr>
              <w:t>Обработка отверстий и резьбовых поверхностей</w:t>
            </w:r>
          </w:p>
        </w:tc>
        <w:tc>
          <w:tcPr>
            <w:tcW w:w="8141" w:type="dxa"/>
            <w:vAlign w:val="center"/>
          </w:tcPr>
          <w:p w14:paraId="604322D0" w14:textId="77777777" w:rsidR="004A2FB4" w:rsidRPr="005041B6" w:rsidRDefault="004A2FB4" w:rsidP="00912FC9">
            <w:pPr>
              <w:tabs>
                <w:tab w:val="left" w:pos="0"/>
              </w:tabs>
              <w:spacing w:after="0" w:line="240" w:lineRule="auto"/>
              <w:jc w:val="both"/>
              <w:rPr>
                <w:rFonts w:ascii="Times New Roman" w:hAnsi="Times New Roman"/>
              </w:rPr>
            </w:pPr>
            <w:r w:rsidRPr="005041B6">
              <w:rPr>
                <w:rFonts w:ascii="Times New Roman" w:hAnsi="Times New Roman"/>
                <w:b/>
                <w:bCs/>
              </w:rPr>
              <w:t>Содержание учебного материала</w:t>
            </w:r>
          </w:p>
        </w:tc>
        <w:tc>
          <w:tcPr>
            <w:tcW w:w="1276" w:type="dxa"/>
            <w:vMerge w:val="restart"/>
            <w:vAlign w:val="center"/>
          </w:tcPr>
          <w:p w14:paraId="05B063B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1DA5164B"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vMerge w:val="restart"/>
            <w:vAlign w:val="center"/>
          </w:tcPr>
          <w:p w14:paraId="5AEDBD6A" w14:textId="39B9880C"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r w:rsidRPr="005041B6">
              <w:rPr>
                <w:rFonts w:ascii="Times New Roman" w:hAnsi="Times New Roman"/>
              </w:rPr>
              <w:t>ОК 01-05, ОК 09 ПК 1.1-1.2</w:t>
            </w:r>
          </w:p>
        </w:tc>
        <w:tc>
          <w:tcPr>
            <w:tcW w:w="992" w:type="dxa"/>
          </w:tcPr>
          <w:p w14:paraId="799599C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r>
      <w:tr w:rsidR="004A2FB4" w:rsidRPr="005041B6" w14:paraId="25BEFE01" w14:textId="7B391452" w:rsidTr="004A2FB4">
        <w:trPr>
          <w:trHeight w:val="340"/>
          <w:jc w:val="center"/>
        </w:trPr>
        <w:tc>
          <w:tcPr>
            <w:tcW w:w="2202" w:type="dxa"/>
            <w:vMerge/>
            <w:vAlign w:val="center"/>
          </w:tcPr>
          <w:p w14:paraId="28D228E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2177B43B" w14:textId="77777777" w:rsidR="004A2FB4" w:rsidRPr="005041B6" w:rsidRDefault="004A2FB4" w:rsidP="00912FC9">
            <w:pPr>
              <w:tabs>
                <w:tab w:val="left" w:pos="0"/>
              </w:tabs>
              <w:spacing w:after="0" w:line="240" w:lineRule="auto"/>
              <w:jc w:val="both"/>
              <w:rPr>
                <w:rFonts w:ascii="Times New Roman" w:hAnsi="Times New Roman"/>
              </w:rPr>
            </w:pPr>
            <w:r w:rsidRPr="005041B6">
              <w:rPr>
                <w:rFonts w:ascii="Times New Roman" w:hAnsi="Times New Roman"/>
              </w:rPr>
              <w:t xml:space="preserve">Сверление, зенкерование, </w:t>
            </w:r>
            <w:proofErr w:type="spellStart"/>
            <w:r w:rsidRPr="005041B6">
              <w:rPr>
                <w:rFonts w:ascii="Times New Roman" w:hAnsi="Times New Roman"/>
              </w:rPr>
              <w:t>зенкование</w:t>
            </w:r>
            <w:proofErr w:type="spellEnd"/>
            <w:r w:rsidRPr="005041B6">
              <w:rPr>
                <w:rFonts w:ascii="Times New Roman" w:hAnsi="Times New Roman"/>
              </w:rPr>
              <w:t>, развертывание отверстий. Инструменты и приспособления, применяемые при получении отверстий. Заточка инструмента. Приспособления для установки инструментов и заготовок. Оборудование для обработки отверстий. Правила безопасности при сверлении. Режимы резания и припуски при обработке отверстий. Техника безопасности при обработке отверстий. Резьба и ее элементы. Типы и системы резьбы. Инструменты и приспособления для нарезания внутренней резьбы. Инструменты для нарезания наружной резьбы. Накатывание резьбы. Подготовка стержней и отверстий для создания резьбовых поверхностей. Правила обработки наружной и внутренней резьбовых поверхностей</w:t>
            </w:r>
          </w:p>
        </w:tc>
        <w:tc>
          <w:tcPr>
            <w:tcW w:w="1276" w:type="dxa"/>
            <w:vMerge/>
            <w:vAlign w:val="center"/>
          </w:tcPr>
          <w:p w14:paraId="084A098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14AA061D"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vMerge/>
            <w:vAlign w:val="center"/>
          </w:tcPr>
          <w:p w14:paraId="1B5BA469" w14:textId="6154FE3B"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57CD946F"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r>
      <w:tr w:rsidR="004A2FB4" w:rsidRPr="005041B6" w14:paraId="34FA5918" w14:textId="04C44FE7" w:rsidTr="004A2FB4">
        <w:trPr>
          <w:trHeight w:val="340"/>
          <w:jc w:val="center"/>
        </w:trPr>
        <w:tc>
          <w:tcPr>
            <w:tcW w:w="2202" w:type="dxa"/>
            <w:vMerge/>
            <w:vAlign w:val="center"/>
          </w:tcPr>
          <w:p w14:paraId="2B232622"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7E7AC1E9" w14:textId="77777777" w:rsidR="004A2FB4" w:rsidRPr="005041B6" w:rsidRDefault="004A2FB4" w:rsidP="00912FC9">
            <w:pPr>
              <w:tabs>
                <w:tab w:val="left" w:pos="426"/>
              </w:tabs>
              <w:spacing w:after="0" w:line="240" w:lineRule="auto"/>
              <w:jc w:val="both"/>
              <w:rPr>
                <w:rFonts w:ascii="Times New Roman" w:hAnsi="Times New Roman"/>
                <w:b/>
                <w:bCs/>
              </w:rPr>
            </w:pPr>
            <w:r w:rsidRPr="005041B6">
              <w:rPr>
                <w:rFonts w:ascii="Times New Roman" w:hAnsi="Times New Roman"/>
                <w:b/>
                <w:bCs/>
              </w:rPr>
              <w:t>В том числе, практических и лабораторных занятий</w:t>
            </w:r>
          </w:p>
        </w:tc>
        <w:tc>
          <w:tcPr>
            <w:tcW w:w="1276" w:type="dxa"/>
            <w:vAlign w:val="center"/>
          </w:tcPr>
          <w:p w14:paraId="466E0680" w14:textId="63A302B3"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b/>
                <w:bCs/>
              </w:rPr>
            </w:pPr>
          </w:p>
        </w:tc>
        <w:tc>
          <w:tcPr>
            <w:tcW w:w="992" w:type="dxa"/>
          </w:tcPr>
          <w:p w14:paraId="30864730"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vMerge/>
            <w:vAlign w:val="center"/>
          </w:tcPr>
          <w:p w14:paraId="05FC23E9" w14:textId="59B9307E"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7A3A01C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r>
      <w:tr w:rsidR="004A2FB4" w:rsidRPr="005041B6" w14:paraId="7A4FD90A" w14:textId="1E62CCE4" w:rsidTr="004A2FB4">
        <w:trPr>
          <w:trHeight w:val="340"/>
          <w:jc w:val="center"/>
        </w:trPr>
        <w:tc>
          <w:tcPr>
            <w:tcW w:w="2202" w:type="dxa"/>
            <w:vMerge/>
            <w:vAlign w:val="center"/>
          </w:tcPr>
          <w:p w14:paraId="0338B11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30EE316C"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Практическое занятие</w:t>
            </w:r>
            <w:r w:rsidRPr="005041B6">
              <w:rPr>
                <w:rFonts w:ascii="Times New Roman" w:hAnsi="Times New Roman"/>
                <w:b/>
                <w:bCs/>
              </w:rPr>
              <w:t xml:space="preserve"> </w:t>
            </w:r>
            <w:r w:rsidRPr="005041B6">
              <w:rPr>
                <w:rFonts w:ascii="Times New Roman" w:hAnsi="Times New Roman"/>
              </w:rPr>
              <w:t xml:space="preserve">№ 8 «Сверление сквозных, глухих и неполных отверстий. Сверление отверстий в деталях, расположенных под углом; на цилиндрической поверхности; в полых деталях. Сверление отверстий с уступами. Заточка сверл. Зенкерование, </w:t>
            </w:r>
            <w:proofErr w:type="spellStart"/>
            <w:r w:rsidRPr="005041B6">
              <w:rPr>
                <w:rFonts w:ascii="Times New Roman" w:hAnsi="Times New Roman"/>
              </w:rPr>
              <w:t>зенкование</w:t>
            </w:r>
            <w:proofErr w:type="spellEnd"/>
            <w:r w:rsidRPr="005041B6">
              <w:rPr>
                <w:rFonts w:ascii="Times New Roman" w:hAnsi="Times New Roman"/>
              </w:rPr>
              <w:t xml:space="preserve"> и развертывание отверстий. Накатывание резьбы. Подготовка стержней и отверстий для создания резьбовых поверхностей. Расчет </w:t>
            </w:r>
            <w:r w:rsidRPr="005041B6">
              <w:rPr>
                <w:rFonts w:ascii="Times New Roman" w:hAnsi="Times New Roman"/>
              </w:rPr>
              <w:lastRenderedPageBreak/>
              <w:t>диаметра стержня и отверстия под резьбу. Нарезание наружной резьбы цельными разрезными, раздвижными и резьбонакатными плашками. Нарезание резьбы на трубах. Нарезание внутренней резьбы ручными и машинными метчиками»</w:t>
            </w:r>
          </w:p>
        </w:tc>
        <w:tc>
          <w:tcPr>
            <w:tcW w:w="1276" w:type="dxa"/>
            <w:vAlign w:val="center"/>
          </w:tcPr>
          <w:p w14:paraId="3CEAB7F5" w14:textId="7FAB88E1"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1DBAEBE9"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vMerge/>
            <w:vAlign w:val="center"/>
          </w:tcPr>
          <w:p w14:paraId="139FF392" w14:textId="2A65C81E"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c>
          <w:tcPr>
            <w:tcW w:w="992" w:type="dxa"/>
          </w:tcPr>
          <w:p w14:paraId="4F5B171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4"/>
              <w:jc w:val="center"/>
              <w:rPr>
                <w:rFonts w:ascii="Times New Roman" w:hAnsi="Times New Roman"/>
              </w:rPr>
            </w:pPr>
          </w:p>
        </w:tc>
      </w:tr>
      <w:tr w:rsidR="004A2FB4" w:rsidRPr="005041B6" w14:paraId="2454CE80" w14:textId="74912258" w:rsidTr="004A2FB4">
        <w:trPr>
          <w:trHeight w:val="340"/>
          <w:jc w:val="center"/>
        </w:trPr>
        <w:tc>
          <w:tcPr>
            <w:tcW w:w="2202" w:type="dxa"/>
            <w:vMerge w:val="restart"/>
            <w:vAlign w:val="center"/>
          </w:tcPr>
          <w:p w14:paraId="64464CE4"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041B6">
              <w:rPr>
                <w:rFonts w:ascii="Times New Roman" w:hAnsi="Times New Roman"/>
                <w:b/>
                <w:bCs/>
              </w:rPr>
              <w:t>Тема 2.5.</w:t>
            </w:r>
            <w:r w:rsidRPr="005041B6">
              <w:rPr>
                <w:rFonts w:ascii="Times New Roman" w:hAnsi="Times New Roman"/>
              </w:rPr>
              <w:t xml:space="preserve"> </w:t>
            </w:r>
            <w:r w:rsidRPr="005041B6">
              <w:rPr>
                <w:rFonts w:ascii="Times New Roman" w:hAnsi="Times New Roman"/>
                <w:b/>
                <w:bCs/>
              </w:rPr>
              <w:t>Шабрение. Притирка и доводка</w:t>
            </w:r>
          </w:p>
        </w:tc>
        <w:tc>
          <w:tcPr>
            <w:tcW w:w="8141" w:type="dxa"/>
            <w:vAlign w:val="center"/>
          </w:tcPr>
          <w:p w14:paraId="7800B532" w14:textId="77777777" w:rsidR="004A2FB4" w:rsidRPr="005041B6" w:rsidRDefault="004A2FB4" w:rsidP="00912FC9">
            <w:pPr>
              <w:tabs>
                <w:tab w:val="left" w:pos="426"/>
              </w:tabs>
              <w:spacing w:after="0" w:line="240" w:lineRule="auto"/>
              <w:jc w:val="both"/>
              <w:rPr>
                <w:rFonts w:ascii="Times New Roman" w:hAnsi="Times New Roman"/>
                <w:b/>
                <w:bCs/>
              </w:rPr>
            </w:pPr>
            <w:r w:rsidRPr="005041B6">
              <w:rPr>
                <w:rFonts w:ascii="Times New Roman" w:hAnsi="Times New Roman"/>
                <w:b/>
                <w:bCs/>
              </w:rPr>
              <w:t>Содержание учебного материала</w:t>
            </w:r>
          </w:p>
        </w:tc>
        <w:tc>
          <w:tcPr>
            <w:tcW w:w="1276" w:type="dxa"/>
            <w:vMerge w:val="restart"/>
            <w:vAlign w:val="center"/>
          </w:tcPr>
          <w:p w14:paraId="4E342E5B" w14:textId="72AF299B"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3ABFACA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restart"/>
            <w:vAlign w:val="center"/>
          </w:tcPr>
          <w:p w14:paraId="42E3482D" w14:textId="26F90849"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5041B6">
              <w:rPr>
                <w:rFonts w:ascii="Times New Roman" w:hAnsi="Times New Roman"/>
              </w:rPr>
              <w:t>ОК 01-05, ОК 09 ПК 1.1-1.2</w:t>
            </w:r>
          </w:p>
        </w:tc>
        <w:tc>
          <w:tcPr>
            <w:tcW w:w="992" w:type="dxa"/>
          </w:tcPr>
          <w:p w14:paraId="7EDF8021"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11E10C93" w14:textId="5F435D0F" w:rsidTr="004A2FB4">
        <w:trPr>
          <w:trHeight w:val="340"/>
          <w:jc w:val="center"/>
        </w:trPr>
        <w:tc>
          <w:tcPr>
            <w:tcW w:w="2202" w:type="dxa"/>
            <w:vMerge/>
            <w:vAlign w:val="center"/>
          </w:tcPr>
          <w:p w14:paraId="6482CA6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089BE3AF"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Пригоночные операции слесарной обработки. Сущность и назначение шабрения. Заточка и доводка шаберов. Основные приемы шабрения. Механизация шабрения. Требования безопасности при шабрении. Притирочные материалы и смазочные вещества, используемые при притирке и доводке. Инструменты и приспособления. Проверка качества. Механизация притирочных и доводочных работ. Требования безопасности при выполнении работ по притирке и доводке</w:t>
            </w:r>
          </w:p>
        </w:tc>
        <w:tc>
          <w:tcPr>
            <w:tcW w:w="1276" w:type="dxa"/>
            <w:vMerge/>
            <w:vAlign w:val="center"/>
          </w:tcPr>
          <w:p w14:paraId="5F7A5344"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1EC2136C"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vMerge/>
            <w:vAlign w:val="center"/>
          </w:tcPr>
          <w:p w14:paraId="72D9355C" w14:textId="664FCEEC"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tcPr>
          <w:p w14:paraId="3655F80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4A2FB4" w:rsidRPr="005041B6" w14:paraId="6BB6665C" w14:textId="1B189D0D" w:rsidTr="004A2FB4">
        <w:trPr>
          <w:trHeight w:val="340"/>
          <w:jc w:val="center"/>
        </w:trPr>
        <w:tc>
          <w:tcPr>
            <w:tcW w:w="2202" w:type="dxa"/>
            <w:vMerge/>
            <w:vAlign w:val="center"/>
          </w:tcPr>
          <w:p w14:paraId="01AC2A8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44E7A587"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b/>
                <w:bCs/>
              </w:rPr>
              <w:t>В том числе, практических и лабораторных занятий</w:t>
            </w:r>
          </w:p>
        </w:tc>
        <w:tc>
          <w:tcPr>
            <w:tcW w:w="1276" w:type="dxa"/>
            <w:vAlign w:val="center"/>
          </w:tcPr>
          <w:p w14:paraId="05C5FFE5" w14:textId="44DC018A"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5957FFC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ign w:val="center"/>
          </w:tcPr>
          <w:p w14:paraId="17F6A220" w14:textId="166FC7FD"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1A4DCF4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3A481CB8" w14:textId="361551D9" w:rsidTr="004A2FB4">
        <w:trPr>
          <w:trHeight w:val="340"/>
          <w:jc w:val="center"/>
        </w:trPr>
        <w:tc>
          <w:tcPr>
            <w:tcW w:w="2202" w:type="dxa"/>
            <w:vMerge/>
            <w:vAlign w:val="center"/>
          </w:tcPr>
          <w:p w14:paraId="4F81D53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8141" w:type="dxa"/>
            <w:vAlign w:val="center"/>
          </w:tcPr>
          <w:p w14:paraId="42DDEB03"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rPr>
              <w:t>Практическое занятие № 9 «Шабрение прямолинейных поверхностей: черновое (предварительное), получистовое (точечное), чистовое (отделочное). Шабрение криволинейных поверхностей. Заточка и заправка шаберов. Притирка и доводка плоских поверхностей, тонких и узких деталей, угольников. Притирка и доводка конических поверхностей и резьбовых деталей»</w:t>
            </w:r>
          </w:p>
        </w:tc>
        <w:tc>
          <w:tcPr>
            <w:tcW w:w="1276" w:type="dxa"/>
            <w:vAlign w:val="center"/>
          </w:tcPr>
          <w:p w14:paraId="568D9CDE" w14:textId="4733EA11"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1919277E"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ign w:val="center"/>
          </w:tcPr>
          <w:p w14:paraId="11C7D521" w14:textId="1FFBC74A"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6AF1CC1E"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63A0A7E3" w14:textId="59309661" w:rsidTr="004A2FB4">
        <w:trPr>
          <w:trHeight w:val="225"/>
          <w:jc w:val="center"/>
        </w:trPr>
        <w:tc>
          <w:tcPr>
            <w:tcW w:w="2202" w:type="dxa"/>
            <w:vMerge w:val="restart"/>
            <w:vAlign w:val="center"/>
          </w:tcPr>
          <w:p w14:paraId="7B828E7D"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b/>
                <w:bCs/>
              </w:rPr>
              <w:t>Тема 2.6.</w:t>
            </w:r>
            <w:r w:rsidRPr="005041B6">
              <w:rPr>
                <w:rFonts w:ascii="Times New Roman" w:hAnsi="Times New Roman"/>
              </w:rPr>
              <w:t xml:space="preserve"> </w:t>
            </w:r>
            <w:r w:rsidRPr="005041B6">
              <w:rPr>
                <w:rFonts w:ascii="Times New Roman" w:hAnsi="Times New Roman"/>
                <w:b/>
                <w:bCs/>
              </w:rPr>
              <w:t>Пайка, лужение металла. Клепка. Склеивание</w:t>
            </w:r>
            <w:r w:rsidRPr="005041B6">
              <w:rPr>
                <w:rFonts w:ascii="Times New Roman" w:hAnsi="Times New Roman"/>
              </w:rPr>
              <w:t xml:space="preserve"> </w:t>
            </w:r>
          </w:p>
        </w:tc>
        <w:tc>
          <w:tcPr>
            <w:tcW w:w="8141" w:type="dxa"/>
            <w:vAlign w:val="center"/>
          </w:tcPr>
          <w:p w14:paraId="5AA154D5"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b/>
                <w:bCs/>
              </w:rPr>
              <w:t>Содержание учебного материала</w:t>
            </w:r>
          </w:p>
        </w:tc>
        <w:tc>
          <w:tcPr>
            <w:tcW w:w="1276" w:type="dxa"/>
            <w:vMerge w:val="restart"/>
            <w:vAlign w:val="center"/>
          </w:tcPr>
          <w:p w14:paraId="7A40604B" w14:textId="2DA76D56"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097F57A7"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restart"/>
            <w:vAlign w:val="center"/>
          </w:tcPr>
          <w:p w14:paraId="12BB1330" w14:textId="750CDCCB"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5041B6">
              <w:rPr>
                <w:rFonts w:ascii="Times New Roman" w:hAnsi="Times New Roman"/>
              </w:rPr>
              <w:t xml:space="preserve"> </w:t>
            </w:r>
          </w:p>
          <w:p w14:paraId="2DDBC851"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5041B6">
              <w:rPr>
                <w:rFonts w:ascii="Times New Roman" w:hAnsi="Times New Roman"/>
              </w:rPr>
              <w:t>ОК 01-05, ОК 09 ПК 1.1-1.2</w:t>
            </w:r>
          </w:p>
        </w:tc>
        <w:tc>
          <w:tcPr>
            <w:tcW w:w="992" w:type="dxa"/>
          </w:tcPr>
          <w:p w14:paraId="3805EE44"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10A60AB0" w14:textId="5692772D" w:rsidTr="004A2FB4">
        <w:trPr>
          <w:trHeight w:val="3289"/>
          <w:jc w:val="center"/>
        </w:trPr>
        <w:tc>
          <w:tcPr>
            <w:tcW w:w="2202" w:type="dxa"/>
            <w:vMerge/>
            <w:tcBorders>
              <w:bottom w:val="single" w:sz="4" w:space="0" w:color="auto"/>
            </w:tcBorders>
            <w:vAlign w:val="center"/>
          </w:tcPr>
          <w:p w14:paraId="25558EDA" w14:textId="77777777" w:rsidR="004A2FB4" w:rsidRPr="005041B6" w:rsidRDefault="004A2FB4" w:rsidP="00912FC9">
            <w:pPr>
              <w:tabs>
                <w:tab w:val="left" w:pos="426"/>
              </w:tabs>
              <w:spacing w:after="0" w:line="240" w:lineRule="auto"/>
              <w:jc w:val="both"/>
              <w:rPr>
                <w:rFonts w:ascii="Times New Roman" w:hAnsi="Times New Roman"/>
                <w:b/>
                <w:bCs/>
              </w:rPr>
            </w:pPr>
          </w:p>
        </w:tc>
        <w:tc>
          <w:tcPr>
            <w:tcW w:w="8141" w:type="dxa"/>
            <w:tcBorders>
              <w:bottom w:val="single" w:sz="4" w:space="0" w:color="auto"/>
            </w:tcBorders>
            <w:vAlign w:val="center"/>
          </w:tcPr>
          <w:p w14:paraId="5E55FD70" w14:textId="77777777" w:rsidR="004A2FB4" w:rsidRPr="005041B6" w:rsidRDefault="004A2FB4" w:rsidP="00912FC9">
            <w:pPr>
              <w:tabs>
                <w:tab w:val="left" w:pos="426"/>
              </w:tabs>
              <w:spacing w:after="0" w:line="240" w:lineRule="auto"/>
              <w:jc w:val="both"/>
              <w:rPr>
                <w:rFonts w:ascii="Times New Roman" w:hAnsi="Times New Roman"/>
                <w:b/>
                <w:bCs/>
              </w:rPr>
            </w:pPr>
            <w:r w:rsidRPr="005041B6">
              <w:rPr>
                <w:rFonts w:ascii="Times New Roman" w:hAnsi="Times New Roman"/>
              </w:rPr>
              <w:t>Сборка разъемных и неразъемных соединений. Сущность пайки. Припои и флюсы. Инструменты для пайки. Виды паяных соединений. Правила выполнения работ при пайке мягкими припоями электрическими паяльниками. Пайка твердыми припоями. Подготовка места спая к пайке (очистка поверхности, пригонка, фиксация заготовок, нанесение флюса и припоя). Инструменты для нагрева места спая. Основные правила пайки твердыми припоями. Правила безопасности труда при пайке. Назначение лужения. Очистка и обезжиривание заготовок. Покрытие поверхности заготовок флюсом. Нагревание заготовок. Лужение погружением и растиранием. Требования безопасности труда при лужении. Типы заклепок и заклепочных швов. Инструменты и приспособления для ручной клепки. Механизация клепки. Виды и причины брака при клепке. Техника безопасности. Подготовка поверхности к склеиванию. Выбор и подготовка клея. Нанесение клея на склеиваемые поверхности. Выдержка нанесенного слоя клея. Сборка соединяемых заготовок. Выдержка соединения при определенной температуре и давлении. Очистка шва от подтеков клея. Контроль качества клеевых соединений</w:t>
            </w:r>
          </w:p>
        </w:tc>
        <w:tc>
          <w:tcPr>
            <w:tcW w:w="1276" w:type="dxa"/>
            <w:vMerge/>
            <w:tcBorders>
              <w:bottom w:val="single" w:sz="4" w:space="0" w:color="auto"/>
            </w:tcBorders>
            <w:vAlign w:val="center"/>
          </w:tcPr>
          <w:p w14:paraId="23E88D07"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Borders>
              <w:bottom w:val="single" w:sz="4" w:space="0" w:color="auto"/>
            </w:tcBorders>
          </w:tcPr>
          <w:p w14:paraId="72F539F9"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tcBorders>
              <w:bottom w:val="single" w:sz="4" w:space="0" w:color="auto"/>
            </w:tcBorders>
            <w:vAlign w:val="center"/>
          </w:tcPr>
          <w:p w14:paraId="2B770921" w14:textId="7552578A"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Borders>
              <w:bottom w:val="single" w:sz="4" w:space="0" w:color="auto"/>
            </w:tcBorders>
          </w:tcPr>
          <w:p w14:paraId="4BF2D65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4ECBCAF1" w14:textId="3E1564AE" w:rsidTr="004A2FB4">
        <w:trPr>
          <w:trHeight w:val="340"/>
          <w:jc w:val="center"/>
        </w:trPr>
        <w:tc>
          <w:tcPr>
            <w:tcW w:w="2202" w:type="dxa"/>
            <w:vMerge/>
            <w:vAlign w:val="center"/>
          </w:tcPr>
          <w:p w14:paraId="4CF4B14B"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141" w:type="dxa"/>
            <w:vAlign w:val="center"/>
          </w:tcPr>
          <w:p w14:paraId="62425C4A" w14:textId="77777777" w:rsidR="004A2FB4" w:rsidRPr="005041B6" w:rsidRDefault="004A2FB4" w:rsidP="00912FC9">
            <w:pPr>
              <w:tabs>
                <w:tab w:val="left" w:pos="426"/>
              </w:tabs>
              <w:spacing w:after="0" w:line="240" w:lineRule="auto"/>
              <w:jc w:val="both"/>
              <w:rPr>
                <w:rFonts w:ascii="Times New Roman" w:hAnsi="Times New Roman"/>
              </w:rPr>
            </w:pPr>
            <w:r w:rsidRPr="005041B6">
              <w:rPr>
                <w:rFonts w:ascii="Times New Roman" w:hAnsi="Times New Roman"/>
                <w:b/>
                <w:bCs/>
              </w:rPr>
              <w:t>В том числе, практических и лабораторных занятий</w:t>
            </w:r>
          </w:p>
        </w:tc>
        <w:tc>
          <w:tcPr>
            <w:tcW w:w="1276" w:type="dxa"/>
            <w:vAlign w:val="center"/>
          </w:tcPr>
          <w:p w14:paraId="26DB7F1E" w14:textId="0B1A49F2"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465C93A1"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ign w:val="center"/>
          </w:tcPr>
          <w:p w14:paraId="4DA85B85" w14:textId="44BDF493"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55C42CF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2AB3BF12" w14:textId="61FE040D" w:rsidTr="004A2FB4">
        <w:trPr>
          <w:trHeight w:val="340"/>
          <w:jc w:val="center"/>
        </w:trPr>
        <w:tc>
          <w:tcPr>
            <w:tcW w:w="2202" w:type="dxa"/>
            <w:vMerge/>
            <w:vAlign w:val="center"/>
          </w:tcPr>
          <w:p w14:paraId="7B356048"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8141" w:type="dxa"/>
            <w:vAlign w:val="center"/>
          </w:tcPr>
          <w:p w14:paraId="49BB971A" w14:textId="77777777" w:rsidR="004A2FB4" w:rsidRPr="005041B6" w:rsidRDefault="004A2FB4" w:rsidP="00912FC9">
            <w:pPr>
              <w:tabs>
                <w:tab w:val="left" w:pos="426"/>
              </w:tabs>
              <w:spacing w:after="0" w:line="240" w:lineRule="auto"/>
              <w:jc w:val="both"/>
              <w:rPr>
                <w:rFonts w:ascii="Times New Roman" w:hAnsi="Times New Roman"/>
                <w:b/>
                <w:bCs/>
              </w:rPr>
            </w:pPr>
            <w:r w:rsidRPr="005041B6">
              <w:rPr>
                <w:rFonts w:ascii="Times New Roman" w:hAnsi="Times New Roman"/>
              </w:rPr>
              <w:t xml:space="preserve">Практическое занятие № 10 «Подготовка изделий и паяльника к пайке. Пайка деталей встык и внахлестку, встык с накладкой, в раструб. Пайка проводов. Подготовка поверхности к лужению. Лужение погружением и растиранием. Подготовка </w:t>
            </w:r>
            <w:r w:rsidRPr="005041B6">
              <w:rPr>
                <w:rFonts w:ascii="Times New Roman" w:hAnsi="Times New Roman"/>
              </w:rPr>
              <w:lastRenderedPageBreak/>
              <w:t>поверхности к склеиванию. Нанесение клея на склеиваемые поверхности. Сборка соединяемых заготовок. Клепка деталей прямым и обратным методом»</w:t>
            </w:r>
          </w:p>
        </w:tc>
        <w:tc>
          <w:tcPr>
            <w:tcW w:w="1276" w:type="dxa"/>
            <w:vAlign w:val="center"/>
          </w:tcPr>
          <w:p w14:paraId="3CA09E7B" w14:textId="0A938A41"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36E95B90"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vMerge/>
            <w:vAlign w:val="center"/>
          </w:tcPr>
          <w:p w14:paraId="78ECACF2" w14:textId="6898545D"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tcPr>
          <w:p w14:paraId="68EE5E62"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4A2FB4" w:rsidRPr="005041B6" w14:paraId="2A4AE754" w14:textId="1BA7B284" w:rsidTr="004A2FB4">
        <w:trPr>
          <w:trHeight w:val="340"/>
          <w:jc w:val="center"/>
        </w:trPr>
        <w:tc>
          <w:tcPr>
            <w:tcW w:w="2202" w:type="dxa"/>
            <w:vMerge w:val="restart"/>
            <w:vAlign w:val="center"/>
          </w:tcPr>
          <w:p w14:paraId="4CB5D27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b/>
                <w:bCs/>
              </w:rPr>
              <w:t>Тема 2.7. Слесарные механосборочные работы</w:t>
            </w:r>
          </w:p>
        </w:tc>
        <w:tc>
          <w:tcPr>
            <w:tcW w:w="8141" w:type="dxa"/>
            <w:vAlign w:val="center"/>
          </w:tcPr>
          <w:p w14:paraId="76579FD4" w14:textId="77777777" w:rsidR="004A2FB4" w:rsidRPr="005041B6" w:rsidRDefault="004A2FB4" w:rsidP="00912FC9">
            <w:pPr>
              <w:spacing w:after="0" w:line="240" w:lineRule="auto"/>
              <w:jc w:val="both"/>
              <w:rPr>
                <w:rFonts w:ascii="Times New Roman" w:hAnsi="Times New Roman"/>
              </w:rPr>
            </w:pPr>
            <w:r w:rsidRPr="005041B6">
              <w:rPr>
                <w:rFonts w:ascii="Times New Roman" w:hAnsi="Times New Roman"/>
                <w:b/>
                <w:bCs/>
              </w:rPr>
              <w:t>Содержание учебного материала</w:t>
            </w:r>
          </w:p>
        </w:tc>
        <w:tc>
          <w:tcPr>
            <w:tcW w:w="1276" w:type="dxa"/>
            <w:vMerge w:val="restart"/>
            <w:vAlign w:val="center"/>
          </w:tcPr>
          <w:p w14:paraId="1A9B733E" w14:textId="592BA213"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5ADA8F29"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restart"/>
            <w:vAlign w:val="center"/>
          </w:tcPr>
          <w:p w14:paraId="58A0C24D" w14:textId="316A6CBE"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5041B6">
              <w:rPr>
                <w:rFonts w:ascii="Times New Roman" w:hAnsi="Times New Roman"/>
              </w:rPr>
              <w:t>ОК 01-05, ОК 09 ПК 1.1-1.2</w:t>
            </w:r>
          </w:p>
        </w:tc>
        <w:tc>
          <w:tcPr>
            <w:tcW w:w="992" w:type="dxa"/>
          </w:tcPr>
          <w:p w14:paraId="0B782E6C"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7DAB3FAF" w14:textId="1C99AF1E" w:rsidTr="004A2FB4">
        <w:trPr>
          <w:trHeight w:val="340"/>
          <w:jc w:val="center"/>
        </w:trPr>
        <w:tc>
          <w:tcPr>
            <w:tcW w:w="2202" w:type="dxa"/>
            <w:vMerge/>
            <w:vAlign w:val="center"/>
          </w:tcPr>
          <w:p w14:paraId="169955D0"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
                <w:bCs/>
              </w:rPr>
            </w:pPr>
          </w:p>
        </w:tc>
        <w:tc>
          <w:tcPr>
            <w:tcW w:w="8141" w:type="dxa"/>
            <w:vAlign w:val="center"/>
          </w:tcPr>
          <w:p w14:paraId="137DCD4E"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rPr>
              <w:t>Технологический процесс механосборочных работ. Основные понятия и определения технологических процессов изготовления деталей и изделий. Технологические процессы и технические условия сборки, разборки. Правила и приемы сборки деталей под сварку</w:t>
            </w:r>
          </w:p>
        </w:tc>
        <w:tc>
          <w:tcPr>
            <w:tcW w:w="1276" w:type="dxa"/>
            <w:vMerge/>
            <w:vAlign w:val="center"/>
          </w:tcPr>
          <w:p w14:paraId="5C39DA6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27E488F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vMerge/>
            <w:vAlign w:val="center"/>
          </w:tcPr>
          <w:p w14:paraId="327CED60" w14:textId="0DB30571"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c>
          <w:tcPr>
            <w:tcW w:w="992" w:type="dxa"/>
          </w:tcPr>
          <w:p w14:paraId="4EDFC91F"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4A2FB4" w:rsidRPr="005041B6" w14:paraId="1BDDDCEE" w14:textId="7A337F14" w:rsidTr="004A2FB4">
        <w:trPr>
          <w:trHeight w:val="340"/>
          <w:jc w:val="center"/>
        </w:trPr>
        <w:tc>
          <w:tcPr>
            <w:tcW w:w="2202" w:type="dxa"/>
            <w:vMerge w:val="restart"/>
            <w:vAlign w:val="center"/>
          </w:tcPr>
          <w:p w14:paraId="2DB7052D"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041B6">
              <w:rPr>
                <w:rFonts w:ascii="Times New Roman" w:hAnsi="Times New Roman"/>
                <w:b/>
                <w:bCs/>
              </w:rPr>
              <w:t>Тема 2.8. Слесарные ремонтные работы</w:t>
            </w:r>
          </w:p>
        </w:tc>
        <w:tc>
          <w:tcPr>
            <w:tcW w:w="8141" w:type="dxa"/>
            <w:vAlign w:val="center"/>
          </w:tcPr>
          <w:p w14:paraId="614E58B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041B6">
              <w:rPr>
                <w:rFonts w:ascii="Times New Roman" w:hAnsi="Times New Roman"/>
                <w:b/>
                <w:bCs/>
              </w:rPr>
              <w:t>Содержание учебного материала</w:t>
            </w:r>
          </w:p>
        </w:tc>
        <w:tc>
          <w:tcPr>
            <w:tcW w:w="1276" w:type="dxa"/>
            <w:vMerge w:val="restart"/>
            <w:vAlign w:val="center"/>
          </w:tcPr>
          <w:p w14:paraId="15ADC490" w14:textId="79F59129"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58E13999"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vMerge w:val="restart"/>
            <w:vAlign w:val="center"/>
          </w:tcPr>
          <w:p w14:paraId="465A939E" w14:textId="0566EEBB"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5041B6">
              <w:rPr>
                <w:rFonts w:ascii="Times New Roman" w:hAnsi="Times New Roman"/>
              </w:rPr>
              <w:t>ОК 01-05, ОК 09 ПК 1.1-1.2</w:t>
            </w:r>
          </w:p>
        </w:tc>
        <w:tc>
          <w:tcPr>
            <w:tcW w:w="992" w:type="dxa"/>
          </w:tcPr>
          <w:p w14:paraId="249F13C9"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r>
      <w:tr w:rsidR="004A2FB4" w:rsidRPr="005041B6" w14:paraId="3AF8CFF7" w14:textId="05C6C0B1" w:rsidTr="004A2FB4">
        <w:trPr>
          <w:trHeight w:val="340"/>
          <w:jc w:val="center"/>
        </w:trPr>
        <w:tc>
          <w:tcPr>
            <w:tcW w:w="2202" w:type="dxa"/>
            <w:vMerge/>
            <w:vAlign w:val="center"/>
          </w:tcPr>
          <w:p w14:paraId="297169B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
                <w:bCs/>
              </w:rPr>
            </w:pPr>
          </w:p>
        </w:tc>
        <w:tc>
          <w:tcPr>
            <w:tcW w:w="8141" w:type="dxa"/>
            <w:vAlign w:val="center"/>
          </w:tcPr>
          <w:p w14:paraId="7EF11706"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041B6">
              <w:rPr>
                <w:rFonts w:ascii="Times New Roman" w:hAnsi="Times New Roman"/>
              </w:rPr>
              <w:t>Технологические процессы и технические условия ремонта, подналадки узлов, сборочных единиц и механизмов. Виды износа деталей и узлов. Подъемно-транспортное оборудование, его виды и назначение. Правила эксплуатации грузоподъемных средств и механизмов, управляемых с пола. Контроль и измерения в ремонтном деле. Основные виды и способы контроля. Измерительные средства</w:t>
            </w:r>
          </w:p>
        </w:tc>
        <w:tc>
          <w:tcPr>
            <w:tcW w:w="1276" w:type="dxa"/>
            <w:vMerge/>
            <w:vAlign w:val="center"/>
          </w:tcPr>
          <w:p w14:paraId="020D2BF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60628C72"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vMerge/>
            <w:vAlign w:val="center"/>
          </w:tcPr>
          <w:p w14:paraId="4E5C0356" w14:textId="536B8F3A"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34DB0265"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4A2FB4" w:rsidRPr="005041B6" w14:paraId="7FEE08C3" w14:textId="50F7AA17" w:rsidTr="004A2FB4">
        <w:trPr>
          <w:trHeight w:val="340"/>
          <w:jc w:val="center"/>
        </w:trPr>
        <w:tc>
          <w:tcPr>
            <w:tcW w:w="2202" w:type="dxa"/>
            <w:vMerge/>
            <w:vAlign w:val="center"/>
          </w:tcPr>
          <w:p w14:paraId="764EF96A"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
                <w:bCs/>
              </w:rPr>
            </w:pPr>
          </w:p>
        </w:tc>
        <w:tc>
          <w:tcPr>
            <w:tcW w:w="8141" w:type="dxa"/>
            <w:vAlign w:val="center"/>
          </w:tcPr>
          <w:p w14:paraId="4EC34AAC"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b/>
                <w:bCs/>
              </w:rPr>
              <w:t>В том числе, практических и лабораторных занятий</w:t>
            </w:r>
          </w:p>
        </w:tc>
        <w:tc>
          <w:tcPr>
            <w:tcW w:w="1276" w:type="dxa"/>
            <w:vAlign w:val="center"/>
          </w:tcPr>
          <w:p w14:paraId="3514895E" w14:textId="5CCEBF10"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4951AC9B"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vMerge/>
            <w:vAlign w:val="center"/>
          </w:tcPr>
          <w:p w14:paraId="6FE6AFAA" w14:textId="3FB2CC3A"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4845268C"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4A2FB4" w:rsidRPr="005041B6" w14:paraId="17052190" w14:textId="1FE49BCF" w:rsidTr="004A2FB4">
        <w:trPr>
          <w:trHeight w:val="340"/>
          <w:jc w:val="center"/>
        </w:trPr>
        <w:tc>
          <w:tcPr>
            <w:tcW w:w="2202" w:type="dxa"/>
            <w:vMerge/>
            <w:vAlign w:val="center"/>
          </w:tcPr>
          <w:p w14:paraId="69D3125B"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
                <w:bCs/>
              </w:rPr>
            </w:pPr>
          </w:p>
        </w:tc>
        <w:tc>
          <w:tcPr>
            <w:tcW w:w="8141" w:type="dxa"/>
            <w:vAlign w:val="center"/>
          </w:tcPr>
          <w:p w14:paraId="61740E17" w14:textId="77777777" w:rsidR="004A2FB4" w:rsidRPr="005041B6" w:rsidRDefault="004A2FB4" w:rsidP="00912FC9">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5041B6">
              <w:rPr>
                <w:rFonts w:ascii="Times New Roman" w:hAnsi="Times New Roman"/>
              </w:rPr>
              <w:t xml:space="preserve">Практическое занятие № 11 «Применение </w:t>
            </w:r>
            <w:proofErr w:type="spellStart"/>
            <w:r w:rsidRPr="005041B6">
              <w:rPr>
                <w:rFonts w:ascii="Times New Roman" w:hAnsi="Times New Roman"/>
              </w:rPr>
              <w:t>инструкционно</w:t>
            </w:r>
            <w:proofErr w:type="spellEnd"/>
            <w:r w:rsidRPr="005041B6">
              <w:rPr>
                <w:rFonts w:ascii="Times New Roman" w:hAnsi="Times New Roman"/>
              </w:rPr>
              <w:t>-технической документации в процессе выполнения ремонта, подналадки узлов, сборочных единиц и механизмов, составление технологического процесса по чертежам»</w:t>
            </w:r>
          </w:p>
        </w:tc>
        <w:tc>
          <w:tcPr>
            <w:tcW w:w="1276" w:type="dxa"/>
            <w:vAlign w:val="center"/>
          </w:tcPr>
          <w:p w14:paraId="3C4D6AD0" w14:textId="0284BBAF"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92" w:type="dxa"/>
          </w:tcPr>
          <w:p w14:paraId="00E90E83"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92" w:type="dxa"/>
            <w:vMerge/>
            <w:vAlign w:val="center"/>
          </w:tcPr>
          <w:p w14:paraId="01077AF8" w14:textId="5D57807C"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92" w:type="dxa"/>
          </w:tcPr>
          <w:p w14:paraId="203A0A99"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4A2FB4" w:rsidRPr="005041B6" w14:paraId="34AD9F2C" w14:textId="6DB56479" w:rsidTr="004A2FB4">
        <w:trPr>
          <w:trHeight w:val="340"/>
          <w:jc w:val="center"/>
        </w:trPr>
        <w:tc>
          <w:tcPr>
            <w:tcW w:w="10343" w:type="dxa"/>
            <w:gridSpan w:val="2"/>
            <w:vAlign w:val="center"/>
          </w:tcPr>
          <w:p w14:paraId="3AE53DE6" w14:textId="77777777" w:rsidR="004A2FB4" w:rsidRPr="005041B6" w:rsidRDefault="004A2FB4" w:rsidP="00912FC9">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041B6">
              <w:rPr>
                <w:rFonts w:ascii="Times New Roman" w:hAnsi="Times New Roman"/>
                <w:b/>
                <w:bCs/>
              </w:rPr>
              <w:t>Промежуточная аттестация</w:t>
            </w:r>
          </w:p>
        </w:tc>
        <w:tc>
          <w:tcPr>
            <w:tcW w:w="1276" w:type="dxa"/>
            <w:vAlign w:val="center"/>
          </w:tcPr>
          <w:p w14:paraId="07846275" w14:textId="3920C725"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992" w:type="dxa"/>
          </w:tcPr>
          <w:p w14:paraId="778541F6"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92" w:type="dxa"/>
            <w:vAlign w:val="center"/>
          </w:tcPr>
          <w:p w14:paraId="7CC1DFA4" w14:textId="07DE5591"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92" w:type="dxa"/>
          </w:tcPr>
          <w:p w14:paraId="62DC6E71"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4A2FB4" w:rsidRPr="005041B6" w14:paraId="60616982" w14:textId="3D85C1E3" w:rsidTr="004A2FB4">
        <w:trPr>
          <w:trHeight w:val="340"/>
          <w:jc w:val="center"/>
        </w:trPr>
        <w:tc>
          <w:tcPr>
            <w:tcW w:w="10343" w:type="dxa"/>
            <w:gridSpan w:val="2"/>
            <w:vAlign w:val="center"/>
          </w:tcPr>
          <w:p w14:paraId="03C039EC"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sidRPr="005041B6">
              <w:rPr>
                <w:rFonts w:ascii="Times New Roman" w:hAnsi="Times New Roman"/>
                <w:b/>
                <w:bCs/>
              </w:rPr>
              <w:t>Всего</w:t>
            </w:r>
          </w:p>
        </w:tc>
        <w:tc>
          <w:tcPr>
            <w:tcW w:w="1276" w:type="dxa"/>
            <w:vAlign w:val="center"/>
          </w:tcPr>
          <w:p w14:paraId="007ACB89" w14:textId="4D970434"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80</w:t>
            </w:r>
          </w:p>
        </w:tc>
        <w:tc>
          <w:tcPr>
            <w:tcW w:w="992" w:type="dxa"/>
          </w:tcPr>
          <w:p w14:paraId="1B58ECED" w14:textId="6D277663"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108</w:t>
            </w:r>
          </w:p>
        </w:tc>
        <w:tc>
          <w:tcPr>
            <w:tcW w:w="992" w:type="dxa"/>
            <w:vAlign w:val="center"/>
          </w:tcPr>
          <w:p w14:paraId="01DEEE1C" w14:textId="4E407F1A"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92" w:type="dxa"/>
          </w:tcPr>
          <w:p w14:paraId="4F6BFD54" w14:textId="77777777" w:rsidR="004A2FB4" w:rsidRPr="005041B6" w:rsidRDefault="004A2FB4" w:rsidP="00912FC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bl>
    <w:p w14:paraId="1419948E" w14:textId="77777777" w:rsidR="00477F26" w:rsidRPr="005041B6" w:rsidRDefault="00477F26" w:rsidP="00477F26">
      <w:pPr>
        <w:spacing w:after="0"/>
        <w:rPr>
          <w:rFonts w:ascii="Times New Roman" w:hAnsi="Times New Roman"/>
          <w:b/>
          <w:sz w:val="24"/>
          <w:szCs w:val="24"/>
        </w:rPr>
      </w:pPr>
    </w:p>
    <w:p w14:paraId="3464BB2B" w14:textId="77777777" w:rsidR="00477F26" w:rsidRPr="005041B6" w:rsidRDefault="00477F26" w:rsidP="00477F26">
      <w:pPr>
        <w:spacing w:after="0"/>
        <w:rPr>
          <w:rFonts w:ascii="Times New Roman" w:hAnsi="Times New Roman"/>
          <w:b/>
          <w:sz w:val="24"/>
          <w:szCs w:val="24"/>
        </w:rPr>
      </w:pPr>
    </w:p>
    <w:p w14:paraId="176D2136" w14:textId="77777777" w:rsidR="00477F26" w:rsidRPr="005041B6" w:rsidRDefault="00477F26" w:rsidP="00477F26">
      <w:pPr>
        <w:spacing w:after="0"/>
        <w:rPr>
          <w:rFonts w:ascii="Times New Roman" w:hAnsi="Times New Roman"/>
          <w:b/>
          <w:sz w:val="24"/>
          <w:szCs w:val="24"/>
        </w:rPr>
      </w:pPr>
    </w:p>
    <w:p w14:paraId="509FDE1F" w14:textId="77777777" w:rsidR="00477F26" w:rsidRPr="005041B6" w:rsidRDefault="00477F26" w:rsidP="00477F26">
      <w:pPr>
        <w:spacing w:after="0"/>
        <w:rPr>
          <w:rFonts w:ascii="Times New Roman" w:hAnsi="Times New Roman"/>
          <w:b/>
          <w:sz w:val="24"/>
          <w:szCs w:val="24"/>
        </w:rPr>
        <w:sectPr w:rsidR="00477F26" w:rsidRPr="005041B6" w:rsidSect="000B4DC4">
          <w:pgSz w:w="16840" w:h="11907" w:orient="landscape" w:code="9"/>
          <w:pgMar w:top="1134" w:right="851" w:bottom="1134" w:left="1701" w:header="709" w:footer="680" w:gutter="0"/>
          <w:cols w:space="720"/>
          <w:docGrid w:linePitch="299"/>
        </w:sectPr>
      </w:pPr>
    </w:p>
    <w:p w14:paraId="20192C5F" w14:textId="77777777" w:rsidR="00477F26" w:rsidRPr="005041B6" w:rsidRDefault="00477F26" w:rsidP="00477F26">
      <w:pPr>
        <w:spacing w:after="0"/>
        <w:jc w:val="center"/>
        <w:rPr>
          <w:rFonts w:ascii="Times New Roman" w:hAnsi="Times New Roman"/>
          <w:b/>
          <w:bCs/>
          <w:sz w:val="24"/>
          <w:szCs w:val="24"/>
        </w:rPr>
      </w:pPr>
      <w:r w:rsidRPr="005041B6">
        <w:rPr>
          <w:rFonts w:ascii="Times New Roman" w:hAnsi="Times New Roman"/>
          <w:b/>
          <w:bCs/>
          <w:sz w:val="24"/>
          <w:szCs w:val="24"/>
        </w:rPr>
        <w:lastRenderedPageBreak/>
        <w:t xml:space="preserve">3. УСЛОВИЯ РЕАЛИЗАЦИИ ПРИМЕРНОЙ РАБОЧЕЙ ПРОГРАММЫ УЧЕБНОЙ ДИСЦИПЛИНЫ </w:t>
      </w:r>
    </w:p>
    <w:p w14:paraId="00C7FB94" w14:textId="77777777" w:rsidR="00477F26" w:rsidRPr="005041B6" w:rsidRDefault="00477F26" w:rsidP="00477F26">
      <w:pPr>
        <w:spacing w:after="0" w:line="240" w:lineRule="auto"/>
        <w:ind w:firstLine="567"/>
        <w:jc w:val="both"/>
        <w:rPr>
          <w:rFonts w:ascii="Times New Roman" w:hAnsi="Times New Roman"/>
          <w:b/>
          <w:bCs/>
          <w:sz w:val="24"/>
          <w:szCs w:val="24"/>
        </w:rPr>
      </w:pPr>
      <w:r w:rsidRPr="005041B6">
        <w:rPr>
          <w:rFonts w:ascii="Times New Roman" w:hAnsi="Times New Roman"/>
          <w:b/>
          <w:bCs/>
          <w:sz w:val="24"/>
          <w:szCs w:val="24"/>
        </w:rPr>
        <w:t>3.1. Для реализации примерной рабочей программы учебной дисциплины должны быть предусмотрены следующие специальные помещения:</w:t>
      </w:r>
    </w:p>
    <w:p w14:paraId="130AFFAF" w14:textId="77777777" w:rsidR="00477F26" w:rsidRPr="005041B6" w:rsidRDefault="00477F26" w:rsidP="00477F26">
      <w:pPr>
        <w:spacing w:after="0" w:line="240" w:lineRule="auto"/>
        <w:ind w:firstLine="567"/>
        <w:jc w:val="both"/>
        <w:rPr>
          <w:rFonts w:ascii="Times New Roman" w:hAnsi="Times New Roman"/>
          <w:b/>
          <w:bCs/>
          <w:i/>
          <w:iCs/>
          <w:sz w:val="24"/>
          <w:szCs w:val="24"/>
        </w:rPr>
      </w:pPr>
      <w:r w:rsidRPr="005041B6">
        <w:rPr>
          <w:rFonts w:ascii="Times New Roman" w:hAnsi="Times New Roman"/>
          <w:sz w:val="24"/>
          <w:szCs w:val="24"/>
        </w:rPr>
        <w:t xml:space="preserve">Мастерская Слесарная, оснащенная в соответствии с п. 6.1.2.2, примерной программы по </w:t>
      </w:r>
      <w:r w:rsidRPr="005041B6">
        <w:rPr>
          <w:rFonts w:ascii="Times New Roman" w:hAnsi="Times New Roman"/>
          <w:i/>
          <w:iCs/>
          <w:sz w:val="24"/>
          <w:szCs w:val="24"/>
        </w:rPr>
        <w:t>профессии 23.01.09 Машинист локомотива</w:t>
      </w:r>
    </w:p>
    <w:p w14:paraId="27FFA8C7" w14:textId="77777777" w:rsidR="00477F26" w:rsidRPr="005041B6" w:rsidRDefault="00477F26" w:rsidP="00477F26">
      <w:pPr>
        <w:spacing w:after="0" w:line="240" w:lineRule="auto"/>
        <w:ind w:firstLine="567"/>
        <w:jc w:val="both"/>
        <w:rPr>
          <w:rFonts w:ascii="Times New Roman" w:hAnsi="Times New Roman"/>
          <w:b/>
          <w:bCs/>
          <w:sz w:val="24"/>
          <w:szCs w:val="24"/>
        </w:rPr>
      </w:pPr>
    </w:p>
    <w:p w14:paraId="15FAB539" w14:textId="77777777" w:rsidR="00477F26" w:rsidRPr="005041B6" w:rsidRDefault="00477F26" w:rsidP="00477F26">
      <w:pPr>
        <w:spacing w:after="0" w:line="240" w:lineRule="auto"/>
        <w:ind w:firstLine="567"/>
        <w:jc w:val="both"/>
        <w:rPr>
          <w:rFonts w:ascii="Times New Roman" w:hAnsi="Times New Roman"/>
          <w:b/>
          <w:bCs/>
          <w:sz w:val="24"/>
          <w:szCs w:val="24"/>
        </w:rPr>
      </w:pPr>
      <w:r w:rsidRPr="005041B6">
        <w:rPr>
          <w:rFonts w:ascii="Times New Roman" w:hAnsi="Times New Roman"/>
          <w:b/>
          <w:bCs/>
          <w:sz w:val="24"/>
          <w:szCs w:val="24"/>
        </w:rPr>
        <w:t xml:space="preserve">3.2. Информационное обеспечение реализации примерной рабочей программы учебной дисциплины </w:t>
      </w:r>
    </w:p>
    <w:p w14:paraId="4E06FC26" w14:textId="77777777" w:rsidR="00477F26" w:rsidRPr="005041B6" w:rsidRDefault="00477F26" w:rsidP="00477F26">
      <w:pPr>
        <w:suppressAutoHyphens/>
        <w:spacing w:after="0"/>
        <w:ind w:firstLine="709"/>
        <w:jc w:val="both"/>
        <w:rPr>
          <w:rFonts w:ascii="Times New Roman" w:hAnsi="Times New Roman"/>
          <w:bCs/>
          <w:sz w:val="24"/>
          <w:szCs w:val="24"/>
        </w:rPr>
      </w:pPr>
      <w:r w:rsidRPr="005041B6">
        <w:rPr>
          <w:rFonts w:ascii="Times New Roman" w:hAnsi="Times New Roman"/>
          <w:bCs/>
          <w:sz w:val="24"/>
          <w:szCs w:val="24"/>
        </w:rPr>
        <w:t>Для реализации программы библиотечный фонд образовательной организации должен иметь п</w:t>
      </w:r>
      <w:r w:rsidRPr="005041B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41B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0414FB" w14:textId="77777777" w:rsidR="00477F26" w:rsidRPr="005041B6" w:rsidRDefault="00477F26" w:rsidP="00477F26">
      <w:pPr>
        <w:spacing w:after="0" w:line="240" w:lineRule="auto"/>
        <w:ind w:firstLine="567"/>
        <w:rPr>
          <w:rFonts w:ascii="Times New Roman" w:hAnsi="Times New Roman"/>
          <w:b/>
          <w:bCs/>
          <w:sz w:val="24"/>
          <w:szCs w:val="24"/>
        </w:rPr>
      </w:pPr>
    </w:p>
    <w:p w14:paraId="20A5DB2B" w14:textId="77777777" w:rsidR="00477F26" w:rsidRPr="005041B6" w:rsidRDefault="00477F26" w:rsidP="00477F26">
      <w:pPr>
        <w:spacing w:after="0" w:line="240" w:lineRule="auto"/>
        <w:ind w:firstLine="567"/>
        <w:rPr>
          <w:rFonts w:ascii="Times New Roman" w:hAnsi="Times New Roman"/>
          <w:b/>
          <w:bCs/>
          <w:sz w:val="24"/>
          <w:szCs w:val="24"/>
        </w:rPr>
      </w:pPr>
      <w:r w:rsidRPr="005041B6">
        <w:rPr>
          <w:rFonts w:ascii="Times New Roman" w:hAnsi="Times New Roman"/>
          <w:b/>
          <w:bCs/>
          <w:sz w:val="24"/>
          <w:szCs w:val="24"/>
        </w:rPr>
        <w:t>3.2.1. Основные печатные издания</w:t>
      </w:r>
      <w:r w:rsidRPr="005041B6">
        <w:rPr>
          <w:rFonts w:ascii="Times New Roman" w:hAnsi="Times New Roman"/>
          <w:b/>
          <w:bCs/>
          <w:sz w:val="24"/>
          <w:szCs w:val="24"/>
          <w:vertAlign w:val="superscript"/>
        </w:rPr>
        <w:footnoteReference w:id="2"/>
      </w:r>
    </w:p>
    <w:p w14:paraId="15D5CF60" w14:textId="77777777" w:rsidR="00477F26" w:rsidRPr="005041B6" w:rsidRDefault="00477F26" w:rsidP="005E2207">
      <w:pPr>
        <w:numPr>
          <w:ilvl w:val="0"/>
          <w:numId w:val="44"/>
        </w:numPr>
        <w:spacing w:after="0"/>
        <w:ind w:left="0" w:firstLine="426"/>
        <w:rPr>
          <w:rFonts w:ascii="Times New Roman" w:hAnsi="Times New Roman"/>
          <w:spacing w:val="-8"/>
          <w:sz w:val="24"/>
          <w:szCs w:val="24"/>
        </w:rPr>
      </w:pPr>
      <w:r w:rsidRPr="005041B6">
        <w:rPr>
          <w:rFonts w:ascii="Times New Roman" w:hAnsi="Times New Roman"/>
          <w:spacing w:val="-8"/>
          <w:sz w:val="24"/>
          <w:szCs w:val="24"/>
        </w:rPr>
        <w:t xml:space="preserve">Мирошин, Д. Г.  Слесарное дело. </w:t>
      </w:r>
      <w:proofErr w:type="gramStart"/>
      <w:r w:rsidRPr="005041B6">
        <w:rPr>
          <w:rFonts w:ascii="Times New Roman" w:hAnsi="Times New Roman"/>
          <w:spacing w:val="-8"/>
          <w:sz w:val="24"/>
          <w:szCs w:val="24"/>
        </w:rPr>
        <w:t>Практикум :</w:t>
      </w:r>
      <w:proofErr w:type="gramEnd"/>
      <w:r w:rsidRPr="005041B6">
        <w:rPr>
          <w:rFonts w:ascii="Times New Roman" w:hAnsi="Times New Roman"/>
          <w:spacing w:val="-8"/>
          <w:sz w:val="24"/>
          <w:szCs w:val="24"/>
        </w:rPr>
        <w:t xml:space="preserve"> учебное пособие для среднего профессионального образования / Д. Г. Мирошин. — </w:t>
      </w:r>
      <w:proofErr w:type="gramStart"/>
      <w:r w:rsidRPr="005041B6">
        <w:rPr>
          <w:rFonts w:ascii="Times New Roman" w:hAnsi="Times New Roman"/>
          <w:spacing w:val="-8"/>
          <w:sz w:val="24"/>
          <w:szCs w:val="24"/>
        </w:rPr>
        <w:t>Москва :</w:t>
      </w:r>
      <w:proofErr w:type="gramEnd"/>
      <w:r w:rsidRPr="005041B6">
        <w:rPr>
          <w:rFonts w:ascii="Times New Roman" w:hAnsi="Times New Roman"/>
          <w:spacing w:val="-8"/>
          <w:sz w:val="24"/>
          <w:szCs w:val="24"/>
        </w:rPr>
        <w:t xml:space="preserve"> Издательство </w:t>
      </w:r>
      <w:proofErr w:type="spellStart"/>
      <w:r w:rsidRPr="005041B6">
        <w:rPr>
          <w:rFonts w:ascii="Times New Roman" w:hAnsi="Times New Roman"/>
          <w:spacing w:val="-8"/>
          <w:sz w:val="24"/>
          <w:szCs w:val="24"/>
        </w:rPr>
        <w:t>Юрайт</w:t>
      </w:r>
      <w:proofErr w:type="spellEnd"/>
      <w:r w:rsidRPr="005041B6">
        <w:rPr>
          <w:rFonts w:ascii="Times New Roman" w:hAnsi="Times New Roman"/>
          <w:spacing w:val="-8"/>
          <w:sz w:val="24"/>
          <w:szCs w:val="24"/>
        </w:rPr>
        <w:t xml:space="preserve">, 2021. — 247 с. — (Профессиональное образование). — ISBN 978-5-534-11960-2. — </w:t>
      </w:r>
      <w:proofErr w:type="gramStart"/>
      <w:r w:rsidRPr="005041B6">
        <w:rPr>
          <w:rFonts w:ascii="Times New Roman" w:hAnsi="Times New Roman"/>
          <w:spacing w:val="-8"/>
          <w:sz w:val="24"/>
          <w:szCs w:val="24"/>
        </w:rPr>
        <w:t>Текст :</w:t>
      </w:r>
      <w:proofErr w:type="gramEnd"/>
      <w:r w:rsidRPr="005041B6">
        <w:rPr>
          <w:rFonts w:ascii="Times New Roman" w:hAnsi="Times New Roman"/>
          <w:spacing w:val="-8"/>
          <w:sz w:val="24"/>
          <w:szCs w:val="24"/>
        </w:rPr>
        <w:t xml:space="preserve"> электронный // ЭБС </w:t>
      </w:r>
      <w:proofErr w:type="spellStart"/>
      <w:r w:rsidRPr="005041B6">
        <w:rPr>
          <w:rFonts w:ascii="Times New Roman" w:hAnsi="Times New Roman"/>
          <w:spacing w:val="-8"/>
          <w:sz w:val="24"/>
          <w:szCs w:val="24"/>
        </w:rPr>
        <w:t>Юрайт</w:t>
      </w:r>
      <w:proofErr w:type="spellEnd"/>
      <w:r w:rsidRPr="005041B6">
        <w:rPr>
          <w:rFonts w:ascii="Times New Roman" w:hAnsi="Times New Roman"/>
          <w:spacing w:val="-8"/>
          <w:sz w:val="24"/>
          <w:szCs w:val="24"/>
        </w:rPr>
        <w:t xml:space="preserve"> [сайт]. — URL: https://urait.ru/bcode/475964</w:t>
      </w:r>
    </w:p>
    <w:p w14:paraId="468145AE" w14:textId="77777777" w:rsidR="00477F26" w:rsidRPr="005041B6" w:rsidRDefault="00477F26" w:rsidP="005E2207">
      <w:pPr>
        <w:numPr>
          <w:ilvl w:val="0"/>
          <w:numId w:val="44"/>
        </w:numPr>
        <w:spacing w:after="0"/>
        <w:ind w:left="0" w:firstLine="426"/>
        <w:rPr>
          <w:rFonts w:ascii="Times New Roman" w:hAnsi="Times New Roman"/>
          <w:spacing w:val="-8"/>
          <w:sz w:val="24"/>
          <w:szCs w:val="24"/>
        </w:rPr>
      </w:pPr>
      <w:r w:rsidRPr="005041B6">
        <w:rPr>
          <w:rFonts w:ascii="Times New Roman" w:hAnsi="Times New Roman"/>
          <w:spacing w:val="-8"/>
          <w:sz w:val="24"/>
          <w:szCs w:val="24"/>
        </w:rPr>
        <w:t xml:space="preserve"> Мирошин, Д. Г.  Слесарное </w:t>
      </w:r>
      <w:proofErr w:type="gramStart"/>
      <w:r w:rsidRPr="005041B6">
        <w:rPr>
          <w:rFonts w:ascii="Times New Roman" w:hAnsi="Times New Roman"/>
          <w:spacing w:val="-8"/>
          <w:sz w:val="24"/>
          <w:szCs w:val="24"/>
        </w:rPr>
        <w:t>дело :</w:t>
      </w:r>
      <w:proofErr w:type="gramEnd"/>
      <w:r w:rsidRPr="005041B6">
        <w:rPr>
          <w:rFonts w:ascii="Times New Roman" w:hAnsi="Times New Roman"/>
          <w:spacing w:val="-8"/>
          <w:sz w:val="24"/>
          <w:szCs w:val="24"/>
        </w:rPr>
        <w:t xml:space="preserve"> учебное пособие для среднего профессионального образования / Д. Г. Мирошин. — </w:t>
      </w:r>
      <w:proofErr w:type="gramStart"/>
      <w:r w:rsidRPr="005041B6">
        <w:rPr>
          <w:rFonts w:ascii="Times New Roman" w:hAnsi="Times New Roman"/>
          <w:spacing w:val="-8"/>
          <w:sz w:val="24"/>
          <w:szCs w:val="24"/>
        </w:rPr>
        <w:t>Москва :</w:t>
      </w:r>
      <w:proofErr w:type="gramEnd"/>
      <w:r w:rsidRPr="005041B6">
        <w:rPr>
          <w:rFonts w:ascii="Times New Roman" w:hAnsi="Times New Roman"/>
          <w:spacing w:val="-8"/>
          <w:sz w:val="24"/>
          <w:szCs w:val="24"/>
        </w:rPr>
        <w:t xml:space="preserve"> Издательство </w:t>
      </w:r>
      <w:proofErr w:type="spellStart"/>
      <w:r w:rsidRPr="005041B6">
        <w:rPr>
          <w:rFonts w:ascii="Times New Roman" w:hAnsi="Times New Roman"/>
          <w:spacing w:val="-8"/>
          <w:sz w:val="24"/>
          <w:szCs w:val="24"/>
        </w:rPr>
        <w:t>Юрайт</w:t>
      </w:r>
      <w:proofErr w:type="spellEnd"/>
      <w:r w:rsidRPr="005041B6">
        <w:rPr>
          <w:rFonts w:ascii="Times New Roman" w:hAnsi="Times New Roman"/>
          <w:spacing w:val="-8"/>
          <w:sz w:val="24"/>
          <w:szCs w:val="24"/>
        </w:rPr>
        <w:t xml:space="preserve">, 2021. — 334 с. — (Профессиональное образование). — ISBN 978-5-534-11661-8. — </w:t>
      </w:r>
      <w:proofErr w:type="gramStart"/>
      <w:r w:rsidRPr="005041B6">
        <w:rPr>
          <w:rFonts w:ascii="Times New Roman" w:hAnsi="Times New Roman"/>
          <w:spacing w:val="-8"/>
          <w:sz w:val="24"/>
          <w:szCs w:val="24"/>
        </w:rPr>
        <w:t>Текст :</w:t>
      </w:r>
      <w:proofErr w:type="gramEnd"/>
      <w:r w:rsidRPr="005041B6">
        <w:rPr>
          <w:rFonts w:ascii="Times New Roman" w:hAnsi="Times New Roman"/>
          <w:spacing w:val="-8"/>
          <w:sz w:val="24"/>
          <w:szCs w:val="24"/>
        </w:rPr>
        <w:t xml:space="preserve"> электронный // ЭБС </w:t>
      </w:r>
      <w:proofErr w:type="spellStart"/>
      <w:r w:rsidRPr="005041B6">
        <w:rPr>
          <w:rFonts w:ascii="Times New Roman" w:hAnsi="Times New Roman"/>
          <w:spacing w:val="-8"/>
          <w:sz w:val="24"/>
          <w:szCs w:val="24"/>
        </w:rPr>
        <w:t>Юрайт</w:t>
      </w:r>
      <w:proofErr w:type="spellEnd"/>
      <w:r w:rsidRPr="005041B6">
        <w:rPr>
          <w:rFonts w:ascii="Times New Roman" w:hAnsi="Times New Roman"/>
          <w:spacing w:val="-8"/>
          <w:sz w:val="24"/>
          <w:szCs w:val="24"/>
        </w:rPr>
        <w:t xml:space="preserve"> [сайт]. — URL: https://urait.ru/bcode/475488</w:t>
      </w:r>
    </w:p>
    <w:p w14:paraId="685AF9B4" w14:textId="77777777" w:rsidR="00477F26" w:rsidRPr="005041B6" w:rsidRDefault="00477F26" w:rsidP="00477F26">
      <w:pPr>
        <w:tabs>
          <w:tab w:val="left" w:pos="567"/>
          <w:tab w:val="left" w:pos="1134"/>
        </w:tabs>
        <w:spacing w:after="0" w:line="240" w:lineRule="auto"/>
        <w:ind w:firstLine="709"/>
        <w:jc w:val="both"/>
        <w:outlineLvl w:val="4"/>
        <w:rPr>
          <w:rFonts w:ascii="Times New Roman" w:hAnsi="Times New Roman"/>
          <w:b/>
          <w:bCs/>
          <w:i/>
          <w:iCs/>
          <w:sz w:val="24"/>
          <w:szCs w:val="24"/>
        </w:rPr>
      </w:pPr>
    </w:p>
    <w:p w14:paraId="052A51E6" w14:textId="77777777" w:rsidR="00477F26" w:rsidRPr="005041B6" w:rsidRDefault="00477F26" w:rsidP="00477F26">
      <w:pPr>
        <w:tabs>
          <w:tab w:val="left" w:pos="142"/>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
          <w:iCs/>
          <w:sz w:val="24"/>
          <w:szCs w:val="24"/>
        </w:rPr>
      </w:pPr>
    </w:p>
    <w:p w14:paraId="4394A06C" w14:textId="77777777" w:rsidR="00477F26" w:rsidRPr="005041B6" w:rsidRDefault="00477F26" w:rsidP="00477F26">
      <w:pPr>
        <w:shd w:val="clear" w:color="auto" w:fill="FFFFFF"/>
        <w:spacing w:line="240" w:lineRule="auto"/>
        <w:ind w:firstLine="567"/>
        <w:jc w:val="both"/>
        <w:rPr>
          <w:rFonts w:ascii="Times New Roman" w:hAnsi="Times New Roman"/>
          <w:b/>
          <w:bCs/>
          <w:sz w:val="24"/>
          <w:szCs w:val="24"/>
        </w:rPr>
      </w:pPr>
      <w:r w:rsidRPr="005041B6">
        <w:rPr>
          <w:rFonts w:ascii="Times New Roman" w:hAnsi="Times New Roman"/>
          <w:b/>
          <w:bCs/>
          <w:sz w:val="24"/>
          <w:szCs w:val="24"/>
        </w:rPr>
        <w:t xml:space="preserve">3.2.2. Основные электронные издания  </w:t>
      </w:r>
    </w:p>
    <w:p w14:paraId="37DB2E18" w14:textId="77777777" w:rsidR="00477F26" w:rsidRPr="005041B6" w:rsidRDefault="00477F26" w:rsidP="00477F26">
      <w:pPr>
        <w:shd w:val="clear" w:color="auto" w:fill="FFFFFF"/>
        <w:spacing w:after="0" w:line="240" w:lineRule="auto"/>
        <w:ind w:firstLine="709"/>
        <w:jc w:val="both"/>
        <w:rPr>
          <w:rFonts w:ascii="Times New Roman" w:hAnsi="Times New Roman"/>
          <w:bCs/>
          <w:sz w:val="24"/>
          <w:szCs w:val="24"/>
        </w:rPr>
      </w:pPr>
      <w:r w:rsidRPr="005041B6">
        <w:rPr>
          <w:rFonts w:ascii="Times New Roman" w:hAnsi="Times New Roman"/>
          <w:bCs/>
          <w:sz w:val="24"/>
          <w:szCs w:val="24"/>
        </w:rPr>
        <w:t>1.</w:t>
      </w:r>
      <w:r w:rsidRPr="005041B6">
        <w:rPr>
          <w:rFonts w:ascii="Times New Roman" w:hAnsi="Times New Roman"/>
          <w:bCs/>
          <w:sz w:val="24"/>
          <w:szCs w:val="24"/>
        </w:rPr>
        <w:tab/>
        <w:t>Электронная библиотека Учебно-методического центра по образованию на железнодорожном транспорте: сайт / УМЦ ЖДТ. – URL: https://umczdt.ru/books.</w:t>
      </w:r>
    </w:p>
    <w:p w14:paraId="6E8426E8" w14:textId="77777777" w:rsidR="00477F26" w:rsidRPr="005041B6" w:rsidRDefault="00477F26" w:rsidP="00477F26">
      <w:pPr>
        <w:tabs>
          <w:tab w:val="left" w:pos="142"/>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5ED58A77" w14:textId="77777777" w:rsidR="00477F26" w:rsidRPr="005041B6" w:rsidRDefault="00477F26" w:rsidP="00477F26">
      <w:pPr>
        <w:spacing w:after="0" w:line="240" w:lineRule="auto"/>
        <w:ind w:firstLine="567"/>
        <w:jc w:val="both"/>
        <w:rPr>
          <w:rFonts w:ascii="Times New Roman" w:hAnsi="Times New Roman"/>
          <w:b/>
          <w:bCs/>
          <w:sz w:val="24"/>
          <w:szCs w:val="24"/>
        </w:rPr>
      </w:pPr>
      <w:r w:rsidRPr="005041B6">
        <w:rPr>
          <w:rFonts w:ascii="Times New Roman" w:hAnsi="Times New Roman"/>
          <w:b/>
          <w:bCs/>
          <w:sz w:val="24"/>
          <w:szCs w:val="24"/>
        </w:rPr>
        <w:t xml:space="preserve">     3.2.3. Дополнительные источники</w:t>
      </w:r>
    </w:p>
    <w:p w14:paraId="412DDE8F" w14:textId="77777777" w:rsidR="00477F26" w:rsidRPr="005041B6" w:rsidRDefault="00477F26" w:rsidP="00477F26">
      <w:pPr>
        <w:spacing w:after="0" w:line="240" w:lineRule="auto"/>
        <w:ind w:firstLine="567"/>
        <w:jc w:val="both"/>
        <w:rPr>
          <w:rFonts w:ascii="Times New Roman" w:hAnsi="Times New Roman"/>
          <w:sz w:val="24"/>
          <w:szCs w:val="24"/>
        </w:rPr>
      </w:pPr>
    </w:p>
    <w:p w14:paraId="17BFD9EF" w14:textId="77777777" w:rsidR="00477F26" w:rsidRPr="005041B6" w:rsidRDefault="00477F26" w:rsidP="005E2207">
      <w:pPr>
        <w:numPr>
          <w:ilvl w:val="0"/>
          <w:numId w:val="52"/>
        </w:numPr>
        <w:tabs>
          <w:tab w:val="left" w:pos="142"/>
          <w:tab w:val="left" w:pos="993"/>
          <w:tab w:val="left" w:pos="113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041B6">
        <w:rPr>
          <w:rFonts w:ascii="Times New Roman" w:hAnsi="Times New Roman"/>
          <w:i/>
          <w:iCs/>
          <w:sz w:val="24"/>
          <w:szCs w:val="24"/>
        </w:rPr>
        <w:t>Покровский Б.С., Евстигнеев И.А</w:t>
      </w:r>
      <w:r w:rsidRPr="005041B6">
        <w:rPr>
          <w:rFonts w:ascii="Times New Roman" w:hAnsi="Times New Roman"/>
          <w:sz w:val="24"/>
          <w:szCs w:val="24"/>
        </w:rPr>
        <w:t xml:space="preserve">. Общий курс слесарного дела. </w:t>
      </w:r>
      <w:proofErr w:type="spellStart"/>
      <w:r w:rsidRPr="005041B6">
        <w:rPr>
          <w:rFonts w:ascii="Times New Roman" w:hAnsi="Times New Roman"/>
          <w:sz w:val="24"/>
          <w:szCs w:val="24"/>
        </w:rPr>
        <w:t>Учеб.пособие</w:t>
      </w:r>
      <w:proofErr w:type="spellEnd"/>
      <w:r w:rsidRPr="005041B6">
        <w:rPr>
          <w:rFonts w:ascii="Times New Roman" w:hAnsi="Times New Roman"/>
          <w:sz w:val="24"/>
          <w:szCs w:val="24"/>
        </w:rPr>
        <w:t>. 9-е изд., стер. М.: Академия, 2017. -  80 с.</w:t>
      </w:r>
    </w:p>
    <w:p w14:paraId="36187254" w14:textId="77777777" w:rsidR="00477F26" w:rsidRPr="005041B6" w:rsidRDefault="00477F26" w:rsidP="00477F26">
      <w:pPr>
        <w:spacing w:after="0" w:line="240" w:lineRule="auto"/>
        <w:ind w:firstLine="709"/>
        <w:jc w:val="both"/>
        <w:rPr>
          <w:rFonts w:ascii="Times New Roman" w:hAnsi="Times New Roman"/>
          <w:b/>
          <w:bCs/>
          <w:i/>
          <w:iCs/>
          <w:sz w:val="24"/>
          <w:szCs w:val="24"/>
        </w:rPr>
      </w:pPr>
    </w:p>
    <w:p w14:paraId="62E6C573" w14:textId="77777777" w:rsidR="00477F26" w:rsidRPr="005041B6" w:rsidRDefault="00477F26" w:rsidP="00477F26">
      <w:pPr>
        <w:tabs>
          <w:tab w:val="num" w:pos="567"/>
        </w:tabs>
        <w:spacing w:after="0"/>
        <w:ind w:firstLine="284"/>
        <w:rPr>
          <w:rFonts w:ascii="Times New Roman" w:hAnsi="Times New Roman"/>
          <w:sz w:val="24"/>
          <w:szCs w:val="24"/>
        </w:rPr>
      </w:pPr>
      <w:r w:rsidRPr="005041B6">
        <w:rPr>
          <w:rFonts w:ascii="Times New Roman" w:hAnsi="Times New Roman"/>
          <w:sz w:val="24"/>
          <w:szCs w:val="24"/>
        </w:rPr>
        <w:br w:type="page"/>
      </w:r>
    </w:p>
    <w:p w14:paraId="4A31AAD0" w14:textId="77777777" w:rsidR="00477F26" w:rsidRPr="005041B6" w:rsidRDefault="00477F26" w:rsidP="00477F26">
      <w:pPr>
        <w:pageBreakBefore/>
        <w:spacing w:after="240" w:line="240" w:lineRule="auto"/>
        <w:jc w:val="center"/>
        <w:rPr>
          <w:rFonts w:ascii="Times New Roman" w:hAnsi="Times New Roman"/>
          <w:b/>
          <w:bCs/>
          <w:sz w:val="24"/>
          <w:szCs w:val="24"/>
        </w:rPr>
      </w:pPr>
      <w:r w:rsidRPr="005041B6">
        <w:rPr>
          <w:rFonts w:ascii="Times New Roman" w:hAnsi="Times New Roman"/>
          <w:b/>
          <w:bCs/>
          <w:sz w:val="24"/>
          <w:szCs w:val="24"/>
        </w:rPr>
        <w:lastRenderedPageBreak/>
        <w:t xml:space="preserve"> 4. КОНТРОЛЬ И ОЦЕНКА РЕЗУЛЬТАТОВ ОСВОЕНИЯ ПРИМЕРНОЙ РАБОЧЕЙ ПРОГРАММЫ УЧЕБНОЙ ДИСЦИПЛИНЫ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19"/>
        <w:gridCol w:w="3260"/>
        <w:gridCol w:w="3260"/>
      </w:tblGrid>
      <w:tr w:rsidR="00477F26" w:rsidRPr="005041B6" w14:paraId="12D8E43A" w14:textId="77777777" w:rsidTr="00912FC9">
        <w:trPr>
          <w:trHeight w:val="454"/>
          <w:jc w:val="center"/>
        </w:trPr>
        <w:tc>
          <w:tcPr>
            <w:tcW w:w="1618" w:type="pct"/>
            <w:vAlign w:val="center"/>
          </w:tcPr>
          <w:p w14:paraId="6E72C5D3" w14:textId="77777777" w:rsidR="00477F26" w:rsidRPr="005041B6" w:rsidRDefault="00477F26" w:rsidP="00912FC9">
            <w:pPr>
              <w:spacing w:after="0" w:line="240" w:lineRule="auto"/>
              <w:jc w:val="center"/>
              <w:rPr>
                <w:rFonts w:ascii="Times New Roman" w:hAnsi="Times New Roman"/>
                <w:b/>
                <w:bCs/>
              </w:rPr>
            </w:pPr>
            <w:r w:rsidRPr="005041B6">
              <w:rPr>
                <w:rFonts w:ascii="Times New Roman" w:hAnsi="Times New Roman"/>
                <w:b/>
                <w:bCs/>
              </w:rPr>
              <w:t>Результаты обучения</w:t>
            </w:r>
          </w:p>
        </w:tc>
        <w:tc>
          <w:tcPr>
            <w:tcW w:w="1691" w:type="pct"/>
            <w:vAlign w:val="center"/>
          </w:tcPr>
          <w:p w14:paraId="441C2ECE" w14:textId="77777777" w:rsidR="00477F26" w:rsidRPr="005041B6" w:rsidRDefault="00477F26" w:rsidP="00912FC9">
            <w:pPr>
              <w:spacing w:after="0" w:line="240" w:lineRule="auto"/>
              <w:jc w:val="center"/>
              <w:rPr>
                <w:rFonts w:ascii="Times New Roman" w:hAnsi="Times New Roman"/>
                <w:b/>
                <w:bCs/>
              </w:rPr>
            </w:pPr>
            <w:r w:rsidRPr="005041B6">
              <w:rPr>
                <w:rFonts w:ascii="Times New Roman" w:hAnsi="Times New Roman"/>
                <w:b/>
                <w:bCs/>
              </w:rPr>
              <w:t>Критерии оценки</w:t>
            </w:r>
          </w:p>
        </w:tc>
        <w:tc>
          <w:tcPr>
            <w:tcW w:w="1691" w:type="pct"/>
            <w:vAlign w:val="center"/>
          </w:tcPr>
          <w:p w14:paraId="083C781F" w14:textId="77777777" w:rsidR="00477F26" w:rsidRPr="005041B6" w:rsidRDefault="00477F26" w:rsidP="00912FC9">
            <w:pPr>
              <w:spacing w:after="0" w:line="240" w:lineRule="auto"/>
              <w:jc w:val="center"/>
              <w:rPr>
                <w:rFonts w:ascii="Times New Roman" w:hAnsi="Times New Roman"/>
                <w:b/>
                <w:bCs/>
              </w:rPr>
            </w:pPr>
            <w:r w:rsidRPr="005041B6">
              <w:rPr>
                <w:rFonts w:ascii="Times New Roman" w:hAnsi="Times New Roman"/>
                <w:b/>
                <w:bCs/>
              </w:rPr>
              <w:t>Формы и методы оценки</w:t>
            </w:r>
          </w:p>
        </w:tc>
      </w:tr>
      <w:tr w:rsidR="00477F26" w:rsidRPr="005041B6" w14:paraId="29F90687" w14:textId="77777777" w:rsidTr="00912FC9">
        <w:trPr>
          <w:trHeight w:val="454"/>
          <w:jc w:val="center"/>
        </w:trPr>
        <w:tc>
          <w:tcPr>
            <w:tcW w:w="5000" w:type="pct"/>
            <w:gridSpan w:val="3"/>
            <w:vAlign w:val="center"/>
          </w:tcPr>
          <w:p w14:paraId="25B849EE" w14:textId="77777777" w:rsidR="00477F26" w:rsidRPr="005041B6" w:rsidRDefault="00477F26" w:rsidP="00912FC9">
            <w:pPr>
              <w:spacing w:after="0" w:line="240" w:lineRule="auto"/>
              <w:jc w:val="center"/>
              <w:rPr>
                <w:rFonts w:ascii="Times New Roman" w:hAnsi="Times New Roman"/>
                <w:b/>
                <w:bCs/>
              </w:rPr>
            </w:pPr>
            <w:r w:rsidRPr="005041B6">
              <w:rPr>
                <w:rFonts w:ascii="Times New Roman" w:hAnsi="Times New Roman"/>
                <w:i/>
                <w:iCs/>
              </w:rPr>
              <w:t>Перечень знаний, осваиваемых в рамках дисциплины</w:t>
            </w:r>
          </w:p>
        </w:tc>
      </w:tr>
      <w:tr w:rsidR="00477F26" w:rsidRPr="005041B6" w14:paraId="5DE85544" w14:textId="77777777" w:rsidTr="00912FC9">
        <w:trPr>
          <w:trHeight w:val="454"/>
          <w:jc w:val="center"/>
        </w:trPr>
        <w:tc>
          <w:tcPr>
            <w:tcW w:w="1618" w:type="pct"/>
          </w:tcPr>
          <w:p w14:paraId="517C456E"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основных видов слесарных работ</w:t>
            </w:r>
          </w:p>
          <w:p w14:paraId="27806561"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устройства универсальных и специальных приспособлений и средней сложности контрольно-измерительного инструмента</w:t>
            </w:r>
          </w:p>
          <w:p w14:paraId="03BDFA9B"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допусков и посадок</w:t>
            </w:r>
          </w:p>
          <w:p w14:paraId="2A43C0E9"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квалитетов точности и параметров шероховатости</w:t>
            </w:r>
          </w:p>
        </w:tc>
        <w:tc>
          <w:tcPr>
            <w:tcW w:w="1691" w:type="pct"/>
          </w:tcPr>
          <w:p w14:paraId="044C71C1"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демонстрировать знания основных методов расчета и измерения параметров электрических, магнитных и электронных цепей</w:t>
            </w:r>
          </w:p>
          <w:p w14:paraId="03B4BB0E"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xml:space="preserve">– номенклатуру компонентов автомобильных электронных устройств </w:t>
            </w:r>
          </w:p>
          <w:p w14:paraId="4778B591"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методов электрических измерений</w:t>
            </w:r>
          </w:p>
          <w:p w14:paraId="7CDA5F54"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устройства и принципов действия электрических машин</w:t>
            </w:r>
          </w:p>
        </w:tc>
        <w:tc>
          <w:tcPr>
            <w:tcW w:w="1691" w:type="pct"/>
          </w:tcPr>
          <w:p w14:paraId="608809AE" w14:textId="77777777" w:rsidR="00477F26" w:rsidRPr="005041B6" w:rsidRDefault="00477F26" w:rsidP="00912FC9">
            <w:pPr>
              <w:spacing w:after="0" w:line="240" w:lineRule="auto"/>
              <w:rPr>
                <w:rFonts w:ascii="Times New Roman" w:hAnsi="Times New Roman"/>
              </w:rPr>
            </w:pPr>
            <w:r w:rsidRPr="005041B6">
              <w:rPr>
                <w:rFonts w:ascii="Times New Roman" w:hAnsi="Times New Roman"/>
                <w:spacing w:val="-6"/>
              </w:rPr>
              <w:t>Все виды опроса, тестирование, оценка результатов выпол</w:t>
            </w:r>
            <w:r w:rsidRPr="005041B6">
              <w:rPr>
                <w:rFonts w:ascii="Times New Roman" w:hAnsi="Times New Roman"/>
                <w:spacing w:val="-6"/>
              </w:rPr>
              <w:softHyphen/>
              <w:t>нения практических работ</w:t>
            </w:r>
          </w:p>
        </w:tc>
      </w:tr>
      <w:tr w:rsidR="00477F26" w:rsidRPr="005041B6" w14:paraId="0C10DAB2" w14:textId="77777777" w:rsidTr="00912FC9">
        <w:trPr>
          <w:trHeight w:val="454"/>
          <w:jc w:val="center"/>
        </w:trPr>
        <w:tc>
          <w:tcPr>
            <w:tcW w:w="5000" w:type="pct"/>
            <w:gridSpan w:val="3"/>
          </w:tcPr>
          <w:p w14:paraId="351BF19D" w14:textId="77777777" w:rsidR="00477F26" w:rsidRPr="005041B6" w:rsidRDefault="00477F26" w:rsidP="00912FC9">
            <w:pPr>
              <w:spacing w:after="0" w:line="240" w:lineRule="auto"/>
              <w:rPr>
                <w:rFonts w:ascii="Times New Roman" w:hAnsi="Times New Roman"/>
              </w:rPr>
            </w:pPr>
            <w:r w:rsidRPr="005041B6">
              <w:rPr>
                <w:rFonts w:ascii="Times New Roman" w:hAnsi="Times New Roman"/>
                <w:i/>
                <w:iCs/>
              </w:rPr>
              <w:t>Перечень умений, осваиваемых в рамках дисциплины</w:t>
            </w:r>
          </w:p>
        </w:tc>
      </w:tr>
      <w:tr w:rsidR="00477F26" w:rsidRPr="005041B6" w14:paraId="1EAC6BC9" w14:textId="77777777" w:rsidTr="00912FC9">
        <w:trPr>
          <w:trHeight w:val="454"/>
          <w:jc w:val="center"/>
        </w:trPr>
        <w:tc>
          <w:tcPr>
            <w:tcW w:w="1618" w:type="pct"/>
          </w:tcPr>
          <w:p w14:paraId="7DA29D27" w14:textId="77777777" w:rsidR="00477F26" w:rsidRPr="005041B6" w:rsidRDefault="00477F26" w:rsidP="00912FC9">
            <w:pPr>
              <w:spacing w:after="0" w:line="240" w:lineRule="auto"/>
              <w:rPr>
                <w:rFonts w:ascii="Times New Roman" w:hAnsi="Times New Roman"/>
                <w:b/>
                <w:bCs/>
              </w:rPr>
            </w:pPr>
            <w:r w:rsidRPr="005041B6">
              <w:rPr>
                <w:rFonts w:ascii="Times New Roman" w:hAnsi="Times New Roman"/>
              </w:rPr>
              <w:t>– применять приемы и способы основных видов слесарных работ</w:t>
            </w:r>
          </w:p>
          <w:p w14:paraId="6273CDBD"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использовать наиболее распространенные приспособления и инструменты</w:t>
            </w:r>
          </w:p>
        </w:tc>
        <w:tc>
          <w:tcPr>
            <w:tcW w:w="1691" w:type="pct"/>
          </w:tcPr>
          <w:p w14:paraId="0FA8AD25"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550723FB" w14:textId="77777777" w:rsidR="00477F26" w:rsidRPr="005041B6" w:rsidRDefault="00477F26" w:rsidP="00912FC9">
            <w:pPr>
              <w:spacing w:after="0" w:line="240" w:lineRule="auto"/>
              <w:rPr>
                <w:rFonts w:ascii="Times New Roman" w:hAnsi="Times New Roman"/>
              </w:rPr>
            </w:pPr>
            <w:r w:rsidRPr="005041B6">
              <w:rPr>
                <w:rFonts w:ascii="Times New Roman" w:hAnsi="Times New Roman"/>
              </w:rPr>
              <w:t>– осуществлять подбор элементов электрических и электронных схем в соответствии с заданными параметрами.</w:t>
            </w:r>
          </w:p>
        </w:tc>
        <w:tc>
          <w:tcPr>
            <w:tcW w:w="1691" w:type="pct"/>
          </w:tcPr>
          <w:p w14:paraId="0DFC2F3A" w14:textId="77777777" w:rsidR="00477F26" w:rsidRPr="005041B6" w:rsidRDefault="00477F26" w:rsidP="00912FC9">
            <w:pPr>
              <w:spacing w:after="0" w:line="240" w:lineRule="auto"/>
              <w:rPr>
                <w:rFonts w:ascii="Times New Roman" w:hAnsi="Times New Roman"/>
              </w:rPr>
            </w:pPr>
            <w:r w:rsidRPr="005041B6">
              <w:rPr>
                <w:rFonts w:ascii="Times New Roman" w:hAnsi="Times New Roman"/>
                <w:spacing w:val="-6"/>
              </w:rPr>
              <w:t>Оценка результатов выпол</w:t>
            </w:r>
            <w:r w:rsidRPr="005041B6">
              <w:rPr>
                <w:rFonts w:ascii="Times New Roman" w:hAnsi="Times New Roman"/>
                <w:spacing w:val="-6"/>
              </w:rPr>
              <w:softHyphen/>
              <w:t>нения практических занятий</w:t>
            </w:r>
          </w:p>
        </w:tc>
      </w:tr>
    </w:tbl>
    <w:p w14:paraId="57AFBBD6" w14:textId="23562A76" w:rsidR="00477F26" w:rsidRPr="005041B6" w:rsidRDefault="00477F26" w:rsidP="00477F26">
      <w:pPr>
        <w:pageBreakBefore/>
        <w:spacing w:after="0"/>
        <w:ind w:firstLine="709"/>
        <w:jc w:val="right"/>
        <w:rPr>
          <w:rFonts w:ascii="Times New Roman" w:hAnsi="Times New Roman"/>
          <w:sz w:val="24"/>
          <w:szCs w:val="24"/>
        </w:rPr>
      </w:pPr>
      <w:r w:rsidRPr="00E6319E">
        <w:rPr>
          <w:rFonts w:ascii="Times New Roman" w:hAnsi="Times New Roman"/>
          <w:b/>
          <w:bCs/>
          <w:sz w:val="24"/>
          <w:szCs w:val="24"/>
        </w:rPr>
        <w:lastRenderedPageBreak/>
        <w:t xml:space="preserve">Приложение </w:t>
      </w:r>
      <w:r w:rsidR="00E6319E">
        <w:rPr>
          <w:rFonts w:ascii="Times New Roman" w:hAnsi="Times New Roman"/>
          <w:b/>
          <w:bCs/>
          <w:sz w:val="24"/>
          <w:szCs w:val="24"/>
        </w:rPr>
        <w:t>3</w:t>
      </w:r>
      <w:r w:rsidRPr="00E6319E">
        <w:rPr>
          <w:rFonts w:ascii="Times New Roman" w:hAnsi="Times New Roman"/>
          <w:b/>
          <w:bCs/>
          <w:sz w:val="24"/>
          <w:szCs w:val="24"/>
        </w:rPr>
        <w:t>.7</w:t>
      </w:r>
      <w:r w:rsidRPr="00E6319E">
        <w:rPr>
          <w:rFonts w:ascii="Times New Roman" w:hAnsi="Times New Roman"/>
          <w:b/>
          <w:bCs/>
          <w:sz w:val="24"/>
          <w:szCs w:val="24"/>
        </w:rPr>
        <w:br/>
      </w:r>
      <w:r w:rsidRPr="005041B6">
        <w:rPr>
          <w:rFonts w:ascii="Times New Roman" w:hAnsi="Times New Roman"/>
          <w:sz w:val="24"/>
          <w:szCs w:val="24"/>
        </w:rPr>
        <w:t>к ПОП</w:t>
      </w:r>
      <w:r w:rsidR="00E6319E">
        <w:rPr>
          <w:rFonts w:ascii="Times New Roman" w:hAnsi="Times New Roman"/>
          <w:sz w:val="24"/>
          <w:szCs w:val="24"/>
        </w:rPr>
        <w:t>-</w:t>
      </w:r>
      <w:proofErr w:type="gramStart"/>
      <w:r w:rsidR="00E6319E">
        <w:rPr>
          <w:rFonts w:ascii="Times New Roman" w:hAnsi="Times New Roman"/>
          <w:sz w:val="24"/>
          <w:szCs w:val="24"/>
        </w:rPr>
        <w:t xml:space="preserve">П </w:t>
      </w:r>
      <w:r w:rsidRPr="005041B6">
        <w:rPr>
          <w:rFonts w:ascii="Times New Roman" w:hAnsi="Times New Roman"/>
          <w:sz w:val="24"/>
          <w:szCs w:val="24"/>
        </w:rPr>
        <w:t xml:space="preserve"> по</w:t>
      </w:r>
      <w:proofErr w:type="gramEnd"/>
      <w:r w:rsidRPr="005041B6">
        <w:rPr>
          <w:rFonts w:ascii="Times New Roman" w:hAnsi="Times New Roman"/>
          <w:sz w:val="24"/>
          <w:szCs w:val="24"/>
        </w:rPr>
        <w:t xml:space="preserve"> профессии 23.01.09 Машинист локомотива</w:t>
      </w:r>
    </w:p>
    <w:p w14:paraId="0BC5D4F7" w14:textId="77777777" w:rsidR="00477F26" w:rsidRPr="005041B6" w:rsidRDefault="00477F26" w:rsidP="00477F26">
      <w:pPr>
        <w:spacing w:after="0"/>
        <w:jc w:val="center"/>
        <w:rPr>
          <w:rFonts w:ascii="Times New Roman" w:hAnsi="Times New Roman"/>
          <w:b/>
          <w:sz w:val="28"/>
          <w:szCs w:val="28"/>
        </w:rPr>
      </w:pPr>
    </w:p>
    <w:p w14:paraId="3F87C180" w14:textId="77777777" w:rsidR="00477F26" w:rsidRPr="005041B6" w:rsidRDefault="00477F26" w:rsidP="00477F26">
      <w:pPr>
        <w:spacing w:after="0"/>
        <w:jc w:val="center"/>
        <w:rPr>
          <w:rFonts w:ascii="Times New Roman" w:hAnsi="Times New Roman"/>
          <w:b/>
          <w:sz w:val="28"/>
          <w:szCs w:val="28"/>
        </w:rPr>
      </w:pPr>
    </w:p>
    <w:p w14:paraId="56172710" w14:textId="77777777" w:rsidR="00477F26" w:rsidRPr="005041B6" w:rsidRDefault="00477F26" w:rsidP="00477F26">
      <w:pPr>
        <w:spacing w:after="0"/>
        <w:jc w:val="center"/>
        <w:rPr>
          <w:rFonts w:ascii="Times New Roman" w:hAnsi="Times New Roman"/>
          <w:b/>
          <w:sz w:val="28"/>
          <w:szCs w:val="28"/>
        </w:rPr>
      </w:pPr>
    </w:p>
    <w:p w14:paraId="5142694D" w14:textId="77777777" w:rsidR="00477F26" w:rsidRPr="005041B6" w:rsidRDefault="00477F26" w:rsidP="00477F26">
      <w:pPr>
        <w:spacing w:after="0"/>
        <w:jc w:val="center"/>
        <w:rPr>
          <w:rFonts w:ascii="Times New Roman" w:hAnsi="Times New Roman"/>
          <w:b/>
          <w:sz w:val="28"/>
          <w:szCs w:val="28"/>
        </w:rPr>
      </w:pPr>
    </w:p>
    <w:p w14:paraId="7BCE9CAA" w14:textId="77777777" w:rsidR="00477F26" w:rsidRPr="005041B6" w:rsidRDefault="00477F26" w:rsidP="00477F26">
      <w:pPr>
        <w:spacing w:after="0"/>
        <w:jc w:val="center"/>
        <w:rPr>
          <w:rFonts w:ascii="Times New Roman" w:hAnsi="Times New Roman"/>
          <w:b/>
          <w:sz w:val="28"/>
          <w:szCs w:val="28"/>
        </w:rPr>
      </w:pPr>
    </w:p>
    <w:p w14:paraId="405D22F7" w14:textId="77777777" w:rsidR="00477F26" w:rsidRPr="005041B6" w:rsidRDefault="00477F26" w:rsidP="00477F26">
      <w:pPr>
        <w:spacing w:after="0"/>
        <w:jc w:val="center"/>
        <w:rPr>
          <w:rFonts w:ascii="Times New Roman" w:hAnsi="Times New Roman"/>
          <w:b/>
          <w:sz w:val="28"/>
          <w:szCs w:val="28"/>
        </w:rPr>
      </w:pPr>
    </w:p>
    <w:p w14:paraId="50132549" w14:textId="77777777" w:rsidR="00477F26" w:rsidRPr="005041B6" w:rsidRDefault="00477F26" w:rsidP="00477F26">
      <w:pPr>
        <w:spacing w:after="0"/>
        <w:jc w:val="center"/>
        <w:rPr>
          <w:rFonts w:ascii="Times New Roman" w:hAnsi="Times New Roman"/>
          <w:b/>
          <w:sz w:val="28"/>
          <w:szCs w:val="28"/>
        </w:rPr>
      </w:pPr>
    </w:p>
    <w:p w14:paraId="098A4D45" w14:textId="77777777" w:rsidR="00477F26" w:rsidRPr="005041B6" w:rsidRDefault="00477F26" w:rsidP="00477F26">
      <w:pPr>
        <w:spacing w:after="0"/>
        <w:jc w:val="center"/>
        <w:rPr>
          <w:rFonts w:ascii="Times New Roman" w:hAnsi="Times New Roman"/>
          <w:b/>
          <w:sz w:val="28"/>
          <w:szCs w:val="28"/>
        </w:rPr>
      </w:pPr>
    </w:p>
    <w:p w14:paraId="19C30B30" w14:textId="77777777" w:rsidR="00477F26" w:rsidRPr="005041B6" w:rsidRDefault="00477F26" w:rsidP="00477F26">
      <w:pPr>
        <w:spacing w:after="0"/>
        <w:jc w:val="center"/>
        <w:rPr>
          <w:rFonts w:ascii="Times New Roman" w:hAnsi="Times New Roman"/>
          <w:b/>
          <w:sz w:val="28"/>
          <w:szCs w:val="28"/>
        </w:rPr>
      </w:pPr>
    </w:p>
    <w:p w14:paraId="6A90EFF9" w14:textId="77777777" w:rsidR="00477F26" w:rsidRPr="005041B6" w:rsidRDefault="00477F26" w:rsidP="00477F26">
      <w:pPr>
        <w:spacing w:after="0"/>
        <w:jc w:val="center"/>
        <w:rPr>
          <w:rFonts w:ascii="Times New Roman" w:hAnsi="Times New Roman"/>
          <w:b/>
          <w:sz w:val="28"/>
          <w:szCs w:val="28"/>
        </w:rPr>
      </w:pPr>
    </w:p>
    <w:p w14:paraId="555324DB" w14:textId="77777777" w:rsidR="00477F26" w:rsidRPr="005041B6" w:rsidRDefault="00477F26" w:rsidP="00477F26">
      <w:pPr>
        <w:spacing w:after="0"/>
        <w:jc w:val="center"/>
        <w:rPr>
          <w:rFonts w:ascii="Times New Roman" w:hAnsi="Times New Roman"/>
          <w:b/>
          <w:sz w:val="28"/>
          <w:szCs w:val="28"/>
        </w:rPr>
      </w:pPr>
    </w:p>
    <w:p w14:paraId="71B9D9FF" w14:textId="77777777" w:rsidR="00477F26" w:rsidRPr="005041B6" w:rsidRDefault="00477F26" w:rsidP="00477F26">
      <w:pPr>
        <w:spacing w:after="0"/>
        <w:jc w:val="center"/>
        <w:rPr>
          <w:rFonts w:ascii="Times New Roman" w:hAnsi="Times New Roman"/>
          <w:b/>
          <w:sz w:val="28"/>
          <w:szCs w:val="28"/>
        </w:rPr>
      </w:pPr>
    </w:p>
    <w:p w14:paraId="01ECEFD2" w14:textId="77777777" w:rsidR="00477F26" w:rsidRPr="005041B6" w:rsidRDefault="00477F26" w:rsidP="00477F26">
      <w:pPr>
        <w:spacing w:after="0"/>
        <w:jc w:val="center"/>
        <w:rPr>
          <w:rFonts w:ascii="Times New Roman" w:hAnsi="Times New Roman"/>
          <w:b/>
          <w:sz w:val="28"/>
          <w:szCs w:val="28"/>
        </w:rPr>
      </w:pPr>
    </w:p>
    <w:p w14:paraId="483DC072" w14:textId="3BA7AFBC" w:rsidR="00477F26" w:rsidRPr="005041B6" w:rsidRDefault="00477F26" w:rsidP="00477F26">
      <w:pPr>
        <w:spacing w:after="0"/>
        <w:jc w:val="center"/>
        <w:rPr>
          <w:rFonts w:ascii="Times New Roman" w:hAnsi="Times New Roman"/>
          <w:b/>
          <w:sz w:val="28"/>
          <w:szCs w:val="28"/>
        </w:rPr>
      </w:pPr>
      <w:r w:rsidRPr="005041B6">
        <w:rPr>
          <w:rFonts w:ascii="Times New Roman" w:hAnsi="Times New Roman"/>
          <w:b/>
          <w:sz w:val="28"/>
          <w:szCs w:val="28"/>
        </w:rPr>
        <w:t>ПРИМЕРНАЯ РАБОЧАЯ ПРОГРАММА УЧЕБНОЙ ДИСЦИПЛИНЫ</w:t>
      </w:r>
      <w:r w:rsidRPr="005041B6">
        <w:rPr>
          <w:rFonts w:ascii="Times New Roman" w:hAnsi="Times New Roman"/>
          <w:b/>
          <w:sz w:val="28"/>
          <w:szCs w:val="28"/>
        </w:rPr>
        <w:br/>
        <w:t>ОП 02 ЭЛЕКТРОТЕХНИКА</w:t>
      </w:r>
    </w:p>
    <w:p w14:paraId="040CC3F0" w14:textId="77777777" w:rsidR="00477F26" w:rsidRPr="005041B6" w:rsidRDefault="00477F26" w:rsidP="00477F26">
      <w:pPr>
        <w:spacing w:after="0"/>
        <w:jc w:val="center"/>
        <w:rPr>
          <w:rFonts w:ascii="Times New Roman" w:hAnsi="Times New Roman"/>
          <w:sz w:val="28"/>
          <w:szCs w:val="28"/>
        </w:rPr>
      </w:pPr>
    </w:p>
    <w:p w14:paraId="78C57E97" w14:textId="77777777" w:rsidR="00477F26" w:rsidRPr="005041B6" w:rsidRDefault="00477F26" w:rsidP="00477F26">
      <w:pPr>
        <w:spacing w:after="0"/>
        <w:jc w:val="center"/>
        <w:rPr>
          <w:rFonts w:ascii="Times New Roman" w:hAnsi="Times New Roman"/>
          <w:sz w:val="28"/>
          <w:szCs w:val="28"/>
        </w:rPr>
      </w:pPr>
    </w:p>
    <w:p w14:paraId="4B964DBB" w14:textId="77777777" w:rsidR="00477F26" w:rsidRPr="005041B6" w:rsidRDefault="00477F26" w:rsidP="00477F26">
      <w:pPr>
        <w:spacing w:after="0"/>
        <w:jc w:val="center"/>
        <w:rPr>
          <w:rFonts w:ascii="Times New Roman" w:hAnsi="Times New Roman"/>
          <w:sz w:val="28"/>
          <w:szCs w:val="28"/>
        </w:rPr>
      </w:pPr>
    </w:p>
    <w:p w14:paraId="6030E7E8" w14:textId="77777777" w:rsidR="00477F26" w:rsidRPr="005041B6" w:rsidRDefault="00477F26" w:rsidP="00477F26">
      <w:pPr>
        <w:spacing w:after="0"/>
        <w:jc w:val="center"/>
        <w:rPr>
          <w:rFonts w:ascii="Times New Roman" w:hAnsi="Times New Roman"/>
          <w:sz w:val="28"/>
          <w:szCs w:val="28"/>
        </w:rPr>
      </w:pPr>
    </w:p>
    <w:p w14:paraId="4F3D9B7A" w14:textId="77777777" w:rsidR="00477F26" w:rsidRPr="005041B6" w:rsidRDefault="00477F26" w:rsidP="00477F26">
      <w:pPr>
        <w:spacing w:after="0"/>
        <w:jc w:val="center"/>
        <w:rPr>
          <w:rFonts w:ascii="Times New Roman" w:hAnsi="Times New Roman"/>
          <w:sz w:val="28"/>
          <w:szCs w:val="28"/>
        </w:rPr>
      </w:pPr>
    </w:p>
    <w:p w14:paraId="09827C41" w14:textId="77777777" w:rsidR="00477F26" w:rsidRPr="005041B6" w:rsidRDefault="00477F26" w:rsidP="00477F26">
      <w:pPr>
        <w:spacing w:after="0"/>
        <w:jc w:val="center"/>
        <w:rPr>
          <w:rFonts w:ascii="Times New Roman" w:hAnsi="Times New Roman"/>
          <w:sz w:val="28"/>
          <w:szCs w:val="28"/>
        </w:rPr>
      </w:pPr>
    </w:p>
    <w:p w14:paraId="6DE5706C" w14:textId="77777777" w:rsidR="00477F26" w:rsidRPr="005041B6" w:rsidRDefault="00477F26" w:rsidP="00477F26">
      <w:pPr>
        <w:spacing w:after="0"/>
        <w:jc w:val="center"/>
        <w:rPr>
          <w:rFonts w:ascii="Times New Roman" w:hAnsi="Times New Roman"/>
          <w:sz w:val="28"/>
          <w:szCs w:val="28"/>
        </w:rPr>
      </w:pPr>
    </w:p>
    <w:p w14:paraId="1616E2E3" w14:textId="77777777" w:rsidR="00477F26" w:rsidRPr="005041B6" w:rsidRDefault="00477F26" w:rsidP="00477F26">
      <w:pPr>
        <w:spacing w:after="0"/>
        <w:jc w:val="center"/>
        <w:rPr>
          <w:rFonts w:ascii="Times New Roman" w:hAnsi="Times New Roman"/>
          <w:sz w:val="28"/>
          <w:szCs w:val="28"/>
        </w:rPr>
      </w:pPr>
    </w:p>
    <w:p w14:paraId="070AD77D" w14:textId="77777777" w:rsidR="00477F26" w:rsidRPr="005041B6" w:rsidRDefault="00477F26" w:rsidP="00477F26">
      <w:pPr>
        <w:spacing w:after="0"/>
        <w:jc w:val="center"/>
        <w:rPr>
          <w:rFonts w:ascii="Times New Roman" w:hAnsi="Times New Roman"/>
          <w:sz w:val="28"/>
          <w:szCs w:val="28"/>
        </w:rPr>
      </w:pPr>
    </w:p>
    <w:p w14:paraId="45F992A7" w14:textId="77777777" w:rsidR="00477F26" w:rsidRPr="005041B6" w:rsidRDefault="00477F26" w:rsidP="00477F26">
      <w:pPr>
        <w:spacing w:after="0"/>
        <w:jc w:val="center"/>
        <w:rPr>
          <w:rFonts w:ascii="Times New Roman" w:hAnsi="Times New Roman"/>
          <w:sz w:val="28"/>
          <w:szCs w:val="28"/>
        </w:rPr>
      </w:pPr>
    </w:p>
    <w:p w14:paraId="127BEC02" w14:textId="77777777" w:rsidR="00477F26" w:rsidRPr="005041B6" w:rsidRDefault="00477F26" w:rsidP="00477F26">
      <w:pPr>
        <w:spacing w:after="0"/>
        <w:jc w:val="center"/>
        <w:rPr>
          <w:rFonts w:ascii="Times New Roman" w:hAnsi="Times New Roman"/>
          <w:sz w:val="28"/>
          <w:szCs w:val="28"/>
        </w:rPr>
      </w:pPr>
    </w:p>
    <w:p w14:paraId="3719CC50" w14:textId="77777777" w:rsidR="00477F26" w:rsidRPr="005041B6" w:rsidRDefault="00477F26" w:rsidP="00477F26">
      <w:pPr>
        <w:spacing w:after="0"/>
        <w:jc w:val="center"/>
        <w:rPr>
          <w:rFonts w:ascii="Times New Roman" w:hAnsi="Times New Roman"/>
          <w:sz w:val="28"/>
          <w:szCs w:val="28"/>
        </w:rPr>
      </w:pPr>
    </w:p>
    <w:p w14:paraId="73BFECC1" w14:textId="77777777" w:rsidR="00477F26" w:rsidRPr="005041B6" w:rsidRDefault="00477F26" w:rsidP="00477F26">
      <w:pPr>
        <w:spacing w:after="0"/>
        <w:jc w:val="center"/>
        <w:rPr>
          <w:rFonts w:ascii="Times New Roman" w:hAnsi="Times New Roman"/>
          <w:sz w:val="28"/>
          <w:szCs w:val="28"/>
        </w:rPr>
      </w:pPr>
    </w:p>
    <w:p w14:paraId="24EAA432" w14:textId="77777777" w:rsidR="00477F26" w:rsidRPr="005041B6" w:rsidRDefault="00477F26" w:rsidP="00477F26">
      <w:pPr>
        <w:spacing w:after="0"/>
        <w:jc w:val="center"/>
        <w:rPr>
          <w:rFonts w:ascii="Times New Roman" w:hAnsi="Times New Roman"/>
          <w:sz w:val="28"/>
          <w:szCs w:val="28"/>
        </w:rPr>
      </w:pPr>
    </w:p>
    <w:p w14:paraId="58A9E436" w14:textId="77777777" w:rsidR="00477F26" w:rsidRPr="005041B6" w:rsidRDefault="00477F26" w:rsidP="00477F26">
      <w:pPr>
        <w:spacing w:after="0"/>
        <w:jc w:val="center"/>
        <w:rPr>
          <w:rFonts w:ascii="Times New Roman" w:hAnsi="Times New Roman"/>
          <w:sz w:val="28"/>
          <w:szCs w:val="28"/>
        </w:rPr>
      </w:pPr>
    </w:p>
    <w:p w14:paraId="08A4C17D" w14:textId="77777777" w:rsidR="00477F26" w:rsidRPr="005041B6" w:rsidRDefault="00477F26" w:rsidP="00477F26">
      <w:pPr>
        <w:spacing w:after="0"/>
        <w:jc w:val="center"/>
        <w:rPr>
          <w:rFonts w:ascii="Times New Roman" w:hAnsi="Times New Roman"/>
          <w:sz w:val="28"/>
          <w:szCs w:val="28"/>
        </w:rPr>
      </w:pPr>
    </w:p>
    <w:p w14:paraId="339F9208" w14:textId="77777777" w:rsidR="00477F26" w:rsidRPr="005041B6" w:rsidRDefault="00477F26" w:rsidP="00477F26">
      <w:pPr>
        <w:spacing w:after="0"/>
        <w:jc w:val="center"/>
        <w:rPr>
          <w:rFonts w:ascii="Times New Roman" w:hAnsi="Times New Roman"/>
          <w:sz w:val="28"/>
          <w:szCs w:val="28"/>
        </w:rPr>
      </w:pPr>
    </w:p>
    <w:p w14:paraId="0BB20A89" w14:textId="77777777" w:rsidR="00477F26" w:rsidRPr="005041B6" w:rsidRDefault="00477F26" w:rsidP="00477F26">
      <w:pPr>
        <w:spacing w:after="0"/>
        <w:jc w:val="center"/>
        <w:rPr>
          <w:rFonts w:ascii="Times New Roman" w:hAnsi="Times New Roman"/>
          <w:sz w:val="28"/>
          <w:szCs w:val="28"/>
        </w:rPr>
      </w:pPr>
    </w:p>
    <w:p w14:paraId="484AE423" w14:textId="77777777" w:rsidR="00477F26" w:rsidRPr="005041B6" w:rsidRDefault="00477F26" w:rsidP="00477F26">
      <w:pPr>
        <w:spacing w:after="0"/>
        <w:jc w:val="center"/>
        <w:rPr>
          <w:rFonts w:ascii="Times New Roman" w:hAnsi="Times New Roman"/>
          <w:sz w:val="28"/>
          <w:szCs w:val="28"/>
        </w:rPr>
      </w:pPr>
    </w:p>
    <w:p w14:paraId="7C1EFFA8" w14:textId="02AFD025" w:rsidR="00477F26" w:rsidRDefault="00477F26" w:rsidP="00477F26">
      <w:pPr>
        <w:spacing w:after="0"/>
        <w:jc w:val="center"/>
        <w:rPr>
          <w:rFonts w:ascii="Times New Roman" w:hAnsi="Times New Roman"/>
          <w:sz w:val="28"/>
          <w:szCs w:val="28"/>
        </w:rPr>
      </w:pPr>
      <w:r w:rsidRPr="005041B6">
        <w:rPr>
          <w:rFonts w:ascii="Times New Roman" w:hAnsi="Times New Roman"/>
          <w:sz w:val="28"/>
          <w:szCs w:val="28"/>
        </w:rPr>
        <w:t>202</w:t>
      </w:r>
      <w:r w:rsidR="00E6319E">
        <w:rPr>
          <w:rFonts w:ascii="Times New Roman" w:hAnsi="Times New Roman"/>
          <w:sz w:val="28"/>
          <w:szCs w:val="28"/>
        </w:rPr>
        <w:t>3</w:t>
      </w:r>
    </w:p>
    <w:p w14:paraId="2DD0C2A1" w14:textId="77777777" w:rsidR="00E6319E" w:rsidRPr="005041B6" w:rsidRDefault="00E6319E" w:rsidP="00477F26">
      <w:pPr>
        <w:spacing w:after="0"/>
        <w:jc w:val="center"/>
        <w:rPr>
          <w:rFonts w:ascii="Times New Roman" w:hAnsi="Times New Roman"/>
          <w:sz w:val="28"/>
          <w:szCs w:val="28"/>
        </w:rPr>
      </w:pPr>
    </w:p>
    <w:p w14:paraId="4C42D447" w14:textId="77777777" w:rsidR="00477F26" w:rsidRPr="005041B6" w:rsidRDefault="00477F26" w:rsidP="00477F26">
      <w:pPr>
        <w:spacing w:after="0"/>
        <w:jc w:val="center"/>
        <w:rPr>
          <w:rFonts w:ascii="Times New Roman" w:hAnsi="Times New Roman"/>
          <w:bCs/>
          <w:sz w:val="28"/>
          <w:szCs w:val="28"/>
        </w:rPr>
      </w:pPr>
    </w:p>
    <w:p w14:paraId="3AD69890"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СОДЕРЖАНИЕ</w:t>
      </w:r>
    </w:p>
    <w:p w14:paraId="55A78DF3" w14:textId="77777777" w:rsidR="00477F26" w:rsidRPr="005041B6" w:rsidRDefault="00477F26" w:rsidP="00477F26">
      <w:pPr>
        <w:spacing w:after="0"/>
        <w:jc w:val="center"/>
        <w:rPr>
          <w:rFonts w:ascii="Times New Roman" w:hAnsi="Times New Roman"/>
          <w:b/>
          <w:sz w:val="24"/>
          <w:szCs w:val="24"/>
        </w:rPr>
      </w:pPr>
    </w:p>
    <w:p w14:paraId="17FD819D" w14:textId="77777777" w:rsidR="00477F26" w:rsidRPr="005041B6" w:rsidRDefault="00477F26" w:rsidP="00477F26">
      <w:pPr>
        <w:spacing w:after="0"/>
        <w:jc w:val="center"/>
        <w:rPr>
          <w:rFonts w:ascii="Times New Roman" w:hAnsi="Times New Roman"/>
          <w:b/>
          <w:sz w:val="24"/>
          <w:szCs w:val="24"/>
        </w:rPr>
      </w:pPr>
    </w:p>
    <w:p w14:paraId="736231CF" w14:textId="77777777" w:rsidR="00477F26" w:rsidRPr="005041B6" w:rsidRDefault="00477F26" w:rsidP="00477F26">
      <w:pPr>
        <w:spacing w:after="0"/>
        <w:jc w:val="center"/>
        <w:rPr>
          <w:rFonts w:ascii="Times New Roman" w:hAnsi="Times New Roman"/>
          <w:b/>
          <w:sz w:val="24"/>
          <w:szCs w:val="24"/>
        </w:rPr>
      </w:pPr>
    </w:p>
    <w:p w14:paraId="191DC0DF" w14:textId="77777777" w:rsidR="00477F26" w:rsidRPr="005041B6" w:rsidRDefault="00477F26" w:rsidP="00477F26">
      <w:pPr>
        <w:spacing w:after="0"/>
        <w:jc w:val="center"/>
        <w:rPr>
          <w:rFonts w:ascii="Times New Roman" w:hAnsi="Times New Roman"/>
          <w:b/>
          <w:sz w:val="24"/>
          <w:szCs w:val="24"/>
        </w:rPr>
      </w:pPr>
    </w:p>
    <w:p w14:paraId="257CE96E" w14:textId="77777777" w:rsidR="00477F26" w:rsidRPr="005041B6" w:rsidRDefault="00477F26" w:rsidP="00477F26">
      <w:pPr>
        <w:spacing w:after="0"/>
        <w:jc w:val="center"/>
        <w:rPr>
          <w:rFonts w:ascii="Times New Roman" w:hAnsi="Times New Roman"/>
          <w:b/>
          <w:sz w:val="24"/>
          <w:szCs w:val="24"/>
        </w:rPr>
      </w:pPr>
    </w:p>
    <w:tbl>
      <w:tblPr>
        <w:tblW w:w="0" w:type="auto"/>
        <w:tblInd w:w="2" w:type="dxa"/>
        <w:tblLook w:val="01E0" w:firstRow="1" w:lastRow="1" w:firstColumn="1" w:lastColumn="1" w:noHBand="0" w:noVBand="0"/>
      </w:tblPr>
      <w:tblGrid>
        <w:gridCol w:w="7501"/>
      </w:tblGrid>
      <w:tr w:rsidR="00477F26" w:rsidRPr="005041B6" w14:paraId="498CEA0E" w14:textId="77777777" w:rsidTr="00912FC9">
        <w:tc>
          <w:tcPr>
            <w:tcW w:w="7501" w:type="dxa"/>
          </w:tcPr>
          <w:p w14:paraId="4413E033" w14:textId="77777777" w:rsidR="00477F26" w:rsidRPr="005041B6" w:rsidRDefault="00477F26" w:rsidP="005E2207">
            <w:pPr>
              <w:numPr>
                <w:ilvl w:val="0"/>
                <w:numId w:val="48"/>
              </w:numPr>
              <w:suppressAutoHyphens/>
              <w:spacing w:after="0"/>
              <w:jc w:val="both"/>
              <w:rPr>
                <w:rFonts w:ascii="Times New Roman" w:hAnsi="Times New Roman"/>
                <w:b/>
                <w:bCs/>
              </w:rPr>
            </w:pPr>
            <w:r w:rsidRPr="005041B6">
              <w:rPr>
                <w:rFonts w:ascii="Times New Roman" w:hAnsi="Times New Roman"/>
                <w:b/>
                <w:bCs/>
              </w:rPr>
              <w:t>ОБЩАЯ ХАРАКТЕРИСТИКА ПРИМЕРНОЙ РАБОЧЕЙ ПРОГРАММЫ УЧЕБНОЙ ДИСЦИПЛИНЫ</w:t>
            </w:r>
          </w:p>
        </w:tc>
      </w:tr>
      <w:tr w:rsidR="00477F26" w:rsidRPr="005041B6" w14:paraId="05A1E312" w14:textId="77777777" w:rsidTr="00912FC9">
        <w:tc>
          <w:tcPr>
            <w:tcW w:w="7501" w:type="dxa"/>
          </w:tcPr>
          <w:p w14:paraId="3DFBF9A5" w14:textId="77777777" w:rsidR="00477F26" w:rsidRPr="005041B6" w:rsidRDefault="00477F26" w:rsidP="005E2207">
            <w:pPr>
              <w:numPr>
                <w:ilvl w:val="0"/>
                <w:numId w:val="48"/>
              </w:numPr>
              <w:suppressAutoHyphens/>
              <w:spacing w:after="0"/>
              <w:jc w:val="both"/>
              <w:rPr>
                <w:rFonts w:ascii="Times New Roman" w:hAnsi="Times New Roman"/>
                <w:b/>
                <w:bCs/>
              </w:rPr>
            </w:pPr>
            <w:r w:rsidRPr="005041B6">
              <w:rPr>
                <w:rFonts w:ascii="Times New Roman" w:hAnsi="Times New Roman"/>
                <w:b/>
                <w:bCs/>
              </w:rPr>
              <w:t>СТРУКТУРА И СОДЕРЖАНИЕ УЧЕБНОЙ ДИСЦИПЛИНЫ</w:t>
            </w:r>
          </w:p>
          <w:p w14:paraId="06A511A0" w14:textId="77777777" w:rsidR="00477F26" w:rsidRPr="005041B6" w:rsidRDefault="00477F26" w:rsidP="005E2207">
            <w:pPr>
              <w:numPr>
                <w:ilvl w:val="0"/>
                <w:numId w:val="48"/>
              </w:numPr>
              <w:suppressAutoHyphens/>
              <w:spacing w:after="0"/>
              <w:jc w:val="both"/>
              <w:rPr>
                <w:rFonts w:ascii="Times New Roman" w:hAnsi="Times New Roman"/>
                <w:b/>
                <w:bCs/>
              </w:rPr>
            </w:pPr>
            <w:r w:rsidRPr="005041B6">
              <w:rPr>
                <w:rFonts w:ascii="Times New Roman" w:hAnsi="Times New Roman"/>
                <w:b/>
                <w:bCs/>
              </w:rPr>
              <w:t>УСЛОВИЯ РЕАЛИЗАЦИИУЧЕБНОЙ ДИСЦИПЛИНЫ</w:t>
            </w:r>
          </w:p>
        </w:tc>
      </w:tr>
      <w:tr w:rsidR="00477F26" w:rsidRPr="005041B6" w14:paraId="6FD29E6E" w14:textId="77777777" w:rsidTr="00912FC9">
        <w:tc>
          <w:tcPr>
            <w:tcW w:w="7501" w:type="dxa"/>
          </w:tcPr>
          <w:p w14:paraId="2E90E901" w14:textId="77777777" w:rsidR="00477F26" w:rsidRPr="005041B6" w:rsidRDefault="00477F26" w:rsidP="005E2207">
            <w:pPr>
              <w:numPr>
                <w:ilvl w:val="0"/>
                <w:numId w:val="48"/>
              </w:numPr>
              <w:suppressAutoHyphens/>
              <w:spacing w:after="0"/>
              <w:jc w:val="both"/>
              <w:rPr>
                <w:rFonts w:ascii="Times New Roman" w:hAnsi="Times New Roman"/>
                <w:b/>
                <w:bCs/>
              </w:rPr>
            </w:pPr>
            <w:r w:rsidRPr="005041B6">
              <w:rPr>
                <w:rFonts w:ascii="Times New Roman" w:hAnsi="Times New Roman"/>
                <w:b/>
                <w:bCs/>
              </w:rPr>
              <w:t>КОНТРОЛЬ И ОЦЕНКА РЕЗУЛЬТАТОВ ОСВОЕНИЯ УЧЕБНОЙ ДИСЦИПЛИНЫ</w:t>
            </w:r>
          </w:p>
          <w:p w14:paraId="08479F70" w14:textId="77777777" w:rsidR="00477F26" w:rsidRPr="005041B6" w:rsidRDefault="00477F26" w:rsidP="00912FC9">
            <w:pPr>
              <w:suppressAutoHyphens/>
              <w:spacing w:after="0"/>
              <w:jc w:val="both"/>
              <w:rPr>
                <w:rFonts w:ascii="Times New Roman" w:hAnsi="Times New Roman"/>
                <w:b/>
                <w:bCs/>
              </w:rPr>
            </w:pPr>
          </w:p>
          <w:p w14:paraId="3EBC3785" w14:textId="77777777" w:rsidR="00477F26" w:rsidRPr="005041B6" w:rsidRDefault="00477F26" w:rsidP="00912FC9">
            <w:pPr>
              <w:suppressAutoHyphens/>
              <w:spacing w:after="0"/>
              <w:jc w:val="both"/>
              <w:rPr>
                <w:rFonts w:ascii="Times New Roman" w:hAnsi="Times New Roman"/>
                <w:b/>
                <w:bCs/>
              </w:rPr>
            </w:pPr>
          </w:p>
          <w:p w14:paraId="55AACD1F" w14:textId="77777777" w:rsidR="00477F26" w:rsidRPr="005041B6" w:rsidRDefault="00477F26" w:rsidP="00912FC9">
            <w:pPr>
              <w:suppressAutoHyphens/>
              <w:spacing w:after="0"/>
              <w:jc w:val="both"/>
              <w:rPr>
                <w:rFonts w:ascii="Times New Roman" w:hAnsi="Times New Roman"/>
                <w:b/>
                <w:bCs/>
              </w:rPr>
            </w:pPr>
          </w:p>
          <w:p w14:paraId="148BF601" w14:textId="77777777" w:rsidR="00477F26" w:rsidRPr="005041B6" w:rsidRDefault="00477F26" w:rsidP="00912FC9">
            <w:pPr>
              <w:suppressAutoHyphens/>
              <w:spacing w:after="0"/>
              <w:jc w:val="both"/>
              <w:rPr>
                <w:rFonts w:ascii="Times New Roman" w:hAnsi="Times New Roman"/>
                <w:b/>
                <w:bCs/>
              </w:rPr>
            </w:pPr>
          </w:p>
          <w:p w14:paraId="586952BD" w14:textId="77777777" w:rsidR="00477F26" w:rsidRPr="005041B6" w:rsidRDefault="00477F26" w:rsidP="00912FC9">
            <w:pPr>
              <w:suppressAutoHyphens/>
              <w:spacing w:after="0"/>
              <w:jc w:val="both"/>
              <w:rPr>
                <w:rFonts w:ascii="Times New Roman" w:hAnsi="Times New Roman"/>
                <w:b/>
                <w:bCs/>
              </w:rPr>
            </w:pPr>
          </w:p>
          <w:p w14:paraId="5B97F659" w14:textId="77777777" w:rsidR="00477F26" w:rsidRPr="005041B6" w:rsidRDefault="00477F26" w:rsidP="00912FC9">
            <w:pPr>
              <w:suppressAutoHyphens/>
              <w:spacing w:after="0"/>
              <w:jc w:val="both"/>
              <w:rPr>
                <w:rFonts w:ascii="Times New Roman" w:hAnsi="Times New Roman"/>
                <w:b/>
                <w:bCs/>
              </w:rPr>
            </w:pPr>
          </w:p>
        </w:tc>
      </w:tr>
    </w:tbl>
    <w:p w14:paraId="7E14C397"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1. ОБЩАЯ ХАРАКТЕРИСТИКА ПРИМЕРНОЙ РАБОЧЕЙ ПРОГРАММЫ </w:t>
      </w:r>
      <w:r w:rsidRPr="005041B6">
        <w:rPr>
          <w:rFonts w:ascii="Times New Roman" w:hAnsi="Times New Roman"/>
          <w:b/>
          <w:sz w:val="24"/>
          <w:szCs w:val="24"/>
        </w:rPr>
        <w:br/>
        <w:t xml:space="preserve">УЧЕБНОЙ ДИСЦИПЛИНЫ  </w:t>
      </w:r>
    </w:p>
    <w:p w14:paraId="7DA06BC4" w14:textId="77777777" w:rsidR="00477F26" w:rsidRPr="005041B6" w:rsidRDefault="00477F26" w:rsidP="00477F26">
      <w:pPr>
        <w:spacing w:after="0"/>
        <w:ind w:firstLine="567"/>
        <w:jc w:val="both"/>
        <w:rPr>
          <w:rFonts w:ascii="Times New Roman" w:hAnsi="Times New Roman"/>
          <w:sz w:val="24"/>
          <w:szCs w:val="24"/>
        </w:rPr>
      </w:pPr>
      <w:r w:rsidRPr="005041B6">
        <w:rPr>
          <w:rFonts w:ascii="Times New Roman" w:hAnsi="Times New Roman"/>
          <w:b/>
          <w:sz w:val="24"/>
          <w:szCs w:val="24"/>
        </w:rPr>
        <w:t xml:space="preserve">1.1.  Место дисциплины в структуре основной профессиональной образовательной программы: </w:t>
      </w:r>
    </w:p>
    <w:p w14:paraId="0E533E69" w14:textId="77777777" w:rsidR="00477F26" w:rsidRPr="005041B6" w:rsidRDefault="00477F26" w:rsidP="00477F26">
      <w:pPr>
        <w:spacing w:after="0"/>
        <w:ind w:firstLine="567"/>
        <w:jc w:val="both"/>
        <w:rPr>
          <w:rFonts w:ascii="Times New Roman" w:hAnsi="Times New Roman"/>
          <w:sz w:val="24"/>
          <w:szCs w:val="24"/>
        </w:rPr>
      </w:pPr>
      <w:r w:rsidRPr="005041B6">
        <w:rPr>
          <w:rFonts w:ascii="Times New Roman" w:hAnsi="Times New Roman"/>
          <w:sz w:val="24"/>
          <w:szCs w:val="24"/>
        </w:rPr>
        <w:t xml:space="preserve">Учебная дисциплина «Электротехника», является обязательной частью Общепрофессионального цикла примерной основной образовательной программы в соответствии с ФГОС по профессии 23.01.09 Машинист локомотива. </w:t>
      </w:r>
    </w:p>
    <w:p w14:paraId="2A8DED88" w14:textId="77777777" w:rsidR="00477F26" w:rsidRPr="005041B6" w:rsidRDefault="00477F26" w:rsidP="00477F26">
      <w:pPr>
        <w:spacing w:after="0"/>
        <w:rPr>
          <w:rFonts w:ascii="Times New Roman" w:hAnsi="Times New Roman"/>
          <w:sz w:val="24"/>
          <w:szCs w:val="24"/>
        </w:rPr>
      </w:pPr>
      <w:r w:rsidRPr="005041B6">
        <w:rPr>
          <w:rFonts w:ascii="Times New Roman" w:hAnsi="Times New Roman"/>
          <w:sz w:val="24"/>
          <w:szCs w:val="24"/>
        </w:rPr>
        <w:tab/>
        <w:t xml:space="preserve">Особое значение дисциплина имеет при формировании и развитии ОК 01, ОК 02, ОК 03, ОК 04 </w:t>
      </w:r>
    </w:p>
    <w:p w14:paraId="21DE3467" w14:textId="77777777" w:rsidR="00477F26" w:rsidRPr="005041B6" w:rsidRDefault="00477F26" w:rsidP="00477F26">
      <w:pPr>
        <w:spacing w:after="0"/>
        <w:ind w:firstLine="567"/>
        <w:jc w:val="both"/>
        <w:rPr>
          <w:rFonts w:ascii="Times New Roman" w:hAnsi="Times New Roman"/>
          <w:b/>
          <w:sz w:val="24"/>
          <w:szCs w:val="24"/>
        </w:rPr>
      </w:pPr>
    </w:p>
    <w:p w14:paraId="648D1D85" w14:textId="77777777" w:rsidR="00477F26" w:rsidRPr="005041B6" w:rsidRDefault="00477F26" w:rsidP="005E2207">
      <w:pPr>
        <w:numPr>
          <w:ilvl w:val="1"/>
          <w:numId w:val="33"/>
        </w:numPr>
        <w:spacing w:after="0"/>
        <w:ind w:left="0"/>
        <w:jc w:val="both"/>
        <w:rPr>
          <w:rFonts w:ascii="Times New Roman" w:hAnsi="Times New Roman"/>
          <w:b/>
          <w:sz w:val="24"/>
          <w:szCs w:val="24"/>
        </w:rPr>
      </w:pPr>
      <w:r w:rsidRPr="005041B6">
        <w:rPr>
          <w:rFonts w:ascii="Times New Roman" w:hAnsi="Times New Roman"/>
          <w:b/>
          <w:sz w:val="24"/>
          <w:szCs w:val="24"/>
        </w:rPr>
        <w:t xml:space="preserve">Цель и планируемые результаты освоения примерной рабочей программы учебной дисциплины </w:t>
      </w:r>
    </w:p>
    <w:p w14:paraId="14B269CF" w14:textId="77777777" w:rsidR="00477F26" w:rsidRPr="005041B6" w:rsidRDefault="00477F26" w:rsidP="00477F26">
      <w:pPr>
        <w:spacing w:after="0"/>
        <w:rPr>
          <w:rFonts w:ascii="Times New Roman" w:hAnsi="Times New Roman"/>
          <w:sz w:val="24"/>
          <w:szCs w:val="24"/>
        </w:rPr>
      </w:pPr>
      <w:r w:rsidRPr="005041B6">
        <w:rPr>
          <w:rFonts w:ascii="Times New Roman" w:hAnsi="Times New Roman"/>
          <w:sz w:val="24"/>
          <w:szCs w:val="24"/>
        </w:rPr>
        <w:t>В рамках программы учебной дисциплины обучающимися осваиваются умения и знания</w:t>
      </w: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417"/>
        <w:gridCol w:w="2268"/>
        <w:gridCol w:w="1134"/>
        <w:gridCol w:w="4820"/>
      </w:tblGrid>
      <w:tr w:rsidR="00E6319E" w:rsidRPr="005041B6" w14:paraId="424470C1" w14:textId="77777777" w:rsidTr="00E6319E">
        <w:trPr>
          <w:trHeight w:val="340"/>
          <w:jc w:val="center"/>
        </w:trPr>
        <w:tc>
          <w:tcPr>
            <w:tcW w:w="1418" w:type="dxa"/>
            <w:vAlign w:val="center"/>
            <w:hideMark/>
          </w:tcPr>
          <w:p w14:paraId="1B91F2A8" w14:textId="77777777" w:rsidR="00E6319E" w:rsidRPr="005041B6" w:rsidRDefault="00E6319E" w:rsidP="00912FC9">
            <w:pPr>
              <w:spacing w:after="0"/>
              <w:jc w:val="center"/>
              <w:rPr>
                <w:rFonts w:ascii="Times New Roman" w:hAnsi="Times New Roman"/>
                <w:b/>
              </w:rPr>
            </w:pPr>
            <w:r w:rsidRPr="005041B6">
              <w:rPr>
                <w:rFonts w:ascii="Times New Roman" w:hAnsi="Times New Roman"/>
                <w:b/>
              </w:rPr>
              <w:t>Код ПК, ОК</w:t>
            </w:r>
          </w:p>
        </w:tc>
        <w:tc>
          <w:tcPr>
            <w:tcW w:w="1417" w:type="dxa"/>
          </w:tcPr>
          <w:p w14:paraId="38E1C68E" w14:textId="4CBC6DA4" w:rsidR="00E6319E" w:rsidRPr="005041B6" w:rsidRDefault="00E6319E" w:rsidP="00912FC9">
            <w:pPr>
              <w:spacing w:after="0"/>
              <w:jc w:val="center"/>
              <w:rPr>
                <w:rFonts w:ascii="Times New Roman" w:hAnsi="Times New Roman"/>
                <w:b/>
              </w:rPr>
            </w:pPr>
            <w:r>
              <w:rPr>
                <w:rFonts w:ascii="Times New Roman" w:hAnsi="Times New Roman"/>
                <w:b/>
              </w:rPr>
              <w:t xml:space="preserve">Код умений     </w:t>
            </w:r>
          </w:p>
        </w:tc>
        <w:tc>
          <w:tcPr>
            <w:tcW w:w="2268" w:type="dxa"/>
            <w:vAlign w:val="center"/>
            <w:hideMark/>
          </w:tcPr>
          <w:p w14:paraId="4916E34F" w14:textId="5703690C" w:rsidR="00E6319E" w:rsidRPr="005041B6" w:rsidRDefault="00E6319E" w:rsidP="00912FC9">
            <w:pPr>
              <w:spacing w:after="0"/>
              <w:jc w:val="center"/>
              <w:rPr>
                <w:rFonts w:ascii="Times New Roman" w:hAnsi="Times New Roman"/>
                <w:b/>
              </w:rPr>
            </w:pPr>
            <w:r w:rsidRPr="005041B6">
              <w:rPr>
                <w:rFonts w:ascii="Times New Roman" w:hAnsi="Times New Roman"/>
                <w:b/>
              </w:rPr>
              <w:t>Умения</w:t>
            </w:r>
          </w:p>
        </w:tc>
        <w:tc>
          <w:tcPr>
            <w:tcW w:w="1134" w:type="dxa"/>
          </w:tcPr>
          <w:p w14:paraId="5F458C83" w14:textId="2AE11BC2" w:rsidR="00E6319E" w:rsidRPr="005041B6" w:rsidRDefault="00E6319E" w:rsidP="00912FC9">
            <w:pPr>
              <w:spacing w:after="0"/>
              <w:jc w:val="center"/>
              <w:rPr>
                <w:rFonts w:ascii="Times New Roman" w:hAnsi="Times New Roman"/>
                <w:b/>
              </w:rPr>
            </w:pPr>
            <w:r>
              <w:rPr>
                <w:rFonts w:ascii="Times New Roman" w:hAnsi="Times New Roman"/>
                <w:b/>
              </w:rPr>
              <w:t>Код знаний</w:t>
            </w:r>
          </w:p>
        </w:tc>
        <w:tc>
          <w:tcPr>
            <w:tcW w:w="4820" w:type="dxa"/>
            <w:vAlign w:val="center"/>
            <w:hideMark/>
          </w:tcPr>
          <w:p w14:paraId="0E1B2418" w14:textId="1FBAE08F" w:rsidR="00E6319E" w:rsidRPr="005041B6" w:rsidRDefault="00E6319E" w:rsidP="00912FC9">
            <w:pPr>
              <w:spacing w:after="0"/>
              <w:jc w:val="center"/>
              <w:rPr>
                <w:rFonts w:ascii="Times New Roman" w:hAnsi="Times New Roman"/>
                <w:b/>
              </w:rPr>
            </w:pPr>
            <w:r w:rsidRPr="005041B6">
              <w:rPr>
                <w:rFonts w:ascii="Times New Roman" w:hAnsi="Times New Roman"/>
                <w:b/>
              </w:rPr>
              <w:t>Знания</w:t>
            </w:r>
          </w:p>
        </w:tc>
      </w:tr>
      <w:tr w:rsidR="00E6319E" w:rsidRPr="005041B6" w14:paraId="02BC4E5F" w14:textId="77777777" w:rsidTr="00E6319E">
        <w:trPr>
          <w:trHeight w:val="2735"/>
          <w:jc w:val="center"/>
        </w:trPr>
        <w:tc>
          <w:tcPr>
            <w:tcW w:w="1418" w:type="dxa"/>
          </w:tcPr>
          <w:p w14:paraId="56A67341" w14:textId="77777777" w:rsidR="00E6319E" w:rsidRPr="005041B6" w:rsidRDefault="00E6319E" w:rsidP="00912FC9">
            <w:pPr>
              <w:spacing w:after="0"/>
              <w:rPr>
                <w:rFonts w:ascii="Times New Roman" w:hAnsi="Times New Roman"/>
              </w:rPr>
            </w:pPr>
            <w:r w:rsidRPr="005041B6">
              <w:rPr>
                <w:rFonts w:ascii="Times New Roman" w:hAnsi="Times New Roman"/>
              </w:rPr>
              <w:t xml:space="preserve">ОК 01, ОК 02, ОК 03, ОК 04 </w:t>
            </w:r>
          </w:p>
          <w:p w14:paraId="4AA067F8" w14:textId="77777777" w:rsidR="00E6319E" w:rsidRPr="005041B6" w:rsidRDefault="00E6319E" w:rsidP="00912FC9">
            <w:pPr>
              <w:spacing w:after="0"/>
              <w:rPr>
                <w:rFonts w:ascii="Times New Roman" w:hAnsi="Times New Roman"/>
              </w:rPr>
            </w:pPr>
            <w:r w:rsidRPr="005041B6">
              <w:rPr>
                <w:rFonts w:ascii="Times New Roman" w:hAnsi="Times New Roman"/>
              </w:rPr>
              <w:t>ПК 1.1–1.2</w:t>
            </w:r>
          </w:p>
          <w:p w14:paraId="06C16964" w14:textId="77777777" w:rsidR="00E6319E" w:rsidRPr="005041B6" w:rsidRDefault="00E6319E" w:rsidP="00912FC9">
            <w:pPr>
              <w:spacing w:after="0"/>
              <w:rPr>
                <w:rFonts w:ascii="Times New Roman" w:hAnsi="Times New Roman"/>
                <w:b/>
              </w:rPr>
            </w:pPr>
            <w:r w:rsidRPr="005041B6">
              <w:rPr>
                <w:rFonts w:ascii="Times New Roman" w:hAnsi="Times New Roman"/>
              </w:rPr>
              <w:t xml:space="preserve">ПК 2.1–2.3 </w:t>
            </w:r>
          </w:p>
        </w:tc>
        <w:tc>
          <w:tcPr>
            <w:tcW w:w="1417" w:type="dxa"/>
          </w:tcPr>
          <w:p w14:paraId="172119B3" w14:textId="77777777" w:rsidR="00E6319E" w:rsidRPr="005041B6" w:rsidRDefault="00E6319E" w:rsidP="00912FC9">
            <w:pPr>
              <w:spacing w:after="0"/>
              <w:rPr>
                <w:rFonts w:ascii="Times New Roman" w:hAnsi="Times New Roman"/>
              </w:rPr>
            </w:pPr>
          </w:p>
        </w:tc>
        <w:tc>
          <w:tcPr>
            <w:tcW w:w="2268" w:type="dxa"/>
          </w:tcPr>
          <w:p w14:paraId="44F4E211" w14:textId="488AFD38" w:rsidR="00E6319E" w:rsidRPr="005041B6" w:rsidRDefault="00E6319E" w:rsidP="00912FC9">
            <w:pPr>
              <w:spacing w:after="0"/>
              <w:rPr>
                <w:rFonts w:ascii="Times New Roman" w:hAnsi="Times New Roman"/>
              </w:rPr>
            </w:pPr>
            <w:r w:rsidRPr="005041B6">
              <w:rPr>
                <w:rFonts w:ascii="Times New Roman" w:hAnsi="Times New Roman"/>
              </w:rPr>
              <w:t>– производить расчет параметров электрических цепей;</w:t>
            </w:r>
          </w:p>
          <w:p w14:paraId="01917D9F" w14:textId="77777777" w:rsidR="00E6319E" w:rsidRPr="005041B6" w:rsidRDefault="00E6319E" w:rsidP="00912FC9">
            <w:pPr>
              <w:spacing w:after="0"/>
              <w:rPr>
                <w:rFonts w:ascii="Times New Roman" w:hAnsi="Times New Roman"/>
                <w:b/>
              </w:rPr>
            </w:pPr>
            <w:r w:rsidRPr="005041B6">
              <w:rPr>
                <w:rFonts w:ascii="Times New Roman" w:hAnsi="Times New Roman"/>
              </w:rPr>
              <w:t>– собирать электрические схемы и проверять их работу;</w:t>
            </w:r>
          </w:p>
        </w:tc>
        <w:tc>
          <w:tcPr>
            <w:tcW w:w="1134" w:type="dxa"/>
          </w:tcPr>
          <w:p w14:paraId="65FCDC46" w14:textId="77777777" w:rsidR="00E6319E" w:rsidRPr="005041B6" w:rsidRDefault="00E6319E" w:rsidP="00912FC9">
            <w:pPr>
              <w:spacing w:after="0"/>
              <w:rPr>
                <w:rFonts w:ascii="Times New Roman" w:hAnsi="Times New Roman"/>
              </w:rPr>
            </w:pPr>
          </w:p>
        </w:tc>
        <w:tc>
          <w:tcPr>
            <w:tcW w:w="4820" w:type="dxa"/>
          </w:tcPr>
          <w:p w14:paraId="458CEF43" w14:textId="0A2C7122" w:rsidR="00E6319E" w:rsidRPr="005041B6" w:rsidRDefault="00E6319E" w:rsidP="00912FC9">
            <w:pPr>
              <w:spacing w:after="0"/>
              <w:rPr>
                <w:rFonts w:ascii="Times New Roman" w:hAnsi="Times New Roman"/>
              </w:rPr>
            </w:pPr>
            <w:r w:rsidRPr="005041B6">
              <w:rPr>
                <w:rFonts w:ascii="Times New Roman" w:hAnsi="Times New Roman"/>
              </w:rPr>
              <w:t xml:space="preserve">– методы преобразования электрической энергии; </w:t>
            </w:r>
          </w:p>
          <w:p w14:paraId="4AC3C784" w14:textId="77777777" w:rsidR="00E6319E" w:rsidRPr="005041B6" w:rsidRDefault="00E6319E" w:rsidP="00912FC9">
            <w:pPr>
              <w:spacing w:after="0"/>
              <w:rPr>
                <w:rFonts w:ascii="Times New Roman" w:hAnsi="Times New Roman"/>
              </w:rPr>
            </w:pPr>
            <w:r w:rsidRPr="005041B6">
              <w:rPr>
                <w:rFonts w:ascii="Times New Roman" w:hAnsi="Times New Roman"/>
              </w:rPr>
              <w:t xml:space="preserve">– сущность физических процессов, происходящих в электрических и магнитных цепях; </w:t>
            </w:r>
          </w:p>
          <w:p w14:paraId="53C9E0A7" w14:textId="77777777" w:rsidR="00E6319E" w:rsidRPr="005041B6" w:rsidRDefault="00E6319E" w:rsidP="00912FC9">
            <w:pPr>
              <w:spacing w:after="0"/>
              <w:rPr>
                <w:rFonts w:ascii="Times New Roman" w:hAnsi="Times New Roman"/>
                <w:b/>
              </w:rPr>
            </w:pPr>
            <w:r w:rsidRPr="005041B6">
              <w:rPr>
                <w:rFonts w:ascii="Times New Roman" w:hAnsi="Times New Roman"/>
              </w:rPr>
              <w:t>– порядок расчета их параметров</w:t>
            </w:r>
          </w:p>
        </w:tc>
      </w:tr>
    </w:tbl>
    <w:p w14:paraId="0D1754FA"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2. СТРУКТУРА И СОДЕРЖАНИЕ ПРИМЕРНОЙ РАБОЧЕЙ ПРОГРАММЫ </w:t>
      </w:r>
      <w:r w:rsidRPr="005041B6">
        <w:rPr>
          <w:rFonts w:ascii="Times New Roman" w:hAnsi="Times New Roman"/>
          <w:b/>
          <w:sz w:val="24"/>
          <w:szCs w:val="24"/>
        </w:rPr>
        <w:br/>
        <w:t xml:space="preserve">УЧЕБНОЙ ДИСЦИПЛИНЫ  </w:t>
      </w:r>
    </w:p>
    <w:p w14:paraId="5323B2B8"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t>2.1. Объем учебной дисциплины и виды учебной работы</w:t>
      </w:r>
    </w:p>
    <w:p w14:paraId="1B8C1AA6" w14:textId="77777777" w:rsidR="00477F26" w:rsidRPr="005041B6" w:rsidRDefault="00477F26" w:rsidP="00477F26">
      <w:pPr>
        <w:spacing w:after="0"/>
        <w:ind w:firstLine="567"/>
        <w:rPr>
          <w:rFonts w:ascii="Times New Roman" w:hAnsi="Times New Roman"/>
          <w:b/>
          <w:sz w:val="24"/>
          <w:szCs w:val="24"/>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715"/>
        <w:gridCol w:w="1924"/>
      </w:tblGrid>
      <w:tr w:rsidR="00477F26" w:rsidRPr="005041B6" w14:paraId="6CE80E07" w14:textId="77777777" w:rsidTr="00912FC9">
        <w:trPr>
          <w:trHeight w:val="340"/>
          <w:jc w:val="center"/>
        </w:trPr>
        <w:tc>
          <w:tcPr>
            <w:tcW w:w="4002" w:type="pct"/>
            <w:vAlign w:val="center"/>
          </w:tcPr>
          <w:p w14:paraId="68E70661" w14:textId="77777777" w:rsidR="00477F26" w:rsidRPr="005041B6" w:rsidRDefault="00477F26" w:rsidP="00912FC9">
            <w:pPr>
              <w:spacing w:after="0"/>
              <w:jc w:val="center"/>
              <w:rPr>
                <w:rFonts w:ascii="Times New Roman" w:hAnsi="Times New Roman"/>
              </w:rPr>
            </w:pPr>
            <w:r w:rsidRPr="005041B6">
              <w:rPr>
                <w:rFonts w:ascii="Times New Roman" w:hAnsi="Times New Roman"/>
                <w:b/>
              </w:rPr>
              <w:t>Вид учебной работы</w:t>
            </w:r>
          </w:p>
        </w:tc>
        <w:tc>
          <w:tcPr>
            <w:tcW w:w="998" w:type="pct"/>
            <w:vAlign w:val="center"/>
          </w:tcPr>
          <w:p w14:paraId="01EC9A4C" w14:textId="77777777" w:rsidR="00477F26" w:rsidRPr="005041B6" w:rsidRDefault="00477F26" w:rsidP="00912FC9">
            <w:pPr>
              <w:spacing w:after="0"/>
              <w:jc w:val="center"/>
              <w:rPr>
                <w:rFonts w:ascii="Times New Roman" w:hAnsi="Times New Roman"/>
              </w:rPr>
            </w:pPr>
            <w:r w:rsidRPr="005041B6">
              <w:rPr>
                <w:rFonts w:ascii="Times New Roman" w:hAnsi="Times New Roman"/>
                <w:b/>
              </w:rPr>
              <w:t>Объём часов</w:t>
            </w:r>
          </w:p>
        </w:tc>
      </w:tr>
      <w:tr w:rsidR="00477F26" w:rsidRPr="005041B6" w14:paraId="20129E95" w14:textId="77777777" w:rsidTr="00912FC9">
        <w:trPr>
          <w:trHeight w:val="340"/>
          <w:jc w:val="center"/>
        </w:trPr>
        <w:tc>
          <w:tcPr>
            <w:tcW w:w="4002" w:type="pct"/>
            <w:vAlign w:val="center"/>
          </w:tcPr>
          <w:p w14:paraId="1D6F1A22" w14:textId="77777777" w:rsidR="00477F26" w:rsidRPr="005041B6" w:rsidRDefault="00477F26" w:rsidP="00912FC9">
            <w:pPr>
              <w:spacing w:after="0"/>
              <w:rPr>
                <w:rFonts w:ascii="Times New Roman" w:hAnsi="Times New Roman"/>
                <w:b/>
              </w:rPr>
            </w:pPr>
            <w:r w:rsidRPr="005041B6">
              <w:rPr>
                <w:rFonts w:ascii="Times New Roman" w:hAnsi="Times New Roman"/>
                <w:b/>
              </w:rPr>
              <w:t>Объем образовательной программы учебной дисциплины</w:t>
            </w:r>
          </w:p>
        </w:tc>
        <w:tc>
          <w:tcPr>
            <w:tcW w:w="998" w:type="pct"/>
            <w:vAlign w:val="center"/>
          </w:tcPr>
          <w:p w14:paraId="4A4A5102" w14:textId="30A1A8F2" w:rsidR="00477F26" w:rsidRPr="005041B6" w:rsidRDefault="00E6319E" w:rsidP="00912FC9">
            <w:pPr>
              <w:spacing w:after="0"/>
              <w:jc w:val="center"/>
              <w:rPr>
                <w:rFonts w:ascii="Times New Roman" w:hAnsi="Times New Roman"/>
                <w:b/>
              </w:rPr>
            </w:pPr>
            <w:r>
              <w:rPr>
                <w:rFonts w:ascii="Times New Roman" w:hAnsi="Times New Roman"/>
                <w:b/>
              </w:rPr>
              <w:t>36-36</w:t>
            </w:r>
          </w:p>
        </w:tc>
      </w:tr>
      <w:tr w:rsidR="00477F26" w:rsidRPr="005041B6" w14:paraId="4B28733D" w14:textId="77777777" w:rsidTr="00912FC9">
        <w:trPr>
          <w:trHeight w:val="340"/>
          <w:jc w:val="center"/>
        </w:trPr>
        <w:tc>
          <w:tcPr>
            <w:tcW w:w="4002" w:type="pct"/>
            <w:vAlign w:val="center"/>
          </w:tcPr>
          <w:p w14:paraId="055A8057" w14:textId="77777777" w:rsidR="00477F26" w:rsidRPr="005041B6" w:rsidRDefault="00477F26" w:rsidP="00912FC9">
            <w:pPr>
              <w:spacing w:after="0"/>
              <w:rPr>
                <w:rFonts w:ascii="Times New Roman" w:hAnsi="Times New Roman"/>
                <w:b/>
              </w:rPr>
            </w:pPr>
            <w:r w:rsidRPr="005041B6">
              <w:rPr>
                <w:rFonts w:ascii="Times New Roman" w:hAnsi="Times New Roman"/>
                <w:b/>
                <w:bCs/>
                <w:sz w:val="24"/>
                <w:szCs w:val="24"/>
              </w:rPr>
              <w:t>в т.ч. в форме практической подготовки</w:t>
            </w:r>
          </w:p>
        </w:tc>
        <w:tc>
          <w:tcPr>
            <w:tcW w:w="998" w:type="pct"/>
            <w:vAlign w:val="center"/>
          </w:tcPr>
          <w:p w14:paraId="7BFA44A5" w14:textId="4A01525C" w:rsidR="00477F26" w:rsidRPr="005041B6" w:rsidRDefault="00E6319E" w:rsidP="00912FC9">
            <w:pPr>
              <w:spacing w:after="0"/>
              <w:jc w:val="center"/>
              <w:rPr>
                <w:rFonts w:ascii="Times New Roman" w:hAnsi="Times New Roman"/>
              </w:rPr>
            </w:pPr>
            <w:r>
              <w:rPr>
                <w:rFonts w:ascii="Times New Roman" w:hAnsi="Times New Roman"/>
              </w:rPr>
              <w:t>30-18</w:t>
            </w:r>
          </w:p>
        </w:tc>
      </w:tr>
      <w:tr w:rsidR="00477F26" w:rsidRPr="005041B6" w14:paraId="370F0201" w14:textId="77777777" w:rsidTr="00912FC9">
        <w:trPr>
          <w:trHeight w:val="340"/>
          <w:jc w:val="center"/>
        </w:trPr>
        <w:tc>
          <w:tcPr>
            <w:tcW w:w="4002" w:type="pct"/>
            <w:vAlign w:val="center"/>
          </w:tcPr>
          <w:p w14:paraId="69D9CA64" w14:textId="77777777" w:rsidR="00477F26" w:rsidRPr="005041B6" w:rsidRDefault="00477F26" w:rsidP="00912FC9">
            <w:pPr>
              <w:spacing w:after="0"/>
              <w:rPr>
                <w:rFonts w:ascii="Times New Roman" w:hAnsi="Times New Roman"/>
              </w:rPr>
            </w:pPr>
            <w:r w:rsidRPr="005041B6">
              <w:rPr>
                <w:rFonts w:ascii="Times New Roman" w:hAnsi="Times New Roman"/>
              </w:rPr>
              <w:t>в т.ч.</w:t>
            </w:r>
          </w:p>
        </w:tc>
        <w:tc>
          <w:tcPr>
            <w:tcW w:w="998" w:type="pct"/>
            <w:vAlign w:val="center"/>
          </w:tcPr>
          <w:p w14:paraId="6336595C" w14:textId="77777777" w:rsidR="00477F26" w:rsidRPr="005041B6" w:rsidRDefault="00477F26" w:rsidP="00912FC9">
            <w:pPr>
              <w:spacing w:after="0"/>
              <w:jc w:val="center"/>
              <w:rPr>
                <w:rFonts w:ascii="Times New Roman" w:hAnsi="Times New Roman"/>
              </w:rPr>
            </w:pPr>
          </w:p>
        </w:tc>
      </w:tr>
      <w:tr w:rsidR="00477F26" w:rsidRPr="005041B6" w14:paraId="0B662746" w14:textId="77777777" w:rsidTr="00912FC9">
        <w:trPr>
          <w:trHeight w:val="340"/>
          <w:jc w:val="center"/>
        </w:trPr>
        <w:tc>
          <w:tcPr>
            <w:tcW w:w="4002" w:type="pct"/>
            <w:vAlign w:val="center"/>
          </w:tcPr>
          <w:p w14:paraId="55CCA333" w14:textId="77777777" w:rsidR="00477F26" w:rsidRPr="005041B6" w:rsidRDefault="00477F26" w:rsidP="00912FC9">
            <w:pPr>
              <w:spacing w:after="0"/>
              <w:rPr>
                <w:rFonts w:ascii="Times New Roman" w:hAnsi="Times New Roman"/>
              </w:rPr>
            </w:pPr>
            <w:r w:rsidRPr="005041B6">
              <w:rPr>
                <w:rFonts w:ascii="Times New Roman" w:hAnsi="Times New Roman"/>
              </w:rPr>
              <w:t>теоретическое обучение</w:t>
            </w:r>
          </w:p>
        </w:tc>
        <w:tc>
          <w:tcPr>
            <w:tcW w:w="998" w:type="pct"/>
            <w:vAlign w:val="center"/>
          </w:tcPr>
          <w:p w14:paraId="269DB644" w14:textId="12BD82F8" w:rsidR="00477F26" w:rsidRPr="005041B6" w:rsidRDefault="00E6319E" w:rsidP="00912FC9">
            <w:pPr>
              <w:spacing w:after="0"/>
              <w:jc w:val="center"/>
              <w:rPr>
                <w:rFonts w:ascii="Times New Roman" w:hAnsi="Times New Roman"/>
              </w:rPr>
            </w:pPr>
            <w:r>
              <w:rPr>
                <w:rFonts w:ascii="Times New Roman" w:hAnsi="Times New Roman"/>
              </w:rPr>
              <w:t>6-18</w:t>
            </w:r>
          </w:p>
        </w:tc>
      </w:tr>
      <w:tr w:rsidR="00477F26" w:rsidRPr="005041B6" w14:paraId="15584ADF" w14:textId="77777777" w:rsidTr="00912FC9">
        <w:trPr>
          <w:trHeight w:val="340"/>
          <w:jc w:val="center"/>
        </w:trPr>
        <w:tc>
          <w:tcPr>
            <w:tcW w:w="4002" w:type="pct"/>
            <w:vAlign w:val="center"/>
          </w:tcPr>
          <w:p w14:paraId="68FD505D" w14:textId="77777777" w:rsidR="00477F26" w:rsidRPr="005041B6" w:rsidRDefault="00477F26" w:rsidP="00912FC9">
            <w:pPr>
              <w:spacing w:after="0"/>
              <w:rPr>
                <w:rFonts w:ascii="Times New Roman" w:hAnsi="Times New Roman"/>
              </w:rPr>
            </w:pPr>
            <w:r w:rsidRPr="005041B6">
              <w:rPr>
                <w:rFonts w:ascii="Times New Roman" w:hAnsi="Times New Roman"/>
                <w:sz w:val="24"/>
                <w:szCs w:val="24"/>
              </w:rPr>
              <w:t>практические и лабораторные занятия</w:t>
            </w:r>
          </w:p>
        </w:tc>
        <w:tc>
          <w:tcPr>
            <w:tcW w:w="998" w:type="pct"/>
            <w:vAlign w:val="center"/>
          </w:tcPr>
          <w:p w14:paraId="5900F8DE" w14:textId="38D1CF03" w:rsidR="00477F26" w:rsidRPr="005041B6" w:rsidRDefault="00E6319E" w:rsidP="00912FC9">
            <w:pPr>
              <w:spacing w:after="0"/>
              <w:jc w:val="center"/>
              <w:rPr>
                <w:rFonts w:ascii="Times New Roman" w:hAnsi="Times New Roman"/>
              </w:rPr>
            </w:pPr>
            <w:r>
              <w:rPr>
                <w:rFonts w:ascii="Times New Roman" w:hAnsi="Times New Roman"/>
              </w:rPr>
              <w:t>30-18</w:t>
            </w:r>
          </w:p>
        </w:tc>
      </w:tr>
      <w:tr w:rsidR="00477F26" w:rsidRPr="005041B6" w14:paraId="71942B44" w14:textId="77777777" w:rsidTr="00912FC9">
        <w:trPr>
          <w:trHeight w:val="340"/>
          <w:jc w:val="center"/>
        </w:trPr>
        <w:tc>
          <w:tcPr>
            <w:tcW w:w="4002" w:type="pct"/>
            <w:vAlign w:val="center"/>
          </w:tcPr>
          <w:p w14:paraId="773D07E7" w14:textId="77777777" w:rsidR="00477F26" w:rsidRPr="005041B6" w:rsidRDefault="00477F26" w:rsidP="00912FC9">
            <w:pPr>
              <w:spacing w:after="0"/>
              <w:rPr>
                <w:rFonts w:ascii="Times New Roman" w:hAnsi="Times New Roman"/>
              </w:rPr>
            </w:pPr>
            <w:r w:rsidRPr="005041B6">
              <w:rPr>
                <w:rFonts w:ascii="Times New Roman" w:hAnsi="Times New Roman"/>
              </w:rPr>
              <w:t>Самостоятельная работа</w:t>
            </w:r>
            <w:r w:rsidRPr="005041B6">
              <w:rPr>
                <w:rFonts w:ascii="Times New Roman" w:hAnsi="Times New Roman"/>
                <w:i/>
                <w:vertAlign w:val="superscript"/>
              </w:rPr>
              <w:footnoteReference w:id="3"/>
            </w:r>
          </w:p>
        </w:tc>
        <w:tc>
          <w:tcPr>
            <w:tcW w:w="998" w:type="pct"/>
            <w:vAlign w:val="center"/>
          </w:tcPr>
          <w:p w14:paraId="7B652047" w14:textId="77777777" w:rsidR="00477F26" w:rsidRPr="005041B6" w:rsidRDefault="00477F26" w:rsidP="00912FC9">
            <w:pPr>
              <w:spacing w:after="0"/>
              <w:jc w:val="center"/>
              <w:rPr>
                <w:rFonts w:ascii="Times New Roman" w:hAnsi="Times New Roman"/>
              </w:rPr>
            </w:pPr>
          </w:p>
        </w:tc>
      </w:tr>
      <w:tr w:rsidR="00477F26" w:rsidRPr="005041B6" w14:paraId="1048AE6F" w14:textId="77777777" w:rsidTr="00912FC9">
        <w:trPr>
          <w:trHeight w:val="340"/>
          <w:jc w:val="center"/>
        </w:trPr>
        <w:tc>
          <w:tcPr>
            <w:tcW w:w="4002" w:type="pct"/>
            <w:vAlign w:val="center"/>
          </w:tcPr>
          <w:p w14:paraId="5C4CCA0F" w14:textId="77777777" w:rsidR="00477F26" w:rsidRPr="005041B6" w:rsidRDefault="00477F26" w:rsidP="00912FC9">
            <w:pPr>
              <w:spacing w:after="0"/>
              <w:rPr>
                <w:rFonts w:ascii="Times New Roman" w:hAnsi="Times New Roman"/>
              </w:rPr>
            </w:pPr>
            <w:r w:rsidRPr="005041B6">
              <w:rPr>
                <w:rFonts w:ascii="Times New Roman" w:hAnsi="Times New Roman"/>
                <w:b/>
                <w:bCs/>
                <w:i/>
                <w:sz w:val="24"/>
                <w:szCs w:val="24"/>
              </w:rPr>
              <w:t xml:space="preserve">Промежуточная аттестация </w:t>
            </w:r>
            <w:r w:rsidRPr="005041B6">
              <w:rPr>
                <w:rFonts w:ascii="Times New Roman" w:hAnsi="Times New Roman"/>
              </w:rPr>
              <w:t xml:space="preserve"> </w:t>
            </w:r>
          </w:p>
        </w:tc>
        <w:tc>
          <w:tcPr>
            <w:tcW w:w="998" w:type="pct"/>
            <w:vAlign w:val="center"/>
          </w:tcPr>
          <w:p w14:paraId="08F0931E" w14:textId="77777777" w:rsidR="00477F26" w:rsidRPr="005041B6" w:rsidRDefault="00477F26" w:rsidP="00912FC9">
            <w:pPr>
              <w:spacing w:after="0"/>
              <w:jc w:val="center"/>
              <w:rPr>
                <w:rFonts w:ascii="Times New Roman" w:hAnsi="Times New Roman"/>
              </w:rPr>
            </w:pPr>
            <w:r w:rsidRPr="005041B6">
              <w:rPr>
                <w:rFonts w:ascii="Times New Roman" w:hAnsi="Times New Roman"/>
              </w:rPr>
              <w:t xml:space="preserve"> </w:t>
            </w:r>
          </w:p>
        </w:tc>
      </w:tr>
      <w:tr w:rsidR="00477F26" w:rsidRPr="005041B6" w14:paraId="11FB1487" w14:textId="77777777" w:rsidTr="00912FC9">
        <w:trPr>
          <w:trHeight w:val="340"/>
          <w:jc w:val="center"/>
        </w:trPr>
        <w:tc>
          <w:tcPr>
            <w:tcW w:w="5000" w:type="pct"/>
            <w:gridSpan w:val="2"/>
            <w:vAlign w:val="center"/>
          </w:tcPr>
          <w:p w14:paraId="4F588535" w14:textId="77777777" w:rsidR="00477F26" w:rsidRPr="005041B6" w:rsidRDefault="00477F26" w:rsidP="00912FC9">
            <w:pPr>
              <w:spacing w:after="0"/>
              <w:rPr>
                <w:rFonts w:ascii="Times New Roman" w:hAnsi="Times New Roman"/>
              </w:rPr>
            </w:pPr>
          </w:p>
        </w:tc>
      </w:tr>
    </w:tbl>
    <w:p w14:paraId="684F4373" w14:textId="77777777" w:rsidR="00477F26" w:rsidRPr="005041B6" w:rsidRDefault="00477F26" w:rsidP="00477F26">
      <w:pPr>
        <w:spacing w:after="0"/>
        <w:ind w:firstLine="567"/>
        <w:rPr>
          <w:rFonts w:ascii="Times New Roman" w:hAnsi="Times New Roman"/>
          <w:b/>
          <w:sz w:val="24"/>
          <w:szCs w:val="24"/>
        </w:rPr>
      </w:pPr>
    </w:p>
    <w:p w14:paraId="43DB8CC3" w14:textId="77777777" w:rsidR="00477F26" w:rsidRPr="005041B6" w:rsidRDefault="00477F26" w:rsidP="00477F26">
      <w:pPr>
        <w:spacing w:after="0"/>
        <w:ind w:firstLine="567"/>
        <w:rPr>
          <w:rFonts w:ascii="Times New Roman" w:hAnsi="Times New Roman"/>
          <w:b/>
          <w:sz w:val="24"/>
          <w:szCs w:val="24"/>
        </w:rPr>
      </w:pPr>
    </w:p>
    <w:p w14:paraId="58B3E397" w14:textId="77777777" w:rsidR="00477F26" w:rsidRPr="005041B6" w:rsidRDefault="00477F26" w:rsidP="00477F26">
      <w:pPr>
        <w:spacing w:after="0"/>
        <w:ind w:firstLine="567"/>
        <w:rPr>
          <w:rFonts w:ascii="Times New Roman" w:hAnsi="Times New Roman"/>
          <w:b/>
          <w:sz w:val="24"/>
          <w:szCs w:val="24"/>
        </w:rPr>
      </w:pPr>
    </w:p>
    <w:p w14:paraId="082EEE07" w14:textId="77777777" w:rsidR="00477F26" w:rsidRPr="005041B6" w:rsidRDefault="00477F26" w:rsidP="00477F26">
      <w:pPr>
        <w:spacing w:after="0"/>
        <w:ind w:firstLine="567"/>
        <w:rPr>
          <w:rFonts w:ascii="Times New Roman" w:hAnsi="Times New Roman"/>
          <w:b/>
          <w:sz w:val="24"/>
          <w:szCs w:val="24"/>
        </w:rPr>
      </w:pPr>
    </w:p>
    <w:p w14:paraId="0B6E31AD" w14:textId="77777777" w:rsidR="00477F26" w:rsidRPr="005041B6" w:rsidRDefault="00477F26" w:rsidP="00477F26">
      <w:pPr>
        <w:spacing w:after="0"/>
        <w:ind w:firstLine="567"/>
        <w:rPr>
          <w:rFonts w:ascii="Times New Roman" w:hAnsi="Times New Roman"/>
          <w:b/>
          <w:sz w:val="24"/>
          <w:szCs w:val="24"/>
        </w:rPr>
        <w:sectPr w:rsidR="00477F26" w:rsidRPr="005041B6" w:rsidSect="000B4DC4">
          <w:footerReference w:type="default" r:id="rId19"/>
          <w:footerReference w:type="first" r:id="rId20"/>
          <w:footnotePr>
            <w:pos w:val="beneathText"/>
          </w:footnotePr>
          <w:pgSz w:w="11907" w:h="16840" w:code="9"/>
          <w:pgMar w:top="851" w:right="1134" w:bottom="1701" w:left="1134" w:header="720" w:footer="680" w:gutter="0"/>
          <w:cols w:space="720"/>
          <w:titlePg/>
          <w:docGrid w:linePitch="360"/>
        </w:sectPr>
      </w:pPr>
    </w:p>
    <w:p w14:paraId="1D7476FE" w14:textId="77777777" w:rsidR="00477F26" w:rsidRPr="005041B6" w:rsidRDefault="00477F26" w:rsidP="00477F26">
      <w:pPr>
        <w:spacing w:after="120" w:line="240" w:lineRule="auto"/>
        <w:ind w:firstLine="567"/>
        <w:rPr>
          <w:rFonts w:ascii="Times New Roman" w:hAnsi="Times New Roman"/>
          <w:b/>
          <w:bCs/>
          <w:sz w:val="24"/>
          <w:szCs w:val="24"/>
        </w:rPr>
      </w:pPr>
      <w:r w:rsidRPr="005041B6">
        <w:rPr>
          <w:rFonts w:ascii="Times New Roman" w:hAnsi="Times New Roman"/>
          <w:b/>
          <w:bCs/>
          <w:sz w:val="24"/>
          <w:szCs w:val="24"/>
        </w:rPr>
        <w:lastRenderedPageBreak/>
        <w:t xml:space="preserve">2.2. Тематический план и содержание примерной рабочей программы учебной дисциплины </w:t>
      </w:r>
    </w:p>
    <w:p w14:paraId="1805AA25" w14:textId="77777777" w:rsidR="00477F26" w:rsidRPr="005041B6" w:rsidRDefault="00477F26" w:rsidP="0047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sz w:val="24"/>
          <w:szCs w:val="24"/>
        </w:rPr>
      </w:pPr>
    </w:p>
    <w:tbl>
      <w:tblPr>
        <w:tblW w:w="13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409"/>
        <w:gridCol w:w="5524"/>
        <w:gridCol w:w="1276"/>
        <w:gridCol w:w="1134"/>
        <w:gridCol w:w="1559"/>
        <w:gridCol w:w="1701"/>
      </w:tblGrid>
      <w:tr w:rsidR="00B602C2" w:rsidRPr="005041B6" w14:paraId="1A98F95B" w14:textId="5B21B9F7" w:rsidTr="00B602C2">
        <w:trPr>
          <w:trHeight w:val="284"/>
          <w:jc w:val="center"/>
        </w:trPr>
        <w:tc>
          <w:tcPr>
            <w:tcW w:w="2409" w:type="dxa"/>
            <w:vAlign w:val="center"/>
          </w:tcPr>
          <w:p w14:paraId="2C5D05F0" w14:textId="650B1837" w:rsidR="00B602C2" w:rsidRPr="005041B6" w:rsidRDefault="00B602C2" w:rsidP="00B602C2">
            <w:pPr>
              <w:autoSpaceDE w:val="0"/>
              <w:autoSpaceDN w:val="0"/>
              <w:adjustRightInd w:val="0"/>
              <w:spacing w:after="0" w:line="240" w:lineRule="auto"/>
              <w:jc w:val="center"/>
              <w:rPr>
                <w:rFonts w:ascii="Times New Roman" w:hAnsi="Times New Roman"/>
                <w:b/>
                <w:bCs/>
              </w:rPr>
            </w:pPr>
            <w:r w:rsidRPr="00B67B18">
              <w:rPr>
                <w:rFonts w:ascii="Times New Roman" w:hAnsi="Times New Roman"/>
                <w:b/>
                <w:bCs/>
              </w:rPr>
              <w:t>Наименование разделов и тем</w:t>
            </w:r>
          </w:p>
        </w:tc>
        <w:tc>
          <w:tcPr>
            <w:tcW w:w="5524" w:type="dxa"/>
            <w:vAlign w:val="center"/>
          </w:tcPr>
          <w:p w14:paraId="07B9A062" w14:textId="06988452" w:rsidR="00B602C2" w:rsidRPr="005041B6" w:rsidRDefault="00B602C2" w:rsidP="00B602C2">
            <w:pPr>
              <w:autoSpaceDE w:val="0"/>
              <w:autoSpaceDN w:val="0"/>
              <w:adjustRightInd w:val="0"/>
              <w:spacing w:after="0" w:line="240" w:lineRule="auto"/>
              <w:jc w:val="center"/>
              <w:rPr>
                <w:rFonts w:ascii="Times New Roman" w:hAnsi="Times New Roman"/>
                <w:b/>
                <w:bCs/>
              </w:rPr>
            </w:pPr>
            <w:r w:rsidRPr="00B67B18">
              <w:rPr>
                <w:rFonts w:ascii="Times New Roman" w:hAnsi="Times New Roman"/>
                <w:b/>
                <w:bCs/>
              </w:rPr>
              <w:t>Содержание учебного материала и формы организации деятельности обучающихся</w:t>
            </w:r>
          </w:p>
        </w:tc>
        <w:tc>
          <w:tcPr>
            <w:tcW w:w="2410" w:type="dxa"/>
            <w:gridSpan w:val="2"/>
            <w:vAlign w:val="center"/>
          </w:tcPr>
          <w:p w14:paraId="021A8D06" w14:textId="6B909383" w:rsidR="00B602C2" w:rsidRPr="005041B6" w:rsidRDefault="00B602C2" w:rsidP="00B602C2">
            <w:pPr>
              <w:autoSpaceDE w:val="0"/>
              <w:autoSpaceDN w:val="0"/>
              <w:adjustRightInd w:val="0"/>
              <w:spacing w:after="0" w:line="240" w:lineRule="auto"/>
              <w:jc w:val="center"/>
              <w:rPr>
                <w:rFonts w:ascii="Times New Roman" w:hAnsi="Times New Roman"/>
                <w:b/>
                <w:bCs/>
              </w:rPr>
            </w:pPr>
            <w:r w:rsidRPr="00B67B18">
              <w:rPr>
                <w:rFonts w:ascii="Times New Roman" w:hAnsi="Times New Roman"/>
                <w:b/>
                <w:bCs/>
              </w:rPr>
              <w:t>Объем, акад. ч / в том числе в форме практической подготовки, акад. ч</w:t>
            </w:r>
          </w:p>
        </w:tc>
        <w:tc>
          <w:tcPr>
            <w:tcW w:w="1559" w:type="dxa"/>
            <w:vAlign w:val="center"/>
          </w:tcPr>
          <w:p w14:paraId="7F5FD5C6" w14:textId="28A90B84" w:rsidR="00B602C2" w:rsidRPr="005041B6" w:rsidRDefault="00B602C2" w:rsidP="00B602C2">
            <w:pPr>
              <w:autoSpaceDE w:val="0"/>
              <w:autoSpaceDN w:val="0"/>
              <w:adjustRightInd w:val="0"/>
              <w:spacing w:after="0" w:line="240" w:lineRule="auto"/>
              <w:jc w:val="center"/>
              <w:rPr>
                <w:rFonts w:ascii="Times New Roman" w:hAnsi="Times New Roman"/>
                <w:b/>
                <w:bCs/>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c>
          <w:tcPr>
            <w:tcW w:w="1701" w:type="dxa"/>
          </w:tcPr>
          <w:p w14:paraId="37E81FFC" w14:textId="782B9746" w:rsidR="00B602C2" w:rsidRPr="005041B6" w:rsidRDefault="00B602C2" w:rsidP="00B602C2">
            <w:pPr>
              <w:autoSpaceDE w:val="0"/>
              <w:autoSpaceDN w:val="0"/>
              <w:adjustRightInd w:val="0"/>
              <w:spacing w:after="0" w:line="240" w:lineRule="auto"/>
              <w:jc w:val="center"/>
              <w:rPr>
                <w:rFonts w:ascii="Times New Roman" w:hAnsi="Times New Roman"/>
                <w:b/>
                <w:bCs/>
              </w:rPr>
            </w:pPr>
            <w:r w:rsidRPr="00B67B18">
              <w:rPr>
                <w:rFonts w:ascii="Times New Roman" w:hAnsi="Times New Roman"/>
                <w:b/>
                <w:sz w:val="24"/>
                <w:szCs w:val="24"/>
              </w:rPr>
              <w:t xml:space="preserve">Код </w:t>
            </w:r>
            <w:r>
              <w:rPr>
                <w:rFonts w:ascii="Times New Roman" w:hAnsi="Times New Roman"/>
                <w:b/>
                <w:sz w:val="24"/>
                <w:szCs w:val="24"/>
              </w:rPr>
              <w:t>Н/</w:t>
            </w:r>
            <w:r w:rsidRPr="00B67B18">
              <w:rPr>
                <w:rFonts w:ascii="Times New Roman" w:hAnsi="Times New Roman"/>
                <w:b/>
                <w:sz w:val="24"/>
                <w:szCs w:val="24"/>
              </w:rPr>
              <w:t>У/З</w:t>
            </w:r>
          </w:p>
        </w:tc>
      </w:tr>
      <w:tr w:rsidR="00E6319E" w:rsidRPr="005041B6" w14:paraId="7E44AC0E" w14:textId="5F1FC58F" w:rsidTr="00B602C2">
        <w:trPr>
          <w:trHeight w:val="284"/>
          <w:jc w:val="center"/>
        </w:trPr>
        <w:tc>
          <w:tcPr>
            <w:tcW w:w="7933" w:type="dxa"/>
            <w:gridSpan w:val="2"/>
            <w:vAlign w:val="center"/>
          </w:tcPr>
          <w:p w14:paraId="79A2C53D" w14:textId="1CBF0421"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276" w:type="dxa"/>
            <w:vAlign w:val="center"/>
          </w:tcPr>
          <w:p w14:paraId="7475A34D" w14:textId="77777777" w:rsidR="00E6319E" w:rsidRPr="005041B6" w:rsidRDefault="00E6319E" w:rsidP="00912FC9">
            <w:pPr>
              <w:autoSpaceDE w:val="0"/>
              <w:autoSpaceDN w:val="0"/>
              <w:adjustRightInd w:val="0"/>
              <w:spacing w:after="0" w:line="240" w:lineRule="auto"/>
              <w:jc w:val="center"/>
              <w:rPr>
                <w:rFonts w:ascii="Times New Roman" w:hAnsi="Times New Roman"/>
                <w:b/>
                <w:bCs/>
              </w:rPr>
            </w:pPr>
            <w:r w:rsidRPr="005041B6">
              <w:rPr>
                <w:rFonts w:ascii="Times New Roman" w:hAnsi="Times New Roman"/>
                <w:b/>
                <w:bCs/>
              </w:rPr>
              <w:t>1</w:t>
            </w:r>
          </w:p>
        </w:tc>
        <w:tc>
          <w:tcPr>
            <w:tcW w:w="1134" w:type="dxa"/>
          </w:tcPr>
          <w:p w14:paraId="64D2EA54" w14:textId="77777777"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559" w:type="dxa"/>
            <w:vAlign w:val="center"/>
          </w:tcPr>
          <w:p w14:paraId="6006C1C6" w14:textId="4FA0BF2C"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701" w:type="dxa"/>
          </w:tcPr>
          <w:p w14:paraId="60EAF5EF" w14:textId="77777777" w:rsidR="00E6319E" w:rsidRPr="005041B6" w:rsidRDefault="00E6319E" w:rsidP="00912FC9">
            <w:pPr>
              <w:autoSpaceDE w:val="0"/>
              <w:autoSpaceDN w:val="0"/>
              <w:adjustRightInd w:val="0"/>
              <w:spacing w:after="0" w:line="240" w:lineRule="auto"/>
              <w:jc w:val="center"/>
              <w:rPr>
                <w:rFonts w:ascii="Times New Roman" w:hAnsi="Times New Roman"/>
                <w:b/>
                <w:bCs/>
              </w:rPr>
            </w:pPr>
          </w:p>
        </w:tc>
      </w:tr>
      <w:tr w:rsidR="00B602C2" w:rsidRPr="005041B6" w14:paraId="059AE81B" w14:textId="77777777" w:rsidTr="00B602C2">
        <w:trPr>
          <w:trHeight w:val="284"/>
          <w:jc w:val="center"/>
        </w:trPr>
        <w:tc>
          <w:tcPr>
            <w:tcW w:w="7933" w:type="dxa"/>
            <w:gridSpan w:val="2"/>
            <w:vAlign w:val="center"/>
          </w:tcPr>
          <w:p w14:paraId="53B6C04C" w14:textId="77777777" w:rsidR="00B602C2" w:rsidRPr="005041B6" w:rsidRDefault="00B602C2" w:rsidP="00B602C2">
            <w:pPr>
              <w:autoSpaceDE w:val="0"/>
              <w:autoSpaceDN w:val="0"/>
              <w:adjustRightInd w:val="0"/>
              <w:spacing w:after="0" w:line="240" w:lineRule="auto"/>
              <w:jc w:val="center"/>
              <w:rPr>
                <w:rFonts w:ascii="Times New Roman" w:hAnsi="Times New Roman"/>
                <w:b/>
                <w:bCs/>
              </w:rPr>
            </w:pPr>
          </w:p>
        </w:tc>
        <w:tc>
          <w:tcPr>
            <w:tcW w:w="1276" w:type="dxa"/>
          </w:tcPr>
          <w:p w14:paraId="24FBF97B" w14:textId="566E448E" w:rsidR="00B602C2" w:rsidRPr="005041B6" w:rsidRDefault="00B602C2" w:rsidP="00B602C2">
            <w:pPr>
              <w:autoSpaceDE w:val="0"/>
              <w:autoSpaceDN w:val="0"/>
              <w:adjustRightInd w:val="0"/>
              <w:spacing w:after="0" w:line="240" w:lineRule="auto"/>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xml:space="preserve">. часть ОП с учетом интенсификации 40% </w:t>
            </w:r>
          </w:p>
        </w:tc>
        <w:tc>
          <w:tcPr>
            <w:tcW w:w="1134" w:type="dxa"/>
          </w:tcPr>
          <w:p w14:paraId="719E9D4D" w14:textId="5F48DFD7" w:rsidR="00B602C2" w:rsidRPr="005041B6" w:rsidRDefault="00B602C2" w:rsidP="00B602C2">
            <w:pPr>
              <w:autoSpaceDE w:val="0"/>
              <w:autoSpaceDN w:val="0"/>
              <w:adjustRightInd w:val="0"/>
              <w:spacing w:after="0" w:line="240" w:lineRule="auto"/>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часть ОП</w:t>
            </w:r>
          </w:p>
        </w:tc>
        <w:tc>
          <w:tcPr>
            <w:tcW w:w="1559" w:type="dxa"/>
            <w:vAlign w:val="center"/>
          </w:tcPr>
          <w:p w14:paraId="6D0586F6" w14:textId="77777777" w:rsidR="00B602C2" w:rsidRPr="005041B6" w:rsidRDefault="00B602C2" w:rsidP="00B602C2">
            <w:pPr>
              <w:autoSpaceDE w:val="0"/>
              <w:autoSpaceDN w:val="0"/>
              <w:adjustRightInd w:val="0"/>
              <w:spacing w:after="0" w:line="240" w:lineRule="auto"/>
              <w:jc w:val="center"/>
              <w:rPr>
                <w:rFonts w:ascii="Times New Roman" w:hAnsi="Times New Roman"/>
                <w:b/>
                <w:bCs/>
              </w:rPr>
            </w:pPr>
          </w:p>
        </w:tc>
        <w:tc>
          <w:tcPr>
            <w:tcW w:w="1701" w:type="dxa"/>
          </w:tcPr>
          <w:p w14:paraId="08176C1A" w14:textId="77777777" w:rsidR="00B602C2" w:rsidRPr="005041B6" w:rsidRDefault="00B602C2" w:rsidP="00B602C2">
            <w:pPr>
              <w:autoSpaceDE w:val="0"/>
              <w:autoSpaceDN w:val="0"/>
              <w:adjustRightInd w:val="0"/>
              <w:spacing w:after="0" w:line="240" w:lineRule="auto"/>
              <w:jc w:val="center"/>
              <w:rPr>
                <w:rFonts w:ascii="Times New Roman" w:hAnsi="Times New Roman"/>
                <w:b/>
                <w:bCs/>
              </w:rPr>
            </w:pPr>
          </w:p>
        </w:tc>
      </w:tr>
      <w:tr w:rsidR="00B602C2" w:rsidRPr="005041B6" w14:paraId="1103AEAF" w14:textId="77777777" w:rsidTr="00B602C2">
        <w:trPr>
          <w:trHeight w:val="284"/>
          <w:jc w:val="center"/>
        </w:trPr>
        <w:tc>
          <w:tcPr>
            <w:tcW w:w="7933" w:type="dxa"/>
            <w:gridSpan w:val="2"/>
            <w:vAlign w:val="center"/>
          </w:tcPr>
          <w:p w14:paraId="484DBAD5" w14:textId="77777777" w:rsidR="00B602C2" w:rsidRPr="005041B6" w:rsidRDefault="00B602C2" w:rsidP="00912FC9">
            <w:pPr>
              <w:autoSpaceDE w:val="0"/>
              <w:autoSpaceDN w:val="0"/>
              <w:adjustRightInd w:val="0"/>
              <w:spacing w:after="0" w:line="240" w:lineRule="auto"/>
              <w:jc w:val="center"/>
              <w:rPr>
                <w:rFonts w:ascii="Times New Roman" w:hAnsi="Times New Roman"/>
                <w:b/>
                <w:bCs/>
              </w:rPr>
            </w:pPr>
          </w:p>
        </w:tc>
        <w:tc>
          <w:tcPr>
            <w:tcW w:w="1276" w:type="dxa"/>
            <w:vAlign w:val="center"/>
          </w:tcPr>
          <w:p w14:paraId="69056514" w14:textId="28001D30" w:rsidR="00B602C2" w:rsidRPr="005041B6" w:rsidRDefault="00B602C2" w:rsidP="00912FC9">
            <w:pPr>
              <w:autoSpaceDE w:val="0"/>
              <w:autoSpaceDN w:val="0"/>
              <w:adjustRightInd w:val="0"/>
              <w:spacing w:after="0" w:line="240" w:lineRule="auto"/>
              <w:jc w:val="center"/>
              <w:rPr>
                <w:rFonts w:ascii="Times New Roman" w:hAnsi="Times New Roman"/>
                <w:b/>
                <w:bCs/>
              </w:rPr>
            </w:pPr>
            <w:r>
              <w:rPr>
                <w:rFonts w:ascii="Times New Roman" w:hAnsi="Times New Roman"/>
                <w:b/>
                <w:bCs/>
              </w:rPr>
              <w:t>36/30</w:t>
            </w:r>
          </w:p>
        </w:tc>
        <w:tc>
          <w:tcPr>
            <w:tcW w:w="1134" w:type="dxa"/>
          </w:tcPr>
          <w:p w14:paraId="0F039918" w14:textId="7C93DA00" w:rsidR="00B602C2" w:rsidRPr="005041B6" w:rsidRDefault="00B602C2" w:rsidP="00912FC9">
            <w:pPr>
              <w:autoSpaceDE w:val="0"/>
              <w:autoSpaceDN w:val="0"/>
              <w:adjustRightInd w:val="0"/>
              <w:spacing w:after="0" w:line="240" w:lineRule="auto"/>
              <w:jc w:val="center"/>
              <w:rPr>
                <w:rFonts w:ascii="Times New Roman" w:hAnsi="Times New Roman"/>
                <w:b/>
                <w:bCs/>
              </w:rPr>
            </w:pPr>
            <w:r>
              <w:rPr>
                <w:rFonts w:ascii="Times New Roman" w:hAnsi="Times New Roman"/>
                <w:b/>
                <w:bCs/>
              </w:rPr>
              <w:t>36/18</w:t>
            </w:r>
          </w:p>
        </w:tc>
        <w:tc>
          <w:tcPr>
            <w:tcW w:w="1559" w:type="dxa"/>
            <w:vAlign w:val="center"/>
          </w:tcPr>
          <w:p w14:paraId="1814E59E" w14:textId="77777777" w:rsidR="00B602C2" w:rsidRPr="005041B6" w:rsidRDefault="00B602C2" w:rsidP="00912FC9">
            <w:pPr>
              <w:autoSpaceDE w:val="0"/>
              <w:autoSpaceDN w:val="0"/>
              <w:adjustRightInd w:val="0"/>
              <w:spacing w:after="0" w:line="240" w:lineRule="auto"/>
              <w:jc w:val="center"/>
              <w:rPr>
                <w:rFonts w:ascii="Times New Roman" w:hAnsi="Times New Roman"/>
                <w:b/>
                <w:bCs/>
              </w:rPr>
            </w:pPr>
          </w:p>
        </w:tc>
        <w:tc>
          <w:tcPr>
            <w:tcW w:w="1701" w:type="dxa"/>
          </w:tcPr>
          <w:p w14:paraId="74B9A534" w14:textId="77777777" w:rsidR="00B602C2" w:rsidRPr="005041B6" w:rsidRDefault="00B602C2" w:rsidP="00912FC9">
            <w:pPr>
              <w:autoSpaceDE w:val="0"/>
              <w:autoSpaceDN w:val="0"/>
              <w:adjustRightInd w:val="0"/>
              <w:spacing w:after="0" w:line="240" w:lineRule="auto"/>
              <w:jc w:val="center"/>
              <w:rPr>
                <w:rFonts w:ascii="Times New Roman" w:hAnsi="Times New Roman"/>
                <w:b/>
                <w:bCs/>
              </w:rPr>
            </w:pPr>
          </w:p>
        </w:tc>
      </w:tr>
      <w:tr w:rsidR="00B602C2" w:rsidRPr="005041B6" w14:paraId="2C3D6D5E" w14:textId="77777777" w:rsidTr="00B602C2">
        <w:trPr>
          <w:trHeight w:val="284"/>
          <w:jc w:val="center"/>
        </w:trPr>
        <w:tc>
          <w:tcPr>
            <w:tcW w:w="7933" w:type="dxa"/>
            <w:gridSpan w:val="2"/>
            <w:vAlign w:val="center"/>
          </w:tcPr>
          <w:p w14:paraId="188F5F25" w14:textId="670E1F02" w:rsidR="00B602C2" w:rsidRPr="005041B6" w:rsidRDefault="00B602C2" w:rsidP="00B602C2">
            <w:pPr>
              <w:autoSpaceDE w:val="0"/>
              <w:autoSpaceDN w:val="0"/>
              <w:adjustRightInd w:val="0"/>
              <w:spacing w:after="0" w:line="240" w:lineRule="auto"/>
              <w:rPr>
                <w:rFonts w:ascii="Times New Roman" w:hAnsi="Times New Roman"/>
                <w:b/>
                <w:bCs/>
              </w:rPr>
            </w:pPr>
            <w:r w:rsidRPr="005041B6">
              <w:rPr>
                <w:rFonts w:ascii="Times New Roman" w:hAnsi="Times New Roman"/>
                <w:b/>
                <w:bCs/>
              </w:rPr>
              <w:t>Раздел 1. Электростатика</w:t>
            </w:r>
          </w:p>
        </w:tc>
        <w:tc>
          <w:tcPr>
            <w:tcW w:w="1276" w:type="dxa"/>
            <w:vAlign w:val="center"/>
          </w:tcPr>
          <w:p w14:paraId="4F41BE05" w14:textId="77777777" w:rsidR="00B602C2" w:rsidRPr="005041B6" w:rsidRDefault="00B602C2" w:rsidP="00912FC9">
            <w:pPr>
              <w:autoSpaceDE w:val="0"/>
              <w:autoSpaceDN w:val="0"/>
              <w:adjustRightInd w:val="0"/>
              <w:spacing w:after="0" w:line="240" w:lineRule="auto"/>
              <w:jc w:val="center"/>
              <w:rPr>
                <w:rFonts w:ascii="Times New Roman" w:hAnsi="Times New Roman"/>
                <w:b/>
                <w:bCs/>
              </w:rPr>
            </w:pPr>
          </w:p>
        </w:tc>
        <w:tc>
          <w:tcPr>
            <w:tcW w:w="1134" w:type="dxa"/>
          </w:tcPr>
          <w:p w14:paraId="2823ACC5" w14:textId="77777777" w:rsidR="00B602C2" w:rsidRPr="005041B6" w:rsidRDefault="00B602C2" w:rsidP="00912FC9">
            <w:pPr>
              <w:autoSpaceDE w:val="0"/>
              <w:autoSpaceDN w:val="0"/>
              <w:adjustRightInd w:val="0"/>
              <w:spacing w:after="0" w:line="240" w:lineRule="auto"/>
              <w:jc w:val="center"/>
              <w:rPr>
                <w:rFonts w:ascii="Times New Roman" w:hAnsi="Times New Roman"/>
                <w:b/>
                <w:bCs/>
              </w:rPr>
            </w:pPr>
          </w:p>
        </w:tc>
        <w:tc>
          <w:tcPr>
            <w:tcW w:w="1559" w:type="dxa"/>
            <w:vAlign w:val="center"/>
          </w:tcPr>
          <w:p w14:paraId="7BA7CB11" w14:textId="77777777" w:rsidR="00B602C2" w:rsidRPr="005041B6" w:rsidRDefault="00B602C2" w:rsidP="00912FC9">
            <w:pPr>
              <w:autoSpaceDE w:val="0"/>
              <w:autoSpaceDN w:val="0"/>
              <w:adjustRightInd w:val="0"/>
              <w:spacing w:after="0" w:line="240" w:lineRule="auto"/>
              <w:jc w:val="center"/>
              <w:rPr>
                <w:rFonts w:ascii="Times New Roman" w:hAnsi="Times New Roman"/>
                <w:b/>
                <w:bCs/>
              </w:rPr>
            </w:pPr>
          </w:p>
        </w:tc>
        <w:tc>
          <w:tcPr>
            <w:tcW w:w="1701" w:type="dxa"/>
          </w:tcPr>
          <w:p w14:paraId="6F2652A5" w14:textId="77777777" w:rsidR="00B602C2" w:rsidRPr="005041B6" w:rsidRDefault="00B602C2" w:rsidP="00912FC9">
            <w:pPr>
              <w:autoSpaceDE w:val="0"/>
              <w:autoSpaceDN w:val="0"/>
              <w:adjustRightInd w:val="0"/>
              <w:spacing w:after="0" w:line="240" w:lineRule="auto"/>
              <w:jc w:val="center"/>
              <w:rPr>
                <w:rFonts w:ascii="Times New Roman" w:hAnsi="Times New Roman"/>
                <w:b/>
                <w:bCs/>
              </w:rPr>
            </w:pPr>
          </w:p>
        </w:tc>
      </w:tr>
      <w:tr w:rsidR="00E6319E" w:rsidRPr="005041B6" w14:paraId="7C6EBF5F" w14:textId="30E9BCC0" w:rsidTr="00B602C2">
        <w:trPr>
          <w:trHeight w:val="284"/>
          <w:jc w:val="center"/>
        </w:trPr>
        <w:tc>
          <w:tcPr>
            <w:tcW w:w="2409" w:type="dxa"/>
            <w:vMerge w:val="restart"/>
            <w:vAlign w:val="center"/>
          </w:tcPr>
          <w:p w14:paraId="2B89A134"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1.1</w:t>
            </w:r>
            <w:r w:rsidRPr="005041B6">
              <w:rPr>
                <w:rFonts w:ascii="Times New Roman" w:hAnsi="Times New Roman"/>
                <w:b/>
                <w:bCs/>
              </w:rPr>
              <w:br/>
              <w:t>Электрическое поле</w:t>
            </w:r>
          </w:p>
          <w:p w14:paraId="59FA1524"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 </w:t>
            </w:r>
            <w:r w:rsidRPr="005041B6">
              <w:rPr>
                <w:rFonts w:ascii="Times New Roman" w:hAnsi="Times New Roman"/>
                <w:b/>
                <w:bCs/>
              </w:rPr>
              <w:br/>
              <w:t>Электрическая ёмкость и конденсаторы</w:t>
            </w:r>
          </w:p>
        </w:tc>
        <w:tc>
          <w:tcPr>
            <w:tcW w:w="5524" w:type="dxa"/>
            <w:vAlign w:val="center"/>
          </w:tcPr>
          <w:p w14:paraId="6A09EA54"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196F9A12" w14:textId="4F1F25C3"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134" w:type="dxa"/>
          </w:tcPr>
          <w:p w14:paraId="334D9C76"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69765A2F" w14:textId="0A74863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tc>
        <w:tc>
          <w:tcPr>
            <w:tcW w:w="1701" w:type="dxa"/>
          </w:tcPr>
          <w:p w14:paraId="11FACCF2"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16669AE6" w14:textId="5D95266C" w:rsidTr="00B602C2">
        <w:trPr>
          <w:trHeight w:val="284"/>
          <w:jc w:val="center"/>
        </w:trPr>
        <w:tc>
          <w:tcPr>
            <w:tcW w:w="2409" w:type="dxa"/>
            <w:vMerge/>
            <w:vAlign w:val="center"/>
          </w:tcPr>
          <w:p w14:paraId="3FB09AD8"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Merge w:val="restart"/>
            <w:vAlign w:val="center"/>
          </w:tcPr>
          <w:p w14:paraId="753129B5"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Электрические заряды, электрическое поле. Характеристики электрического поля: напряжённость, электрический потенциал, электрическое напряжение, единицы их измерения, приборы для измерения. Проводники и диэлектрики в электрическом поле</w:t>
            </w:r>
          </w:p>
          <w:p w14:paraId="7A19EB67" w14:textId="77777777" w:rsidR="00E6319E" w:rsidRPr="005041B6" w:rsidRDefault="00E6319E" w:rsidP="00912FC9">
            <w:pPr>
              <w:autoSpaceDE w:val="0"/>
              <w:autoSpaceDN w:val="0"/>
              <w:adjustRightInd w:val="0"/>
              <w:spacing w:after="0" w:line="240" w:lineRule="auto"/>
              <w:jc w:val="center"/>
              <w:rPr>
                <w:rFonts w:ascii="Times New Roman" w:hAnsi="Times New Roman"/>
                <w:b/>
                <w:bCs/>
              </w:rPr>
            </w:pPr>
            <w:r w:rsidRPr="005041B6">
              <w:rPr>
                <w:rFonts w:ascii="Times New Roman" w:hAnsi="Times New Roman"/>
              </w:rPr>
              <w:t>Электрическая ёмкость. Конденсаторы, электрическая ёмкость конденсаторов. Соединение конденсаторов в батареи.</w:t>
            </w:r>
          </w:p>
        </w:tc>
        <w:tc>
          <w:tcPr>
            <w:tcW w:w="1276" w:type="dxa"/>
            <w:vMerge/>
            <w:vAlign w:val="center"/>
          </w:tcPr>
          <w:p w14:paraId="4F68C8ED"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134" w:type="dxa"/>
          </w:tcPr>
          <w:p w14:paraId="72CA951C"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tcBorders>
              <w:bottom w:val="nil"/>
            </w:tcBorders>
            <w:vAlign w:val="center"/>
          </w:tcPr>
          <w:p w14:paraId="01F10557" w14:textId="43782259"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701" w:type="dxa"/>
            <w:tcBorders>
              <w:bottom w:val="nil"/>
            </w:tcBorders>
          </w:tcPr>
          <w:p w14:paraId="3DEFD427"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11043397" w14:textId="34AAAA9E" w:rsidTr="00B602C2">
        <w:trPr>
          <w:trHeight w:val="578"/>
          <w:jc w:val="center"/>
        </w:trPr>
        <w:tc>
          <w:tcPr>
            <w:tcW w:w="2409" w:type="dxa"/>
            <w:vMerge/>
            <w:vAlign w:val="center"/>
          </w:tcPr>
          <w:p w14:paraId="7951172F"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Merge/>
            <w:vAlign w:val="center"/>
          </w:tcPr>
          <w:p w14:paraId="36F36EAB"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1276" w:type="dxa"/>
            <w:vMerge/>
            <w:vAlign w:val="center"/>
          </w:tcPr>
          <w:p w14:paraId="33E9750E" w14:textId="77777777"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134" w:type="dxa"/>
          </w:tcPr>
          <w:p w14:paraId="55D9E975"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tcBorders>
              <w:top w:val="nil"/>
            </w:tcBorders>
            <w:vAlign w:val="center"/>
          </w:tcPr>
          <w:p w14:paraId="1E3C793F" w14:textId="60C738C6"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 xml:space="preserve"> </w:t>
            </w:r>
          </w:p>
        </w:tc>
        <w:tc>
          <w:tcPr>
            <w:tcW w:w="1701" w:type="dxa"/>
            <w:tcBorders>
              <w:top w:val="nil"/>
            </w:tcBorders>
          </w:tcPr>
          <w:p w14:paraId="1260500F"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4CE7E1C6" w14:textId="13EC0F11" w:rsidTr="00B602C2">
        <w:trPr>
          <w:trHeight w:val="284"/>
          <w:jc w:val="center"/>
        </w:trPr>
        <w:tc>
          <w:tcPr>
            <w:tcW w:w="7933" w:type="dxa"/>
            <w:gridSpan w:val="2"/>
            <w:vAlign w:val="center"/>
          </w:tcPr>
          <w:p w14:paraId="693BE931" w14:textId="77777777" w:rsidR="00E6319E" w:rsidRPr="005041B6" w:rsidRDefault="00E6319E" w:rsidP="00B602C2">
            <w:pPr>
              <w:spacing w:after="0" w:line="240" w:lineRule="auto"/>
              <w:rPr>
                <w:rFonts w:ascii="Times New Roman" w:hAnsi="Times New Roman"/>
              </w:rPr>
            </w:pPr>
            <w:r w:rsidRPr="005041B6">
              <w:rPr>
                <w:rFonts w:ascii="Times New Roman" w:hAnsi="Times New Roman"/>
                <w:b/>
                <w:bCs/>
              </w:rPr>
              <w:t>Раздел 2. Электрические цепи постоянного тока</w:t>
            </w:r>
          </w:p>
        </w:tc>
        <w:tc>
          <w:tcPr>
            <w:tcW w:w="1276" w:type="dxa"/>
            <w:vAlign w:val="center"/>
          </w:tcPr>
          <w:p w14:paraId="3A6DE5A0" w14:textId="78F89C1A" w:rsidR="00E6319E" w:rsidRPr="005041B6" w:rsidRDefault="00E6319E" w:rsidP="00912FC9">
            <w:pPr>
              <w:spacing w:after="0" w:line="240" w:lineRule="auto"/>
              <w:jc w:val="center"/>
              <w:rPr>
                <w:rFonts w:ascii="Times New Roman" w:hAnsi="Times New Roman"/>
              </w:rPr>
            </w:pPr>
          </w:p>
        </w:tc>
        <w:tc>
          <w:tcPr>
            <w:tcW w:w="1134" w:type="dxa"/>
          </w:tcPr>
          <w:p w14:paraId="1881A47F" w14:textId="77777777" w:rsidR="00E6319E" w:rsidRPr="005041B6" w:rsidRDefault="00E6319E" w:rsidP="00912FC9">
            <w:pPr>
              <w:spacing w:after="0" w:line="240" w:lineRule="auto"/>
              <w:jc w:val="center"/>
              <w:rPr>
                <w:rFonts w:ascii="Times New Roman" w:hAnsi="Times New Roman"/>
              </w:rPr>
            </w:pPr>
          </w:p>
        </w:tc>
        <w:tc>
          <w:tcPr>
            <w:tcW w:w="1559" w:type="dxa"/>
            <w:vAlign w:val="center"/>
          </w:tcPr>
          <w:p w14:paraId="250F0963" w14:textId="23DE0C11" w:rsidR="00E6319E" w:rsidRPr="005041B6" w:rsidRDefault="00E6319E" w:rsidP="00912FC9">
            <w:pPr>
              <w:spacing w:after="0" w:line="240" w:lineRule="auto"/>
              <w:jc w:val="center"/>
              <w:rPr>
                <w:rFonts w:ascii="Times New Roman" w:hAnsi="Times New Roman"/>
              </w:rPr>
            </w:pPr>
          </w:p>
        </w:tc>
        <w:tc>
          <w:tcPr>
            <w:tcW w:w="1701" w:type="dxa"/>
          </w:tcPr>
          <w:p w14:paraId="620ABAD1" w14:textId="77777777" w:rsidR="00E6319E" w:rsidRPr="005041B6" w:rsidRDefault="00E6319E" w:rsidP="00912FC9">
            <w:pPr>
              <w:spacing w:after="0" w:line="240" w:lineRule="auto"/>
              <w:jc w:val="center"/>
              <w:rPr>
                <w:rFonts w:ascii="Times New Roman" w:hAnsi="Times New Roman"/>
              </w:rPr>
            </w:pPr>
          </w:p>
        </w:tc>
      </w:tr>
      <w:tr w:rsidR="00E6319E" w:rsidRPr="005041B6" w14:paraId="2F98F914" w14:textId="50ADD43E" w:rsidTr="00B602C2">
        <w:trPr>
          <w:trHeight w:val="284"/>
          <w:jc w:val="center"/>
        </w:trPr>
        <w:tc>
          <w:tcPr>
            <w:tcW w:w="2409" w:type="dxa"/>
            <w:vMerge w:val="restart"/>
            <w:vAlign w:val="center"/>
          </w:tcPr>
          <w:p w14:paraId="76CD355B"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2.1</w:t>
            </w:r>
            <w:r w:rsidRPr="005041B6">
              <w:rPr>
                <w:rFonts w:ascii="Times New Roman" w:hAnsi="Times New Roman"/>
                <w:b/>
                <w:bCs/>
              </w:rPr>
              <w:br/>
              <w:t xml:space="preserve">Электрический ток, сопротивление, проводимость </w:t>
            </w:r>
          </w:p>
        </w:tc>
        <w:tc>
          <w:tcPr>
            <w:tcW w:w="5524" w:type="dxa"/>
            <w:vAlign w:val="center"/>
          </w:tcPr>
          <w:p w14:paraId="3984C863"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36086032" w14:textId="748991B8"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134" w:type="dxa"/>
          </w:tcPr>
          <w:p w14:paraId="7C8FDD17"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7A5F3D05" w14:textId="40905814"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32B4E75F"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1.1–1.2</w:t>
            </w:r>
          </w:p>
          <w:p w14:paraId="611CF968"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37B43314"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473E75F1" w14:textId="171856F7" w:rsidTr="00B602C2">
        <w:trPr>
          <w:trHeight w:val="284"/>
          <w:jc w:val="center"/>
        </w:trPr>
        <w:tc>
          <w:tcPr>
            <w:tcW w:w="2409" w:type="dxa"/>
            <w:vMerge/>
            <w:vAlign w:val="center"/>
          </w:tcPr>
          <w:p w14:paraId="1A983621"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Align w:val="center"/>
          </w:tcPr>
          <w:p w14:paraId="5C615CDD" w14:textId="77777777" w:rsidR="00E6319E" w:rsidRPr="005041B6" w:rsidRDefault="00E6319E" w:rsidP="00912FC9">
            <w:pPr>
              <w:spacing w:after="0" w:line="240" w:lineRule="auto"/>
              <w:rPr>
                <w:rFonts w:ascii="Times New Roman" w:hAnsi="Times New Roman"/>
              </w:rPr>
            </w:pPr>
            <w:r w:rsidRPr="005041B6">
              <w:rPr>
                <w:rFonts w:ascii="Times New Roman" w:hAnsi="Times New Roman"/>
              </w:rPr>
              <w:t>Электрический ток, электрическое сопротивление, единицы их измерения, приборы для измерения. Проводимость. Резисторы, реостаты, потенциометры.</w:t>
            </w:r>
          </w:p>
          <w:p w14:paraId="1E347210"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Основные элементы электрической цепи. Электродвижущая сила источника электрической энергии (ЭДС). Закон Ома.</w:t>
            </w:r>
          </w:p>
        </w:tc>
        <w:tc>
          <w:tcPr>
            <w:tcW w:w="1276" w:type="dxa"/>
            <w:vMerge/>
            <w:vAlign w:val="center"/>
          </w:tcPr>
          <w:p w14:paraId="5D08993E"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134" w:type="dxa"/>
          </w:tcPr>
          <w:p w14:paraId="4647D8BB"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ign w:val="center"/>
          </w:tcPr>
          <w:p w14:paraId="2DEBB9AA" w14:textId="3621B5CA"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701" w:type="dxa"/>
          </w:tcPr>
          <w:p w14:paraId="1BCD0D43"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0417B2F3" w14:textId="24827A6A" w:rsidTr="00B602C2">
        <w:trPr>
          <w:trHeight w:val="284"/>
          <w:jc w:val="center"/>
        </w:trPr>
        <w:tc>
          <w:tcPr>
            <w:tcW w:w="2409" w:type="dxa"/>
            <w:vMerge/>
            <w:vAlign w:val="center"/>
          </w:tcPr>
          <w:p w14:paraId="423F6775"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Align w:val="center"/>
          </w:tcPr>
          <w:p w14:paraId="1570C33B"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Align w:val="center"/>
          </w:tcPr>
          <w:p w14:paraId="21FE6C1A" w14:textId="5CA83ED9" w:rsidR="00E6319E" w:rsidRPr="005041B6" w:rsidRDefault="00E6319E" w:rsidP="00912FC9">
            <w:pPr>
              <w:spacing w:after="0" w:line="240" w:lineRule="auto"/>
              <w:jc w:val="center"/>
              <w:rPr>
                <w:rFonts w:ascii="Times New Roman" w:hAnsi="Times New Roman"/>
                <w:b/>
                <w:bCs/>
              </w:rPr>
            </w:pPr>
          </w:p>
        </w:tc>
        <w:tc>
          <w:tcPr>
            <w:tcW w:w="1134" w:type="dxa"/>
          </w:tcPr>
          <w:p w14:paraId="68D3518F"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3885E7BB" w14:textId="4D524950" w:rsidR="00E6319E" w:rsidRPr="005041B6" w:rsidRDefault="00E6319E" w:rsidP="00912FC9">
            <w:pPr>
              <w:spacing w:after="0" w:line="240" w:lineRule="auto"/>
              <w:jc w:val="center"/>
              <w:rPr>
                <w:rFonts w:ascii="Times New Roman" w:hAnsi="Times New Roman"/>
              </w:rPr>
            </w:pPr>
          </w:p>
        </w:tc>
        <w:tc>
          <w:tcPr>
            <w:tcW w:w="1701" w:type="dxa"/>
          </w:tcPr>
          <w:p w14:paraId="3C9EFB64" w14:textId="77777777" w:rsidR="00E6319E" w:rsidRPr="005041B6" w:rsidRDefault="00E6319E" w:rsidP="00912FC9">
            <w:pPr>
              <w:spacing w:after="0" w:line="240" w:lineRule="auto"/>
              <w:jc w:val="center"/>
              <w:rPr>
                <w:rFonts w:ascii="Times New Roman" w:hAnsi="Times New Roman"/>
              </w:rPr>
            </w:pPr>
          </w:p>
        </w:tc>
      </w:tr>
      <w:tr w:rsidR="00E6319E" w:rsidRPr="005041B6" w14:paraId="49D8FA10" w14:textId="3A1EFEB9" w:rsidTr="00B602C2">
        <w:trPr>
          <w:trHeight w:val="284"/>
          <w:jc w:val="center"/>
        </w:trPr>
        <w:tc>
          <w:tcPr>
            <w:tcW w:w="2409" w:type="dxa"/>
            <w:vMerge/>
            <w:vAlign w:val="center"/>
          </w:tcPr>
          <w:p w14:paraId="1C38C8BB"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Align w:val="center"/>
          </w:tcPr>
          <w:p w14:paraId="4979671B" w14:textId="77777777" w:rsidR="00E6319E" w:rsidRPr="005041B6" w:rsidRDefault="00E6319E" w:rsidP="00912FC9">
            <w:pPr>
              <w:spacing w:after="0" w:line="240" w:lineRule="auto"/>
              <w:rPr>
                <w:rFonts w:ascii="Times New Roman" w:hAnsi="Times New Roman"/>
              </w:rPr>
            </w:pPr>
            <w:r w:rsidRPr="005041B6">
              <w:rPr>
                <w:rFonts w:ascii="Times New Roman" w:hAnsi="Times New Roman"/>
                <w:iCs/>
              </w:rPr>
              <w:t xml:space="preserve">Лабораторное занятие № 1 </w:t>
            </w:r>
            <w:r w:rsidRPr="005041B6">
              <w:rPr>
                <w:rFonts w:ascii="Times New Roman" w:hAnsi="Times New Roman"/>
              </w:rPr>
              <w:t>«Исследование правил включения в цепь амперметра, вольтметра, омметра. Проверка закона Ома для участка цепи»</w:t>
            </w:r>
          </w:p>
        </w:tc>
        <w:tc>
          <w:tcPr>
            <w:tcW w:w="1276" w:type="dxa"/>
            <w:vAlign w:val="center"/>
          </w:tcPr>
          <w:p w14:paraId="517540FD" w14:textId="3D7FE02D" w:rsidR="00E6319E" w:rsidRPr="005041B6" w:rsidRDefault="00E6319E" w:rsidP="00912FC9">
            <w:pPr>
              <w:spacing w:after="0" w:line="240" w:lineRule="auto"/>
              <w:jc w:val="center"/>
              <w:rPr>
                <w:rFonts w:ascii="Times New Roman" w:hAnsi="Times New Roman"/>
              </w:rPr>
            </w:pPr>
          </w:p>
        </w:tc>
        <w:tc>
          <w:tcPr>
            <w:tcW w:w="1134" w:type="dxa"/>
          </w:tcPr>
          <w:p w14:paraId="51052B55"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1A4AFD02" w14:textId="0DECD071" w:rsidR="00E6319E" w:rsidRPr="005041B6" w:rsidRDefault="00E6319E" w:rsidP="00912FC9">
            <w:pPr>
              <w:spacing w:after="0" w:line="240" w:lineRule="auto"/>
              <w:jc w:val="center"/>
              <w:rPr>
                <w:rFonts w:ascii="Times New Roman" w:hAnsi="Times New Roman"/>
              </w:rPr>
            </w:pPr>
          </w:p>
        </w:tc>
        <w:tc>
          <w:tcPr>
            <w:tcW w:w="1701" w:type="dxa"/>
          </w:tcPr>
          <w:p w14:paraId="521EDF6A" w14:textId="77777777" w:rsidR="00E6319E" w:rsidRPr="005041B6" w:rsidRDefault="00E6319E" w:rsidP="00912FC9">
            <w:pPr>
              <w:spacing w:after="0" w:line="240" w:lineRule="auto"/>
              <w:jc w:val="center"/>
              <w:rPr>
                <w:rFonts w:ascii="Times New Roman" w:hAnsi="Times New Roman"/>
              </w:rPr>
            </w:pPr>
          </w:p>
        </w:tc>
      </w:tr>
      <w:tr w:rsidR="00E6319E" w:rsidRPr="005041B6" w14:paraId="3F79565F" w14:textId="056DC80B" w:rsidTr="00B602C2">
        <w:trPr>
          <w:trHeight w:val="284"/>
          <w:jc w:val="center"/>
        </w:trPr>
        <w:tc>
          <w:tcPr>
            <w:tcW w:w="2409" w:type="dxa"/>
            <w:vMerge w:val="restart"/>
            <w:vAlign w:val="center"/>
          </w:tcPr>
          <w:p w14:paraId="23FE0477"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2.2</w:t>
            </w:r>
            <w:r w:rsidRPr="005041B6">
              <w:rPr>
                <w:rFonts w:ascii="Times New Roman" w:hAnsi="Times New Roman"/>
                <w:b/>
                <w:bCs/>
              </w:rPr>
              <w:br/>
              <w:t xml:space="preserve">Электрическая энергия и мощность </w:t>
            </w:r>
          </w:p>
        </w:tc>
        <w:tc>
          <w:tcPr>
            <w:tcW w:w="5524" w:type="dxa"/>
            <w:vAlign w:val="center"/>
          </w:tcPr>
          <w:p w14:paraId="62FE1C19"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4988E73D" w14:textId="6DC7F3EA"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134" w:type="dxa"/>
          </w:tcPr>
          <w:p w14:paraId="44882E5E"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241BE82D" w14:textId="4E5C4321"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5DA6D818"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1.1–1.2</w:t>
            </w:r>
          </w:p>
          <w:p w14:paraId="64BCF113"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5F9FFC00"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25326DA6" w14:textId="17937A13" w:rsidTr="00B602C2">
        <w:trPr>
          <w:trHeight w:val="284"/>
          <w:jc w:val="center"/>
        </w:trPr>
        <w:tc>
          <w:tcPr>
            <w:tcW w:w="2409" w:type="dxa"/>
            <w:vMerge/>
            <w:vAlign w:val="center"/>
          </w:tcPr>
          <w:p w14:paraId="2CF346A4"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Align w:val="center"/>
          </w:tcPr>
          <w:p w14:paraId="0BE9CA0A" w14:textId="77777777" w:rsidR="00E6319E" w:rsidRPr="005041B6" w:rsidRDefault="00E6319E" w:rsidP="00912FC9">
            <w:pPr>
              <w:spacing w:after="0" w:line="240" w:lineRule="auto"/>
              <w:jc w:val="both"/>
              <w:rPr>
                <w:rFonts w:ascii="Times New Roman" w:hAnsi="Times New Roman"/>
                <w:b/>
                <w:bCs/>
              </w:rPr>
            </w:pPr>
            <w:r w:rsidRPr="005041B6">
              <w:rPr>
                <w:rFonts w:ascii="Times New Roman" w:hAnsi="Times New Roman"/>
              </w:rPr>
              <w:t>Работа и мощность постоянного тока, единицы измерения. Баланс мощностей. Электрический КПД. Закон Джоуля – Ленца.</w:t>
            </w:r>
          </w:p>
        </w:tc>
        <w:tc>
          <w:tcPr>
            <w:tcW w:w="1276" w:type="dxa"/>
            <w:vMerge/>
            <w:vAlign w:val="center"/>
          </w:tcPr>
          <w:p w14:paraId="22F8878C"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134" w:type="dxa"/>
          </w:tcPr>
          <w:p w14:paraId="1CF61C7E"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ign w:val="center"/>
          </w:tcPr>
          <w:p w14:paraId="3374DC41" w14:textId="37679CC6"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701" w:type="dxa"/>
          </w:tcPr>
          <w:p w14:paraId="0FBED7DD"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6642C99E" w14:textId="276BEC2A" w:rsidTr="00B602C2">
        <w:trPr>
          <w:trHeight w:val="284"/>
          <w:jc w:val="center"/>
        </w:trPr>
        <w:tc>
          <w:tcPr>
            <w:tcW w:w="2409" w:type="dxa"/>
            <w:vMerge/>
            <w:vAlign w:val="center"/>
          </w:tcPr>
          <w:p w14:paraId="1AA55073"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Align w:val="center"/>
          </w:tcPr>
          <w:p w14:paraId="530C08C5"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Align w:val="center"/>
          </w:tcPr>
          <w:p w14:paraId="0FB941DD" w14:textId="2AE5427C" w:rsidR="00E6319E" w:rsidRPr="005041B6" w:rsidRDefault="00E6319E" w:rsidP="00912FC9">
            <w:pPr>
              <w:spacing w:after="0" w:line="240" w:lineRule="auto"/>
              <w:jc w:val="center"/>
              <w:rPr>
                <w:rFonts w:ascii="Times New Roman" w:hAnsi="Times New Roman"/>
                <w:b/>
                <w:bCs/>
              </w:rPr>
            </w:pPr>
          </w:p>
        </w:tc>
        <w:tc>
          <w:tcPr>
            <w:tcW w:w="1134" w:type="dxa"/>
          </w:tcPr>
          <w:p w14:paraId="7ABD9899" w14:textId="77777777" w:rsidR="00E6319E" w:rsidRPr="005041B6" w:rsidRDefault="00E6319E" w:rsidP="00912FC9">
            <w:pPr>
              <w:spacing w:after="0" w:line="240" w:lineRule="auto"/>
              <w:jc w:val="center"/>
              <w:rPr>
                <w:rFonts w:ascii="Times New Roman" w:hAnsi="Times New Roman"/>
                <w:b/>
                <w:bCs/>
              </w:rPr>
            </w:pPr>
          </w:p>
        </w:tc>
        <w:tc>
          <w:tcPr>
            <w:tcW w:w="1559" w:type="dxa"/>
            <w:vMerge/>
            <w:vAlign w:val="center"/>
          </w:tcPr>
          <w:p w14:paraId="51207C06" w14:textId="28AFC8F8" w:rsidR="00E6319E" w:rsidRPr="005041B6" w:rsidRDefault="00E6319E" w:rsidP="00912FC9">
            <w:pPr>
              <w:spacing w:after="0" w:line="240" w:lineRule="auto"/>
              <w:jc w:val="center"/>
              <w:rPr>
                <w:rFonts w:ascii="Times New Roman" w:hAnsi="Times New Roman"/>
                <w:b/>
                <w:bCs/>
              </w:rPr>
            </w:pPr>
          </w:p>
        </w:tc>
        <w:tc>
          <w:tcPr>
            <w:tcW w:w="1701" w:type="dxa"/>
          </w:tcPr>
          <w:p w14:paraId="724FC78B" w14:textId="77777777" w:rsidR="00E6319E" w:rsidRPr="005041B6" w:rsidRDefault="00E6319E" w:rsidP="00912FC9">
            <w:pPr>
              <w:spacing w:after="0" w:line="240" w:lineRule="auto"/>
              <w:jc w:val="center"/>
              <w:rPr>
                <w:rFonts w:ascii="Times New Roman" w:hAnsi="Times New Roman"/>
                <w:b/>
                <w:bCs/>
              </w:rPr>
            </w:pPr>
          </w:p>
        </w:tc>
      </w:tr>
      <w:tr w:rsidR="00E6319E" w:rsidRPr="005041B6" w14:paraId="7AA424B3" w14:textId="79A719DA" w:rsidTr="00B602C2">
        <w:trPr>
          <w:trHeight w:val="284"/>
          <w:jc w:val="center"/>
        </w:trPr>
        <w:tc>
          <w:tcPr>
            <w:tcW w:w="2409" w:type="dxa"/>
            <w:vMerge/>
            <w:vAlign w:val="center"/>
          </w:tcPr>
          <w:p w14:paraId="2B3DB1A1"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Align w:val="center"/>
          </w:tcPr>
          <w:p w14:paraId="78D4314C" w14:textId="77777777" w:rsidR="00E6319E" w:rsidRPr="005041B6" w:rsidRDefault="00E6319E" w:rsidP="00912FC9">
            <w:pPr>
              <w:spacing w:after="0" w:line="240" w:lineRule="auto"/>
              <w:rPr>
                <w:rFonts w:ascii="Times New Roman" w:hAnsi="Times New Roman"/>
                <w:iCs/>
              </w:rPr>
            </w:pPr>
            <w:r w:rsidRPr="005041B6">
              <w:rPr>
                <w:rFonts w:ascii="Times New Roman" w:hAnsi="Times New Roman"/>
                <w:iCs/>
              </w:rPr>
              <w:t xml:space="preserve">Лабораторное занятие № 2 </w:t>
            </w:r>
            <w:r w:rsidRPr="005041B6">
              <w:rPr>
                <w:rFonts w:ascii="Times New Roman" w:hAnsi="Times New Roman"/>
              </w:rPr>
              <w:t>«Определение потери напряжения и КПД линии электропередач. Определение баланса мощностей цепи постоянного тока»</w:t>
            </w:r>
          </w:p>
        </w:tc>
        <w:tc>
          <w:tcPr>
            <w:tcW w:w="1276" w:type="dxa"/>
            <w:vAlign w:val="center"/>
          </w:tcPr>
          <w:p w14:paraId="7F741935" w14:textId="383446DF" w:rsidR="00E6319E" w:rsidRPr="005041B6" w:rsidRDefault="00E6319E" w:rsidP="00912FC9">
            <w:pPr>
              <w:spacing w:after="0" w:line="240" w:lineRule="auto"/>
              <w:jc w:val="center"/>
              <w:rPr>
                <w:rFonts w:ascii="Times New Roman" w:hAnsi="Times New Roman"/>
              </w:rPr>
            </w:pPr>
          </w:p>
        </w:tc>
        <w:tc>
          <w:tcPr>
            <w:tcW w:w="1134" w:type="dxa"/>
          </w:tcPr>
          <w:p w14:paraId="0C0A46BD"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23F7F5F9" w14:textId="569422DC" w:rsidR="00E6319E" w:rsidRPr="005041B6" w:rsidRDefault="00E6319E" w:rsidP="00912FC9">
            <w:pPr>
              <w:spacing w:after="0" w:line="240" w:lineRule="auto"/>
              <w:jc w:val="center"/>
              <w:rPr>
                <w:rFonts w:ascii="Times New Roman" w:hAnsi="Times New Roman"/>
              </w:rPr>
            </w:pPr>
          </w:p>
        </w:tc>
        <w:tc>
          <w:tcPr>
            <w:tcW w:w="1701" w:type="dxa"/>
          </w:tcPr>
          <w:p w14:paraId="1A97B1DD" w14:textId="77777777" w:rsidR="00E6319E" w:rsidRPr="005041B6" w:rsidRDefault="00E6319E" w:rsidP="00912FC9">
            <w:pPr>
              <w:spacing w:after="0" w:line="240" w:lineRule="auto"/>
              <w:jc w:val="center"/>
              <w:rPr>
                <w:rFonts w:ascii="Times New Roman" w:hAnsi="Times New Roman"/>
              </w:rPr>
            </w:pPr>
          </w:p>
        </w:tc>
      </w:tr>
      <w:tr w:rsidR="00E6319E" w:rsidRPr="005041B6" w14:paraId="282D4339" w14:textId="488F33E4" w:rsidTr="00B602C2">
        <w:trPr>
          <w:trHeight w:val="284"/>
          <w:jc w:val="center"/>
        </w:trPr>
        <w:tc>
          <w:tcPr>
            <w:tcW w:w="2409" w:type="dxa"/>
            <w:vMerge w:val="restart"/>
            <w:vAlign w:val="center"/>
          </w:tcPr>
          <w:p w14:paraId="0620DFAA"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2.3</w:t>
            </w:r>
            <w:r w:rsidRPr="005041B6">
              <w:rPr>
                <w:rFonts w:ascii="Times New Roman" w:hAnsi="Times New Roman"/>
                <w:b/>
                <w:bCs/>
              </w:rPr>
              <w:br/>
              <w:t xml:space="preserve">Расчёт электрических цепей постоянного тока </w:t>
            </w:r>
          </w:p>
        </w:tc>
        <w:tc>
          <w:tcPr>
            <w:tcW w:w="5524" w:type="dxa"/>
            <w:vAlign w:val="center"/>
          </w:tcPr>
          <w:p w14:paraId="36314151"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1AA3A1FC" w14:textId="488F98DA"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134" w:type="dxa"/>
          </w:tcPr>
          <w:p w14:paraId="54A1C89E"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128A070F" w14:textId="01487AF5"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543D7B00"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1.1–1.2</w:t>
            </w:r>
          </w:p>
          <w:p w14:paraId="55A4A3D0"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38C68C0B"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38F44CD9" w14:textId="33F75026" w:rsidTr="00B602C2">
        <w:trPr>
          <w:trHeight w:val="284"/>
          <w:jc w:val="center"/>
        </w:trPr>
        <w:tc>
          <w:tcPr>
            <w:tcW w:w="2409" w:type="dxa"/>
            <w:vMerge/>
            <w:vAlign w:val="center"/>
          </w:tcPr>
          <w:p w14:paraId="6B78A152"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Align w:val="center"/>
          </w:tcPr>
          <w:p w14:paraId="0DD1A8CC"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Законы Кирхгофа. Последовательное, параллельное, смешанное соединение потребителей. Эквивалентное сопротивление цепи. Расчёт сложных электрических цепей методами законов Кирхгофа и узлового напряжения.</w:t>
            </w:r>
          </w:p>
        </w:tc>
        <w:tc>
          <w:tcPr>
            <w:tcW w:w="1276" w:type="dxa"/>
            <w:vMerge/>
            <w:vAlign w:val="center"/>
          </w:tcPr>
          <w:p w14:paraId="3F456410"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134" w:type="dxa"/>
          </w:tcPr>
          <w:p w14:paraId="004C6634"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ign w:val="center"/>
          </w:tcPr>
          <w:p w14:paraId="641C9E5D" w14:textId="5D9A3768"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701" w:type="dxa"/>
          </w:tcPr>
          <w:p w14:paraId="31CA8697"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34F53975" w14:textId="419A1EF4" w:rsidTr="00B602C2">
        <w:trPr>
          <w:trHeight w:val="284"/>
          <w:jc w:val="center"/>
        </w:trPr>
        <w:tc>
          <w:tcPr>
            <w:tcW w:w="2409" w:type="dxa"/>
            <w:vMerge/>
            <w:vAlign w:val="center"/>
          </w:tcPr>
          <w:p w14:paraId="0F34EC5D"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Align w:val="center"/>
          </w:tcPr>
          <w:p w14:paraId="7C5C62DB"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Align w:val="center"/>
          </w:tcPr>
          <w:p w14:paraId="7F4958CD" w14:textId="47E7B3BE" w:rsidR="00E6319E" w:rsidRPr="005041B6" w:rsidRDefault="00E6319E" w:rsidP="00912FC9">
            <w:pPr>
              <w:spacing w:after="0" w:line="240" w:lineRule="auto"/>
              <w:jc w:val="center"/>
              <w:rPr>
                <w:rFonts w:ascii="Times New Roman" w:hAnsi="Times New Roman"/>
                <w:b/>
                <w:bCs/>
              </w:rPr>
            </w:pPr>
          </w:p>
        </w:tc>
        <w:tc>
          <w:tcPr>
            <w:tcW w:w="1134" w:type="dxa"/>
          </w:tcPr>
          <w:p w14:paraId="39F23F2B"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3BE0AA62" w14:textId="0DF98F11" w:rsidR="00E6319E" w:rsidRPr="005041B6" w:rsidRDefault="00E6319E" w:rsidP="00912FC9">
            <w:pPr>
              <w:spacing w:after="0" w:line="240" w:lineRule="auto"/>
              <w:jc w:val="center"/>
              <w:rPr>
                <w:rFonts w:ascii="Times New Roman" w:hAnsi="Times New Roman"/>
              </w:rPr>
            </w:pPr>
          </w:p>
        </w:tc>
        <w:tc>
          <w:tcPr>
            <w:tcW w:w="1701" w:type="dxa"/>
          </w:tcPr>
          <w:p w14:paraId="50A25726" w14:textId="77777777" w:rsidR="00E6319E" w:rsidRPr="005041B6" w:rsidRDefault="00E6319E" w:rsidP="00912FC9">
            <w:pPr>
              <w:spacing w:after="0" w:line="240" w:lineRule="auto"/>
              <w:jc w:val="center"/>
              <w:rPr>
                <w:rFonts w:ascii="Times New Roman" w:hAnsi="Times New Roman"/>
              </w:rPr>
            </w:pPr>
          </w:p>
        </w:tc>
      </w:tr>
      <w:tr w:rsidR="00E6319E" w:rsidRPr="005041B6" w14:paraId="1FC90F13" w14:textId="7EF624D8" w:rsidTr="00B602C2">
        <w:trPr>
          <w:trHeight w:val="284"/>
          <w:jc w:val="center"/>
        </w:trPr>
        <w:tc>
          <w:tcPr>
            <w:tcW w:w="2409" w:type="dxa"/>
            <w:vMerge/>
            <w:vAlign w:val="center"/>
          </w:tcPr>
          <w:p w14:paraId="3EAA1EC3" w14:textId="77777777" w:rsidR="00E6319E" w:rsidRPr="005041B6" w:rsidRDefault="00E6319E" w:rsidP="00912FC9">
            <w:pPr>
              <w:autoSpaceDE w:val="0"/>
              <w:autoSpaceDN w:val="0"/>
              <w:adjustRightInd w:val="0"/>
              <w:spacing w:after="0" w:line="240" w:lineRule="auto"/>
              <w:rPr>
                <w:rFonts w:ascii="Times New Roman" w:hAnsi="Times New Roman"/>
              </w:rPr>
            </w:pPr>
          </w:p>
        </w:tc>
        <w:tc>
          <w:tcPr>
            <w:tcW w:w="5524" w:type="dxa"/>
            <w:vAlign w:val="center"/>
          </w:tcPr>
          <w:p w14:paraId="1F6AEFD7"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iCs/>
              </w:rPr>
              <w:t xml:space="preserve">Лабораторное занятие № 3 </w:t>
            </w:r>
            <w:r w:rsidRPr="005041B6">
              <w:rPr>
                <w:rFonts w:ascii="Times New Roman" w:hAnsi="Times New Roman"/>
              </w:rPr>
              <w:t xml:space="preserve">«Исследование цепи постоянного тока с последовательным, параллельным и смешанным соединением резисторов» </w:t>
            </w:r>
          </w:p>
        </w:tc>
        <w:tc>
          <w:tcPr>
            <w:tcW w:w="1276" w:type="dxa"/>
            <w:vAlign w:val="center"/>
          </w:tcPr>
          <w:p w14:paraId="647FCC24" w14:textId="1EE763FB" w:rsidR="00E6319E" w:rsidRPr="005041B6" w:rsidRDefault="00E6319E" w:rsidP="00912FC9">
            <w:pPr>
              <w:spacing w:after="0" w:line="240" w:lineRule="auto"/>
              <w:jc w:val="center"/>
              <w:rPr>
                <w:rFonts w:ascii="Times New Roman" w:hAnsi="Times New Roman"/>
              </w:rPr>
            </w:pPr>
          </w:p>
        </w:tc>
        <w:tc>
          <w:tcPr>
            <w:tcW w:w="1134" w:type="dxa"/>
          </w:tcPr>
          <w:p w14:paraId="2412DFF5"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15C77465" w14:textId="1D6E1B1D" w:rsidR="00E6319E" w:rsidRPr="005041B6" w:rsidRDefault="00E6319E" w:rsidP="00912FC9">
            <w:pPr>
              <w:spacing w:after="0" w:line="240" w:lineRule="auto"/>
              <w:jc w:val="center"/>
              <w:rPr>
                <w:rFonts w:ascii="Times New Roman" w:hAnsi="Times New Roman"/>
              </w:rPr>
            </w:pPr>
          </w:p>
        </w:tc>
        <w:tc>
          <w:tcPr>
            <w:tcW w:w="1701" w:type="dxa"/>
          </w:tcPr>
          <w:p w14:paraId="43F05CB8" w14:textId="77777777" w:rsidR="00E6319E" w:rsidRPr="005041B6" w:rsidRDefault="00E6319E" w:rsidP="00912FC9">
            <w:pPr>
              <w:spacing w:after="0" w:line="240" w:lineRule="auto"/>
              <w:jc w:val="center"/>
              <w:rPr>
                <w:rFonts w:ascii="Times New Roman" w:hAnsi="Times New Roman"/>
              </w:rPr>
            </w:pPr>
          </w:p>
        </w:tc>
      </w:tr>
      <w:tr w:rsidR="00E6319E" w:rsidRPr="005041B6" w14:paraId="3DD00DB6" w14:textId="7721C832" w:rsidTr="00B602C2">
        <w:trPr>
          <w:trHeight w:val="284"/>
          <w:jc w:val="center"/>
        </w:trPr>
        <w:tc>
          <w:tcPr>
            <w:tcW w:w="2409" w:type="dxa"/>
            <w:vMerge w:val="restart"/>
            <w:vAlign w:val="center"/>
          </w:tcPr>
          <w:p w14:paraId="7F541135"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b/>
                <w:bCs/>
              </w:rPr>
              <w:t>Тема 2.4</w:t>
            </w:r>
            <w:r w:rsidRPr="005041B6">
              <w:rPr>
                <w:rFonts w:ascii="Times New Roman" w:hAnsi="Times New Roman"/>
                <w:b/>
                <w:bCs/>
              </w:rPr>
              <w:br/>
              <w:t>Химические источники электрической энергии. Соединение химических источников в батареях</w:t>
            </w:r>
          </w:p>
        </w:tc>
        <w:tc>
          <w:tcPr>
            <w:tcW w:w="5524" w:type="dxa"/>
            <w:vAlign w:val="center"/>
          </w:tcPr>
          <w:p w14:paraId="57251F21"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46281F03" w14:textId="2DF35380" w:rsidR="00E6319E" w:rsidRPr="005041B6" w:rsidRDefault="00E6319E" w:rsidP="00912FC9">
            <w:pPr>
              <w:spacing w:after="0" w:line="240" w:lineRule="auto"/>
              <w:jc w:val="center"/>
              <w:rPr>
                <w:rFonts w:ascii="Times New Roman" w:hAnsi="Times New Roman"/>
                <w:b/>
                <w:bCs/>
              </w:rPr>
            </w:pPr>
          </w:p>
        </w:tc>
        <w:tc>
          <w:tcPr>
            <w:tcW w:w="1134" w:type="dxa"/>
          </w:tcPr>
          <w:p w14:paraId="78B80603" w14:textId="77777777" w:rsidR="00E6319E" w:rsidRPr="005041B6" w:rsidRDefault="00E6319E" w:rsidP="00912FC9">
            <w:pPr>
              <w:spacing w:after="0" w:line="240" w:lineRule="auto"/>
              <w:jc w:val="center"/>
              <w:rPr>
                <w:rFonts w:ascii="Times New Roman" w:hAnsi="Times New Roman"/>
              </w:rPr>
            </w:pPr>
          </w:p>
        </w:tc>
        <w:tc>
          <w:tcPr>
            <w:tcW w:w="1559" w:type="dxa"/>
            <w:vMerge w:val="restart"/>
            <w:vAlign w:val="center"/>
          </w:tcPr>
          <w:p w14:paraId="0C3A90C2" w14:textId="03268B3B" w:rsidR="00E6319E" w:rsidRPr="005041B6" w:rsidRDefault="00E6319E" w:rsidP="00912FC9">
            <w:pPr>
              <w:spacing w:after="0" w:line="240" w:lineRule="auto"/>
              <w:jc w:val="center"/>
              <w:rPr>
                <w:rFonts w:ascii="Times New Roman" w:hAnsi="Times New Roman"/>
              </w:rPr>
            </w:pPr>
            <w:r w:rsidRPr="005041B6">
              <w:rPr>
                <w:rFonts w:ascii="Times New Roman" w:hAnsi="Times New Roman"/>
              </w:rPr>
              <w:t>ОК 01-04</w:t>
            </w:r>
          </w:p>
        </w:tc>
        <w:tc>
          <w:tcPr>
            <w:tcW w:w="1701" w:type="dxa"/>
          </w:tcPr>
          <w:p w14:paraId="660A1FB2" w14:textId="77777777" w:rsidR="00E6319E" w:rsidRPr="005041B6" w:rsidRDefault="00E6319E" w:rsidP="00912FC9">
            <w:pPr>
              <w:spacing w:after="0" w:line="240" w:lineRule="auto"/>
              <w:jc w:val="center"/>
              <w:rPr>
                <w:rFonts w:ascii="Times New Roman" w:hAnsi="Times New Roman"/>
              </w:rPr>
            </w:pPr>
          </w:p>
        </w:tc>
      </w:tr>
      <w:tr w:rsidR="00E6319E" w:rsidRPr="005041B6" w14:paraId="194D2215" w14:textId="2D6EE17B" w:rsidTr="00B602C2">
        <w:trPr>
          <w:trHeight w:val="284"/>
          <w:jc w:val="center"/>
        </w:trPr>
        <w:tc>
          <w:tcPr>
            <w:tcW w:w="2409" w:type="dxa"/>
            <w:vMerge/>
            <w:vAlign w:val="center"/>
          </w:tcPr>
          <w:p w14:paraId="71AAD189"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41356D7B"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Основные сведения о химических источниках электрической энергии. Последовательное, параллельное и смешанное соединение химических источников в батарею. Сравнительный анализ кислотных и щелочных батарей. Применение кислотных и щелочных батарей на подвижном составе железных дорог.</w:t>
            </w:r>
          </w:p>
        </w:tc>
        <w:tc>
          <w:tcPr>
            <w:tcW w:w="1276" w:type="dxa"/>
            <w:vMerge/>
            <w:vAlign w:val="center"/>
          </w:tcPr>
          <w:p w14:paraId="39B5D323" w14:textId="77777777" w:rsidR="00E6319E" w:rsidRPr="005041B6" w:rsidRDefault="00E6319E" w:rsidP="00912FC9">
            <w:pPr>
              <w:spacing w:after="0" w:line="240" w:lineRule="auto"/>
              <w:jc w:val="center"/>
              <w:rPr>
                <w:rFonts w:ascii="Times New Roman" w:hAnsi="Times New Roman"/>
              </w:rPr>
            </w:pPr>
          </w:p>
        </w:tc>
        <w:tc>
          <w:tcPr>
            <w:tcW w:w="1134" w:type="dxa"/>
          </w:tcPr>
          <w:p w14:paraId="092EEE95"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0F71BC2F" w14:textId="46CB880B" w:rsidR="00E6319E" w:rsidRPr="005041B6" w:rsidRDefault="00E6319E" w:rsidP="00912FC9">
            <w:pPr>
              <w:spacing w:after="0" w:line="240" w:lineRule="auto"/>
              <w:jc w:val="center"/>
              <w:rPr>
                <w:rFonts w:ascii="Times New Roman" w:hAnsi="Times New Roman"/>
              </w:rPr>
            </w:pPr>
          </w:p>
        </w:tc>
        <w:tc>
          <w:tcPr>
            <w:tcW w:w="1701" w:type="dxa"/>
          </w:tcPr>
          <w:p w14:paraId="11CD0227" w14:textId="77777777" w:rsidR="00E6319E" w:rsidRPr="005041B6" w:rsidRDefault="00E6319E" w:rsidP="00912FC9">
            <w:pPr>
              <w:spacing w:after="0" w:line="240" w:lineRule="auto"/>
              <w:jc w:val="center"/>
              <w:rPr>
                <w:rFonts w:ascii="Times New Roman" w:hAnsi="Times New Roman"/>
              </w:rPr>
            </w:pPr>
          </w:p>
        </w:tc>
      </w:tr>
      <w:tr w:rsidR="00E6319E" w:rsidRPr="005041B6" w14:paraId="38E0D0D4" w14:textId="00D85D2D" w:rsidTr="00B602C2">
        <w:trPr>
          <w:trHeight w:val="284"/>
          <w:jc w:val="center"/>
        </w:trPr>
        <w:tc>
          <w:tcPr>
            <w:tcW w:w="7933" w:type="dxa"/>
            <w:gridSpan w:val="2"/>
            <w:vAlign w:val="center"/>
          </w:tcPr>
          <w:p w14:paraId="3F212C49" w14:textId="77777777" w:rsidR="00E6319E" w:rsidRPr="005041B6" w:rsidRDefault="00E6319E" w:rsidP="00912FC9">
            <w:pPr>
              <w:spacing w:after="0" w:line="240" w:lineRule="auto"/>
              <w:jc w:val="center"/>
              <w:rPr>
                <w:rFonts w:ascii="Times New Roman" w:hAnsi="Times New Roman"/>
              </w:rPr>
            </w:pPr>
            <w:r w:rsidRPr="005041B6">
              <w:rPr>
                <w:rFonts w:ascii="Times New Roman" w:hAnsi="Times New Roman"/>
                <w:b/>
                <w:bCs/>
              </w:rPr>
              <w:t>Раздел 3. Электромагнетизм</w:t>
            </w:r>
          </w:p>
        </w:tc>
        <w:tc>
          <w:tcPr>
            <w:tcW w:w="1276" w:type="dxa"/>
            <w:vAlign w:val="center"/>
          </w:tcPr>
          <w:p w14:paraId="76ACD03F" w14:textId="6AD71BA1" w:rsidR="00E6319E" w:rsidRPr="005041B6" w:rsidRDefault="00E6319E" w:rsidP="00912FC9">
            <w:pPr>
              <w:spacing w:after="0" w:line="240" w:lineRule="auto"/>
              <w:jc w:val="center"/>
              <w:rPr>
                <w:rFonts w:ascii="Times New Roman" w:hAnsi="Times New Roman"/>
              </w:rPr>
            </w:pPr>
          </w:p>
        </w:tc>
        <w:tc>
          <w:tcPr>
            <w:tcW w:w="1134" w:type="dxa"/>
          </w:tcPr>
          <w:p w14:paraId="183CCC0F" w14:textId="77777777" w:rsidR="00E6319E" w:rsidRPr="005041B6" w:rsidRDefault="00E6319E" w:rsidP="00912FC9">
            <w:pPr>
              <w:spacing w:after="0" w:line="240" w:lineRule="auto"/>
              <w:jc w:val="center"/>
              <w:rPr>
                <w:rFonts w:ascii="Times New Roman" w:hAnsi="Times New Roman"/>
              </w:rPr>
            </w:pPr>
          </w:p>
        </w:tc>
        <w:tc>
          <w:tcPr>
            <w:tcW w:w="1559" w:type="dxa"/>
            <w:vAlign w:val="center"/>
          </w:tcPr>
          <w:p w14:paraId="5EBDF805" w14:textId="688382C6" w:rsidR="00E6319E" w:rsidRPr="005041B6" w:rsidRDefault="00E6319E" w:rsidP="00912FC9">
            <w:pPr>
              <w:spacing w:after="0" w:line="240" w:lineRule="auto"/>
              <w:jc w:val="center"/>
              <w:rPr>
                <w:rFonts w:ascii="Times New Roman" w:hAnsi="Times New Roman"/>
              </w:rPr>
            </w:pPr>
          </w:p>
        </w:tc>
        <w:tc>
          <w:tcPr>
            <w:tcW w:w="1701" w:type="dxa"/>
          </w:tcPr>
          <w:p w14:paraId="077B3402" w14:textId="77777777" w:rsidR="00E6319E" w:rsidRPr="005041B6" w:rsidRDefault="00E6319E" w:rsidP="00912FC9">
            <w:pPr>
              <w:spacing w:after="0" w:line="240" w:lineRule="auto"/>
              <w:jc w:val="center"/>
              <w:rPr>
                <w:rFonts w:ascii="Times New Roman" w:hAnsi="Times New Roman"/>
              </w:rPr>
            </w:pPr>
          </w:p>
        </w:tc>
      </w:tr>
      <w:tr w:rsidR="00E6319E" w:rsidRPr="005041B6" w14:paraId="1634869E" w14:textId="1C86EE19" w:rsidTr="00B602C2">
        <w:trPr>
          <w:trHeight w:val="284"/>
          <w:jc w:val="center"/>
        </w:trPr>
        <w:tc>
          <w:tcPr>
            <w:tcW w:w="2409" w:type="dxa"/>
            <w:vMerge w:val="restart"/>
            <w:vAlign w:val="center"/>
          </w:tcPr>
          <w:p w14:paraId="23B815E8"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3.1</w:t>
            </w:r>
            <w:r w:rsidRPr="005041B6">
              <w:rPr>
                <w:rFonts w:ascii="Times New Roman" w:hAnsi="Times New Roman"/>
                <w:b/>
                <w:bCs/>
              </w:rPr>
              <w:br/>
              <w:t>Магнитное поле постоянного тока</w:t>
            </w:r>
          </w:p>
        </w:tc>
        <w:tc>
          <w:tcPr>
            <w:tcW w:w="5524" w:type="dxa"/>
            <w:vAlign w:val="center"/>
          </w:tcPr>
          <w:p w14:paraId="682D244B"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26D6483C" w14:textId="594BF04A" w:rsidR="00E6319E" w:rsidRPr="005041B6" w:rsidRDefault="00E6319E" w:rsidP="00912FC9">
            <w:pPr>
              <w:spacing w:after="0" w:line="240" w:lineRule="auto"/>
              <w:jc w:val="center"/>
              <w:rPr>
                <w:rFonts w:ascii="Times New Roman" w:hAnsi="Times New Roman"/>
                <w:b/>
                <w:bCs/>
              </w:rPr>
            </w:pPr>
          </w:p>
        </w:tc>
        <w:tc>
          <w:tcPr>
            <w:tcW w:w="1134" w:type="dxa"/>
          </w:tcPr>
          <w:p w14:paraId="4932659E" w14:textId="77777777" w:rsidR="00E6319E" w:rsidRPr="005041B6" w:rsidRDefault="00E6319E" w:rsidP="00912FC9">
            <w:pPr>
              <w:spacing w:after="0" w:line="240" w:lineRule="auto"/>
              <w:jc w:val="center"/>
              <w:rPr>
                <w:rFonts w:ascii="Times New Roman" w:hAnsi="Times New Roman"/>
              </w:rPr>
            </w:pPr>
          </w:p>
        </w:tc>
        <w:tc>
          <w:tcPr>
            <w:tcW w:w="1559" w:type="dxa"/>
            <w:vMerge w:val="restart"/>
            <w:vAlign w:val="center"/>
          </w:tcPr>
          <w:p w14:paraId="059DEA5C" w14:textId="6F6D2507" w:rsidR="00E6319E" w:rsidRPr="005041B6" w:rsidRDefault="00E6319E" w:rsidP="00912FC9">
            <w:pPr>
              <w:spacing w:after="0" w:line="240" w:lineRule="auto"/>
              <w:jc w:val="center"/>
              <w:rPr>
                <w:rFonts w:ascii="Times New Roman" w:hAnsi="Times New Roman"/>
              </w:rPr>
            </w:pPr>
            <w:r w:rsidRPr="005041B6">
              <w:rPr>
                <w:rFonts w:ascii="Times New Roman" w:hAnsi="Times New Roman"/>
              </w:rPr>
              <w:t>ОК 01-04</w:t>
            </w:r>
          </w:p>
        </w:tc>
        <w:tc>
          <w:tcPr>
            <w:tcW w:w="1701" w:type="dxa"/>
          </w:tcPr>
          <w:p w14:paraId="7F68EAFD" w14:textId="77777777" w:rsidR="00E6319E" w:rsidRPr="005041B6" w:rsidRDefault="00E6319E" w:rsidP="00912FC9">
            <w:pPr>
              <w:spacing w:after="0" w:line="240" w:lineRule="auto"/>
              <w:jc w:val="center"/>
              <w:rPr>
                <w:rFonts w:ascii="Times New Roman" w:hAnsi="Times New Roman"/>
              </w:rPr>
            </w:pPr>
          </w:p>
        </w:tc>
      </w:tr>
      <w:tr w:rsidR="00E6319E" w:rsidRPr="005041B6" w14:paraId="409F4373" w14:textId="770BF36A" w:rsidTr="00B602C2">
        <w:trPr>
          <w:trHeight w:val="284"/>
          <w:jc w:val="center"/>
        </w:trPr>
        <w:tc>
          <w:tcPr>
            <w:tcW w:w="2409" w:type="dxa"/>
            <w:vMerge/>
            <w:vAlign w:val="center"/>
          </w:tcPr>
          <w:p w14:paraId="781D21E7"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10AA9834"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Магнитное поле и его характеристики. Магнитные свойства материалов. Электромагнитная сила</w:t>
            </w:r>
          </w:p>
        </w:tc>
        <w:tc>
          <w:tcPr>
            <w:tcW w:w="1276" w:type="dxa"/>
            <w:vMerge/>
            <w:vAlign w:val="center"/>
          </w:tcPr>
          <w:p w14:paraId="7B9DAAF9" w14:textId="77777777" w:rsidR="00E6319E" w:rsidRPr="005041B6" w:rsidRDefault="00E6319E" w:rsidP="00912FC9">
            <w:pPr>
              <w:spacing w:after="0" w:line="240" w:lineRule="auto"/>
              <w:jc w:val="center"/>
              <w:rPr>
                <w:rFonts w:ascii="Times New Roman" w:hAnsi="Times New Roman"/>
              </w:rPr>
            </w:pPr>
          </w:p>
        </w:tc>
        <w:tc>
          <w:tcPr>
            <w:tcW w:w="1134" w:type="dxa"/>
          </w:tcPr>
          <w:p w14:paraId="6D41F9EA"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6AB5197A" w14:textId="2D7143C7" w:rsidR="00E6319E" w:rsidRPr="005041B6" w:rsidRDefault="00E6319E" w:rsidP="00912FC9">
            <w:pPr>
              <w:spacing w:after="0" w:line="240" w:lineRule="auto"/>
              <w:jc w:val="center"/>
              <w:rPr>
                <w:rFonts w:ascii="Times New Roman" w:hAnsi="Times New Roman"/>
              </w:rPr>
            </w:pPr>
          </w:p>
        </w:tc>
        <w:tc>
          <w:tcPr>
            <w:tcW w:w="1701" w:type="dxa"/>
          </w:tcPr>
          <w:p w14:paraId="208629B6" w14:textId="77777777" w:rsidR="00E6319E" w:rsidRPr="005041B6" w:rsidRDefault="00E6319E" w:rsidP="00912FC9">
            <w:pPr>
              <w:spacing w:after="0" w:line="240" w:lineRule="auto"/>
              <w:jc w:val="center"/>
              <w:rPr>
                <w:rFonts w:ascii="Times New Roman" w:hAnsi="Times New Roman"/>
              </w:rPr>
            </w:pPr>
          </w:p>
        </w:tc>
      </w:tr>
      <w:tr w:rsidR="00E6319E" w:rsidRPr="005041B6" w14:paraId="05CBB475" w14:textId="55FAFCDD" w:rsidTr="00B602C2">
        <w:trPr>
          <w:trHeight w:val="284"/>
          <w:jc w:val="center"/>
        </w:trPr>
        <w:tc>
          <w:tcPr>
            <w:tcW w:w="2409" w:type="dxa"/>
            <w:vMerge w:val="restart"/>
            <w:vAlign w:val="center"/>
          </w:tcPr>
          <w:p w14:paraId="38EB5C5C"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3.2</w:t>
            </w:r>
            <w:r w:rsidRPr="005041B6">
              <w:rPr>
                <w:rFonts w:ascii="Times New Roman" w:hAnsi="Times New Roman"/>
                <w:b/>
                <w:bCs/>
              </w:rPr>
              <w:br/>
              <w:t>Электромагнитная индукция</w:t>
            </w:r>
          </w:p>
        </w:tc>
        <w:tc>
          <w:tcPr>
            <w:tcW w:w="5524" w:type="dxa"/>
            <w:vAlign w:val="center"/>
          </w:tcPr>
          <w:p w14:paraId="3842F723"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7C0FB8A7" w14:textId="514E2A03" w:rsidR="00E6319E" w:rsidRPr="005041B6" w:rsidRDefault="00E6319E" w:rsidP="00912FC9">
            <w:pPr>
              <w:spacing w:after="0" w:line="240" w:lineRule="auto"/>
              <w:jc w:val="center"/>
              <w:rPr>
                <w:rFonts w:ascii="Times New Roman" w:hAnsi="Times New Roman"/>
                <w:b/>
                <w:bCs/>
              </w:rPr>
            </w:pPr>
          </w:p>
        </w:tc>
        <w:tc>
          <w:tcPr>
            <w:tcW w:w="1134" w:type="dxa"/>
          </w:tcPr>
          <w:p w14:paraId="5F823C17" w14:textId="77777777" w:rsidR="00E6319E" w:rsidRPr="005041B6" w:rsidRDefault="00E6319E" w:rsidP="00912FC9">
            <w:pPr>
              <w:spacing w:after="0" w:line="240" w:lineRule="auto"/>
              <w:jc w:val="center"/>
              <w:rPr>
                <w:rFonts w:ascii="Times New Roman" w:hAnsi="Times New Roman"/>
              </w:rPr>
            </w:pPr>
          </w:p>
        </w:tc>
        <w:tc>
          <w:tcPr>
            <w:tcW w:w="1559" w:type="dxa"/>
            <w:vMerge w:val="restart"/>
            <w:vAlign w:val="center"/>
          </w:tcPr>
          <w:p w14:paraId="022BCEB1" w14:textId="171D70EF" w:rsidR="00E6319E" w:rsidRPr="005041B6" w:rsidRDefault="00E6319E" w:rsidP="00912FC9">
            <w:pPr>
              <w:spacing w:after="0" w:line="240" w:lineRule="auto"/>
              <w:jc w:val="center"/>
              <w:rPr>
                <w:rFonts w:ascii="Times New Roman" w:hAnsi="Times New Roman"/>
              </w:rPr>
            </w:pPr>
            <w:r w:rsidRPr="005041B6">
              <w:rPr>
                <w:rFonts w:ascii="Times New Roman" w:hAnsi="Times New Roman"/>
              </w:rPr>
              <w:t>ОК 01-04</w:t>
            </w:r>
          </w:p>
          <w:p w14:paraId="65A4FEB1" w14:textId="77777777" w:rsidR="00E6319E" w:rsidRPr="005041B6" w:rsidRDefault="00E6319E" w:rsidP="00912FC9">
            <w:pPr>
              <w:spacing w:after="0" w:line="240" w:lineRule="auto"/>
              <w:jc w:val="center"/>
              <w:rPr>
                <w:rFonts w:ascii="Times New Roman" w:hAnsi="Times New Roman"/>
              </w:rPr>
            </w:pPr>
            <w:r w:rsidRPr="005041B6">
              <w:rPr>
                <w:rFonts w:ascii="Times New Roman" w:hAnsi="Times New Roman"/>
              </w:rPr>
              <w:t>ПК 2.2</w:t>
            </w:r>
          </w:p>
        </w:tc>
        <w:tc>
          <w:tcPr>
            <w:tcW w:w="1701" w:type="dxa"/>
          </w:tcPr>
          <w:p w14:paraId="18C38AA5" w14:textId="77777777" w:rsidR="00E6319E" w:rsidRPr="005041B6" w:rsidRDefault="00E6319E" w:rsidP="00912FC9">
            <w:pPr>
              <w:spacing w:after="0" w:line="240" w:lineRule="auto"/>
              <w:jc w:val="center"/>
              <w:rPr>
                <w:rFonts w:ascii="Times New Roman" w:hAnsi="Times New Roman"/>
              </w:rPr>
            </w:pPr>
          </w:p>
        </w:tc>
      </w:tr>
      <w:tr w:rsidR="00E6319E" w:rsidRPr="005041B6" w14:paraId="3ED3CFA3" w14:textId="20AAA60C" w:rsidTr="00B602C2">
        <w:trPr>
          <w:trHeight w:val="284"/>
          <w:jc w:val="center"/>
        </w:trPr>
        <w:tc>
          <w:tcPr>
            <w:tcW w:w="2409" w:type="dxa"/>
            <w:vMerge/>
            <w:vAlign w:val="center"/>
          </w:tcPr>
          <w:p w14:paraId="72D6A30D"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2F3A0C8E"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rPr>
              <w:t xml:space="preserve">Явление электромагнитной индукции, закон электромагнитной индукции, правило Ленца. Вихревые </w:t>
            </w:r>
            <w:r w:rsidRPr="005041B6">
              <w:rPr>
                <w:rFonts w:ascii="Times New Roman" w:hAnsi="Times New Roman"/>
              </w:rPr>
              <w:lastRenderedPageBreak/>
              <w:t>токи. Явление самоиндукции, ЭДС самоиндукции, индуктивность. Явление взаимоиндукции, ЭДС взаимоиндукции, взаимная индуктивность.</w:t>
            </w:r>
          </w:p>
        </w:tc>
        <w:tc>
          <w:tcPr>
            <w:tcW w:w="1276" w:type="dxa"/>
            <w:vMerge/>
            <w:vAlign w:val="center"/>
          </w:tcPr>
          <w:p w14:paraId="61006D8A" w14:textId="77777777" w:rsidR="00E6319E" w:rsidRPr="005041B6" w:rsidRDefault="00E6319E" w:rsidP="00912FC9">
            <w:pPr>
              <w:spacing w:after="0" w:line="240" w:lineRule="auto"/>
              <w:jc w:val="center"/>
              <w:rPr>
                <w:rFonts w:ascii="Times New Roman" w:hAnsi="Times New Roman"/>
              </w:rPr>
            </w:pPr>
          </w:p>
        </w:tc>
        <w:tc>
          <w:tcPr>
            <w:tcW w:w="1134" w:type="dxa"/>
          </w:tcPr>
          <w:p w14:paraId="46BA7AF6"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68772BAF" w14:textId="22483232" w:rsidR="00E6319E" w:rsidRPr="005041B6" w:rsidRDefault="00E6319E" w:rsidP="00912FC9">
            <w:pPr>
              <w:spacing w:after="0" w:line="240" w:lineRule="auto"/>
              <w:jc w:val="center"/>
              <w:rPr>
                <w:rFonts w:ascii="Times New Roman" w:hAnsi="Times New Roman"/>
              </w:rPr>
            </w:pPr>
          </w:p>
        </w:tc>
        <w:tc>
          <w:tcPr>
            <w:tcW w:w="1701" w:type="dxa"/>
          </w:tcPr>
          <w:p w14:paraId="4DB0E67C" w14:textId="77777777" w:rsidR="00E6319E" w:rsidRPr="005041B6" w:rsidRDefault="00E6319E" w:rsidP="00912FC9">
            <w:pPr>
              <w:spacing w:after="0" w:line="240" w:lineRule="auto"/>
              <w:jc w:val="center"/>
              <w:rPr>
                <w:rFonts w:ascii="Times New Roman" w:hAnsi="Times New Roman"/>
              </w:rPr>
            </w:pPr>
          </w:p>
        </w:tc>
      </w:tr>
      <w:tr w:rsidR="00E6319E" w:rsidRPr="005041B6" w14:paraId="7833E6B9" w14:textId="168711DE" w:rsidTr="00B602C2">
        <w:trPr>
          <w:trHeight w:val="284"/>
          <w:jc w:val="center"/>
        </w:trPr>
        <w:tc>
          <w:tcPr>
            <w:tcW w:w="2409" w:type="dxa"/>
            <w:vMerge/>
            <w:vAlign w:val="center"/>
          </w:tcPr>
          <w:p w14:paraId="5ED16BBE"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231F3576"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Align w:val="center"/>
          </w:tcPr>
          <w:p w14:paraId="7F52B6BF" w14:textId="3EAE9AD8" w:rsidR="00E6319E" w:rsidRPr="005041B6" w:rsidRDefault="00E6319E" w:rsidP="00912FC9">
            <w:pPr>
              <w:spacing w:after="0" w:line="240" w:lineRule="auto"/>
              <w:jc w:val="center"/>
              <w:rPr>
                <w:rFonts w:ascii="Times New Roman" w:hAnsi="Times New Roman"/>
                <w:b/>
                <w:bCs/>
              </w:rPr>
            </w:pPr>
          </w:p>
        </w:tc>
        <w:tc>
          <w:tcPr>
            <w:tcW w:w="1134" w:type="dxa"/>
          </w:tcPr>
          <w:p w14:paraId="16237AF1" w14:textId="77777777" w:rsidR="00E6319E" w:rsidRPr="005041B6" w:rsidRDefault="00E6319E" w:rsidP="00912FC9">
            <w:pPr>
              <w:spacing w:after="0" w:line="240" w:lineRule="auto"/>
              <w:jc w:val="center"/>
              <w:rPr>
                <w:rFonts w:ascii="Times New Roman" w:hAnsi="Times New Roman"/>
                <w:b/>
                <w:bCs/>
              </w:rPr>
            </w:pPr>
          </w:p>
        </w:tc>
        <w:tc>
          <w:tcPr>
            <w:tcW w:w="1559" w:type="dxa"/>
            <w:vMerge/>
            <w:vAlign w:val="center"/>
          </w:tcPr>
          <w:p w14:paraId="2339B726" w14:textId="7B0BFE30" w:rsidR="00E6319E" w:rsidRPr="005041B6" w:rsidRDefault="00E6319E" w:rsidP="00912FC9">
            <w:pPr>
              <w:spacing w:after="0" w:line="240" w:lineRule="auto"/>
              <w:jc w:val="center"/>
              <w:rPr>
                <w:rFonts w:ascii="Times New Roman" w:hAnsi="Times New Roman"/>
                <w:b/>
                <w:bCs/>
              </w:rPr>
            </w:pPr>
          </w:p>
        </w:tc>
        <w:tc>
          <w:tcPr>
            <w:tcW w:w="1701" w:type="dxa"/>
          </w:tcPr>
          <w:p w14:paraId="56C53DED" w14:textId="77777777" w:rsidR="00E6319E" w:rsidRPr="005041B6" w:rsidRDefault="00E6319E" w:rsidP="00912FC9">
            <w:pPr>
              <w:spacing w:after="0" w:line="240" w:lineRule="auto"/>
              <w:jc w:val="center"/>
              <w:rPr>
                <w:rFonts w:ascii="Times New Roman" w:hAnsi="Times New Roman"/>
                <w:b/>
                <w:bCs/>
              </w:rPr>
            </w:pPr>
          </w:p>
        </w:tc>
      </w:tr>
      <w:tr w:rsidR="00E6319E" w:rsidRPr="005041B6" w14:paraId="37A85B82" w14:textId="67E5837D" w:rsidTr="00B602C2">
        <w:trPr>
          <w:trHeight w:val="284"/>
          <w:jc w:val="center"/>
        </w:trPr>
        <w:tc>
          <w:tcPr>
            <w:tcW w:w="2409" w:type="dxa"/>
            <w:vMerge/>
            <w:vAlign w:val="center"/>
          </w:tcPr>
          <w:p w14:paraId="7A2730B4"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4C846000"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 xml:space="preserve">Лабораторное занятие № 4 </w:t>
            </w:r>
            <w:r w:rsidRPr="005041B6">
              <w:rPr>
                <w:rFonts w:ascii="Times New Roman" w:hAnsi="Times New Roman"/>
              </w:rPr>
              <w:t>«Проверка действия законов электромагнитной индукции»</w:t>
            </w:r>
          </w:p>
        </w:tc>
        <w:tc>
          <w:tcPr>
            <w:tcW w:w="1276" w:type="dxa"/>
            <w:vAlign w:val="center"/>
          </w:tcPr>
          <w:p w14:paraId="0D63CE86" w14:textId="4B771D92" w:rsidR="00E6319E" w:rsidRPr="005041B6" w:rsidRDefault="00E6319E" w:rsidP="00912FC9">
            <w:pPr>
              <w:spacing w:after="0" w:line="240" w:lineRule="auto"/>
              <w:jc w:val="center"/>
              <w:rPr>
                <w:rFonts w:ascii="Times New Roman" w:hAnsi="Times New Roman"/>
              </w:rPr>
            </w:pPr>
          </w:p>
        </w:tc>
        <w:tc>
          <w:tcPr>
            <w:tcW w:w="1134" w:type="dxa"/>
          </w:tcPr>
          <w:p w14:paraId="527AA3B3"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48F69B15" w14:textId="6A301AA2" w:rsidR="00E6319E" w:rsidRPr="005041B6" w:rsidRDefault="00E6319E" w:rsidP="00912FC9">
            <w:pPr>
              <w:spacing w:after="0" w:line="240" w:lineRule="auto"/>
              <w:jc w:val="center"/>
              <w:rPr>
                <w:rFonts w:ascii="Times New Roman" w:hAnsi="Times New Roman"/>
              </w:rPr>
            </w:pPr>
          </w:p>
        </w:tc>
        <w:tc>
          <w:tcPr>
            <w:tcW w:w="1701" w:type="dxa"/>
          </w:tcPr>
          <w:p w14:paraId="6AF23CCE" w14:textId="77777777" w:rsidR="00E6319E" w:rsidRPr="005041B6" w:rsidRDefault="00E6319E" w:rsidP="00912FC9">
            <w:pPr>
              <w:spacing w:after="0" w:line="240" w:lineRule="auto"/>
              <w:jc w:val="center"/>
              <w:rPr>
                <w:rFonts w:ascii="Times New Roman" w:hAnsi="Times New Roman"/>
              </w:rPr>
            </w:pPr>
          </w:p>
        </w:tc>
      </w:tr>
      <w:tr w:rsidR="00E6319E" w:rsidRPr="005041B6" w14:paraId="14A108E0" w14:textId="6A13A857" w:rsidTr="00B602C2">
        <w:trPr>
          <w:trHeight w:val="284"/>
          <w:jc w:val="center"/>
        </w:trPr>
        <w:tc>
          <w:tcPr>
            <w:tcW w:w="7933" w:type="dxa"/>
            <w:gridSpan w:val="2"/>
            <w:vAlign w:val="center"/>
          </w:tcPr>
          <w:p w14:paraId="50CB4CC3" w14:textId="77777777" w:rsidR="00E6319E" w:rsidRPr="005041B6" w:rsidRDefault="00E6319E" w:rsidP="00912FC9">
            <w:pPr>
              <w:spacing w:after="0" w:line="240" w:lineRule="auto"/>
              <w:jc w:val="center"/>
              <w:rPr>
                <w:rFonts w:ascii="Times New Roman" w:hAnsi="Times New Roman"/>
              </w:rPr>
            </w:pPr>
            <w:r w:rsidRPr="005041B6">
              <w:rPr>
                <w:rFonts w:ascii="Times New Roman" w:hAnsi="Times New Roman"/>
                <w:b/>
                <w:bCs/>
              </w:rPr>
              <w:t>Раздел 4. Электрические цепи переменного однофазного тока</w:t>
            </w:r>
          </w:p>
        </w:tc>
        <w:tc>
          <w:tcPr>
            <w:tcW w:w="1276" w:type="dxa"/>
            <w:vAlign w:val="center"/>
          </w:tcPr>
          <w:p w14:paraId="224CBA12" w14:textId="33B6405C" w:rsidR="00E6319E" w:rsidRPr="005041B6" w:rsidRDefault="00E6319E" w:rsidP="00912FC9">
            <w:pPr>
              <w:spacing w:after="0" w:line="240" w:lineRule="auto"/>
              <w:jc w:val="center"/>
              <w:rPr>
                <w:rFonts w:ascii="Times New Roman" w:hAnsi="Times New Roman"/>
              </w:rPr>
            </w:pPr>
          </w:p>
        </w:tc>
        <w:tc>
          <w:tcPr>
            <w:tcW w:w="1134" w:type="dxa"/>
          </w:tcPr>
          <w:p w14:paraId="45DD4C07" w14:textId="77777777" w:rsidR="00E6319E" w:rsidRPr="005041B6" w:rsidRDefault="00E6319E" w:rsidP="00912FC9">
            <w:pPr>
              <w:spacing w:after="0" w:line="240" w:lineRule="auto"/>
              <w:jc w:val="center"/>
              <w:rPr>
                <w:rFonts w:ascii="Times New Roman" w:hAnsi="Times New Roman"/>
              </w:rPr>
            </w:pPr>
          </w:p>
        </w:tc>
        <w:tc>
          <w:tcPr>
            <w:tcW w:w="1559" w:type="dxa"/>
            <w:vAlign w:val="center"/>
          </w:tcPr>
          <w:p w14:paraId="748B0739" w14:textId="45E6E49E" w:rsidR="00E6319E" w:rsidRPr="005041B6" w:rsidRDefault="00E6319E" w:rsidP="00912FC9">
            <w:pPr>
              <w:spacing w:after="0" w:line="240" w:lineRule="auto"/>
              <w:jc w:val="center"/>
              <w:rPr>
                <w:rFonts w:ascii="Times New Roman" w:hAnsi="Times New Roman"/>
              </w:rPr>
            </w:pPr>
          </w:p>
        </w:tc>
        <w:tc>
          <w:tcPr>
            <w:tcW w:w="1701" w:type="dxa"/>
          </w:tcPr>
          <w:p w14:paraId="0F2DF50A" w14:textId="77777777" w:rsidR="00E6319E" w:rsidRPr="005041B6" w:rsidRDefault="00E6319E" w:rsidP="00912FC9">
            <w:pPr>
              <w:spacing w:after="0" w:line="240" w:lineRule="auto"/>
              <w:jc w:val="center"/>
              <w:rPr>
                <w:rFonts w:ascii="Times New Roman" w:hAnsi="Times New Roman"/>
              </w:rPr>
            </w:pPr>
          </w:p>
        </w:tc>
      </w:tr>
      <w:tr w:rsidR="00E6319E" w:rsidRPr="005041B6" w14:paraId="22C98393" w14:textId="711E3588" w:rsidTr="00B602C2">
        <w:trPr>
          <w:trHeight w:val="284"/>
          <w:jc w:val="center"/>
        </w:trPr>
        <w:tc>
          <w:tcPr>
            <w:tcW w:w="2409" w:type="dxa"/>
            <w:vMerge w:val="restart"/>
            <w:vAlign w:val="center"/>
          </w:tcPr>
          <w:p w14:paraId="00DE33E6"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4.1</w:t>
            </w:r>
            <w:r w:rsidRPr="005041B6">
              <w:rPr>
                <w:rFonts w:ascii="Times New Roman" w:hAnsi="Times New Roman"/>
                <w:b/>
                <w:bCs/>
              </w:rPr>
              <w:br/>
              <w:t>Синусоидальный электрический ток</w:t>
            </w:r>
          </w:p>
        </w:tc>
        <w:tc>
          <w:tcPr>
            <w:tcW w:w="5524" w:type="dxa"/>
            <w:vAlign w:val="center"/>
          </w:tcPr>
          <w:p w14:paraId="6779ACB5"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41E397C3" w14:textId="71CFC67C" w:rsidR="00E6319E" w:rsidRPr="005041B6" w:rsidRDefault="00E6319E" w:rsidP="00912FC9">
            <w:pPr>
              <w:spacing w:after="0" w:line="240" w:lineRule="auto"/>
              <w:jc w:val="center"/>
              <w:rPr>
                <w:rFonts w:ascii="Times New Roman" w:hAnsi="Times New Roman"/>
                <w:b/>
                <w:bCs/>
              </w:rPr>
            </w:pPr>
          </w:p>
        </w:tc>
        <w:tc>
          <w:tcPr>
            <w:tcW w:w="1134" w:type="dxa"/>
          </w:tcPr>
          <w:p w14:paraId="6EAA40F6" w14:textId="77777777" w:rsidR="00E6319E" w:rsidRPr="005041B6" w:rsidRDefault="00E6319E" w:rsidP="00912FC9">
            <w:pPr>
              <w:spacing w:after="0" w:line="240" w:lineRule="auto"/>
              <w:jc w:val="center"/>
              <w:rPr>
                <w:rFonts w:ascii="Times New Roman" w:hAnsi="Times New Roman"/>
              </w:rPr>
            </w:pPr>
          </w:p>
        </w:tc>
        <w:tc>
          <w:tcPr>
            <w:tcW w:w="1559" w:type="dxa"/>
            <w:vMerge w:val="restart"/>
            <w:vAlign w:val="center"/>
          </w:tcPr>
          <w:p w14:paraId="5341EA62" w14:textId="55BA7F16" w:rsidR="00E6319E" w:rsidRPr="005041B6" w:rsidRDefault="00E6319E" w:rsidP="00912FC9">
            <w:pPr>
              <w:spacing w:after="0" w:line="240" w:lineRule="auto"/>
              <w:jc w:val="center"/>
              <w:rPr>
                <w:rFonts w:ascii="Times New Roman" w:hAnsi="Times New Roman"/>
              </w:rPr>
            </w:pPr>
            <w:r w:rsidRPr="005041B6">
              <w:rPr>
                <w:rFonts w:ascii="Times New Roman" w:hAnsi="Times New Roman"/>
              </w:rPr>
              <w:t>ОК 01-04</w:t>
            </w:r>
          </w:p>
        </w:tc>
        <w:tc>
          <w:tcPr>
            <w:tcW w:w="1701" w:type="dxa"/>
          </w:tcPr>
          <w:p w14:paraId="2EF88563" w14:textId="77777777" w:rsidR="00E6319E" w:rsidRPr="005041B6" w:rsidRDefault="00E6319E" w:rsidP="00912FC9">
            <w:pPr>
              <w:spacing w:after="0" w:line="240" w:lineRule="auto"/>
              <w:jc w:val="center"/>
              <w:rPr>
                <w:rFonts w:ascii="Times New Roman" w:hAnsi="Times New Roman"/>
              </w:rPr>
            </w:pPr>
          </w:p>
        </w:tc>
      </w:tr>
      <w:tr w:rsidR="00E6319E" w:rsidRPr="005041B6" w14:paraId="5A387750" w14:textId="0F21FEDC" w:rsidTr="00B602C2">
        <w:trPr>
          <w:trHeight w:val="284"/>
          <w:jc w:val="center"/>
        </w:trPr>
        <w:tc>
          <w:tcPr>
            <w:tcW w:w="2409" w:type="dxa"/>
            <w:vMerge/>
            <w:vAlign w:val="center"/>
          </w:tcPr>
          <w:p w14:paraId="27C96D4E"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75730713"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rPr>
              <w:t>Получение переменного синусоидального тока. Характеристики синусоидально изменяющихся величин электрического тока. Графическое изображение синусоидально изменяющихся величин. Действующее и среднее значения переменного тока.</w:t>
            </w:r>
          </w:p>
        </w:tc>
        <w:tc>
          <w:tcPr>
            <w:tcW w:w="1276" w:type="dxa"/>
            <w:vMerge/>
            <w:vAlign w:val="center"/>
          </w:tcPr>
          <w:p w14:paraId="58E35784" w14:textId="77777777" w:rsidR="00E6319E" w:rsidRPr="005041B6" w:rsidRDefault="00E6319E" w:rsidP="00912FC9">
            <w:pPr>
              <w:spacing w:after="0" w:line="240" w:lineRule="auto"/>
              <w:jc w:val="center"/>
              <w:rPr>
                <w:rFonts w:ascii="Times New Roman" w:hAnsi="Times New Roman"/>
              </w:rPr>
            </w:pPr>
          </w:p>
        </w:tc>
        <w:tc>
          <w:tcPr>
            <w:tcW w:w="1134" w:type="dxa"/>
          </w:tcPr>
          <w:p w14:paraId="36568EAB"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24A14749" w14:textId="148B12A2" w:rsidR="00E6319E" w:rsidRPr="005041B6" w:rsidRDefault="00E6319E" w:rsidP="00912FC9">
            <w:pPr>
              <w:spacing w:after="0" w:line="240" w:lineRule="auto"/>
              <w:jc w:val="center"/>
              <w:rPr>
                <w:rFonts w:ascii="Times New Roman" w:hAnsi="Times New Roman"/>
              </w:rPr>
            </w:pPr>
          </w:p>
        </w:tc>
        <w:tc>
          <w:tcPr>
            <w:tcW w:w="1701" w:type="dxa"/>
          </w:tcPr>
          <w:p w14:paraId="263AF3DF" w14:textId="77777777" w:rsidR="00E6319E" w:rsidRPr="005041B6" w:rsidRDefault="00E6319E" w:rsidP="00912FC9">
            <w:pPr>
              <w:spacing w:after="0" w:line="240" w:lineRule="auto"/>
              <w:jc w:val="center"/>
              <w:rPr>
                <w:rFonts w:ascii="Times New Roman" w:hAnsi="Times New Roman"/>
              </w:rPr>
            </w:pPr>
          </w:p>
        </w:tc>
      </w:tr>
      <w:tr w:rsidR="00E6319E" w:rsidRPr="005041B6" w14:paraId="106A43FF" w14:textId="3EAA8376" w:rsidTr="00B602C2">
        <w:trPr>
          <w:trHeight w:val="284"/>
          <w:jc w:val="center"/>
        </w:trPr>
        <w:tc>
          <w:tcPr>
            <w:tcW w:w="2409" w:type="dxa"/>
            <w:vMerge w:val="restart"/>
            <w:vAlign w:val="center"/>
          </w:tcPr>
          <w:p w14:paraId="43460FF4"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4.2</w:t>
            </w:r>
            <w:r w:rsidRPr="005041B6">
              <w:rPr>
                <w:rFonts w:ascii="Times New Roman" w:hAnsi="Times New Roman"/>
                <w:b/>
                <w:bCs/>
              </w:rPr>
              <w:br/>
              <w:t>Линейные электрические цепи синусоидального тока</w:t>
            </w:r>
          </w:p>
        </w:tc>
        <w:tc>
          <w:tcPr>
            <w:tcW w:w="5524" w:type="dxa"/>
            <w:vAlign w:val="center"/>
          </w:tcPr>
          <w:p w14:paraId="71DEDFF3"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0E426517" w14:textId="4AFE84AC" w:rsidR="00E6319E" w:rsidRPr="005041B6" w:rsidRDefault="00E6319E" w:rsidP="00912FC9">
            <w:pPr>
              <w:spacing w:after="0" w:line="240" w:lineRule="auto"/>
              <w:jc w:val="center"/>
              <w:rPr>
                <w:rFonts w:ascii="Times New Roman" w:hAnsi="Times New Roman"/>
                <w:b/>
                <w:bCs/>
              </w:rPr>
            </w:pPr>
          </w:p>
        </w:tc>
        <w:tc>
          <w:tcPr>
            <w:tcW w:w="1134" w:type="dxa"/>
          </w:tcPr>
          <w:p w14:paraId="30158BBD"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242CE7EB" w14:textId="31AC0A5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69C9DD90"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1.1–1.2</w:t>
            </w:r>
          </w:p>
          <w:p w14:paraId="0045CA30"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2E820A5A"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2545EFA4" w14:textId="4DD3F948" w:rsidTr="00B602C2">
        <w:trPr>
          <w:trHeight w:val="284"/>
          <w:jc w:val="center"/>
        </w:trPr>
        <w:tc>
          <w:tcPr>
            <w:tcW w:w="2409" w:type="dxa"/>
            <w:vMerge/>
            <w:vAlign w:val="center"/>
          </w:tcPr>
          <w:p w14:paraId="57BF35B9"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5D7CE93B"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Активное сопротивление, индуктивность, ёмкость в цепи переменного тока. Закон Ома, реактивное сопротивление, векторные диаграммы. Цепь переменного тока с последовательным соединением элементов. Закон Ома, полное сопротивление, полная мощность, векторные диаграммы, треугольники сопротивлений, треугольники мощностей, коэффициент мощности. Цепь переменного тока с параллельным соединением элементов, векторные диаграммы, проводимости.</w:t>
            </w:r>
          </w:p>
        </w:tc>
        <w:tc>
          <w:tcPr>
            <w:tcW w:w="1276" w:type="dxa"/>
            <w:vMerge/>
            <w:vAlign w:val="center"/>
          </w:tcPr>
          <w:p w14:paraId="1C0C657C" w14:textId="77777777" w:rsidR="00E6319E" w:rsidRPr="005041B6" w:rsidRDefault="00E6319E" w:rsidP="00912FC9">
            <w:pPr>
              <w:spacing w:after="0" w:line="240" w:lineRule="auto"/>
              <w:jc w:val="center"/>
              <w:rPr>
                <w:rFonts w:ascii="Times New Roman" w:hAnsi="Times New Roman"/>
              </w:rPr>
            </w:pPr>
          </w:p>
        </w:tc>
        <w:tc>
          <w:tcPr>
            <w:tcW w:w="1134" w:type="dxa"/>
          </w:tcPr>
          <w:p w14:paraId="73683C32"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229E12DA" w14:textId="459EAD39" w:rsidR="00E6319E" w:rsidRPr="005041B6" w:rsidRDefault="00E6319E" w:rsidP="00912FC9">
            <w:pPr>
              <w:spacing w:after="0" w:line="240" w:lineRule="auto"/>
              <w:jc w:val="center"/>
              <w:rPr>
                <w:rFonts w:ascii="Times New Roman" w:hAnsi="Times New Roman"/>
              </w:rPr>
            </w:pPr>
          </w:p>
        </w:tc>
        <w:tc>
          <w:tcPr>
            <w:tcW w:w="1701" w:type="dxa"/>
          </w:tcPr>
          <w:p w14:paraId="580F3026" w14:textId="77777777" w:rsidR="00E6319E" w:rsidRPr="005041B6" w:rsidRDefault="00E6319E" w:rsidP="00912FC9">
            <w:pPr>
              <w:spacing w:after="0" w:line="240" w:lineRule="auto"/>
              <w:jc w:val="center"/>
              <w:rPr>
                <w:rFonts w:ascii="Times New Roman" w:hAnsi="Times New Roman"/>
              </w:rPr>
            </w:pPr>
          </w:p>
        </w:tc>
      </w:tr>
      <w:tr w:rsidR="00E6319E" w:rsidRPr="005041B6" w14:paraId="5400FA89" w14:textId="59B6F858" w:rsidTr="00B602C2">
        <w:trPr>
          <w:trHeight w:val="284"/>
          <w:jc w:val="center"/>
        </w:trPr>
        <w:tc>
          <w:tcPr>
            <w:tcW w:w="2409" w:type="dxa"/>
            <w:vMerge/>
            <w:vAlign w:val="center"/>
          </w:tcPr>
          <w:p w14:paraId="07073422"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3A67AFC1"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Align w:val="center"/>
          </w:tcPr>
          <w:p w14:paraId="36CE49D1" w14:textId="21349D9E" w:rsidR="00E6319E" w:rsidRPr="005041B6" w:rsidRDefault="00E6319E" w:rsidP="00912FC9">
            <w:pPr>
              <w:spacing w:after="0" w:line="240" w:lineRule="auto"/>
              <w:jc w:val="center"/>
              <w:rPr>
                <w:rFonts w:ascii="Times New Roman" w:hAnsi="Times New Roman"/>
              </w:rPr>
            </w:pPr>
          </w:p>
        </w:tc>
        <w:tc>
          <w:tcPr>
            <w:tcW w:w="1134" w:type="dxa"/>
          </w:tcPr>
          <w:p w14:paraId="4E9DC9C3" w14:textId="77777777" w:rsidR="00E6319E" w:rsidRPr="005041B6" w:rsidRDefault="00E6319E" w:rsidP="00912FC9">
            <w:pPr>
              <w:spacing w:after="0" w:line="240" w:lineRule="auto"/>
              <w:jc w:val="center"/>
              <w:rPr>
                <w:rFonts w:ascii="Times New Roman" w:hAnsi="Times New Roman"/>
                <w:b/>
                <w:bCs/>
              </w:rPr>
            </w:pPr>
          </w:p>
        </w:tc>
        <w:tc>
          <w:tcPr>
            <w:tcW w:w="1559" w:type="dxa"/>
            <w:vMerge/>
            <w:vAlign w:val="center"/>
          </w:tcPr>
          <w:p w14:paraId="22F2B470" w14:textId="00DA37DD" w:rsidR="00E6319E" w:rsidRPr="005041B6" w:rsidRDefault="00E6319E" w:rsidP="00912FC9">
            <w:pPr>
              <w:spacing w:after="0" w:line="240" w:lineRule="auto"/>
              <w:jc w:val="center"/>
              <w:rPr>
                <w:rFonts w:ascii="Times New Roman" w:hAnsi="Times New Roman"/>
                <w:b/>
                <w:bCs/>
              </w:rPr>
            </w:pPr>
          </w:p>
        </w:tc>
        <w:tc>
          <w:tcPr>
            <w:tcW w:w="1701" w:type="dxa"/>
          </w:tcPr>
          <w:p w14:paraId="5B62404D" w14:textId="77777777" w:rsidR="00E6319E" w:rsidRPr="005041B6" w:rsidRDefault="00E6319E" w:rsidP="00912FC9">
            <w:pPr>
              <w:spacing w:after="0" w:line="240" w:lineRule="auto"/>
              <w:jc w:val="center"/>
              <w:rPr>
                <w:rFonts w:ascii="Times New Roman" w:hAnsi="Times New Roman"/>
                <w:b/>
                <w:bCs/>
              </w:rPr>
            </w:pPr>
          </w:p>
        </w:tc>
      </w:tr>
      <w:tr w:rsidR="00E6319E" w:rsidRPr="005041B6" w14:paraId="59F25307" w14:textId="6349BF3C" w:rsidTr="00B602C2">
        <w:trPr>
          <w:trHeight w:val="284"/>
          <w:jc w:val="center"/>
        </w:trPr>
        <w:tc>
          <w:tcPr>
            <w:tcW w:w="2409" w:type="dxa"/>
            <w:vMerge/>
            <w:vAlign w:val="center"/>
          </w:tcPr>
          <w:p w14:paraId="44984F68"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222B295E"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iCs/>
              </w:rPr>
              <w:t xml:space="preserve">Лабораторное занятие № 5 </w:t>
            </w:r>
            <w:r w:rsidRPr="005041B6">
              <w:rPr>
                <w:rFonts w:ascii="Times New Roman" w:hAnsi="Times New Roman"/>
              </w:rPr>
              <w:t>«Исследование цепи переменного тока с последовательным соединением активного и реактивного элементов».</w:t>
            </w:r>
          </w:p>
        </w:tc>
        <w:tc>
          <w:tcPr>
            <w:tcW w:w="1276" w:type="dxa"/>
            <w:vAlign w:val="center"/>
          </w:tcPr>
          <w:p w14:paraId="6CDEB3CB" w14:textId="7A8F75C9" w:rsidR="00E6319E" w:rsidRPr="005041B6" w:rsidRDefault="00E6319E" w:rsidP="00912FC9">
            <w:pPr>
              <w:spacing w:after="0" w:line="240" w:lineRule="auto"/>
              <w:jc w:val="center"/>
              <w:rPr>
                <w:rFonts w:ascii="Times New Roman" w:hAnsi="Times New Roman"/>
              </w:rPr>
            </w:pPr>
          </w:p>
        </w:tc>
        <w:tc>
          <w:tcPr>
            <w:tcW w:w="1134" w:type="dxa"/>
          </w:tcPr>
          <w:p w14:paraId="6962C8D1"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36A458E0" w14:textId="16522BB0" w:rsidR="00E6319E" w:rsidRPr="005041B6" w:rsidRDefault="00E6319E" w:rsidP="00912FC9">
            <w:pPr>
              <w:spacing w:after="0" w:line="240" w:lineRule="auto"/>
              <w:jc w:val="center"/>
              <w:rPr>
                <w:rFonts w:ascii="Times New Roman" w:hAnsi="Times New Roman"/>
              </w:rPr>
            </w:pPr>
          </w:p>
        </w:tc>
        <w:tc>
          <w:tcPr>
            <w:tcW w:w="1701" w:type="dxa"/>
          </w:tcPr>
          <w:p w14:paraId="1F3A44E7" w14:textId="77777777" w:rsidR="00E6319E" w:rsidRPr="005041B6" w:rsidRDefault="00E6319E" w:rsidP="00912FC9">
            <w:pPr>
              <w:spacing w:after="0" w:line="240" w:lineRule="auto"/>
              <w:jc w:val="center"/>
              <w:rPr>
                <w:rFonts w:ascii="Times New Roman" w:hAnsi="Times New Roman"/>
              </w:rPr>
            </w:pPr>
          </w:p>
        </w:tc>
      </w:tr>
      <w:tr w:rsidR="00E6319E" w:rsidRPr="005041B6" w14:paraId="73B7BF21" w14:textId="19721F2C" w:rsidTr="00B602C2">
        <w:trPr>
          <w:trHeight w:val="284"/>
          <w:jc w:val="center"/>
        </w:trPr>
        <w:tc>
          <w:tcPr>
            <w:tcW w:w="2409" w:type="dxa"/>
            <w:vMerge/>
            <w:vAlign w:val="center"/>
          </w:tcPr>
          <w:p w14:paraId="40682296"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7603B5AC"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iCs/>
              </w:rPr>
              <w:t>Лабораторная работа № 6</w:t>
            </w:r>
            <w:r w:rsidRPr="005041B6">
              <w:rPr>
                <w:rFonts w:ascii="Times New Roman" w:hAnsi="Times New Roman"/>
              </w:rPr>
              <w:t>«Исследование цепи переменного тока с параллельным соединением активного и реактивного элементов».</w:t>
            </w:r>
          </w:p>
        </w:tc>
        <w:tc>
          <w:tcPr>
            <w:tcW w:w="1276" w:type="dxa"/>
            <w:vAlign w:val="center"/>
          </w:tcPr>
          <w:p w14:paraId="075D77E1" w14:textId="6CA6937B" w:rsidR="00E6319E" w:rsidRPr="005041B6" w:rsidRDefault="00E6319E" w:rsidP="00912FC9">
            <w:pPr>
              <w:spacing w:after="0" w:line="240" w:lineRule="auto"/>
              <w:jc w:val="center"/>
              <w:rPr>
                <w:rFonts w:ascii="Times New Roman" w:hAnsi="Times New Roman"/>
              </w:rPr>
            </w:pPr>
          </w:p>
        </w:tc>
        <w:tc>
          <w:tcPr>
            <w:tcW w:w="1134" w:type="dxa"/>
          </w:tcPr>
          <w:p w14:paraId="6D5E9168"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27CCB7E6" w14:textId="0DBED784" w:rsidR="00E6319E" w:rsidRPr="005041B6" w:rsidRDefault="00E6319E" w:rsidP="00912FC9">
            <w:pPr>
              <w:spacing w:after="0" w:line="240" w:lineRule="auto"/>
              <w:jc w:val="center"/>
              <w:rPr>
                <w:rFonts w:ascii="Times New Roman" w:hAnsi="Times New Roman"/>
              </w:rPr>
            </w:pPr>
          </w:p>
        </w:tc>
        <w:tc>
          <w:tcPr>
            <w:tcW w:w="1701" w:type="dxa"/>
          </w:tcPr>
          <w:p w14:paraId="4A2298E0" w14:textId="77777777" w:rsidR="00E6319E" w:rsidRPr="005041B6" w:rsidRDefault="00E6319E" w:rsidP="00912FC9">
            <w:pPr>
              <w:spacing w:after="0" w:line="240" w:lineRule="auto"/>
              <w:jc w:val="center"/>
              <w:rPr>
                <w:rFonts w:ascii="Times New Roman" w:hAnsi="Times New Roman"/>
              </w:rPr>
            </w:pPr>
          </w:p>
        </w:tc>
      </w:tr>
      <w:tr w:rsidR="00E6319E" w:rsidRPr="005041B6" w14:paraId="58C7A7BA" w14:textId="2C4FA490" w:rsidTr="00B602C2">
        <w:trPr>
          <w:trHeight w:val="284"/>
          <w:jc w:val="center"/>
        </w:trPr>
        <w:tc>
          <w:tcPr>
            <w:tcW w:w="2409" w:type="dxa"/>
            <w:vMerge w:val="restart"/>
            <w:vAlign w:val="center"/>
          </w:tcPr>
          <w:p w14:paraId="6B2C4740"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4.3</w:t>
            </w:r>
            <w:r w:rsidRPr="005041B6">
              <w:rPr>
                <w:rFonts w:ascii="Times New Roman" w:hAnsi="Times New Roman"/>
                <w:b/>
                <w:bCs/>
              </w:rPr>
              <w:br/>
              <w:t xml:space="preserve">Резонанс в электрических цепях </w:t>
            </w:r>
            <w:r w:rsidRPr="005041B6">
              <w:rPr>
                <w:rFonts w:ascii="Times New Roman" w:hAnsi="Times New Roman"/>
                <w:b/>
                <w:bCs/>
              </w:rPr>
              <w:lastRenderedPageBreak/>
              <w:t>переменного однофазного тока</w:t>
            </w:r>
          </w:p>
        </w:tc>
        <w:tc>
          <w:tcPr>
            <w:tcW w:w="5524" w:type="dxa"/>
            <w:vAlign w:val="center"/>
          </w:tcPr>
          <w:p w14:paraId="1CB6629B"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lastRenderedPageBreak/>
              <w:t xml:space="preserve">Содержание </w:t>
            </w:r>
          </w:p>
        </w:tc>
        <w:tc>
          <w:tcPr>
            <w:tcW w:w="1276" w:type="dxa"/>
            <w:vMerge w:val="restart"/>
            <w:vAlign w:val="center"/>
          </w:tcPr>
          <w:p w14:paraId="1BF18DA2" w14:textId="4D74D270" w:rsidR="00E6319E" w:rsidRPr="005041B6" w:rsidRDefault="00E6319E" w:rsidP="00912FC9">
            <w:pPr>
              <w:spacing w:after="0" w:line="240" w:lineRule="auto"/>
              <w:jc w:val="center"/>
              <w:rPr>
                <w:rFonts w:ascii="Times New Roman" w:hAnsi="Times New Roman"/>
                <w:b/>
                <w:bCs/>
              </w:rPr>
            </w:pPr>
          </w:p>
        </w:tc>
        <w:tc>
          <w:tcPr>
            <w:tcW w:w="1134" w:type="dxa"/>
          </w:tcPr>
          <w:p w14:paraId="0FCC28A5"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1CD3319B" w14:textId="5FFD344C"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6D22D229"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1.1–1.2</w:t>
            </w:r>
          </w:p>
          <w:p w14:paraId="6BE55A57"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06690454"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0A0277DF" w14:textId="05D7C018" w:rsidTr="00B602C2">
        <w:trPr>
          <w:trHeight w:val="284"/>
          <w:jc w:val="center"/>
        </w:trPr>
        <w:tc>
          <w:tcPr>
            <w:tcW w:w="2409" w:type="dxa"/>
            <w:vMerge/>
            <w:vAlign w:val="center"/>
          </w:tcPr>
          <w:p w14:paraId="7E7A689A"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390BDA93"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 xml:space="preserve">Последовательное соединение катушки индуктивности и конденсатора. Резонанс напряжений. Параллельное соединение катушки индуктивности и конденсатора. </w:t>
            </w:r>
            <w:r w:rsidRPr="005041B6">
              <w:rPr>
                <w:rFonts w:ascii="Times New Roman" w:hAnsi="Times New Roman"/>
              </w:rPr>
              <w:lastRenderedPageBreak/>
              <w:t>Резонанс токов. Коэффициент мощности, его значение, способы улучшения.</w:t>
            </w:r>
          </w:p>
        </w:tc>
        <w:tc>
          <w:tcPr>
            <w:tcW w:w="1276" w:type="dxa"/>
            <w:vMerge/>
            <w:vAlign w:val="center"/>
          </w:tcPr>
          <w:p w14:paraId="16CD1258" w14:textId="77777777" w:rsidR="00E6319E" w:rsidRPr="005041B6" w:rsidRDefault="00E6319E" w:rsidP="00912FC9">
            <w:pPr>
              <w:spacing w:after="0" w:line="240" w:lineRule="auto"/>
              <w:jc w:val="center"/>
              <w:rPr>
                <w:rFonts w:ascii="Times New Roman" w:hAnsi="Times New Roman"/>
              </w:rPr>
            </w:pPr>
          </w:p>
        </w:tc>
        <w:tc>
          <w:tcPr>
            <w:tcW w:w="1134" w:type="dxa"/>
          </w:tcPr>
          <w:p w14:paraId="00016CAD"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544584BF" w14:textId="263FFE09" w:rsidR="00E6319E" w:rsidRPr="005041B6" w:rsidRDefault="00E6319E" w:rsidP="00912FC9">
            <w:pPr>
              <w:spacing w:after="0" w:line="240" w:lineRule="auto"/>
              <w:jc w:val="center"/>
              <w:rPr>
                <w:rFonts w:ascii="Times New Roman" w:hAnsi="Times New Roman"/>
              </w:rPr>
            </w:pPr>
          </w:p>
        </w:tc>
        <w:tc>
          <w:tcPr>
            <w:tcW w:w="1701" w:type="dxa"/>
          </w:tcPr>
          <w:p w14:paraId="40F10753" w14:textId="77777777" w:rsidR="00E6319E" w:rsidRPr="005041B6" w:rsidRDefault="00E6319E" w:rsidP="00912FC9">
            <w:pPr>
              <w:spacing w:after="0" w:line="240" w:lineRule="auto"/>
              <w:jc w:val="center"/>
              <w:rPr>
                <w:rFonts w:ascii="Times New Roman" w:hAnsi="Times New Roman"/>
              </w:rPr>
            </w:pPr>
          </w:p>
        </w:tc>
      </w:tr>
      <w:tr w:rsidR="00E6319E" w:rsidRPr="005041B6" w14:paraId="09F6C86B" w14:textId="79B2D43D" w:rsidTr="00B602C2">
        <w:trPr>
          <w:trHeight w:val="284"/>
          <w:jc w:val="center"/>
        </w:trPr>
        <w:tc>
          <w:tcPr>
            <w:tcW w:w="2409" w:type="dxa"/>
            <w:vMerge/>
            <w:vAlign w:val="center"/>
          </w:tcPr>
          <w:p w14:paraId="1BBD4961"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47B4DDE3"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Align w:val="center"/>
          </w:tcPr>
          <w:p w14:paraId="00B12A88" w14:textId="15B9FD2A" w:rsidR="00E6319E" w:rsidRPr="005041B6" w:rsidRDefault="00E6319E" w:rsidP="00912FC9">
            <w:pPr>
              <w:spacing w:after="0" w:line="240" w:lineRule="auto"/>
              <w:jc w:val="center"/>
              <w:rPr>
                <w:rFonts w:ascii="Times New Roman" w:hAnsi="Times New Roman"/>
                <w:b/>
                <w:bCs/>
              </w:rPr>
            </w:pPr>
          </w:p>
        </w:tc>
        <w:tc>
          <w:tcPr>
            <w:tcW w:w="1134" w:type="dxa"/>
          </w:tcPr>
          <w:p w14:paraId="53A1A602"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27B94773" w14:textId="51B2CE50" w:rsidR="00E6319E" w:rsidRPr="005041B6" w:rsidRDefault="00E6319E" w:rsidP="00912FC9">
            <w:pPr>
              <w:spacing w:after="0" w:line="240" w:lineRule="auto"/>
              <w:jc w:val="center"/>
              <w:rPr>
                <w:rFonts w:ascii="Times New Roman" w:hAnsi="Times New Roman"/>
              </w:rPr>
            </w:pPr>
          </w:p>
        </w:tc>
        <w:tc>
          <w:tcPr>
            <w:tcW w:w="1701" w:type="dxa"/>
          </w:tcPr>
          <w:p w14:paraId="5C85273D" w14:textId="77777777" w:rsidR="00E6319E" w:rsidRPr="005041B6" w:rsidRDefault="00E6319E" w:rsidP="00912FC9">
            <w:pPr>
              <w:spacing w:after="0" w:line="240" w:lineRule="auto"/>
              <w:jc w:val="center"/>
              <w:rPr>
                <w:rFonts w:ascii="Times New Roman" w:hAnsi="Times New Roman"/>
              </w:rPr>
            </w:pPr>
          </w:p>
        </w:tc>
      </w:tr>
      <w:tr w:rsidR="00E6319E" w:rsidRPr="005041B6" w14:paraId="168F3270" w14:textId="7B3F2B65" w:rsidTr="00B602C2">
        <w:trPr>
          <w:trHeight w:val="284"/>
          <w:jc w:val="center"/>
        </w:trPr>
        <w:tc>
          <w:tcPr>
            <w:tcW w:w="2409" w:type="dxa"/>
            <w:vMerge/>
            <w:vAlign w:val="center"/>
          </w:tcPr>
          <w:p w14:paraId="5B737458"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77433064"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iCs/>
              </w:rPr>
              <w:t xml:space="preserve">Лабораторное занятие № 7 </w:t>
            </w:r>
            <w:r w:rsidRPr="005041B6">
              <w:rPr>
                <w:rFonts w:ascii="Times New Roman" w:hAnsi="Times New Roman"/>
              </w:rPr>
              <w:t>«Исследование цепи переменного тока с последовательным соединением катушки индуктивности и конденсатора. Резонанс напряжений».</w:t>
            </w:r>
          </w:p>
        </w:tc>
        <w:tc>
          <w:tcPr>
            <w:tcW w:w="1276" w:type="dxa"/>
            <w:vAlign w:val="center"/>
          </w:tcPr>
          <w:p w14:paraId="67A45B5F" w14:textId="1B31EC02" w:rsidR="00E6319E" w:rsidRPr="005041B6" w:rsidRDefault="00E6319E" w:rsidP="00912FC9">
            <w:pPr>
              <w:spacing w:after="0" w:line="240" w:lineRule="auto"/>
              <w:jc w:val="center"/>
              <w:rPr>
                <w:rFonts w:ascii="Times New Roman" w:hAnsi="Times New Roman"/>
              </w:rPr>
            </w:pPr>
          </w:p>
        </w:tc>
        <w:tc>
          <w:tcPr>
            <w:tcW w:w="1134" w:type="dxa"/>
          </w:tcPr>
          <w:p w14:paraId="408A9361"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27522CD8" w14:textId="7B6A8559" w:rsidR="00E6319E" w:rsidRPr="005041B6" w:rsidRDefault="00E6319E" w:rsidP="00912FC9">
            <w:pPr>
              <w:spacing w:after="0" w:line="240" w:lineRule="auto"/>
              <w:jc w:val="center"/>
              <w:rPr>
                <w:rFonts w:ascii="Times New Roman" w:hAnsi="Times New Roman"/>
              </w:rPr>
            </w:pPr>
          </w:p>
        </w:tc>
        <w:tc>
          <w:tcPr>
            <w:tcW w:w="1701" w:type="dxa"/>
          </w:tcPr>
          <w:p w14:paraId="4170B289" w14:textId="77777777" w:rsidR="00E6319E" w:rsidRPr="005041B6" w:rsidRDefault="00E6319E" w:rsidP="00912FC9">
            <w:pPr>
              <w:spacing w:after="0" w:line="240" w:lineRule="auto"/>
              <w:jc w:val="center"/>
              <w:rPr>
                <w:rFonts w:ascii="Times New Roman" w:hAnsi="Times New Roman"/>
              </w:rPr>
            </w:pPr>
          </w:p>
        </w:tc>
      </w:tr>
      <w:tr w:rsidR="00E6319E" w:rsidRPr="005041B6" w14:paraId="750EDD7A" w14:textId="1B7DFA87" w:rsidTr="00B602C2">
        <w:trPr>
          <w:trHeight w:val="284"/>
          <w:jc w:val="center"/>
        </w:trPr>
        <w:tc>
          <w:tcPr>
            <w:tcW w:w="2409" w:type="dxa"/>
            <w:vMerge/>
            <w:vAlign w:val="center"/>
          </w:tcPr>
          <w:p w14:paraId="0E8EAF9C"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12F39AA3"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 xml:space="preserve">Лабораторное занятие № 8 </w:t>
            </w:r>
            <w:r w:rsidRPr="005041B6">
              <w:rPr>
                <w:rFonts w:ascii="Times New Roman" w:hAnsi="Times New Roman"/>
              </w:rPr>
              <w:t>«Исследование цепи переменного тока с параллельным соединением катушки индуктивности и конденсатора. Резонанс токов».</w:t>
            </w:r>
          </w:p>
        </w:tc>
        <w:tc>
          <w:tcPr>
            <w:tcW w:w="1276" w:type="dxa"/>
            <w:vAlign w:val="center"/>
          </w:tcPr>
          <w:p w14:paraId="26802413" w14:textId="6537C198" w:rsidR="00E6319E" w:rsidRPr="005041B6" w:rsidRDefault="00E6319E" w:rsidP="00912FC9">
            <w:pPr>
              <w:spacing w:after="0" w:line="240" w:lineRule="auto"/>
              <w:jc w:val="center"/>
              <w:rPr>
                <w:rFonts w:ascii="Times New Roman" w:hAnsi="Times New Roman"/>
              </w:rPr>
            </w:pPr>
          </w:p>
        </w:tc>
        <w:tc>
          <w:tcPr>
            <w:tcW w:w="1134" w:type="dxa"/>
          </w:tcPr>
          <w:p w14:paraId="2CA1B798"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1CF4C3F9" w14:textId="1F44C762" w:rsidR="00E6319E" w:rsidRPr="005041B6" w:rsidRDefault="00E6319E" w:rsidP="00912FC9">
            <w:pPr>
              <w:spacing w:after="0" w:line="240" w:lineRule="auto"/>
              <w:jc w:val="center"/>
              <w:rPr>
                <w:rFonts w:ascii="Times New Roman" w:hAnsi="Times New Roman"/>
              </w:rPr>
            </w:pPr>
          </w:p>
        </w:tc>
        <w:tc>
          <w:tcPr>
            <w:tcW w:w="1701" w:type="dxa"/>
          </w:tcPr>
          <w:p w14:paraId="4B00CED4" w14:textId="77777777" w:rsidR="00E6319E" w:rsidRPr="005041B6" w:rsidRDefault="00E6319E" w:rsidP="00912FC9">
            <w:pPr>
              <w:spacing w:after="0" w:line="240" w:lineRule="auto"/>
              <w:jc w:val="center"/>
              <w:rPr>
                <w:rFonts w:ascii="Times New Roman" w:hAnsi="Times New Roman"/>
              </w:rPr>
            </w:pPr>
          </w:p>
        </w:tc>
      </w:tr>
      <w:tr w:rsidR="00E6319E" w:rsidRPr="005041B6" w14:paraId="404CDB66" w14:textId="790B8749" w:rsidTr="00B602C2">
        <w:trPr>
          <w:trHeight w:val="284"/>
          <w:jc w:val="center"/>
        </w:trPr>
        <w:tc>
          <w:tcPr>
            <w:tcW w:w="2409" w:type="dxa"/>
            <w:vMerge w:val="restart"/>
            <w:vAlign w:val="center"/>
          </w:tcPr>
          <w:p w14:paraId="56539019"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4.4</w:t>
            </w:r>
            <w:r w:rsidRPr="005041B6">
              <w:rPr>
                <w:rFonts w:ascii="Times New Roman" w:hAnsi="Times New Roman"/>
                <w:b/>
                <w:bCs/>
              </w:rPr>
              <w:br/>
              <w:t>Расчёт цепей переменного тока символическим методом</w:t>
            </w:r>
          </w:p>
        </w:tc>
        <w:tc>
          <w:tcPr>
            <w:tcW w:w="5524" w:type="dxa"/>
            <w:vAlign w:val="center"/>
          </w:tcPr>
          <w:p w14:paraId="5ECBF5CF"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51A1E129" w14:textId="270ADF41" w:rsidR="00E6319E" w:rsidRPr="005041B6" w:rsidRDefault="00E6319E" w:rsidP="00912FC9">
            <w:pPr>
              <w:spacing w:after="0" w:line="240" w:lineRule="auto"/>
              <w:jc w:val="center"/>
              <w:rPr>
                <w:rFonts w:ascii="Times New Roman" w:hAnsi="Times New Roman"/>
                <w:b/>
                <w:bCs/>
              </w:rPr>
            </w:pPr>
          </w:p>
        </w:tc>
        <w:tc>
          <w:tcPr>
            <w:tcW w:w="1134" w:type="dxa"/>
          </w:tcPr>
          <w:p w14:paraId="382586B1"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4A47CF5D" w14:textId="530D1683"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3FEB0B16"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1.1–1.2</w:t>
            </w:r>
          </w:p>
          <w:p w14:paraId="37151ED6"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4A51E76A"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22FDA4B1" w14:textId="4327BCED" w:rsidTr="00B602C2">
        <w:trPr>
          <w:trHeight w:val="284"/>
          <w:jc w:val="center"/>
        </w:trPr>
        <w:tc>
          <w:tcPr>
            <w:tcW w:w="2409" w:type="dxa"/>
            <w:vMerge/>
            <w:vAlign w:val="center"/>
          </w:tcPr>
          <w:p w14:paraId="5F89A1DC"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3E134B8A"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Три формы комплексных чисел, комплексная плоскость. Напряжения и токи в комплексной форме, закон Ома, сопротивления и проводимости в комплексной форме. Мощности в комплексной форме. Расчёт неразветвленных цепей переменного тока символическим методом</w:t>
            </w:r>
          </w:p>
        </w:tc>
        <w:tc>
          <w:tcPr>
            <w:tcW w:w="1276" w:type="dxa"/>
            <w:vMerge/>
            <w:vAlign w:val="center"/>
          </w:tcPr>
          <w:p w14:paraId="0545C614" w14:textId="77777777" w:rsidR="00E6319E" w:rsidRPr="005041B6" w:rsidRDefault="00E6319E" w:rsidP="00912FC9">
            <w:pPr>
              <w:spacing w:after="0" w:line="240" w:lineRule="auto"/>
              <w:jc w:val="center"/>
              <w:rPr>
                <w:rFonts w:ascii="Times New Roman" w:hAnsi="Times New Roman"/>
              </w:rPr>
            </w:pPr>
          </w:p>
        </w:tc>
        <w:tc>
          <w:tcPr>
            <w:tcW w:w="1134" w:type="dxa"/>
          </w:tcPr>
          <w:p w14:paraId="13A850E4"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60CC91AE" w14:textId="12AD0BBF" w:rsidR="00E6319E" w:rsidRPr="005041B6" w:rsidRDefault="00E6319E" w:rsidP="00912FC9">
            <w:pPr>
              <w:spacing w:after="0" w:line="240" w:lineRule="auto"/>
              <w:jc w:val="center"/>
              <w:rPr>
                <w:rFonts w:ascii="Times New Roman" w:hAnsi="Times New Roman"/>
              </w:rPr>
            </w:pPr>
          </w:p>
        </w:tc>
        <w:tc>
          <w:tcPr>
            <w:tcW w:w="1701" w:type="dxa"/>
          </w:tcPr>
          <w:p w14:paraId="6687ADC2" w14:textId="77777777" w:rsidR="00E6319E" w:rsidRPr="005041B6" w:rsidRDefault="00E6319E" w:rsidP="00912FC9">
            <w:pPr>
              <w:spacing w:after="0" w:line="240" w:lineRule="auto"/>
              <w:jc w:val="center"/>
              <w:rPr>
                <w:rFonts w:ascii="Times New Roman" w:hAnsi="Times New Roman"/>
              </w:rPr>
            </w:pPr>
          </w:p>
        </w:tc>
      </w:tr>
      <w:tr w:rsidR="00E6319E" w:rsidRPr="005041B6" w14:paraId="67B4A494" w14:textId="7E21C743" w:rsidTr="00B602C2">
        <w:trPr>
          <w:trHeight w:val="284"/>
          <w:jc w:val="center"/>
        </w:trPr>
        <w:tc>
          <w:tcPr>
            <w:tcW w:w="7933" w:type="dxa"/>
            <w:gridSpan w:val="2"/>
            <w:vAlign w:val="center"/>
          </w:tcPr>
          <w:p w14:paraId="77A3E407" w14:textId="77777777" w:rsidR="00E6319E" w:rsidRPr="005041B6" w:rsidRDefault="00E6319E" w:rsidP="00912FC9">
            <w:pPr>
              <w:spacing w:after="0" w:line="240" w:lineRule="auto"/>
              <w:jc w:val="center"/>
              <w:rPr>
                <w:rFonts w:ascii="Times New Roman" w:hAnsi="Times New Roman"/>
              </w:rPr>
            </w:pPr>
            <w:r w:rsidRPr="005041B6">
              <w:rPr>
                <w:rFonts w:ascii="Times New Roman" w:hAnsi="Times New Roman"/>
                <w:b/>
                <w:bCs/>
              </w:rPr>
              <w:t>Раздел 5. Трёхфазные цепи</w:t>
            </w:r>
          </w:p>
        </w:tc>
        <w:tc>
          <w:tcPr>
            <w:tcW w:w="1276" w:type="dxa"/>
            <w:vAlign w:val="center"/>
          </w:tcPr>
          <w:p w14:paraId="656FD68E" w14:textId="67237DD4" w:rsidR="00E6319E" w:rsidRPr="005041B6" w:rsidRDefault="00E6319E" w:rsidP="00912FC9">
            <w:pPr>
              <w:spacing w:after="0" w:line="240" w:lineRule="auto"/>
              <w:jc w:val="center"/>
              <w:rPr>
                <w:rFonts w:ascii="Times New Roman" w:hAnsi="Times New Roman"/>
                <w:b/>
                <w:bCs/>
              </w:rPr>
            </w:pPr>
          </w:p>
        </w:tc>
        <w:tc>
          <w:tcPr>
            <w:tcW w:w="1134" w:type="dxa"/>
          </w:tcPr>
          <w:p w14:paraId="54BC9BD0" w14:textId="77777777" w:rsidR="00E6319E" w:rsidRPr="005041B6" w:rsidRDefault="00E6319E" w:rsidP="00912FC9">
            <w:pPr>
              <w:spacing w:after="0" w:line="240" w:lineRule="auto"/>
              <w:jc w:val="center"/>
              <w:rPr>
                <w:rFonts w:ascii="Times New Roman" w:hAnsi="Times New Roman"/>
              </w:rPr>
            </w:pPr>
          </w:p>
        </w:tc>
        <w:tc>
          <w:tcPr>
            <w:tcW w:w="1559" w:type="dxa"/>
            <w:vAlign w:val="center"/>
          </w:tcPr>
          <w:p w14:paraId="0E86E2BA" w14:textId="3B33FEA4" w:rsidR="00E6319E" w:rsidRPr="005041B6" w:rsidRDefault="00E6319E" w:rsidP="00912FC9">
            <w:pPr>
              <w:spacing w:after="0" w:line="240" w:lineRule="auto"/>
              <w:jc w:val="center"/>
              <w:rPr>
                <w:rFonts w:ascii="Times New Roman" w:hAnsi="Times New Roman"/>
              </w:rPr>
            </w:pPr>
          </w:p>
        </w:tc>
        <w:tc>
          <w:tcPr>
            <w:tcW w:w="1701" w:type="dxa"/>
          </w:tcPr>
          <w:p w14:paraId="70E642BC" w14:textId="77777777" w:rsidR="00E6319E" w:rsidRPr="005041B6" w:rsidRDefault="00E6319E" w:rsidP="00912FC9">
            <w:pPr>
              <w:spacing w:after="0" w:line="240" w:lineRule="auto"/>
              <w:jc w:val="center"/>
              <w:rPr>
                <w:rFonts w:ascii="Times New Roman" w:hAnsi="Times New Roman"/>
              </w:rPr>
            </w:pPr>
          </w:p>
        </w:tc>
      </w:tr>
      <w:tr w:rsidR="00E6319E" w:rsidRPr="005041B6" w14:paraId="43B970B0" w14:textId="4C9B07A1" w:rsidTr="00B602C2">
        <w:trPr>
          <w:trHeight w:val="284"/>
          <w:jc w:val="center"/>
        </w:trPr>
        <w:tc>
          <w:tcPr>
            <w:tcW w:w="2409" w:type="dxa"/>
            <w:vMerge w:val="restart"/>
            <w:vAlign w:val="center"/>
          </w:tcPr>
          <w:p w14:paraId="181AA5A6"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5.1</w:t>
            </w:r>
            <w:r w:rsidRPr="005041B6">
              <w:rPr>
                <w:rFonts w:ascii="Times New Roman" w:hAnsi="Times New Roman"/>
                <w:b/>
                <w:bCs/>
              </w:rPr>
              <w:br/>
              <w:t>Получение трёхфазного тока</w:t>
            </w:r>
          </w:p>
        </w:tc>
        <w:tc>
          <w:tcPr>
            <w:tcW w:w="5524" w:type="dxa"/>
            <w:vAlign w:val="center"/>
          </w:tcPr>
          <w:p w14:paraId="515189A6"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401A95EC" w14:textId="579F1737" w:rsidR="00E6319E" w:rsidRPr="005041B6" w:rsidRDefault="00E6319E" w:rsidP="00912FC9">
            <w:pPr>
              <w:spacing w:after="0" w:line="240" w:lineRule="auto"/>
              <w:jc w:val="center"/>
              <w:rPr>
                <w:rFonts w:ascii="Times New Roman" w:hAnsi="Times New Roman"/>
                <w:b/>
                <w:bCs/>
              </w:rPr>
            </w:pPr>
          </w:p>
        </w:tc>
        <w:tc>
          <w:tcPr>
            <w:tcW w:w="1134" w:type="dxa"/>
          </w:tcPr>
          <w:p w14:paraId="71A41F53" w14:textId="77777777" w:rsidR="00E6319E" w:rsidRPr="005041B6" w:rsidRDefault="00E6319E" w:rsidP="00912FC9">
            <w:pPr>
              <w:spacing w:after="0" w:line="240" w:lineRule="auto"/>
              <w:jc w:val="center"/>
              <w:rPr>
                <w:rFonts w:ascii="Times New Roman" w:hAnsi="Times New Roman"/>
              </w:rPr>
            </w:pPr>
          </w:p>
        </w:tc>
        <w:tc>
          <w:tcPr>
            <w:tcW w:w="1559" w:type="dxa"/>
            <w:vMerge w:val="restart"/>
            <w:vAlign w:val="center"/>
          </w:tcPr>
          <w:p w14:paraId="56F658CC" w14:textId="62B26A47" w:rsidR="00E6319E" w:rsidRPr="005041B6" w:rsidRDefault="00E6319E" w:rsidP="00912FC9">
            <w:pPr>
              <w:spacing w:after="0" w:line="240" w:lineRule="auto"/>
              <w:jc w:val="center"/>
              <w:rPr>
                <w:rFonts w:ascii="Times New Roman" w:hAnsi="Times New Roman"/>
              </w:rPr>
            </w:pPr>
            <w:r w:rsidRPr="005041B6">
              <w:rPr>
                <w:rFonts w:ascii="Times New Roman" w:hAnsi="Times New Roman"/>
              </w:rPr>
              <w:t>ОК 01-04</w:t>
            </w:r>
          </w:p>
        </w:tc>
        <w:tc>
          <w:tcPr>
            <w:tcW w:w="1701" w:type="dxa"/>
          </w:tcPr>
          <w:p w14:paraId="72808387" w14:textId="77777777" w:rsidR="00E6319E" w:rsidRPr="005041B6" w:rsidRDefault="00E6319E" w:rsidP="00912FC9">
            <w:pPr>
              <w:spacing w:after="0" w:line="240" w:lineRule="auto"/>
              <w:jc w:val="center"/>
              <w:rPr>
                <w:rFonts w:ascii="Times New Roman" w:hAnsi="Times New Roman"/>
              </w:rPr>
            </w:pPr>
          </w:p>
        </w:tc>
      </w:tr>
      <w:tr w:rsidR="00E6319E" w:rsidRPr="005041B6" w14:paraId="6B7C1EE1" w14:textId="4742BC4B" w:rsidTr="00B602C2">
        <w:trPr>
          <w:trHeight w:val="284"/>
          <w:jc w:val="center"/>
        </w:trPr>
        <w:tc>
          <w:tcPr>
            <w:tcW w:w="2409" w:type="dxa"/>
            <w:vMerge/>
            <w:vAlign w:val="center"/>
          </w:tcPr>
          <w:p w14:paraId="3C24DCF7"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6D3DBF14"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Получение трёхфазной системы ЭДС. Трёхфазный генератор. Соединение обмоток трёхфазного генератора. Фазные и линейные напряжения, векторные диаграммы</w:t>
            </w:r>
          </w:p>
        </w:tc>
        <w:tc>
          <w:tcPr>
            <w:tcW w:w="1276" w:type="dxa"/>
            <w:vMerge/>
            <w:vAlign w:val="center"/>
          </w:tcPr>
          <w:p w14:paraId="74D849D0" w14:textId="77777777" w:rsidR="00E6319E" w:rsidRPr="005041B6" w:rsidRDefault="00E6319E" w:rsidP="00912FC9">
            <w:pPr>
              <w:spacing w:after="0" w:line="240" w:lineRule="auto"/>
              <w:jc w:val="center"/>
              <w:rPr>
                <w:rFonts w:ascii="Times New Roman" w:hAnsi="Times New Roman"/>
              </w:rPr>
            </w:pPr>
          </w:p>
        </w:tc>
        <w:tc>
          <w:tcPr>
            <w:tcW w:w="1134" w:type="dxa"/>
          </w:tcPr>
          <w:p w14:paraId="3D89D4E5"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2894B1F7" w14:textId="4052A4D2" w:rsidR="00E6319E" w:rsidRPr="005041B6" w:rsidRDefault="00E6319E" w:rsidP="00912FC9">
            <w:pPr>
              <w:spacing w:after="0" w:line="240" w:lineRule="auto"/>
              <w:jc w:val="center"/>
              <w:rPr>
                <w:rFonts w:ascii="Times New Roman" w:hAnsi="Times New Roman"/>
              </w:rPr>
            </w:pPr>
          </w:p>
        </w:tc>
        <w:tc>
          <w:tcPr>
            <w:tcW w:w="1701" w:type="dxa"/>
          </w:tcPr>
          <w:p w14:paraId="663E5299" w14:textId="77777777" w:rsidR="00E6319E" w:rsidRPr="005041B6" w:rsidRDefault="00E6319E" w:rsidP="00912FC9">
            <w:pPr>
              <w:spacing w:after="0" w:line="240" w:lineRule="auto"/>
              <w:jc w:val="center"/>
              <w:rPr>
                <w:rFonts w:ascii="Times New Roman" w:hAnsi="Times New Roman"/>
              </w:rPr>
            </w:pPr>
          </w:p>
        </w:tc>
      </w:tr>
      <w:tr w:rsidR="00E6319E" w:rsidRPr="005041B6" w14:paraId="635F11F6" w14:textId="7FF3B11D" w:rsidTr="00B602C2">
        <w:trPr>
          <w:trHeight w:val="284"/>
          <w:jc w:val="center"/>
        </w:trPr>
        <w:tc>
          <w:tcPr>
            <w:tcW w:w="2409" w:type="dxa"/>
            <w:vMerge w:val="restart"/>
            <w:vAlign w:val="center"/>
          </w:tcPr>
          <w:p w14:paraId="13B988E4"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5.2</w:t>
            </w:r>
            <w:r w:rsidRPr="005041B6">
              <w:rPr>
                <w:rFonts w:ascii="Times New Roman" w:hAnsi="Times New Roman"/>
                <w:b/>
                <w:bCs/>
              </w:rPr>
              <w:br/>
              <w:t>Расчёт цепей трёхфазного тока</w:t>
            </w:r>
          </w:p>
        </w:tc>
        <w:tc>
          <w:tcPr>
            <w:tcW w:w="5524" w:type="dxa"/>
            <w:vAlign w:val="center"/>
          </w:tcPr>
          <w:p w14:paraId="4FC53CB6"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5CB7008F" w14:textId="0D4A73B9" w:rsidR="00E6319E" w:rsidRPr="005041B6" w:rsidRDefault="00E6319E" w:rsidP="00912FC9">
            <w:pPr>
              <w:spacing w:after="0" w:line="240" w:lineRule="auto"/>
              <w:jc w:val="center"/>
              <w:rPr>
                <w:rFonts w:ascii="Times New Roman" w:hAnsi="Times New Roman"/>
                <w:b/>
                <w:bCs/>
              </w:rPr>
            </w:pPr>
          </w:p>
        </w:tc>
        <w:tc>
          <w:tcPr>
            <w:tcW w:w="1134" w:type="dxa"/>
          </w:tcPr>
          <w:p w14:paraId="3A5C76EF"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739D641C" w14:textId="6BB92F6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7816712B"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1.1–1.3</w:t>
            </w:r>
          </w:p>
          <w:p w14:paraId="10006726"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w:t>
            </w:r>
          </w:p>
          <w:p w14:paraId="7A81DF43"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2.2</w:t>
            </w:r>
          </w:p>
        </w:tc>
        <w:tc>
          <w:tcPr>
            <w:tcW w:w="1701" w:type="dxa"/>
          </w:tcPr>
          <w:p w14:paraId="42DE9734"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669AACE7" w14:textId="705B6E7E" w:rsidTr="00B602C2">
        <w:trPr>
          <w:trHeight w:val="284"/>
          <w:jc w:val="center"/>
        </w:trPr>
        <w:tc>
          <w:tcPr>
            <w:tcW w:w="2409" w:type="dxa"/>
            <w:vMerge/>
            <w:vAlign w:val="center"/>
          </w:tcPr>
          <w:p w14:paraId="5140F7B0"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446AF54D"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Соединение потребителей «звездой». Фазные и линейные напряжения и токи, векторные диаграммы. Роль нейтрального провода. Соединение потребителей «треугольником». Фазные и линейные напряжения и токи, векторные диаграммы</w:t>
            </w:r>
          </w:p>
        </w:tc>
        <w:tc>
          <w:tcPr>
            <w:tcW w:w="1276" w:type="dxa"/>
            <w:vMerge/>
            <w:vAlign w:val="center"/>
          </w:tcPr>
          <w:p w14:paraId="5651670F" w14:textId="77777777" w:rsidR="00E6319E" w:rsidRPr="005041B6" w:rsidRDefault="00E6319E" w:rsidP="00912FC9">
            <w:pPr>
              <w:spacing w:after="0" w:line="240" w:lineRule="auto"/>
              <w:jc w:val="center"/>
              <w:rPr>
                <w:rFonts w:ascii="Times New Roman" w:hAnsi="Times New Roman"/>
              </w:rPr>
            </w:pPr>
          </w:p>
        </w:tc>
        <w:tc>
          <w:tcPr>
            <w:tcW w:w="1134" w:type="dxa"/>
          </w:tcPr>
          <w:p w14:paraId="51A1D7A4"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0BEB8D5C" w14:textId="084B73B0" w:rsidR="00E6319E" w:rsidRPr="005041B6" w:rsidRDefault="00E6319E" w:rsidP="00912FC9">
            <w:pPr>
              <w:spacing w:after="0" w:line="240" w:lineRule="auto"/>
              <w:jc w:val="center"/>
              <w:rPr>
                <w:rFonts w:ascii="Times New Roman" w:hAnsi="Times New Roman"/>
              </w:rPr>
            </w:pPr>
          </w:p>
        </w:tc>
        <w:tc>
          <w:tcPr>
            <w:tcW w:w="1701" w:type="dxa"/>
          </w:tcPr>
          <w:p w14:paraId="7EAAD859" w14:textId="77777777" w:rsidR="00E6319E" w:rsidRPr="005041B6" w:rsidRDefault="00E6319E" w:rsidP="00912FC9">
            <w:pPr>
              <w:spacing w:after="0" w:line="240" w:lineRule="auto"/>
              <w:jc w:val="center"/>
              <w:rPr>
                <w:rFonts w:ascii="Times New Roman" w:hAnsi="Times New Roman"/>
              </w:rPr>
            </w:pPr>
          </w:p>
        </w:tc>
      </w:tr>
      <w:tr w:rsidR="00E6319E" w:rsidRPr="005041B6" w14:paraId="108FE62A" w14:textId="7B3AC2D8" w:rsidTr="00B602C2">
        <w:trPr>
          <w:trHeight w:val="284"/>
          <w:jc w:val="center"/>
        </w:trPr>
        <w:tc>
          <w:tcPr>
            <w:tcW w:w="2409" w:type="dxa"/>
            <w:vMerge/>
            <w:vAlign w:val="center"/>
          </w:tcPr>
          <w:p w14:paraId="56E819BF"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21308995"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Align w:val="center"/>
          </w:tcPr>
          <w:p w14:paraId="5E1AE0C2" w14:textId="7C463268" w:rsidR="00E6319E" w:rsidRPr="005041B6" w:rsidRDefault="00E6319E" w:rsidP="00912FC9">
            <w:pPr>
              <w:spacing w:after="0" w:line="240" w:lineRule="auto"/>
              <w:jc w:val="center"/>
              <w:rPr>
                <w:rFonts w:ascii="Times New Roman" w:hAnsi="Times New Roman"/>
              </w:rPr>
            </w:pPr>
          </w:p>
        </w:tc>
        <w:tc>
          <w:tcPr>
            <w:tcW w:w="1134" w:type="dxa"/>
          </w:tcPr>
          <w:p w14:paraId="0311FE26" w14:textId="77777777" w:rsidR="00E6319E" w:rsidRPr="005041B6" w:rsidRDefault="00E6319E" w:rsidP="00912FC9">
            <w:pPr>
              <w:spacing w:after="0" w:line="240" w:lineRule="auto"/>
              <w:jc w:val="center"/>
              <w:rPr>
                <w:rFonts w:ascii="Times New Roman" w:hAnsi="Times New Roman"/>
                <w:b/>
                <w:bCs/>
              </w:rPr>
            </w:pPr>
          </w:p>
        </w:tc>
        <w:tc>
          <w:tcPr>
            <w:tcW w:w="1559" w:type="dxa"/>
            <w:vMerge/>
            <w:vAlign w:val="center"/>
          </w:tcPr>
          <w:p w14:paraId="482D6531" w14:textId="48DA8AF7" w:rsidR="00E6319E" w:rsidRPr="005041B6" w:rsidRDefault="00E6319E" w:rsidP="00912FC9">
            <w:pPr>
              <w:spacing w:after="0" w:line="240" w:lineRule="auto"/>
              <w:jc w:val="center"/>
              <w:rPr>
                <w:rFonts w:ascii="Times New Roman" w:hAnsi="Times New Roman"/>
                <w:b/>
                <w:bCs/>
              </w:rPr>
            </w:pPr>
          </w:p>
        </w:tc>
        <w:tc>
          <w:tcPr>
            <w:tcW w:w="1701" w:type="dxa"/>
          </w:tcPr>
          <w:p w14:paraId="1851C3B2" w14:textId="77777777" w:rsidR="00E6319E" w:rsidRPr="005041B6" w:rsidRDefault="00E6319E" w:rsidP="00912FC9">
            <w:pPr>
              <w:spacing w:after="0" w:line="240" w:lineRule="auto"/>
              <w:jc w:val="center"/>
              <w:rPr>
                <w:rFonts w:ascii="Times New Roman" w:hAnsi="Times New Roman"/>
                <w:b/>
                <w:bCs/>
              </w:rPr>
            </w:pPr>
          </w:p>
        </w:tc>
      </w:tr>
      <w:tr w:rsidR="00E6319E" w:rsidRPr="005041B6" w14:paraId="573F7F6F" w14:textId="13CD3472" w:rsidTr="00B602C2">
        <w:trPr>
          <w:trHeight w:val="284"/>
          <w:jc w:val="center"/>
        </w:trPr>
        <w:tc>
          <w:tcPr>
            <w:tcW w:w="2409" w:type="dxa"/>
            <w:vMerge/>
            <w:vAlign w:val="center"/>
          </w:tcPr>
          <w:p w14:paraId="7B7D992B"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1C6A0481"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iCs/>
              </w:rPr>
              <w:t xml:space="preserve">Лабораторное занятие № 9 </w:t>
            </w:r>
            <w:r w:rsidRPr="005041B6">
              <w:rPr>
                <w:rFonts w:ascii="Times New Roman" w:hAnsi="Times New Roman"/>
              </w:rPr>
              <w:t>«Исследование работы трёхфазной цепи при соединении потребителей «звездой».</w:t>
            </w:r>
          </w:p>
        </w:tc>
        <w:tc>
          <w:tcPr>
            <w:tcW w:w="1276" w:type="dxa"/>
            <w:vAlign w:val="center"/>
          </w:tcPr>
          <w:p w14:paraId="2A3B8256" w14:textId="2C08B472" w:rsidR="00E6319E" w:rsidRPr="005041B6" w:rsidRDefault="00E6319E" w:rsidP="00912FC9">
            <w:pPr>
              <w:spacing w:after="0" w:line="240" w:lineRule="auto"/>
              <w:jc w:val="center"/>
              <w:rPr>
                <w:rFonts w:ascii="Times New Roman" w:hAnsi="Times New Roman"/>
              </w:rPr>
            </w:pPr>
          </w:p>
        </w:tc>
        <w:tc>
          <w:tcPr>
            <w:tcW w:w="1134" w:type="dxa"/>
          </w:tcPr>
          <w:p w14:paraId="61592496"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4803DCEE" w14:textId="644FB82B" w:rsidR="00E6319E" w:rsidRPr="005041B6" w:rsidRDefault="00E6319E" w:rsidP="00912FC9">
            <w:pPr>
              <w:spacing w:after="0" w:line="240" w:lineRule="auto"/>
              <w:jc w:val="center"/>
              <w:rPr>
                <w:rFonts w:ascii="Times New Roman" w:hAnsi="Times New Roman"/>
              </w:rPr>
            </w:pPr>
          </w:p>
        </w:tc>
        <w:tc>
          <w:tcPr>
            <w:tcW w:w="1701" w:type="dxa"/>
          </w:tcPr>
          <w:p w14:paraId="4261B668" w14:textId="77777777" w:rsidR="00E6319E" w:rsidRPr="005041B6" w:rsidRDefault="00E6319E" w:rsidP="00912FC9">
            <w:pPr>
              <w:spacing w:after="0" w:line="240" w:lineRule="auto"/>
              <w:jc w:val="center"/>
              <w:rPr>
                <w:rFonts w:ascii="Times New Roman" w:hAnsi="Times New Roman"/>
              </w:rPr>
            </w:pPr>
          </w:p>
        </w:tc>
      </w:tr>
      <w:tr w:rsidR="00E6319E" w:rsidRPr="005041B6" w14:paraId="3B9C0322" w14:textId="399F8814" w:rsidTr="00B602C2">
        <w:trPr>
          <w:trHeight w:val="284"/>
          <w:jc w:val="center"/>
        </w:trPr>
        <w:tc>
          <w:tcPr>
            <w:tcW w:w="2409" w:type="dxa"/>
            <w:vMerge/>
            <w:vAlign w:val="center"/>
          </w:tcPr>
          <w:p w14:paraId="3A08B185"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7A8F203E"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 xml:space="preserve">Лабораторное занятие № 10 </w:t>
            </w:r>
            <w:r w:rsidRPr="005041B6">
              <w:rPr>
                <w:rFonts w:ascii="Times New Roman" w:hAnsi="Times New Roman"/>
              </w:rPr>
              <w:t>«Исследование работы трёхфазной цепи при соединении потребителей «треугольником».</w:t>
            </w:r>
          </w:p>
        </w:tc>
        <w:tc>
          <w:tcPr>
            <w:tcW w:w="1276" w:type="dxa"/>
            <w:vAlign w:val="center"/>
          </w:tcPr>
          <w:p w14:paraId="5FD4DE10" w14:textId="64FF4C35" w:rsidR="00E6319E" w:rsidRPr="005041B6" w:rsidRDefault="00E6319E" w:rsidP="00912FC9">
            <w:pPr>
              <w:spacing w:after="0" w:line="240" w:lineRule="auto"/>
              <w:jc w:val="center"/>
              <w:rPr>
                <w:rFonts w:ascii="Times New Roman" w:hAnsi="Times New Roman"/>
              </w:rPr>
            </w:pPr>
          </w:p>
        </w:tc>
        <w:tc>
          <w:tcPr>
            <w:tcW w:w="1134" w:type="dxa"/>
          </w:tcPr>
          <w:p w14:paraId="509C2F2E"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0457E941" w14:textId="33DD6C9A" w:rsidR="00E6319E" w:rsidRPr="005041B6" w:rsidRDefault="00E6319E" w:rsidP="00912FC9">
            <w:pPr>
              <w:spacing w:after="0" w:line="240" w:lineRule="auto"/>
              <w:jc w:val="center"/>
              <w:rPr>
                <w:rFonts w:ascii="Times New Roman" w:hAnsi="Times New Roman"/>
              </w:rPr>
            </w:pPr>
          </w:p>
        </w:tc>
        <w:tc>
          <w:tcPr>
            <w:tcW w:w="1701" w:type="dxa"/>
          </w:tcPr>
          <w:p w14:paraId="38342801" w14:textId="77777777" w:rsidR="00E6319E" w:rsidRPr="005041B6" w:rsidRDefault="00E6319E" w:rsidP="00912FC9">
            <w:pPr>
              <w:spacing w:after="0" w:line="240" w:lineRule="auto"/>
              <w:jc w:val="center"/>
              <w:rPr>
                <w:rFonts w:ascii="Times New Roman" w:hAnsi="Times New Roman"/>
              </w:rPr>
            </w:pPr>
          </w:p>
        </w:tc>
      </w:tr>
      <w:tr w:rsidR="00E6319E" w:rsidRPr="005041B6" w14:paraId="0110C020" w14:textId="43EF85CE" w:rsidTr="00B602C2">
        <w:trPr>
          <w:trHeight w:val="284"/>
          <w:jc w:val="center"/>
        </w:trPr>
        <w:tc>
          <w:tcPr>
            <w:tcW w:w="7933" w:type="dxa"/>
            <w:gridSpan w:val="2"/>
            <w:vAlign w:val="center"/>
          </w:tcPr>
          <w:p w14:paraId="6B3102BF" w14:textId="77777777" w:rsidR="00E6319E" w:rsidRPr="005041B6" w:rsidRDefault="00E6319E" w:rsidP="00912FC9">
            <w:pPr>
              <w:spacing w:after="0" w:line="240" w:lineRule="auto"/>
              <w:jc w:val="center"/>
              <w:rPr>
                <w:rFonts w:ascii="Times New Roman" w:hAnsi="Times New Roman"/>
              </w:rPr>
            </w:pPr>
            <w:r w:rsidRPr="005041B6">
              <w:rPr>
                <w:rFonts w:ascii="Times New Roman" w:hAnsi="Times New Roman"/>
                <w:b/>
                <w:bCs/>
              </w:rPr>
              <w:t>Раздел 6. Электрические измерения</w:t>
            </w:r>
          </w:p>
        </w:tc>
        <w:tc>
          <w:tcPr>
            <w:tcW w:w="1276" w:type="dxa"/>
            <w:vAlign w:val="center"/>
          </w:tcPr>
          <w:p w14:paraId="52433998" w14:textId="311B8271" w:rsidR="00E6319E" w:rsidRPr="005041B6" w:rsidRDefault="00E6319E" w:rsidP="00912FC9">
            <w:pPr>
              <w:spacing w:after="0" w:line="240" w:lineRule="auto"/>
              <w:jc w:val="center"/>
              <w:rPr>
                <w:rFonts w:ascii="Times New Roman" w:hAnsi="Times New Roman"/>
                <w:b/>
                <w:bCs/>
              </w:rPr>
            </w:pPr>
          </w:p>
        </w:tc>
        <w:tc>
          <w:tcPr>
            <w:tcW w:w="1134" w:type="dxa"/>
          </w:tcPr>
          <w:p w14:paraId="090F88D2" w14:textId="77777777" w:rsidR="00E6319E" w:rsidRPr="005041B6" w:rsidRDefault="00E6319E" w:rsidP="00912FC9">
            <w:pPr>
              <w:spacing w:after="0" w:line="240" w:lineRule="auto"/>
              <w:jc w:val="center"/>
              <w:rPr>
                <w:rFonts w:ascii="Times New Roman" w:hAnsi="Times New Roman"/>
              </w:rPr>
            </w:pPr>
          </w:p>
        </w:tc>
        <w:tc>
          <w:tcPr>
            <w:tcW w:w="1559" w:type="dxa"/>
            <w:vAlign w:val="center"/>
          </w:tcPr>
          <w:p w14:paraId="78055EBF" w14:textId="12CACC62" w:rsidR="00E6319E" w:rsidRPr="005041B6" w:rsidRDefault="00E6319E" w:rsidP="00912FC9">
            <w:pPr>
              <w:spacing w:after="0" w:line="240" w:lineRule="auto"/>
              <w:jc w:val="center"/>
              <w:rPr>
                <w:rFonts w:ascii="Times New Roman" w:hAnsi="Times New Roman"/>
              </w:rPr>
            </w:pPr>
          </w:p>
        </w:tc>
        <w:tc>
          <w:tcPr>
            <w:tcW w:w="1701" w:type="dxa"/>
          </w:tcPr>
          <w:p w14:paraId="56ED08B3" w14:textId="77777777" w:rsidR="00E6319E" w:rsidRPr="005041B6" w:rsidRDefault="00E6319E" w:rsidP="00912FC9">
            <w:pPr>
              <w:spacing w:after="0" w:line="240" w:lineRule="auto"/>
              <w:jc w:val="center"/>
              <w:rPr>
                <w:rFonts w:ascii="Times New Roman" w:hAnsi="Times New Roman"/>
              </w:rPr>
            </w:pPr>
          </w:p>
        </w:tc>
      </w:tr>
      <w:tr w:rsidR="00E6319E" w:rsidRPr="005041B6" w14:paraId="26890BBF" w14:textId="5E73A533" w:rsidTr="00B602C2">
        <w:trPr>
          <w:trHeight w:val="284"/>
          <w:jc w:val="center"/>
        </w:trPr>
        <w:tc>
          <w:tcPr>
            <w:tcW w:w="2409" w:type="dxa"/>
            <w:vMerge w:val="restart"/>
            <w:vAlign w:val="center"/>
          </w:tcPr>
          <w:p w14:paraId="7AA72D1D"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lastRenderedPageBreak/>
              <w:t>Тема 6.1</w:t>
            </w:r>
            <w:r w:rsidRPr="005041B6">
              <w:rPr>
                <w:rFonts w:ascii="Times New Roman" w:hAnsi="Times New Roman"/>
                <w:b/>
                <w:bCs/>
              </w:rPr>
              <w:br/>
              <w:t>Измерительные приборы</w:t>
            </w:r>
          </w:p>
        </w:tc>
        <w:tc>
          <w:tcPr>
            <w:tcW w:w="5524" w:type="dxa"/>
            <w:vAlign w:val="center"/>
          </w:tcPr>
          <w:p w14:paraId="7A7AB927"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Align w:val="center"/>
          </w:tcPr>
          <w:p w14:paraId="511E1011" w14:textId="07680631" w:rsidR="00E6319E" w:rsidRPr="005041B6" w:rsidRDefault="00E6319E" w:rsidP="00912FC9">
            <w:pPr>
              <w:spacing w:after="0" w:line="240" w:lineRule="auto"/>
              <w:jc w:val="center"/>
              <w:rPr>
                <w:rFonts w:ascii="Times New Roman" w:hAnsi="Times New Roman"/>
                <w:b/>
                <w:bCs/>
              </w:rPr>
            </w:pPr>
          </w:p>
        </w:tc>
        <w:tc>
          <w:tcPr>
            <w:tcW w:w="1134" w:type="dxa"/>
          </w:tcPr>
          <w:p w14:paraId="177EDD5E"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095B429B" w14:textId="3400A320"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0D16F367"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1.1–1.2</w:t>
            </w:r>
          </w:p>
          <w:p w14:paraId="448467A5"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15957E21"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62E2BEC1" w14:textId="23148158" w:rsidTr="00B602C2">
        <w:trPr>
          <w:trHeight w:val="284"/>
          <w:jc w:val="center"/>
        </w:trPr>
        <w:tc>
          <w:tcPr>
            <w:tcW w:w="2409" w:type="dxa"/>
            <w:vMerge/>
            <w:vAlign w:val="center"/>
          </w:tcPr>
          <w:p w14:paraId="729459F4"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404BCEFD"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Align w:val="center"/>
          </w:tcPr>
          <w:p w14:paraId="3750A8BC" w14:textId="3CC230CF" w:rsidR="00E6319E" w:rsidRPr="005041B6" w:rsidRDefault="00E6319E" w:rsidP="00912FC9">
            <w:pPr>
              <w:spacing w:after="0" w:line="240" w:lineRule="auto"/>
              <w:jc w:val="center"/>
              <w:rPr>
                <w:rFonts w:ascii="Times New Roman" w:hAnsi="Times New Roman"/>
                <w:b/>
                <w:bCs/>
              </w:rPr>
            </w:pPr>
          </w:p>
        </w:tc>
        <w:tc>
          <w:tcPr>
            <w:tcW w:w="1134" w:type="dxa"/>
          </w:tcPr>
          <w:p w14:paraId="6C4977FE" w14:textId="77777777" w:rsidR="00E6319E" w:rsidRPr="005041B6" w:rsidRDefault="00E6319E" w:rsidP="00912FC9">
            <w:pPr>
              <w:spacing w:after="0" w:line="240" w:lineRule="auto"/>
              <w:jc w:val="center"/>
              <w:rPr>
                <w:rFonts w:ascii="Times New Roman" w:hAnsi="Times New Roman"/>
                <w:b/>
                <w:bCs/>
              </w:rPr>
            </w:pPr>
          </w:p>
        </w:tc>
        <w:tc>
          <w:tcPr>
            <w:tcW w:w="1559" w:type="dxa"/>
            <w:vMerge/>
            <w:vAlign w:val="center"/>
          </w:tcPr>
          <w:p w14:paraId="2C66128F" w14:textId="78FF1159" w:rsidR="00E6319E" w:rsidRPr="005041B6" w:rsidRDefault="00E6319E" w:rsidP="00912FC9">
            <w:pPr>
              <w:spacing w:after="0" w:line="240" w:lineRule="auto"/>
              <w:jc w:val="center"/>
              <w:rPr>
                <w:rFonts w:ascii="Times New Roman" w:hAnsi="Times New Roman"/>
                <w:b/>
                <w:bCs/>
              </w:rPr>
            </w:pPr>
          </w:p>
        </w:tc>
        <w:tc>
          <w:tcPr>
            <w:tcW w:w="1701" w:type="dxa"/>
          </w:tcPr>
          <w:p w14:paraId="64B2E023" w14:textId="77777777" w:rsidR="00E6319E" w:rsidRPr="005041B6" w:rsidRDefault="00E6319E" w:rsidP="00912FC9">
            <w:pPr>
              <w:spacing w:after="0" w:line="240" w:lineRule="auto"/>
              <w:jc w:val="center"/>
              <w:rPr>
                <w:rFonts w:ascii="Times New Roman" w:hAnsi="Times New Roman"/>
                <w:b/>
                <w:bCs/>
              </w:rPr>
            </w:pPr>
          </w:p>
        </w:tc>
      </w:tr>
      <w:tr w:rsidR="00E6319E" w:rsidRPr="005041B6" w14:paraId="0743E286" w14:textId="3D4D9062" w:rsidTr="00B602C2">
        <w:trPr>
          <w:trHeight w:val="284"/>
          <w:jc w:val="center"/>
        </w:trPr>
        <w:tc>
          <w:tcPr>
            <w:tcW w:w="2409" w:type="dxa"/>
            <w:vMerge/>
            <w:vAlign w:val="center"/>
          </w:tcPr>
          <w:p w14:paraId="2FBCE4E8"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7CA6563E"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 xml:space="preserve">Лабораторное занятие № 11 </w:t>
            </w:r>
            <w:r w:rsidRPr="005041B6">
              <w:rPr>
                <w:rFonts w:ascii="Times New Roman" w:hAnsi="Times New Roman"/>
              </w:rPr>
              <w:t>«Определение методической погрешности измерений, обусловленной влиянием приборов. Прямые измерения тока и напряжения аналоговыми и цифровыми приборами»</w:t>
            </w:r>
          </w:p>
        </w:tc>
        <w:tc>
          <w:tcPr>
            <w:tcW w:w="1276" w:type="dxa"/>
            <w:vAlign w:val="center"/>
          </w:tcPr>
          <w:p w14:paraId="1447910C" w14:textId="00D75915" w:rsidR="00E6319E" w:rsidRPr="005041B6" w:rsidRDefault="00E6319E" w:rsidP="00912FC9">
            <w:pPr>
              <w:spacing w:after="0" w:line="240" w:lineRule="auto"/>
              <w:jc w:val="center"/>
              <w:rPr>
                <w:rFonts w:ascii="Times New Roman" w:hAnsi="Times New Roman"/>
              </w:rPr>
            </w:pPr>
          </w:p>
        </w:tc>
        <w:tc>
          <w:tcPr>
            <w:tcW w:w="1134" w:type="dxa"/>
          </w:tcPr>
          <w:p w14:paraId="1B87253A"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18942B0A" w14:textId="598D446E" w:rsidR="00E6319E" w:rsidRPr="005041B6" w:rsidRDefault="00E6319E" w:rsidP="00912FC9">
            <w:pPr>
              <w:spacing w:after="0" w:line="240" w:lineRule="auto"/>
              <w:jc w:val="center"/>
              <w:rPr>
                <w:rFonts w:ascii="Times New Roman" w:hAnsi="Times New Roman"/>
              </w:rPr>
            </w:pPr>
          </w:p>
        </w:tc>
        <w:tc>
          <w:tcPr>
            <w:tcW w:w="1701" w:type="dxa"/>
          </w:tcPr>
          <w:p w14:paraId="63A8C821" w14:textId="77777777" w:rsidR="00E6319E" w:rsidRPr="005041B6" w:rsidRDefault="00E6319E" w:rsidP="00912FC9">
            <w:pPr>
              <w:spacing w:after="0" w:line="240" w:lineRule="auto"/>
              <w:jc w:val="center"/>
              <w:rPr>
                <w:rFonts w:ascii="Times New Roman" w:hAnsi="Times New Roman"/>
              </w:rPr>
            </w:pPr>
          </w:p>
        </w:tc>
      </w:tr>
      <w:tr w:rsidR="00E6319E" w:rsidRPr="005041B6" w14:paraId="6E7487A5" w14:textId="5D129398" w:rsidTr="00B602C2">
        <w:trPr>
          <w:trHeight w:val="284"/>
          <w:jc w:val="center"/>
        </w:trPr>
        <w:tc>
          <w:tcPr>
            <w:tcW w:w="2409" w:type="dxa"/>
            <w:vMerge w:val="restart"/>
            <w:vAlign w:val="center"/>
          </w:tcPr>
          <w:p w14:paraId="5255D185"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6.2</w:t>
            </w:r>
            <w:r w:rsidRPr="005041B6">
              <w:rPr>
                <w:rFonts w:ascii="Times New Roman" w:hAnsi="Times New Roman"/>
                <w:b/>
                <w:bCs/>
              </w:rPr>
              <w:br/>
              <w:t>Измерение электрических сопротивлений</w:t>
            </w:r>
          </w:p>
        </w:tc>
        <w:tc>
          <w:tcPr>
            <w:tcW w:w="5524" w:type="dxa"/>
            <w:vAlign w:val="center"/>
          </w:tcPr>
          <w:p w14:paraId="4153C6EA"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4602D28E" w14:textId="608132F9" w:rsidR="00E6319E" w:rsidRPr="005041B6" w:rsidRDefault="00E6319E" w:rsidP="00912FC9">
            <w:pPr>
              <w:spacing w:after="0" w:line="240" w:lineRule="auto"/>
              <w:jc w:val="center"/>
              <w:rPr>
                <w:rFonts w:ascii="Times New Roman" w:hAnsi="Times New Roman"/>
                <w:b/>
                <w:bCs/>
              </w:rPr>
            </w:pPr>
          </w:p>
        </w:tc>
        <w:tc>
          <w:tcPr>
            <w:tcW w:w="1134" w:type="dxa"/>
          </w:tcPr>
          <w:p w14:paraId="1EB5FBD1"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7554595D" w14:textId="2AABDFD0"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3FF54570"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1.1–1.3</w:t>
            </w:r>
          </w:p>
          <w:p w14:paraId="3F75AEE2"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w:t>
            </w:r>
          </w:p>
          <w:p w14:paraId="20C2DBBC"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2.2</w:t>
            </w:r>
          </w:p>
        </w:tc>
        <w:tc>
          <w:tcPr>
            <w:tcW w:w="1701" w:type="dxa"/>
          </w:tcPr>
          <w:p w14:paraId="2CB526DB"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1C4B4FA8" w14:textId="3CA063F8" w:rsidTr="00B602C2">
        <w:trPr>
          <w:trHeight w:val="284"/>
          <w:jc w:val="center"/>
        </w:trPr>
        <w:tc>
          <w:tcPr>
            <w:tcW w:w="2409" w:type="dxa"/>
            <w:vMerge/>
            <w:vAlign w:val="center"/>
          </w:tcPr>
          <w:p w14:paraId="0784C8AB"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0C130830"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rPr>
              <w:t>Классификация электрических сопротивлений. Измерение средних электрических сопротивлений косвенным методом (амперметра-вольтметра). Измерение средних сопротивлений мостом и омметром. Измерение больших сопротивлений мегомметром.</w:t>
            </w:r>
          </w:p>
        </w:tc>
        <w:tc>
          <w:tcPr>
            <w:tcW w:w="1276" w:type="dxa"/>
            <w:vMerge/>
            <w:vAlign w:val="center"/>
          </w:tcPr>
          <w:p w14:paraId="512DD887" w14:textId="77777777" w:rsidR="00E6319E" w:rsidRPr="005041B6" w:rsidRDefault="00E6319E" w:rsidP="00912FC9">
            <w:pPr>
              <w:spacing w:after="0" w:line="240" w:lineRule="auto"/>
              <w:jc w:val="center"/>
              <w:rPr>
                <w:rFonts w:ascii="Times New Roman" w:hAnsi="Times New Roman"/>
              </w:rPr>
            </w:pPr>
          </w:p>
        </w:tc>
        <w:tc>
          <w:tcPr>
            <w:tcW w:w="1134" w:type="dxa"/>
          </w:tcPr>
          <w:p w14:paraId="4098B31D"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66D88AA2" w14:textId="468A3ED1" w:rsidR="00E6319E" w:rsidRPr="005041B6" w:rsidRDefault="00E6319E" w:rsidP="00912FC9">
            <w:pPr>
              <w:spacing w:after="0" w:line="240" w:lineRule="auto"/>
              <w:jc w:val="center"/>
              <w:rPr>
                <w:rFonts w:ascii="Times New Roman" w:hAnsi="Times New Roman"/>
              </w:rPr>
            </w:pPr>
          </w:p>
        </w:tc>
        <w:tc>
          <w:tcPr>
            <w:tcW w:w="1701" w:type="dxa"/>
          </w:tcPr>
          <w:p w14:paraId="7027F4B6" w14:textId="77777777" w:rsidR="00E6319E" w:rsidRPr="005041B6" w:rsidRDefault="00E6319E" w:rsidP="00912FC9">
            <w:pPr>
              <w:spacing w:after="0" w:line="240" w:lineRule="auto"/>
              <w:jc w:val="center"/>
              <w:rPr>
                <w:rFonts w:ascii="Times New Roman" w:hAnsi="Times New Roman"/>
              </w:rPr>
            </w:pPr>
          </w:p>
        </w:tc>
      </w:tr>
      <w:tr w:rsidR="00E6319E" w:rsidRPr="005041B6" w14:paraId="066BE5B0" w14:textId="47E3DF3B" w:rsidTr="00B602C2">
        <w:trPr>
          <w:trHeight w:val="284"/>
          <w:jc w:val="center"/>
        </w:trPr>
        <w:tc>
          <w:tcPr>
            <w:tcW w:w="2409" w:type="dxa"/>
            <w:vMerge/>
            <w:vAlign w:val="center"/>
          </w:tcPr>
          <w:p w14:paraId="103B9B9A"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59CD25EE"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Merge w:val="restart"/>
            <w:vAlign w:val="center"/>
          </w:tcPr>
          <w:p w14:paraId="2E350423" w14:textId="578D6B13" w:rsidR="00E6319E" w:rsidRPr="005041B6" w:rsidRDefault="00E6319E" w:rsidP="00912FC9">
            <w:pPr>
              <w:spacing w:after="0" w:line="240" w:lineRule="auto"/>
              <w:jc w:val="center"/>
              <w:rPr>
                <w:rFonts w:ascii="Times New Roman" w:hAnsi="Times New Roman"/>
                <w:b/>
                <w:bCs/>
              </w:rPr>
            </w:pPr>
          </w:p>
        </w:tc>
        <w:tc>
          <w:tcPr>
            <w:tcW w:w="1134" w:type="dxa"/>
          </w:tcPr>
          <w:p w14:paraId="7F2545CB"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42EC830A" w14:textId="3D1C3B8C" w:rsidR="00E6319E" w:rsidRPr="005041B6" w:rsidRDefault="00E6319E" w:rsidP="00912FC9">
            <w:pPr>
              <w:spacing w:after="0" w:line="240" w:lineRule="auto"/>
              <w:jc w:val="center"/>
              <w:rPr>
                <w:rFonts w:ascii="Times New Roman" w:hAnsi="Times New Roman"/>
              </w:rPr>
            </w:pPr>
          </w:p>
        </w:tc>
        <w:tc>
          <w:tcPr>
            <w:tcW w:w="1701" w:type="dxa"/>
          </w:tcPr>
          <w:p w14:paraId="0BF7B0AE" w14:textId="77777777" w:rsidR="00E6319E" w:rsidRPr="005041B6" w:rsidRDefault="00E6319E" w:rsidP="00912FC9">
            <w:pPr>
              <w:spacing w:after="0" w:line="240" w:lineRule="auto"/>
              <w:jc w:val="center"/>
              <w:rPr>
                <w:rFonts w:ascii="Times New Roman" w:hAnsi="Times New Roman"/>
              </w:rPr>
            </w:pPr>
          </w:p>
        </w:tc>
      </w:tr>
      <w:tr w:rsidR="00E6319E" w:rsidRPr="005041B6" w14:paraId="73E13862" w14:textId="3841B94F" w:rsidTr="00B602C2">
        <w:trPr>
          <w:trHeight w:val="284"/>
          <w:jc w:val="center"/>
        </w:trPr>
        <w:tc>
          <w:tcPr>
            <w:tcW w:w="2409" w:type="dxa"/>
            <w:vMerge/>
            <w:vAlign w:val="center"/>
          </w:tcPr>
          <w:p w14:paraId="74573640"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50C9209F"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 xml:space="preserve">Лабораторное занятие № 12 </w:t>
            </w:r>
            <w:r w:rsidRPr="005041B6">
              <w:rPr>
                <w:rFonts w:ascii="Times New Roman" w:hAnsi="Times New Roman"/>
              </w:rPr>
              <w:t xml:space="preserve">«Прямое измерение активного сопротивления. Измерение сопротивления изоляции электрооборудования </w:t>
            </w:r>
            <w:proofErr w:type="spellStart"/>
            <w:r w:rsidRPr="005041B6">
              <w:rPr>
                <w:rFonts w:ascii="Times New Roman" w:hAnsi="Times New Roman"/>
              </w:rPr>
              <w:t>мегаомметром</w:t>
            </w:r>
            <w:proofErr w:type="spellEnd"/>
            <w:r w:rsidRPr="005041B6">
              <w:rPr>
                <w:rFonts w:ascii="Times New Roman" w:hAnsi="Times New Roman"/>
              </w:rPr>
              <w:t>»</w:t>
            </w:r>
          </w:p>
        </w:tc>
        <w:tc>
          <w:tcPr>
            <w:tcW w:w="1276" w:type="dxa"/>
            <w:vMerge/>
            <w:vAlign w:val="center"/>
          </w:tcPr>
          <w:p w14:paraId="4EF558D7" w14:textId="77777777" w:rsidR="00E6319E" w:rsidRPr="005041B6" w:rsidRDefault="00E6319E" w:rsidP="00912FC9">
            <w:pPr>
              <w:spacing w:after="0" w:line="240" w:lineRule="auto"/>
              <w:jc w:val="center"/>
              <w:rPr>
                <w:rFonts w:ascii="Times New Roman" w:hAnsi="Times New Roman"/>
              </w:rPr>
            </w:pPr>
          </w:p>
        </w:tc>
        <w:tc>
          <w:tcPr>
            <w:tcW w:w="1134" w:type="dxa"/>
          </w:tcPr>
          <w:p w14:paraId="3E527081"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355E0B38" w14:textId="53F37814" w:rsidR="00E6319E" w:rsidRPr="005041B6" w:rsidRDefault="00E6319E" w:rsidP="00912FC9">
            <w:pPr>
              <w:spacing w:after="0" w:line="240" w:lineRule="auto"/>
              <w:jc w:val="center"/>
              <w:rPr>
                <w:rFonts w:ascii="Times New Roman" w:hAnsi="Times New Roman"/>
              </w:rPr>
            </w:pPr>
          </w:p>
        </w:tc>
        <w:tc>
          <w:tcPr>
            <w:tcW w:w="1701" w:type="dxa"/>
          </w:tcPr>
          <w:p w14:paraId="4C6EEB15" w14:textId="77777777" w:rsidR="00E6319E" w:rsidRPr="005041B6" w:rsidRDefault="00E6319E" w:rsidP="00912FC9">
            <w:pPr>
              <w:spacing w:after="0" w:line="240" w:lineRule="auto"/>
              <w:jc w:val="center"/>
              <w:rPr>
                <w:rFonts w:ascii="Times New Roman" w:hAnsi="Times New Roman"/>
              </w:rPr>
            </w:pPr>
          </w:p>
        </w:tc>
      </w:tr>
      <w:tr w:rsidR="00E6319E" w:rsidRPr="005041B6" w14:paraId="48ACFE12" w14:textId="563D673C" w:rsidTr="00B602C2">
        <w:trPr>
          <w:trHeight w:val="284"/>
          <w:jc w:val="center"/>
        </w:trPr>
        <w:tc>
          <w:tcPr>
            <w:tcW w:w="2409" w:type="dxa"/>
            <w:vMerge w:val="restart"/>
            <w:vAlign w:val="center"/>
          </w:tcPr>
          <w:p w14:paraId="223D0E06"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6.3.</w:t>
            </w:r>
            <w:r w:rsidRPr="005041B6">
              <w:rPr>
                <w:rFonts w:ascii="Times New Roman" w:hAnsi="Times New Roman"/>
                <w:b/>
                <w:bCs/>
              </w:rPr>
              <w:br/>
              <w:t>Измерение мощности и энергии</w:t>
            </w:r>
          </w:p>
        </w:tc>
        <w:tc>
          <w:tcPr>
            <w:tcW w:w="5524" w:type="dxa"/>
            <w:vAlign w:val="center"/>
          </w:tcPr>
          <w:p w14:paraId="1B4FD0ED"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600ED848" w14:textId="67519D6E" w:rsidR="00E6319E" w:rsidRPr="005041B6" w:rsidRDefault="00E6319E" w:rsidP="00912FC9">
            <w:pPr>
              <w:spacing w:after="0" w:line="240" w:lineRule="auto"/>
              <w:jc w:val="center"/>
              <w:rPr>
                <w:rFonts w:ascii="Times New Roman" w:hAnsi="Times New Roman"/>
                <w:b/>
                <w:bCs/>
              </w:rPr>
            </w:pPr>
          </w:p>
        </w:tc>
        <w:tc>
          <w:tcPr>
            <w:tcW w:w="1134" w:type="dxa"/>
          </w:tcPr>
          <w:p w14:paraId="1A01FAF3"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348C273C" w14:textId="7BB2EB83"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7FCA03E8"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1.1–1.2</w:t>
            </w:r>
          </w:p>
          <w:p w14:paraId="0404D6B1"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0CAE4423"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5D437060" w14:textId="1478B64E" w:rsidTr="00B602C2">
        <w:trPr>
          <w:trHeight w:val="284"/>
          <w:jc w:val="center"/>
        </w:trPr>
        <w:tc>
          <w:tcPr>
            <w:tcW w:w="2409" w:type="dxa"/>
            <w:vMerge/>
            <w:vAlign w:val="center"/>
          </w:tcPr>
          <w:p w14:paraId="2F9BD41A"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0824C1F0"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rPr>
              <w:t>Измерение мощности в цепи постоянного и переменного тока. Измерение мощности в цепях трёхфазного тока. Измерение энергии в цепях переменного тока. Счётчики электрической энергии</w:t>
            </w:r>
          </w:p>
        </w:tc>
        <w:tc>
          <w:tcPr>
            <w:tcW w:w="1276" w:type="dxa"/>
            <w:vMerge/>
            <w:vAlign w:val="center"/>
          </w:tcPr>
          <w:p w14:paraId="0530DB86" w14:textId="77777777" w:rsidR="00E6319E" w:rsidRPr="005041B6" w:rsidRDefault="00E6319E" w:rsidP="00912FC9">
            <w:pPr>
              <w:spacing w:after="0" w:line="240" w:lineRule="auto"/>
              <w:jc w:val="center"/>
              <w:rPr>
                <w:rFonts w:ascii="Times New Roman" w:hAnsi="Times New Roman"/>
              </w:rPr>
            </w:pPr>
          </w:p>
        </w:tc>
        <w:tc>
          <w:tcPr>
            <w:tcW w:w="1134" w:type="dxa"/>
          </w:tcPr>
          <w:p w14:paraId="3100A7A9"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3E625429" w14:textId="59050794" w:rsidR="00E6319E" w:rsidRPr="005041B6" w:rsidRDefault="00E6319E" w:rsidP="00912FC9">
            <w:pPr>
              <w:spacing w:after="0" w:line="240" w:lineRule="auto"/>
              <w:jc w:val="center"/>
              <w:rPr>
                <w:rFonts w:ascii="Times New Roman" w:hAnsi="Times New Roman"/>
              </w:rPr>
            </w:pPr>
          </w:p>
        </w:tc>
        <w:tc>
          <w:tcPr>
            <w:tcW w:w="1701" w:type="dxa"/>
          </w:tcPr>
          <w:p w14:paraId="75F67BAA" w14:textId="77777777" w:rsidR="00E6319E" w:rsidRPr="005041B6" w:rsidRDefault="00E6319E" w:rsidP="00912FC9">
            <w:pPr>
              <w:spacing w:after="0" w:line="240" w:lineRule="auto"/>
              <w:jc w:val="center"/>
              <w:rPr>
                <w:rFonts w:ascii="Times New Roman" w:hAnsi="Times New Roman"/>
              </w:rPr>
            </w:pPr>
          </w:p>
        </w:tc>
      </w:tr>
      <w:tr w:rsidR="00E6319E" w:rsidRPr="005041B6" w14:paraId="16C804FA" w14:textId="0BF324D8" w:rsidTr="00B602C2">
        <w:trPr>
          <w:trHeight w:val="284"/>
          <w:jc w:val="center"/>
        </w:trPr>
        <w:tc>
          <w:tcPr>
            <w:tcW w:w="2409" w:type="dxa"/>
            <w:vMerge/>
            <w:vAlign w:val="center"/>
          </w:tcPr>
          <w:p w14:paraId="7F3AF7A6"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143BA746"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b/>
                <w:bCs/>
              </w:rPr>
              <w:t>В том числе, практических и лабораторных занятий</w:t>
            </w:r>
          </w:p>
        </w:tc>
        <w:tc>
          <w:tcPr>
            <w:tcW w:w="1276" w:type="dxa"/>
            <w:vAlign w:val="center"/>
          </w:tcPr>
          <w:p w14:paraId="4F8CE798" w14:textId="41116385" w:rsidR="00E6319E" w:rsidRPr="005041B6" w:rsidRDefault="00E6319E" w:rsidP="00912FC9">
            <w:pPr>
              <w:spacing w:after="0" w:line="240" w:lineRule="auto"/>
              <w:jc w:val="center"/>
              <w:rPr>
                <w:rFonts w:ascii="Times New Roman" w:hAnsi="Times New Roman"/>
              </w:rPr>
            </w:pPr>
          </w:p>
        </w:tc>
        <w:tc>
          <w:tcPr>
            <w:tcW w:w="1134" w:type="dxa"/>
          </w:tcPr>
          <w:p w14:paraId="2F7352DA" w14:textId="77777777" w:rsidR="00E6319E" w:rsidRPr="005041B6" w:rsidRDefault="00E6319E" w:rsidP="00912FC9">
            <w:pPr>
              <w:spacing w:after="0" w:line="240" w:lineRule="auto"/>
              <w:jc w:val="center"/>
              <w:rPr>
                <w:rFonts w:ascii="Times New Roman" w:hAnsi="Times New Roman"/>
                <w:b/>
                <w:bCs/>
              </w:rPr>
            </w:pPr>
          </w:p>
        </w:tc>
        <w:tc>
          <w:tcPr>
            <w:tcW w:w="1559" w:type="dxa"/>
            <w:vMerge/>
            <w:vAlign w:val="center"/>
          </w:tcPr>
          <w:p w14:paraId="6B9D90C7" w14:textId="012CD1A5" w:rsidR="00E6319E" w:rsidRPr="005041B6" w:rsidRDefault="00E6319E" w:rsidP="00912FC9">
            <w:pPr>
              <w:spacing w:after="0" w:line="240" w:lineRule="auto"/>
              <w:jc w:val="center"/>
              <w:rPr>
                <w:rFonts w:ascii="Times New Roman" w:hAnsi="Times New Roman"/>
                <w:b/>
                <w:bCs/>
              </w:rPr>
            </w:pPr>
          </w:p>
        </w:tc>
        <w:tc>
          <w:tcPr>
            <w:tcW w:w="1701" w:type="dxa"/>
          </w:tcPr>
          <w:p w14:paraId="09D91E28" w14:textId="77777777" w:rsidR="00E6319E" w:rsidRPr="005041B6" w:rsidRDefault="00E6319E" w:rsidP="00912FC9">
            <w:pPr>
              <w:spacing w:after="0" w:line="240" w:lineRule="auto"/>
              <w:jc w:val="center"/>
              <w:rPr>
                <w:rFonts w:ascii="Times New Roman" w:hAnsi="Times New Roman"/>
                <w:b/>
                <w:bCs/>
              </w:rPr>
            </w:pPr>
          </w:p>
        </w:tc>
      </w:tr>
      <w:tr w:rsidR="00E6319E" w:rsidRPr="005041B6" w14:paraId="388BE6AF" w14:textId="69669409" w:rsidTr="00B602C2">
        <w:trPr>
          <w:trHeight w:val="284"/>
          <w:jc w:val="center"/>
        </w:trPr>
        <w:tc>
          <w:tcPr>
            <w:tcW w:w="2409" w:type="dxa"/>
            <w:vMerge/>
            <w:vAlign w:val="center"/>
          </w:tcPr>
          <w:p w14:paraId="1273A6D7"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79D44C89"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iCs/>
              </w:rPr>
              <w:t xml:space="preserve">Лабораторное занятие № 13 </w:t>
            </w:r>
            <w:r w:rsidRPr="005041B6">
              <w:rPr>
                <w:rFonts w:ascii="Times New Roman" w:hAnsi="Times New Roman"/>
              </w:rPr>
              <w:t>«Измерение активной электрической энергии однофазной цепи переменного тока с помощью индукционного счётчика».</w:t>
            </w:r>
          </w:p>
        </w:tc>
        <w:tc>
          <w:tcPr>
            <w:tcW w:w="1276" w:type="dxa"/>
            <w:vAlign w:val="center"/>
          </w:tcPr>
          <w:p w14:paraId="60891A14" w14:textId="5323C7FF" w:rsidR="00E6319E" w:rsidRPr="005041B6" w:rsidRDefault="00E6319E" w:rsidP="00912FC9">
            <w:pPr>
              <w:spacing w:after="0" w:line="240" w:lineRule="auto"/>
              <w:jc w:val="center"/>
              <w:rPr>
                <w:rFonts w:ascii="Times New Roman" w:hAnsi="Times New Roman"/>
              </w:rPr>
            </w:pPr>
          </w:p>
        </w:tc>
        <w:tc>
          <w:tcPr>
            <w:tcW w:w="1134" w:type="dxa"/>
          </w:tcPr>
          <w:p w14:paraId="4C34CE6E"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06BA6A47" w14:textId="763E399A" w:rsidR="00E6319E" w:rsidRPr="005041B6" w:rsidRDefault="00E6319E" w:rsidP="00912FC9">
            <w:pPr>
              <w:spacing w:after="0" w:line="240" w:lineRule="auto"/>
              <w:jc w:val="center"/>
              <w:rPr>
                <w:rFonts w:ascii="Times New Roman" w:hAnsi="Times New Roman"/>
              </w:rPr>
            </w:pPr>
          </w:p>
        </w:tc>
        <w:tc>
          <w:tcPr>
            <w:tcW w:w="1701" w:type="dxa"/>
          </w:tcPr>
          <w:p w14:paraId="1F49FD41" w14:textId="77777777" w:rsidR="00E6319E" w:rsidRPr="005041B6" w:rsidRDefault="00E6319E" w:rsidP="00912FC9">
            <w:pPr>
              <w:spacing w:after="0" w:line="240" w:lineRule="auto"/>
              <w:jc w:val="center"/>
              <w:rPr>
                <w:rFonts w:ascii="Times New Roman" w:hAnsi="Times New Roman"/>
              </w:rPr>
            </w:pPr>
          </w:p>
        </w:tc>
      </w:tr>
      <w:tr w:rsidR="00E6319E" w:rsidRPr="005041B6" w14:paraId="3BC98E23" w14:textId="7485743C" w:rsidTr="00B602C2">
        <w:trPr>
          <w:trHeight w:val="284"/>
          <w:jc w:val="center"/>
        </w:trPr>
        <w:tc>
          <w:tcPr>
            <w:tcW w:w="2409" w:type="dxa"/>
            <w:vMerge/>
            <w:vAlign w:val="center"/>
          </w:tcPr>
          <w:p w14:paraId="6A1D8696"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09C11F7B"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 xml:space="preserve">Лабораторное занятие № 14 </w:t>
            </w:r>
            <w:r w:rsidRPr="005041B6">
              <w:rPr>
                <w:rFonts w:ascii="Times New Roman" w:hAnsi="Times New Roman"/>
              </w:rPr>
              <w:t>«Измерение активной электрической энергии трёхфазного переменного тока с помощью электронного счётчика».</w:t>
            </w:r>
          </w:p>
        </w:tc>
        <w:tc>
          <w:tcPr>
            <w:tcW w:w="1276" w:type="dxa"/>
            <w:vAlign w:val="center"/>
          </w:tcPr>
          <w:p w14:paraId="50E1763E" w14:textId="1EBC63F2" w:rsidR="00E6319E" w:rsidRPr="005041B6" w:rsidRDefault="00E6319E" w:rsidP="00912FC9">
            <w:pPr>
              <w:spacing w:after="0" w:line="240" w:lineRule="auto"/>
              <w:jc w:val="center"/>
              <w:rPr>
                <w:rFonts w:ascii="Times New Roman" w:hAnsi="Times New Roman"/>
              </w:rPr>
            </w:pPr>
          </w:p>
        </w:tc>
        <w:tc>
          <w:tcPr>
            <w:tcW w:w="1134" w:type="dxa"/>
          </w:tcPr>
          <w:p w14:paraId="538722F0"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74820A14" w14:textId="20E02F66" w:rsidR="00E6319E" w:rsidRPr="005041B6" w:rsidRDefault="00E6319E" w:rsidP="00912FC9">
            <w:pPr>
              <w:spacing w:after="0" w:line="240" w:lineRule="auto"/>
              <w:jc w:val="center"/>
              <w:rPr>
                <w:rFonts w:ascii="Times New Roman" w:hAnsi="Times New Roman"/>
              </w:rPr>
            </w:pPr>
          </w:p>
        </w:tc>
        <w:tc>
          <w:tcPr>
            <w:tcW w:w="1701" w:type="dxa"/>
          </w:tcPr>
          <w:p w14:paraId="3EC928E5" w14:textId="77777777" w:rsidR="00E6319E" w:rsidRPr="005041B6" w:rsidRDefault="00E6319E" w:rsidP="00912FC9">
            <w:pPr>
              <w:spacing w:after="0" w:line="240" w:lineRule="auto"/>
              <w:jc w:val="center"/>
              <w:rPr>
                <w:rFonts w:ascii="Times New Roman" w:hAnsi="Times New Roman"/>
              </w:rPr>
            </w:pPr>
          </w:p>
        </w:tc>
      </w:tr>
      <w:tr w:rsidR="00E6319E" w:rsidRPr="005041B6" w14:paraId="4396EE3E" w14:textId="46329FD9" w:rsidTr="00B602C2">
        <w:trPr>
          <w:trHeight w:val="284"/>
          <w:jc w:val="center"/>
        </w:trPr>
        <w:tc>
          <w:tcPr>
            <w:tcW w:w="2409" w:type="dxa"/>
            <w:vMerge w:val="restart"/>
            <w:vAlign w:val="center"/>
          </w:tcPr>
          <w:p w14:paraId="3E5EABB5"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Тема 6.4.</w:t>
            </w:r>
            <w:r w:rsidRPr="005041B6">
              <w:rPr>
                <w:rFonts w:ascii="Times New Roman" w:hAnsi="Times New Roman"/>
                <w:b/>
                <w:bCs/>
              </w:rPr>
              <w:br/>
              <w:t>Электрические машины постоянного тока</w:t>
            </w:r>
          </w:p>
        </w:tc>
        <w:tc>
          <w:tcPr>
            <w:tcW w:w="5524" w:type="dxa"/>
            <w:vAlign w:val="center"/>
          </w:tcPr>
          <w:p w14:paraId="50EE142C"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5888B885" w14:textId="3C52FA61" w:rsidR="00E6319E" w:rsidRPr="005041B6" w:rsidRDefault="00E6319E" w:rsidP="00912FC9">
            <w:pPr>
              <w:spacing w:after="0" w:line="240" w:lineRule="auto"/>
              <w:jc w:val="center"/>
              <w:rPr>
                <w:rFonts w:ascii="Times New Roman" w:hAnsi="Times New Roman"/>
                <w:b/>
                <w:bCs/>
              </w:rPr>
            </w:pPr>
          </w:p>
        </w:tc>
        <w:tc>
          <w:tcPr>
            <w:tcW w:w="1134" w:type="dxa"/>
          </w:tcPr>
          <w:p w14:paraId="710C4856"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101BACAC" w14:textId="02542496"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10BBFA9C"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1.1–1.2</w:t>
            </w:r>
          </w:p>
          <w:p w14:paraId="1689E806"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1F2B2CB0"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3ECDAB9A" w14:textId="565E2225" w:rsidTr="00B602C2">
        <w:trPr>
          <w:trHeight w:val="284"/>
          <w:jc w:val="center"/>
        </w:trPr>
        <w:tc>
          <w:tcPr>
            <w:tcW w:w="2409" w:type="dxa"/>
            <w:vMerge/>
            <w:vAlign w:val="center"/>
          </w:tcPr>
          <w:p w14:paraId="103EA5FB"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4E723F69"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rPr>
              <w:t>Устройство и принцип действия машин постоянного тока. Генераторы постоянного тока.</w:t>
            </w:r>
          </w:p>
          <w:p w14:paraId="0FF785F3"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rPr>
              <w:t>Двигатели постоянного тока. Основные характеристики машин постоянного тока. Трансформаторы.</w:t>
            </w:r>
          </w:p>
        </w:tc>
        <w:tc>
          <w:tcPr>
            <w:tcW w:w="1276" w:type="dxa"/>
            <w:vMerge/>
            <w:vAlign w:val="center"/>
          </w:tcPr>
          <w:p w14:paraId="25DA76D9" w14:textId="77777777" w:rsidR="00E6319E" w:rsidRPr="005041B6" w:rsidRDefault="00E6319E" w:rsidP="00912FC9">
            <w:pPr>
              <w:spacing w:after="0" w:line="240" w:lineRule="auto"/>
              <w:jc w:val="center"/>
              <w:rPr>
                <w:rFonts w:ascii="Times New Roman" w:hAnsi="Times New Roman"/>
              </w:rPr>
            </w:pPr>
          </w:p>
        </w:tc>
        <w:tc>
          <w:tcPr>
            <w:tcW w:w="1134" w:type="dxa"/>
          </w:tcPr>
          <w:p w14:paraId="5291B04D"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490E25D1" w14:textId="7F3FEDC6" w:rsidR="00E6319E" w:rsidRPr="005041B6" w:rsidRDefault="00E6319E" w:rsidP="00912FC9">
            <w:pPr>
              <w:spacing w:after="0" w:line="240" w:lineRule="auto"/>
              <w:jc w:val="center"/>
              <w:rPr>
                <w:rFonts w:ascii="Times New Roman" w:hAnsi="Times New Roman"/>
              </w:rPr>
            </w:pPr>
          </w:p>
        </w:tc>
        <w:tc>
          <w:tcPr>
            <w:tcW w:w="1701" w:type="dxa"/>
          </w:tcPr>
          <w:p w14:paraId="7450C6D8" w14:textId="77777777" w:rsidR="00E6319E" w:rsidRPr="005041B6" w:rsidRDefault="00E6319E" w:rsidP="00912FC9">
            <w:pPr>
              <w:spacing w:after="0" w:line="240" w:lineRule="auto"/>
              <w:jc w:val="center"/>
              <w:rPr>
                <w:rFonts w:ascii="Times New Roman" w:hAnsi="Times New Roman"/>
              </w:rPr>
            </w:pPr>
          </w:p>
        </w:tc>
      </w:tr>
      <w:tr w:rsidR="00E6319E" w:rsidRPr="005041B6" w14:paraId="3F6C2FD3" w14:textId="59E951C4" w:rsidTr="00B602C2">
        <w:trPr>
          <w:trHeight w:val="284"/>
          <w:jc w:val="center"/>
        </w:trPr>
        <w:tc>
          <w:tcPr>
            <w:tcW w:w="2409" w:type="dxa"/>
            <w:vMerge/>
            <w:vAlign w:val="center"/>
          </w:tcPr>
          <w:p w14:paraId="733D0344"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06B33D1F"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В том числе, практических и лабораторных занятий</w:t>
            </w:r>
          </w:p>
        </w:tc>
        <w:tc>
          <w:tcPr>
            <w:tcW w:w="1276" w:type="dxa"/>
            <w:vAlign w:val="center"/>
          </w:tcPr>
          <w:p w14:paraId="253C73A7" w14:textId="565C2F4F" w:rsidR="00E6319E" w:rsidRPr="005041B6" w:rsidRDefault="00E6319E" w:rsidP="00912FC9">
            <w:pPr>
              <w:spacing w:after="0" w:line="240" w:lineRule="auto"/>
              <w:jc w:val="center"/>
              <w:rPr>
                <w:rFonts w:ascii="Times New Roman" w:hAnsi="Times New Roman"/>
              </w:rPr>
            </w:pPr>
          </w:p>
        </w:tc>
        <w:tc>
          <w:tcPr>
            <w:tcW w:w="1134" w:type="dxa"/>
          </w:tcPr>
          <w:p w14:paraId="46BC50D6"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1B2D99A6" w14:textId="3A255F0D" w:rsidR="00E6319E" w:rsidRPr="005041B6" w:rsidRDefault="00E6319E" w:rsidP="00912FC9">
            <w:pPr>
              <w:spacing w:after="0" w:line="240" w:lineRule="auto"/>
              <w:jc w:val="center"/>
              <w:rPr>
                <w:rFonts w:ascii="Times New Roman" w:hAnsi="Times New Roman"/>
              </w:rPr>
            </w:pPr>
          </w:p>
        </w:tc>
        <w:tc>
          <w:tcPr>
            <w:tcW w:w="1701" w:type="dxa"/>
          </w:tcPr>
          <w:p w14:paraId="66F2AB6F" w14:textId="77777777" w:rsidR="00E6319E" w:rsidRPr="005041B6" w:rsidRDefault="00E6319E" w:rsidP="00912FC9">
            <w:pPr>
              <w:spacing w:after="0" w:line="240" w:lineRule="auto"/>
              <w:jc w:val="center"/>
              <w:rPr>
                <w:rFonts w:ascii="Times New Roman" w:hAnsi="Times New Roman"/>
              </w:rPr>
            </w:pPr>
          </w:p>
        </w:tc>
      </w:tr>
      <w:tr w:rsidR="00E6319E" w:rsidRPr="005041B6" w14:paraId="17ED275E" w14:textId="06A7BC5C" w:rsidTr="00B602C2">
        <w:trPr>
          <w:trHeight w:val="284"/>
          <w:jc w:val="center"/>
        </w:trPr>
        <w:tc>
          <w:tcPr>
            <w:tcW w:w="2409" w:type="dxa"/>
            <w:vMerge/>
            <w:vAlign w:val="center"/>
          </w:tcPr>
          <w:p w14:paraId="3473862C"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4EEF1BA0"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Практическое занятие</w:t>
            </w:r>
            <w:r w:rsidRPr="005041B6">
              <w:rPr>
                <w:rFonts w:ascii="Times New Roman" w:hAnsi="Times New Roman"/>
              </w:rPr>
              <w:t xml:space="preserve"> № 1«Расчёт параметров однофазного трансформатора»</w:t>
            </w:r>
          </w:p>
        </w:tc>
        <w:tc>
          <w:tcPr>
            <w:tcW w:w="1276" w:type="dxa"/>
            <w:vAlign w:val="center"/>
          </w:tcPr>
          <w:p w14:paraId="4603BA91" w14:textId="298FBBE6" w:rsidR="00E6319E" w:rsidRPr="005041B6" w:rsidRDefault="00E6319E" w:rsidP="00912FC9">
            <w:pPr>
              <w:spacing w:after="0" w:line="240" w:lineRule="auto"/>
              <w:jc w:val="center"/>
              <w:rPr>
                <w:rFonts w:ascii="Times New Roman" w:hAnsi="Times New Roman"/>
              </w:rPr>
            </w:pPr>
          </w:p>
        </w:tc>
        <w:tc>
          <w:tcPr>
            <w:tcW w:w="1134" w:type="dxa"/>
          </w:tcPr>
          <w:p w14:paraId="65895D13"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181926AB" w14:textId="4175F6C9" w:rsidR="00E6319E" w:rsidRPr="005041B6" w:rsidRDefault="00E6319E" w:rsidP="00912FC9">
            <w:pPr>
              <w:spacing w:after="0" w:line="240" w:lineRule="auto"/>
              <w:jc w:val="center"/>
              <w:rPr>
                <w:rFonts w:ascii="Times New Roman" w:hAnsi="Times New Roman"/>
              </w:rPr>
            </w:pPr>
          </w:p>
        </w:tc>
        <w:tc>
          <w:tcPr>
            <w:tcW w:w="1701" w:type="dxa"/>
          </w:tcPr>
          <w:p w14:paraId="6BF1D2A3" w14:textId="77777777" w:rsidR="00E6319E" w:rsidRPr="005041B6" w:rsidRDefault="00E6319E" w:rsidP="00912FC9">
            <w:pPr>
              <w:spacing w:after="0" w:line="240" w:lineRule="auto"/>
              <w:jc w:val="center"/>
              <w:rPr>
                <w:rFonts w:ascii="Times New Roman" w:hAnsi="Times New Roman"/>
              </w:rPr>
            </w:pPr>
          </w:p>
        </w:tc>
      </w:tr>
      <w:tr w:rsidR="00E6319E" w:rsidRPr="005041B6" w14:paraId="205BB40F" w14:textId="372AA06A" w:rsidTr="00B602C2">
        <w:trPr>
          <w:trHeight w:val="284"/>
          <w:jc w:val="center"/>
        </w:trPr>
        <w:tc>
          <w:tcPr>
            <w:tcW w:w="2409" w:type="dxa"/>
            <w:vMerge/>
            <w:vAlign w:val="center"/>
          </w:tcPr>
          <w:p w14:paraId="000C124D"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6A26BC95"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 xml:space="preserve">Лабораторное занятие № 15 </w:t>
            </w:r>
            <w:r w:rsidRPr="005041B6">
              <w:rPr>
                <w:rFonts w:ascii="Times New Roman" w:hAnsi="Times New Roman"/>
              </w:rPr>
              <w:t>«Исследование двигателя постоянного тока с последовательным возбуждением».</w:t>
            </w:r>
          </w:p>
        </w:tc>
        <w:tc>
          <w:tcPr>
            <w:tcW w:w="1276" w:type="dxa"/>
            <w:vAlign w:val="center"/>
          </w:tcPr>
          <w:p w14:paraId="6B1D8B33" w14:textId="0A282400" w:rsidR="00E6319E" w:rsidRPr="005041B6" w:rsidRDefault="00E6319E" w:rsidP="00912FC9">
            <w:pPr>
              <w:spacing w:after="0" w:line="240" w:lineRule="auto"/>
              <w:jc w:val="center"/>
              <w:rPr>
                <w:rFonts w:ascii="Times New Roman" w:hAnsi="Times New Roman"/>
              </w:rPr>
            </w:pPr>
          </w:p>
        </w:tc>
        <w:tc>
          <w:tcPr>
            <w:tcW w:w="1134" w:type="dxa"/>
          </w:tcPr>
          <w:p w14:paraId="4EC28088"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677220A8" w14:textId="61C49CDC" w:rsidR="00E6319E" w:rsidRPr="005041B6" w:rsidRDefault="00E6319E" w:rsidP="00912FC9">
            <w:pPr>
              <w:spacing w:after="0" w:line="240" w:lineRule="auto"/>
              <w:jc w:val="center"/>
              <w:rPr>
                <w:rFonts w:ascii="Times New Roman" w:hAnsi="Times New Roman"/>
              </w:rPr>
            </w:pPr>
          </w:p>
        </w:tc>
        <w:tc>
          <w:tcPr>
            <w:tcW w:w="1701" w:type="dxa"/>
          </w:tcPr>
          <w:p w14:paraId="7958DD3E" w14:textId="77777777" w:rsidR="00E6319E" w:rsidRPr="005041B6" w:rsidRDefault="00E6319E" w:rsidP="00912FC9">
            <w:pPr>
              <w:spacing w:after="0" w:line="240" w:lineRule="auto"/>
              <w:jc w:val="center"/>
              <w:rPr>
                <w:rFonts w:ascii="Times New Roman" w:hAnsi="Times New Roman"/>
              </w:rPr>
            </w:pPr>
          </w:p>
        </w:tc>
      </w:tr>
      <w:tr w:rsidR="00E6319E" w:rsidRPr="005041B6" w14:paraId="5FE79EE0" w14:textId="612C9273" w:rsidTr="00B602C2">
        <w:trPr>
          <w:trHeight w:val="284"/>
          <w:jc w:val="center"/>
        </w:trPr>
        <w:tc>
          <w:tcPr>
            <w:tcW w:w="2409" w:type="dxa"/>
            <w:vMerge/>
            <w:vAlign w:val="center"/>
          </w:tcPr>
          <w:p w14:paraId="791773EB"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13C701B9"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 xml:space="preserve">Лабораторное занятие № 16 </w:t>
            </w:r>
            <w:r w:rsidRPr="005041B6">
              <w:rPr>
                <w:rFonts w:ascii="Times New Roman" w:hAnsi="Times New Roman"/>
              </w:rPr>
              <w:t>«Исследование двигателя постоянного тока с параллельным возбуждением».</w:t>
            </w:r>
          </w:p>
        </w:tc>
        <w:tc>
          <w:tcPr>
            <w:tcW w:w="1276" w:type="dxa"/>
            <w:vAlign w:val="center"/>
          </w:tcPr>
          <w:p w14:paraId="5499D9B7" w14:textId="40F9C561" w:rsidR="00E6319E" w:rsidRPr="005041B6" w:rsidRDefault="00E6319E" w:rsidP="00912FC9">
            <w:pPr>
              <w:spacing w:after="0" w:line="240" w:lineRule="auto"/>
              <w:jc w:val="center"/>
              <w:rPr>
                <w:rFonts w:ascii="Times New Roman" w:hAnsi="Times New Roman"/>
              </w:rPr>
            </w:pPr>
          </w:p>
        </w:tc>
        <w:tc>
          <w:tcPr>
            <w:tcW w:w="1134" w:type="dxa"/>
          </w:tcPr>
          <w:p w14:paraId="570C8FEF"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2D423492" w14:textId="16C9CEBB" w:rsidR="00E6319E" w:rsidRPr="005041B6" w:rsidRDefault="00E6319E" w:rsidP="00912FC9">
            <w:pPr>
              <w:spacing w:after="0" w:line="240" w:lineRule="auto"/>
              <w:jc w:val="center"/>
              <w:rPr>
                <w:rFonts w:ascii="Times New Roman" w:hAnsi="Times New Roman"/>
              </w:rPr>
            </w:pPr>
          </w:p>
        </w:tc>
        <w:tc>
          <w:tcPr>
            <w:tcW w:w="1701" w:type="dxa"/>
          </w:tcPr>
          <w:p w14:paraId="05FB3A98" w14:textId="77777777" w:rsidR="00E6319E" w:rsidRPr="005041B6" w:rsidRDefault="00E6319E" w:rsidP="00912FC9">
            <w:pPr>
              <w:spacing w:after="0" w:line="240" w:lineRule="auto"/>
              <w:jc w:val="center"/>
              <w:rPr>
                <w:rFonts w:ascii="Times New Roman" w:hAnsi="Times New Roman"/>
              </w:rPr>
            </w:pPr>
          </w:p>
        </w:tc>
      </w:tr>
      <w:tr w:rsidR="00E6319E" w:rsidRPr="005041B6" w14:paraId="2B77BBDE" w14:textId="12039384" w:rsidTr="00B602C2">
        <w:trPr>
          <w:trHeight w:val="284"/>
          <w:jc w:val="center"/>
        </w:trPr>
        <w:tc>
          <w:tcPr>
            <w:tcW w:w="2409" w:type="dxa"/>
            <w:vMerge w:val="restart"/>
            <w:vAlign w:val="center"/>
          </w:tcPr>
          <w:p w14:paraId="53C6EF69" w14:textId="77777777" w:rsidR="00E6319E" w:rsidRPr="005041B6" w:rsidRDefault="00E6319E" w:rsidP="00912FC9">
            <w:pPr>
              <w:autoSpaceDE w:val="0"/>
              <w:autoSpaceDN w:val="0"/>
              <w:adjustRightInd w:val="0"/>
              <w:spacing w:after="0" w:line="240" w:lineRule="auto"/>
              <w:rPr>
                <w:rFonts w:ascii="Times New Roman" w:hAnsi="Times New Roman"/>
              </w:rPr>
            </w:pPr>
            <w:r w:rsidRPr="005041B6">
              <w:rPr>
                <w:rFonts w:ascii="Times New Roman" w:hAnsi="Times New Roman"/>
                <w:b/>
                <w:bCs/>
              </w:rPr>
              <w:t>Тема 6.5.</w:t>
            </w:r>
            <w:r w:rsidRPr="005041B6">
              <w:rPr>
                <w:rFonts w:ascii="Times New Roman" w:hAnsi="Times New Roman"/>
                <w:b/>
                <w:bCs/>
              </w:rPr>
              <w:br/>
              <w:t>Электрические машины переменного тока</w:t>
            </w:r>
          </w:p>
        </w:tc>
        <w:tc>
          <w:tcPr>
            <w:tcW w:w="5524" w:type="dxa"/>
            <w:vAlign w:val="center"/>
          </w:tcPr>
          <w:p w14:paraId="11DB688A"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 xml:space="preserve">Содержание </w:t>
            </w:r>
          </w:p>
        </w:tc>
        <w:tc>
          <w:tcPr>
            <w:tcW w:w="1276" w:type="dxa"/>
            <w:vMerge w:val="restart"/>
            <w:vAlign w:val="center"/>
          </w:tcPr>
          <w:p w14:paraId="29461DFF" w14:textId="4915E89D" w:rsidR="00E6319E" w:rsidRPr="005041B6" w:rsidRDefault="00E6319E" w:rsidP="00912FC9">
            <w:pPr>
              <w:spacing w:after="0" w:line="240" w:lineRule="auto"/>
              <w:jc w:val="center"/>
              <w:rPr>
                <w:rFonts w:ascii="Times New Roman" w:hAnsi="Times New Roman"/>
                <w:b/>
                <w:bCs/>
              </w:rPr>
            </w:pPr>
          </w:p>
        </w:tc>
        <w:tc>
          <w:tcPr>
            <w:tcW w:w="1134" w:type="dxa"/>
          </w:tcPr>
          <w:p w14:paraId="04D5908E"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559" w:type="dxa"/>
            <w:vMerge w:val="restart"/>
            <w:vAlign w:val="center"/>
          </w:tcPr>
          <w:p w14:paraId="01F98B65" w14:textId="17FA9FEA"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ОК 01-04</w:t>
            </w:r>
          </w:p>
          <w:p w14:paraId="5D65474E" w14:textId="77777777" w:rsidR="00E6319E" w:rsidRPr="005041B6" w:rsidRDefault="00E6319E" w:rsidP="00912FC9">
            <w:pPr>
              <w:jc w:val="center"/>
              <w:rPr>
                <w:rFonts w:ascii="Times New Roman" w:hAnsi="Times New Roman"/>
              </w:rPr>
            </w:pPr>
            <w:r w:rsidRPr="005041B6">
              <w:rPr>
                <w:rFonts w:ascii="Times New Roman" w:hAnsi="Times New Roman"/>
              </w:rPr>
              <w:t>ПК 1.1–1.2</w:t>
            </w:r>
          </w:p>
          <w:p w14:paraId="116D5C39" w14:textId="77777777" w:rsidR="00E6319E" w:rsidRPr="005041B6" w:rsidRDefault="00E6319E" w:rsidP="00912FC9">
            <w:pPr>
              <w:autoSpaceDE w:val="0"/>
              <w:autoSpaceDN w:val="0"/>
              <w:adjustRightInd w:val="0"/>
              <w:spacing w:after="0" w:line="240" w:lineRule="auto"/>
              <w:jc w:val="center"/>
              <w:rPr>
                <w:rFonts w:ascii="Times New Roman" w:hAnsi="Times New Roman"/>
              </w:rPr>
            </w:pPr>
            <w:r w:rsidRPr="005041B6">
              <w:rPr>
                <w:rFonts w:ascii="Times New Roman" w:hAnsi="Times New Roman"/>
              </w:rPr>
              <w:t>ПК 2.1–2.3</w:t>
            </w:r>
          </w:p>
        </w:tc>
        <w:tc>
          <w:tcPr>
            <w:tcW w:w="1701" w:type="dxa"/>
          </w:tcPr>
          <w:p w14:paraId="2E3EEE92" w14:textId="77777777" w:rsidR="00E6319E" w:rsidRPr="005041B6" w:rsidRDefault="00E6319E" w:rsidP="00912FC9">
            <w:pPr>
              <w:autoSpaceDE w:val="0"/>
              <w:autoSpaceDN w:val="0"/>
              <w:adjustRightInd w:val="0"/>
              <w:spacing w:after="0" w:line="240" w:lineRule="auto"/>
              <w:jc w:val="center"/>
              <w:rPr>
                <w:rFonts w:ascii="Times New Roman" w:hAnsi="Times New Roman"/>
              </w:rPr>
            </w:pPr>
          </w:p>
        </w:tc>
      </w:tr>
      <w:tr w:rsidR="00E6319E" w:rsidRPr="005041B6" w14:paraId="5556B46F" w14:textId="3F5312AF" w:rsidTr="00B602C2">
        <w:trPr>
          <w:trHeight w:val="284"/>
          <w:jc w:val="center"/>
        </w:trPr>
        <w:tc>
          <w:tcPr>
            <w:tcW w:w="2409" w:type="dxa"/>
            <w:vMerge/>
            <w:vAlign w:val="center"/>
          </w:tcPr>
          <w:p w14:paraId="2B6F003A"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5C687CF9"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rPr>
              <w:t>Устройство, принцип действия трёхфазного асинхронного двигателя. Основные параметры и характеристики трёхфазного асинхронного двигателя. Методы регулирования частоты вращения трёхфазного двигателя. Однофазный асинхронный двигатель</w:t>
            </w:r>
          </w:p>
        </w:tc>
        <w:tc>
          <w:tcPr>
            <w:tcW w:w="1276" w:type="dxa"/>
            <w:vMerge/>
            <w:vAlign w:val="center"/>
          </w:tcPr>
          <w:p w14:paraId="2F8F365F" w14:textId="77777777" w:rsidR="00E6319E" w:rsidRPr="005041B6" w:rsidRDefault="00E6319E" w:rsidP="00912FC9">
            <w:pPr>
              <w:spacing w:after="0" w:line="240" w:lineRule="auto"/>
              <w:jc w:val="center"/>
              <w:rPr>
                <w:rFonts w:ascii="Times New Roman" w:hAnsi="Times New Roman"/>
              </w:rPr>
            </w:pPr>
          </w:p>
        </w:tc>
        <w:tc>
          <w:tcPr>
            <w:tcW w:w="1134" w:type="dxa"/>
          </w:tcPr>
          <w:p w14:paraId="674E8600"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2425B327" w14:textId="10174213" w:rsidR="00E6319E" w:rsidRPr="005041B6" w:rsidRDefault="00E6319E" w:rsidP="00912FC9">
            <w:pPr>
              <w:spacing w:after="0" w:line="240" w:lineRule="auto"/>
              <w:jc w:val="center"/>
              <w:rPr>
                <w:rFonts w:ascii="Times New Roman" w:hAnsi="Times New Roman"/>
              </w:rPr>
            </w:pPr>
          </w:p>
        </w:tc>
        <w:tc>
          <w:tcPr>
            <w:tcW w:w="1701" w:type="dxa"/>
          </w:tcPr>
          <w:p w14:paraId="71008D87" w14:textId="77777777" w:rsidR="00E6319E" w:rsidRPr="005041B6" w:rsidRDefault="00E6319E" w:rsidP="00912FC9">
            <w:pPr>
              <w:spacing w:after="0" w:line="240" w:lineRule="auto"/>
              <w:jc w:val="center"/>
              <w:rPr>
                <w:rFonts w:ascii="Times New Roman" w:hAnsi="Times New Roman"/>
              </w:rPr>
            </w:pPr>
          </w:p>
        </w:tc>
      </w:tr>
      <w:tr w:rsidR="00E6319E" w:rsidRPr="005041B6" w14:paraId="0F80C291" w14:textId="3D425899" w:rsidTr="00B602C2">
        <w:trPr>
          <w:trHeight w:val="284"/>
          <w:jc w:val="center"/>
        </w:trPr>
        <w:tc>
          <w:tcPr>
            <w:tcW w:w="2409" w:type="dxa"/>
            <w:vMerge/>
            <w:vAlign w:val="center"/>
          </w:tcPr>
          <w:p w14:paraId="7A54FB49"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29390E1E"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В том числе, практических и лабораторных занятий</w:t>
            </w:r>
          </w:p>
        </w:tc>
        <w:tc>
          <w:tcPr>
            <w:tcW w:w="1276" w:type="dxa"/>
            <w:vAlign w:val="center"/>
          </w:tcPr>
          <w:p w14:paraId="0CDF4C46" w14:textId="6889A8B9" w:rsidR="00E6319E" w:rsidRPr="005041B6" w:rsidRDefault="00E6319E" w:rsidP="00912FC9">
            <w:pPr>
              <w:spacing w:after="0" w:line="240" w:lineRule="auto"/>
              <w:jc w:val="center"/>
              <w:rPr>
                <w:rFonts w:ascii="Times New Roman" w:hAnsi="Times New Roman"/>
                <w:b/>
                <w:bCs/>
              </w:rPr>
            </w:pPr>
          </w:p>
        </w:tc>
        <w:tc>
          <w:tcPr>
            <w:tcW w:w="1134" w:type="dxa"/>
          </w:tcPr>
          <w:p w14:paraId="6BB09A94" w14:textId="77777777" w:rsidR="00E6319E" w:rsidRPr="005041B6" w:rsidRDefault="00E6319E" w:rsidP="00912FC9">
            <w:pPr>
              <w:spacing w:after="0" w:line="240" w:lineRule="auto"/>
              <w:jc w:val="center"/>
              <w:rPr>
                <w:rFonts w:ascii="Times New Roman" w:hAnsi="Times New Roman"/>
                <w:b/>
                <w:bCs/>
              </w:rPr>
            </w:pPr>
          </w:p>
        </w:tc>
        <w:tc>
          <w:tcPr>
            <w:tcW w:w="1559" w:type="dxa"/>
            <w:vMerge/>
            <w:vAlign w:val="center"/>
          </w:tcPr>
          <w:p w14:paraId="6D7DD5D2" w14:textId="4A77A98E" w:rsidR="00E6319E" w:rsidRPr="005041B6" w:rsidRDefault="00E6319E" w:rsidP="00912FC9">
            <w:pPr>
              <w:spacing w:after="0" w:line="240" w:lineRule="auto"/>
              <w:jc w:val="center"/>
              <w:rPr>
                <w:rFonts w:ascii="Times New Roman" w:hAnsi="Times New Roman"/>
                <w:b/>
                <w:bCs/>
              </w:rPr>
            </w:pPr>
          </w:p>
        </w:tc>
        <w:tc>
          <w:tcPr>
            <w:tcW w:w="1701" w:type="dxa"/>
          </w:tcPr>
          <w:p w14:paraId="354DB66E" w14:textId="77777777" w:rsidR="00E6319E" w:rsidRPr="005041B6" w:rsidRDefault="00E6319E" w:rsidP="00912FC9">
            <w:pPr>
              <w:spacing w:after="0" w:line="240" w:lineRule="auto"/>
              <w:jc w:val="center"/>
              <w:rPr>
                <w:rFonts w:ascii="Times New Roman" w:hAnsi="Times New Roman"/>
                <w:b/>
                <w:bCs/>
              </w:rPr>
            </w:pPr>
          </w:p>
        </w:tc>
      </w:tr>
      <w:tr w:rsidR="00E6319E" w:rsidRPr="005041B6" w14:paraId="2566B4CE" w14:textId="015C736E" w:rsidTr="00B602C2">
        <w:trPr>
          <w:trHeight w:val="284"/>
          <w:jc w:val="center"/>
        </w:trPr>
        <w:tc>
          <w:tcPr>
            <w:tcW w:w="2409" w:type="dxa"/>
            <w:vMerge/>
            <w:vAlign w:val="center"/>
          </w:tcPr>
          <w:p w14:paraId="59B4F018" w14:textId="77777777" w:rsidR="00E6319E" w:rsidRPr="005041B6" w:rsidRDefault="00E6319E" w:rsidP="00912FC9">
            <w:pPr>
              <w:autoSpaceDE w:val="0"/>
              <w:autoSpaceDN w:val="0"/>
              <w:adjustRightInd w:val="0"/>
              <w:spacing w:after="0" w:line="240" w:lineRule="auto"/>
              <w:rPr>
                <w:rFonts w:ascii="Times New Roman" w:hAnsi="Times New Roman"/>
                <w:b/>
                <w:bCs/>
              </w:rPr>
            </w:pPr>
          </w:p>
        </w:tc>
        <w:tc>
          <w:tcPr>
            <w:tcW w:w="5524" w:type="dxa"/>
            <w:vAlign w:val="center"/>
          </w:tcPr>
          <w:p w14:paraId="0D6BA422" w14:textId="77777777" w:rsidR="00E6319E" w:rsidRPr="005041B6" w:rsidRDefault="00E6319E" w:rsidP="00912FC9">
            <w:pPr>
              <w:autoSpaceDE w:val="0"/>
              <w:autoSpaceDN w:val="0"/>
              <w:adjustRightInd w:val="0"/>
              <w:spacing w:after="0" w:line="240" w:lineRule="auto"/>
              <w:rPr>
                <w:rFonts w:ascii="Times New Roman" w:hAnsi="Times New Roman"/>
                <w:iCs/>
              </w:rPr>
            </w:pPr>
            <w:r w:rsidRPr="005041B6">
              <w:rPr>
                <w:rFonts w:ascii="Times New Roman" w:hAnsi="Times New Roman"/>
                <w:iCs/>
              </w:rPr>
              <w:t>Практическое занятие</w:t>
            </w:r>
            <w:r w:rsidRPr="005041B6">
              <w:rPr>
                <w:rFonts w:ascii="Times New Roman" w:hAnsi="Times New Roman"/>
              </w:rPr>
              <w:t xml:space="preserve"> № 2«Расчёт параметров трёхфазного асинхронного двигателя»</w:t>
            </w:r>
          </w:p>
        </w:tc>
        <w:tc>
          <w:tcPr>
            <w:tcW w:w="1276" w:type="dxa"/>
            <w:vAlign w:val="center"/>
          </w:tcPr>
          <w:p w14:paraId="758476E7" w14:textId="041AAB4F" w:rsidR="00E6319E" w:rsidRPr="005041B6" w:rsidRDefault="00E6319E" w:rsidP="00912FC9">
            <w:pPr>
              <w:spacing w:after="0" w:line="240" w:lineRule="auto"/>
              <w:jc w:val="center"/>
              <w:rPr>
                <w:rFonts w:ascii="Times New Roman" w:hAnsi="Times New Roman"/>
              </w:rPr>
            </w:pPr>
          </w:p>
        </w:tc>
        <w:tc>
          <w:tcPr>
            <w:tcW w:w="1134" w:type="dxa"/>
          </w:tcPr>
          <w:p w14:paraId="02FCD620" w14:textId="77777777" w:rsidR="00E6319E" w:rsidRPr="005041B6" w:rsidRDefault="00E6319E" w:rsidP="00912FC9">
            <w:pPr>
              <w:spacing w:after="0" w:line="240" w:lineRule="auto"/>
              <w:jc w:val="center"/>
              <w:rPr>
                <w:rFonts w:ascii="Times New Roman" w:hAnsi="Times New Roman"/>
              </w:rPr>
            </w:pPr>
          </w:p>
        </w:tc>
        <w:tc>
          <w:tcPr>
            <w:tcW w:w="1559" w:type="dxa"/>
            <w:vMerge/>
            <w:vAlign w:val="center"/>
          </w:tcPr>
          <w:p w14:paraId="75D271DA" w14:textId="7127127A" w:rsidR="00E6319E" w:rsidRPr="005041B6" w:rsidRDefault="00E6319E" w:rsidP="00912FC9">
            <w:pPr>
              <w:spacing w:after="0" w:line="240" w:lineRule="auto"/>
              <w:jc w:val="center"/>
              <w:rPr>
                <w:rFonts w:ascii="Times New Roman" w:hAnsi="Times New Roman"/>
              </w:rPr>
            </w:pPr>
          </w:p>
        </w:tc>
        <w:tc>
          <w:tcPr>
            <w:tcW w:w="1701" w:type="dxa"/>
          </w:tcPr>
          <w:p w14:paraId="52C4F1CA" w14:textId="77777777" w:rsidR="00E6319E" w:rsidRPr="005041B6" w:rsidRDefault="00E6319E" w:rsidP="00912FC9">
            <w:pPr>
              <w:spacing w:after="0" w:line="240" w:lineRule="auto"/>
              <w:jc w:val="center"/>
              <w:rPr>
                <w:rFonts w:ascii="Times New Roman" w:hAnsi="Times New Roman"/>
              </w:rPr>
            </w:pPr>
          </w:p>
        </w:tc>
      </w:tr>
      <w:tr w:rsidR="00E6319E" w:rsidRPr="005041B6" w14:paraId="124B9248" w14:textId="687CC060" w:rsidTr="00B602C2">
        <w:trPr>
          <w:trHeight w:val="284"/>
          <w:jc w:val="center"/>
        </w:trPr>
        <w:tc>
          <w:tcPr>
            <w:tcW w:w="7933" w:type="dxa"/>
            <w:gridSpan w:val="2"/>
            <w:vAlign w:val="center"/>
          </w:tcPr>
          <w:p w14:paraId="7032F902"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Промежуточная аттестация</w:t>
            </w:r>
          </w:p>
        </w:tc>
        <w:tc>
          <w:tcPr>
            <w:tcW w:w="1276" w:type="dxa"/>
            <w:vAlign w:val="center"/>
          </w:tcPr>
          <w:p w14:paraId="6E87A813" w14:textId="0E2AB0F9" w:rsidR="00E6319E" w:rsidRPr="005041B6" w:rsidRDefault="00E6319E" w:rsidP="00912FC9">
            <w:pPr>
              <w:autoSpaceDE w:val="0"/>
              <w:autoSpaceDN w:val="0"/>
              <w:adjustRightInd w:val="0"/>
              <w:spacing w:after="0" w:line="240" w:lineRule="auto"/>
              <w:jc w:val="center"/>
              <w:rPr>
                <w:rFonts w:ascii="Times New Roman" w:hAnsi="Times New Roman"/>
              </w:rPr>
            </w:pPr>
          </w:p>
        </w:tc>
        <w:tc>
          <w:tcPr>
            <w:tcW w:w="1134" w:type="dxa"/>
          </w:tcPr>
          <w:p w14:paraId="32F380B6" w14:textId="77777777"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559" w:type="dxa"/>
            <w:vAlign w:val="center"/>
          </w:tcPr>
          <w:p w14:paraId="6547E5E6" w14:textId="38AF2A38"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701" w:type="dxa"/>
          </w:tcPr>
          <w:p w14:paraId="14ED210F" w14:textId="77777777" w:rsidR="00E6319E" w:rsidRPr="005041B6" w:rsidRDefault="00E6319E" w:rsidP="00912FC9">
            <w:pPr>
              <w:autoSpaceDE w:val="0"/>
              <w:autoSpaceDN w:val="0"/>
              <w:adjustRightInd w:val="0"/>
              <w:spacing w:after="0" w:line="240" w:lineRule="auto"/>
              <w:jc w:val="center"/>
              <w:rPr>
                <w:rFonts w:ascii="Times New Roman" w:hAnsi="Times New Roman"/>
                <w:b/>
                <w:bCs/>
              </w:rPr>
            </w:pPr>
          </w:p>
        </w:tc>
      </w:tr>
      <w:tr w:rsidR="00E6319E" w:rsidRPr="005041B6" w14:paraId="65C5A040" w14:textId="6819EB6D" w:rsidTr="00B602C2">
        <w:trPr>
          <w:trHeight w:val="284"/>
          <w:jc w:val="center"/>
        </w:trPr>
        <w:tc>
          <w:tcPr>
            <w:tcW w:w="7933" w:type="dxa"/>
            <w:gridSpan w:val="2"/>
            <w:vAlign w:val="center"/>
          </w:tcPr>
          <w:p w14:paraId="783792F1" w14:textId="77777777" w:rsidR="00E6319E" w:rsidRPr="005041B6" w:rsidRDefault="00E6319E" w:rsidP="00912FC9">
            <w:pPr>
              <w:autoSpaceDE w:val="0"/>
              <w:autoSpaceDN w:val="0"/>
              <w:adjustRightInd w:val="0"/>
              <w:spacing w:after="0" w:line="240" w:lineRule="auto"/>
              <w:rPr>
                <w:rFonts w:ascii="Times New Roman" w:hAnsi="Times New Roman"/>
                <w:b/>
                <w:bCs/>
              </w:rPr>
            </w:pPr>
            <w:r w:rsidRPr="005041B6">
              <w:rPr>
                <w:rFonts w:ascii="Times New Roman" w:hAnsi="Times New Roman"/>
                <w:b/>
                <w:bCs/>
              </w:rPr>
              <w:t>Всего:</w:t>
            </w:r>
          </w:p>
        </w:tc>
        <w:tc>
          <w:tcPr>
            <w:tcW w:w="1276" w:type="dxa"/>
            <w:vAlign w:val="center"/>
          </w:tcPr>
          <w:p w14:paraId="070D3000" w14:textId="54454691" w:rsidR="00E6319E" w:rsidRPr="005041B6" w:rsidRDefault="00B602C2" w:rsidP="00912FC9">
            <w:pPr>
              <w:autoSpaceDE w:val="0"/>
              <w:autoSpaceDN w:val="0"/>
              <w:adjustRightInd w:val="0"/>
              <w:spacing w:after="0" w:line="240" w:lineRule="auto"/>
              <w:jc w:val="center"/>
              <w:rPr>
                <w:rFonts w:ascii="Times New Roman" w:hAnsi="Times New Roman"/>
                <w:b/>
                <w:bCs/>
              </w:rPr>
            </w:pPr>
            <w:r>
              <w:rPr>
                <w:rFonts w:ascii="Times New Roman" w:hAnsi="Times New Roman"/>
                <w:b/>
                <w:bCs/>
              </w:rPr>
              <w:t>36</w:t>
            </w:r>
          </w:p>
        </w:tc>
        <w:tc>
          <w:tcPr>
            <w:tcW w:w="1134" w:type="dxa"/>
          </w:tcPr>
          <w:p w14:paraId="3217424F" w14:textId="2238CDF0" w:rsidR="00E6319E" w:rsidRPr="005041B6" w:rsidRDefault="00B602C2" w:rsidP="00912FC9">
            <w:pPr>
              <w:autoSpaceDE w:val="0"/>
              <w:autoSpaceDN w:val="0"/>
              <w:adjustRightInd w:val="0"/>
              <w:spacing w:after="0" w:line="240" w:lineRule="auto"/>
              <w:jc w:val="center"/>
              <w:rPr>
                <w:rFonts w:ascii="Times New Roman" w:hAnsi="Times New Roman"/>
                <w:b/>
                <w:bCs/>
              </w:rPr>
            </w:pPr>
            <w:r>
              <w:rPr>
                <w:rFonts w:ascii="Times New Roman" w:hAnsi="Times New Roman"/>
                <w:b/>
                <w:bCs/>
              </w:rPr>
              <w:t>36</w:t>
            </w:r>
          </w:p>
        </w:tc>
        <w:tc>
          <w:tcPr>
            <w:tcW w:w="1559" w:type="dxa"/>
            <w:vAlign w:val="center"/>
          </w:tcPr>
          <w:p w14:paraId="1FF71AA3" w14:textId="429D92D8" w:rsidR="00E6319E" w:rsidRPr="005041B6" w:rsidRDefault="00E6319E" w:rsidP="00912FC9">
            <w:pPr>
              <w:autoSpaceDE w:val="0"/>
              <w:autoSpaceDN w:val="0"/>
              <w:adjustRightInd w:val="0"/>
              <w:spacing w:after="0" w:line="240" w:lineRule="auto"/>
              <w:jc w:val="center"/>
              <w:rPr>
                <w:rFonts w:ascii="Times New Roman" w:hAnsi="Times New Roman"/>
                <w:b/>
                <w:bCs/>
              </w:rPr>
            </w:pPr>
          </w:p>
        </w:tc>
        <w:tc>
          <w:tcPr>
            <w:tcW w:w="1701" w:type="dxa"/>
          </w:tcPr>
          <w:p w14:paraId="4569B087" w14:textId="77777777" w:rsidR="00E6319E" w:rsidRPr="005041B6" w:rsidRDefault="00E6319E" w:rsidP="00912FC9">
            <w:pPr>
              <w:autoSpaceDE w:val="0"/>
              <w:autoSpaceDN w:val="0"/>
              <w:adjustRightInd w:val="0"/>
              <w:spacing w:after="0" w:line="240" w:lineRule="auto"/>
              <w:jc w:val="center"/>
              <w:rPr>
                <w:rFonts w:ascii="Times New Roman" w:hAnsi="Times New Roman"/>
                <w:b/>
                <w:bCs/>
              </w:rPr>
            </w:pPr>
          </w:p>
        </w:tc>
      </w:tr>
    </w:tbl>
    <w:p w14:paraId="69A1AA90" w14:textId="77777777" w:rsidR="00477F26" w:rsidRPr="005041B6" w:rsidRDefault="00477F26" w:rsidP="00477F26">
      <w:pPr>
        <w:spacing w:after="0" w:line="240" w:lineRule="auto"/>
        <w:jc w:val="both"/>
        <w:rPr>
          <w:rFonts w:ascii="Times New Roman" w:hAnsi="Times New Roman"/>
          <w:b/>
          <w:bCs/>
          <w:sz w:val="24"/>
          <w:szCs w:val="24"/>
        </w:rPr>
      </w:pPr>
    </w:p>
    <w:p w14:paraId="7A19450E" w14:textId="77777777" w:rsidR="00477F26" w:rsidRPr="005041B6" w:rsidRDefault="00477F26" w:rsidP="00477F26">
      <w:pPr>
        <w:spacing w:after="0"/>
        <w:ind w:firstLine="567"/>
        <w:rPr>
          <w:rFonts w:ascii="Times New Roman" w:hAnsi="Times New Roman"/>
          <w:b/>
          <w:sz w:val="24"/>
          <w:szCs w:val="24"/>
        </w:rPr>
      </w:pPr>
    </w:p>
    <w:p w14:paraId="367B15C2" w14:textId="77777777" w:rsidR="00477F26" w:rsidRPr="005041B6" w:rsidRDefault="00477F26" w:rsidP="00477F26">
      <w:pPr>
        <w:spacing w:after="0"/>
        <w:ind w:firstLine="567"/>
        <w:rPr>
          <w:rFonts w:ascii="Times New Roman" w:hAnsi="Times New Roman"/>
          <w:b/>
          <w:sz w:val="24"/>
          <w:szCs w:val="24"/>
        </w:rPr>
      </w:pPr>
    </w:p>
    <w:p w14:paraId="2AFE8E11" w14:textId="77777777" w:rsidR="00477F26" w:rsidRPr="005041B6" w:rsidRDefault="00477F26" w:rsidP="00477F26">
      <w:pPr>
        <w:spacing w:after="0"/>
        <w:ind w:firstLine="567"/>
        <w:rPr>
          <w:rFonts w:ascii="Times New Roman" w:hAnsi="Times New Roman"/>
          <w:b/>
          <w:sz w:val="24"/>
          <w:szCs w:val="24"/>
        </w:rPr>
      </w:pPr>
    </w:p>
    <w:p w14:paraId="029CECCF" w14:textId="77777777" w:rsidR="00477F26" w:rsidRPr="005041B6" w:rsidRDefault="00477F26" w:rsidP="00477F26">
      <w:pPr>
        <w:spacing w:after="0"/>
        <w:rPr>
          <w:rFonts w:ascii="Times New Roman" w:hAnsi="Times New Roman"/>
          <w:b/>
          <w:sz w:val="24"/>
          <w:szCs w:val="24"/>
        </w:rPr>
        <w:sectPr w:rsidR="00477F26" w:rsidRPr="005041B6" w:rsidSect="000B4DC4">
          <w:footnotePr>
            <w:pos w:val="beneathText"/>
          </w:footnotePr>
          <w:pgSz w:w="16840" w:h="11907" w:orient="landscape" w:code="9"/>
          <w:pgMar w:top="1134" w:right="851" w:bottom="1134" w:left="1701" w:header="720" w:footer="680" w:gutter="0"/>
          <w:cols w:space="720"/>
          <w:titlePg/>
          <w:docGrid w:linePitch="360"/>
        </w:sectPr>
      </w:pPr>
    </w:p>
    <w:p w14:paraId="59357160"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 xml:space="preserve">3. УСЛОВИЯ РЕАЛИЗАЦИИ ПРИМЕРНОЙ РАБОЧЕЙ ПРОГРАММЫ </w:t>
      </w:r>
      <w:r w:rsidRPr="005041B6">
        <w:rPr>
          <w:rFonts w:ascii="Times New Roman" w:hAnsi="Times New Roman"/>
          <w:b/>
          <w:sz w:val="24"/>
          <w:szCs w:val="24"/>
        </w:rPr>
        <w:br/>
        <w:t xml:space="preserve">УЧЕБНОЙ ДИСЦИПЛИНЫ  </w:t>
      </w:r>
    </w:p>
    <w:p w14:paraId="724B6836" w14:textId="77777777" w:rsidR="00477F26" w:rsidRPr="005041B6" w:rsidRDefault="00477F26" w:rsidP="00477F26">
      <w:pPr>
        <w:spacing w:after="0"/>
        <w:ind w:firstLine="709"/>
        <w:jc w:val="both"/>
        <w:rPr>
          <w:rFonts w:ascii="Times New Roman" w:hAnsi="Times New Roman"/>
          <w:b/>
          <w:bCs/>
          <w:iCs/>
          <w:sz w:val="24"/>
          <w:szCs w:val="24"/>
        </w:rPr>
      </w:pPr>
      <w:r w:rsidRPr="005041B6">
        <w:rPr>
          <w:rFonts w:ascii="Times New Roman" w:hAnsi="Times New Roman"/>
          <w:b/>
          <w:bCs/>
          <w:iCs/>
          <w:sz w:val="24"/>
          <w:szCs w:val="24"/>
        </w:rPr>
        <w:t>3.1. Для реализации примерной рабочей программы учебной дисциплины должны быть предусмотрены следующие специальные помещения:</w:t>
      </w:r>
    </w:p>
    <w:p w14:paraId="51E9C585" w14:textId="77777777" w:rsidR="00477F26" w:rsidRPr="005041B6" w:rsidRDefault="00477F26" w:rsidP="00477F26">
      <w:pPr>
        <w:spacing w:after="0"/>
        <w:ind w:firstLine="709"/>
        <w:jc w:val="both"/>
        <w:rPr>
          <w:rFonts w:ascii="Times New Roman" w:hAnsi="Times New Roman"/>
          <w:bCs/>
          <w:iCs/>
          <w:sz w:val="24"/>
          <w:szCs w:val="24"/>
        </w:rPr>
      </w:pPr>
      <w:r w:rsidRPr="005041B6">
        <w:rPr>
          <w:rFonts w:ascii="Times New Roman" w:hAnsi="Times New Roman"/>
          <w:bCs/>
          <w:iCs/>
          <w:sz w:val="24"/>
          <w:szCs w:val="24"/>
        </w:rPr>
        <w:t xml:space="preserve">Лаборатория </w:t>
      </w:r>
      <w:r w:rsidRPr="005041B6">
        <w:rPr>
          <w:rFonts w:ascii="Times New Roman" w:hAnsi="Times New Roman"/>
          <w:bCs/>
          <w:i/>
          <w:iCs/>
          <w:sz w:val="24"/>
          <w:szCs w:val="24"/>
        </w:rPr>
        <w:t>Электротехника</w:t>
      </w:r>
      <w:r w:rsidRPr="005041B6">
        <w:rPr>
          <w:rFonts w:ascii="Times New Roman" w:hAnsi="Times New Roman"/>
          <w:bCs/>
          <w:iCs/>
          <w:sz w:val="24"/>
          <w:szCs w:val="24"/>
        </w:rPr>
        <w:t>,</w:t>
      </w:r>
      <w:r w:rsidRPr="005041B6">
        <w:rPr>
          <w:rFonts w:ascii="Times New Roman" w:hAnsi="Times New Roman"/>
          <w:bCs/>
          <w:i/>
          <w:iCs/>
          <w:sz w:val="24"/>
          <w:szCs w:val="24"/>
        </w:rPr>
        <w:t xml:space="preserve"> </w:t>
      </w:r>
      <w:r w:rsidRPr="005041B6">
        <w:rPr>
          <w:rFonts w:ascii="Times New Roman" w:hAnsi="Times New Roman"/>
          <w:bCs/>
          <w:iCs/>
          <w:sz w:val="24"/>
          <w:szCs w:val="24"/>
        </w:rPr>
        <w:t xml:space="preserve">оснащенная необходимым для реализации программы учебной дисциплины оборудованием, приведенным в п. 6.1.2.3 Примерной рабочей программы по данной </w:t>
      </w:r>
      <w:r w:rsidRPr="005041B6">
        <w:rPr>
          <w:rFonts w:ascii="Times New Roman" w:hAnsi="Times New Roman"/>
          <w:bCs/>
          <w:i/>
          <w:iCs/>
          <w:sz w:val="24"/>
          <w:szCs w:val="24"/>
        </w:rPr>
        <w:t>профессии</w:t>
      </w:r>
    </w:p>
    <w:p w14:paraId="104B5A5C" w14:textId="77777777" w:rsidR="00477F26" w:rsidRPr="005041B6" w:rsidRDefault="00477F26" w:rsidP="00477F26">
      <w:pPr>
        <w:spacing w:after="0"/>
        <w:ind w:firstLine="709"/>
        <w:jc w:val="both"/>
        <w:rPr>
          <w:rFonts w:ascii="Times New Roman" w:hAnsi="Times New Roman"/>
          <w:b/>
          <w:bCs/>
          <w:i/>
          <w:iCs/>
          <w:sz w:val="24"/>
          <w:szCs w:val="24"/>
        </w:rPr>
      </w:pPr>
      <w:r w:rsidRPr="005041B6">
        <w:rPr>
          <w:rFonts w:ascii="Times New Roman" w:hAnsi="Times New Roman"/>
          <w:b/>
          <w:bCs/>
          <w:iCs/>
          <w:sz w:val="24"/>
          <w:szCs w:val="24"/>
        </w:rPr>
        <w:t>3.2. Информационное обеспечение реализации примерной рабочей программы учебной дисциплины</w:t>
      </w:r>
    </w:p>
    <w:p w14:paraId="35D62323" w14:textId="77777777" w:rsidR="00477F26" w:rsidRPr="005041B6" w:rsidRDefault="00477F26" w:rsidP="00477F26">
      <w:pPr>
        <w:spacing w:after="0"/>
        <w:ind w:firstLine="709"/>
        <w:jc w:val="both"/>
        <w:rPr>
          <w:rFonts w:ascii="Times New Roman" w:hAnsi="Times New Roman"/>
          <w:bCs/>
          <w:iCs/>
          <w:sz w:val="24"/>
          <w:szCs w:val="24"/>
        </w:rPr>
      </w:pPr>
      <w:r w:rsidRPr="005041B6">
        <w:rPr>
          <w:rFonts w:ascii="Times New Roman" w:hAnsi="Times New Roman"/>
          <w:bCs/>
          <w:i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30EB387" w14:textId="77777777" w:rsidR="00477F26" w:rsidRPr="005041B6" w:rsidRDefault="00477F26" w:rsidP="00477F26">
      <w:pPr>
        <w:spacing w:after="0" w:line="240" w:lineRule="auto"/>
        <w:ind w:firstLine="709"/>
        <w:jc w:val="both"/>
        <w:rPr>
          <w:rFonts w:ascii="Times New Roman" w:hAnsi="Times New Roman"/>
          <w:b/>
          <w:bCs/>
          <w:sz w:val="24"/>
          <w:szCs w:val="24"/>
        </w:rPr>
      </w:pPr>
      <w:r w:rsidRPr="005041B6">
        <w:rPr>
          <w:rFonts w:ascii="Times New Roman" w:hAnsi="Times New Roman"/>
          <w:b/>
          <w:bCs/>
          <w:sz w:val="24"/>
          <w:szCs w:val="24"/>
        </w:rPr>
        <w:t>.2.1. Основные печатные издания</w:t>
      </w:r>
      <w:r w:rsidRPr="005041B6">
        <w:rPr>
          <w:rFonts w:ascii="Times New Roman" w:hAnsi="Times New Roman"/>
          <w:b/>
          <w:bCs/>
          <w:sz w:val="24"/>
          <w:szCs w:val="24"/>
          <w:vertAlign w:val="superscript"/>
        </w:rPr>
        <w:footnoteReference w:id="4"/>
      </w:r>
    </w:p>
    <w:p w14:paraId="160A3CA1" w14:textId="77777777" w:rsidR="00477F26" w:rsidRPr="005041B6" w:rsidRDefault="00477F26" w:rsidP="00477F26">
      <w:pPr>
        <w:tabs>
          <w:tab w:val="left" w:pos="567"/>
          <w:tab w:val="left" w:pos="1134"/>
        </w:tabs>
        <w:spacing w:after="0" w:line="240" w:lineRule="auto"/>
        <w:ind w:firstLine="709"/>
        <w:jc w:val="both"/>
        <w:outlineLvl w:val="4"/>
        <w:rPr>
          <w:rFonts w:ascii="Times New Roman" w:hAnsi="Times New Roman"/>
          <w:b/>
          <w:bCs/>
          <w:i/>
          <w:iCs/>
          <w:sz w:val="24"/>
          <w:szCs w:val="24"/>
        </w:rPr>
      </w:pPr>
      <w:r w:rsidRPr="005041B6">
        <w:rPr>
          <w:rFonts w:ascii="Times New Roman" w:hAnsi="Times New Roman"/>
          <w:b/>
          <w:bCs/>
          <w:i/>
          <w:iCs/>
          <w:sz w:val="24"/>
          <w:szCs w:val="24"/>
        </w:rPr>
        <w:t xml:space="preserve"> </w:t>
      </w:r>
    </w:p>
    <w:p w14:paraId="21C4A643" w14:textId="77777777" w:rsidR="00477F26" w:rsidRPr="005041B6" w:rsidRDefault="00477F26" w:rsidP="005E2207">
      <w:pPr>
        <w:numPr>
          <w:ilvl w:val="0"/>
          <w:numId w:val="34"/>
        </w:numPr>
        <w:spacing w:after="0"/>
        <w:ind w:left="0" w:firstLine="850"/>
        <w:contextualSpacing/>
        <w:jc w:val="both"/>
        <w:rPr>
          <w:rFonts w:ascii="Times New Roman" w:hAnsi="Times New Roman"/>
          <w:sz w:val="24"/>
          <w:szCs w:val="24"/>
        </w:rPr>
      </w:pPr>
      <w:r w:rsidRPr="005041B6">
        <w:rPr>
          <w:rFonts w:ascii="Times New Roman" w:hAnsi="Times New Roman"/>
          <w:sz w:val="24"/>
          <w:szCs w:val="24"/>
        </w:rPr>
        <w:t xml:space="preserve">Потапов, Л. А.  Теоретические основы электротехники. Сборник </w:t>
      </w:r>
      <w:proofErr w:type="gramStart"/>
      <w:r w:rsidRPr="005041B6">
        <w:rPr>
          <w:rFonts w:ascii="Times New Roman" w:hAnsi="Times New Roman"/>
          <w:sz w:val="24"/>
          <w:szCs w:val="24"/>
        </w:rPr>
        <w:t>задач :</w:t>
      </w:r>
      <w:proofErr w:type="gramEnd"/>
      <w:r w:rsidRPr="005041B6">
        <w:rPr>
          <w:rFonts w:ascii="Times New Roman" w:hAnsi="Times New Roman"/>
          <w:sz w:val="24"/>
          <w:szCs w:val="24"/>
        </w:rPr>
        <w:t xml:space="preserve"> учебное пособие для среднего профессионального образования / Л. А. Потапов. — 2-е изд., </w:t>
      </w:r>
      <w:proofErr w:type="spellStart"/>
      <w:r w:rsidRPr="005041B6">
        <w:rPr>
          <w:rFonts w:ascii="Times New Roman" w:hAnsi="Times New Roman"/>
          <w:sz w:val="24"/>
          <w:szCs w:val="24"/>
        </w:rPr>
        <w:t>испр</w:t>
      </w:r>
      <w:proofErr w:type="spellEnd"/>
      <w:r w:rsidRPr="005041B6">
        <w:rPr>
          <w:rFonts w:ascii="Times New Roman" w:hAnsi="Times New Roman"/>
          <w:sz w:val="24"/>
          <w:szCs w:val="24"/>
        </w:rPr>
        <w:t xml:space="preserve">. и доп.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Издательство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2021. — 245 с. — (Профессиональное образование). — ISBN 978-5-534-09581-4. — </w:t>
      </w:r>
      <w:proofErr w:type="gramStart"/>
      <w:r w:rsidRPr="005041B6">
        <w:rPr>
          <w:rFonts w:ascii="Times New Roman" w:hAnsi="Times New Roman"/>
          <w:sz w:val="24"/>
          <w:szCs w:val="24"/>
        </w:rPr>
        <w:t>Текст :</w:t>
      </w:r>
      <w:proofErr w:type="gramEnd"/>
      <w:r w:rsidRPr="005041B6">
        <w:rPr>
          <w:rFonts w:ascii="Times New Roman" w:hAnsi="Times New Roman"/>
          <w:sz w:val="24"/>
          <w:szCs w:val="24"/>
        </w:rPr>
        <w:t xml:space="preserve"> электронный // ЭБС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[сайт]. — URL: https://urait.ru/bcode/475237</w:t>
      </w:r>
    </w:p>
    <w:p w14:paraId="102B0D8B" w14:textId="77777777" w:rsidR="00477F26" w:rsidRPr="005041B6" w:rsidRDefault="00477F26" w:rsidP="00477F26">
      <w:pPr>
        <w:spacing w:after="0" w:line="240" w:lineRule="auto"/>
        <w:ind w:firstLine="709"/>
        <w:jc w:val="both"/>
        <w:rPr>
          <w:rFonts w:ascii="Times New Roman" w:hAnsi="Times New Roman"/>
          <w:bCs/>
          <w:i/>
          <w:iCs/>
          <w:sz w:val="24"/>
          <w:szCs w:val="24"/>
        </w:rPr>
      </w:pPr>
    </w:p>
    <w:p w14:paraId="5EB33F9F" w14:textId="77777777" w:rsidR="00477F26" w:rsidRPr="005041B6" w:rsidRDefault="00477F26" w:rsidP="00477F26">
      <w:pPr>
        <w:spacing w:after="0" w:line="240" w:lineRule="auto"/>
        <w:ind w:firstLine="709"/>
        <w:jc w:val="both"/>
        <w:rPr>
          <w:rFonts w:ascii="Times New Roman" w:hAnsi="Times New Roman"/>
          <w:bCs/>
          <w:i/>
          <w:iCs/>
          <w:sz w:val="24"/>
          <w:szCs w:val="24"/>
        </w:rPr>
      </w:pPr>
    </w:p>
    <w:p w14:paraId="1D9CA476" w14:textId="77777777" w:rsidR="00477F26" w:rsidRPr="005041B6" w:rsidRDefault="00477F26" w:rsidP="00477F26">
      <w:pPr>
        <w:shd w:val="clear" w:color="auto" w:fill="FFFFFF"/>
        <w:spacing w:line="240" w:lineRule="auto"/>
        <w:ind w:firstLine="567"/>
        <w:jc w:val="both"/>
        <w:rPr>
          <w:rFonts w:ascii="Times New Roman" w:hAnsi="Times New Roman"/>
          <w:b/>
          <w:bCs/>
          <w:sz w:val="24"/>
          <w:szCs w:val="24"/>
        </w:rPr>
      </w:pPr>
      <w:r w:rsidRPr="005041B6">
        <w:rPr>
          <w:rFonts w:ascii="Times New Roman" w:hAnsi="Times New Roman"/>
          <w:b/>
          <w:bCs/>
          <w:sz w:val="24"/>
          <w:szCs w:val="24"/>
        </w:rPr>
        <w:t xml:space="preserve">3.2.2. Основные электронные издания  </w:t>
      </w:r>
    </w:p>
    <w:p w14:paraId="1D5DF359" w14:textId="77777777" w:rsidR="00477F26" w:rsidRPr="005041B6" w:rsidRDefault="00477F26" w:rsidP="00477F26">
      <w:pPr>
        <w:shd w:val="clear" w:color="auto" w:fill="FFFFFF"/>
        <w:spacing w:after="0" w:line="240" w:lineRule="auto"/>
        <w:ind w:firstLine="709"/>
        <w:jc w:val="both"/>
        <w:rPr>
          <w:rFonts w:ascii="Times New Roman" w:hAnsi="Times New Roman"/>
          <w:bCs/>
          <w:sz w:val="24"/>
          <w:szCs w:val="24"/>
        </w:rPr>
      </w:pPr>
      <w:r w:rsidRPr="005041B6">
        <w:rPr>
          <w:rFonts w:ascii="Times New Roman" w:hAnsi="Times New Roman"/>
          <w:bCs/>
          <w:sz w:val="24"/>
          <w:szCs w:val="24"/>
        </w:rPr>
        <w:t>1.</w:t>
      </w:r>
      <w:r w:rsidRPr="005041B6">
        <w:rPr>
          <w:rFonts w:ascii="Times New Roman" w:hAnsi="Times New Roman"/>
          <w:bCs/>
          <w:sz w:val="24"/>
          <w:szCs w:val="24"/>
        </w:rPr>
        <w:tab/>
        <w:t>Электронная библиотека Учебно-методического центра по образованию на железнодорожном транспорте: сайт / УМЦ ЖДТ. – URL: https://umczdt.ru/books.</w:t>
      </w:r>
    </w:p>
    <w:p w14:paraId="384D64D0" w14:textId="77777777" w:rsidR="00477F26" w:rsidRPr="005041B6" w:rsidRDefault="00477F26" w:rsidP="00477F26">
      <w:pPr>
        <w:spacing w:after="0" w:line="240" w:lineRule="auto"/>
        <w:ind w:firstLine="709"/>
        <w:jc w:val="both"/>
        <w:rPr>
          <w:rFonts w:ascii="Times New Roman" w:hAnsi="Times New Roman"/>
          <w:b/>
          <w:bCs/>
          <w:sz w:val="24"/>
          <w:szCs w:val="24"/>
        </w:rPr>
      </w:pPr>
    </w:p>
    <w:p w14:paraId="0C216458" w14:textId="77777777" w:rsidR="00477F26" w:rsidRPr="005041B6" w:rsidRDefault="00477F26" w:rsidP="00477F26">
      <w:pPr>
        <w:spacing w:after="0" w:line="240" w:lineRule="auto"/>
        <w:ind w:firstLine="709"/>
        <w:jc w:val="both"/>
        <w:rPr>
          <w:rFonts w:ascii="Times New Roman" w:hAnsi="Times New Roman"/>
          <w:b/>
          <w:bCs/>
          <w:sz w:val="24"/>
          <w:szCs w:val="24"/>
        </w:rPr>
      </w:pPr>
      <w:r w:rsidRPr="005041B6">
        <w:rPr>
          <w:rFonts w:ascii="Times New Roman" w:hAnsi="Times New Roman"/>
          <w:b/>
          <w:bCs/>
          <w:sz w:val="24"/>
          <w:szCs w:val="24"/>
        </w:rPr>
        <w:t>3.2.3. Дополнительные источники</w:t>
      </w:r>
    </w:p>
    <w:p w14:paraId="78134335" w14:textId="77777777" w:rsidR="00477F26" w:rsidRPr="005041B6" w:rsidRDefault="00477F26" w:rsidP="00477F26">
      <w:pPr>
        <w:spacing w:after="0" w:line="240" w:lineRule="auto"/>
        <w:ind w:firstLine="709"/>
        <w:jc w:val="both"/>
        <w:rPr>
          <w:rFonts w:ascii="Times New Roman" w:hAnsi="Times New Roman"/>
          <w:b/>
          <w:bCs/>
          <w:sz w:val="24"/>
          <w:szCs w:val="24"/>
        </w:rPr>
      </w:pPr>
    </w:p>
    <w:p w14:paraId="16062DC9" w14:textId="77777777" w:rsidR="00477F26" w:rsidRPr="005041B6" w:rsidRDefault="00477F26" w:rsidP="005E2207">
      <w:pPr>
        <w:numPr>
          <w:ilvl w:val="0"/>
          <w:numId w:val="53"/>
        </w:numPr>
        <w:spacing w:after="0"/>
        <w:ind w:left="0" w:firstLine="284"/>
        <w:contextualSpacing/>
        <w:jc w:val="both"/>
        <w:rPr>
          <w:rFonts w:ascii="Times New Roman" w:hAnsi="Times New Roman"/>
          <w:sz w:val="24"/>
          <w:szCs w:val="24"/>
        </w:rPr>
      </w:pPr>
      <w:r w:rsidRPr="005041B6">
        <w:rPr>
          <w:rFonts w:ascii="Times New Roman" w:hAnsi="Times New Roman"/>
          <w:sz w:val="24"/>
          <w:szCs w:val="24"/>
        </w:rPr>
        <w:t xml:space="preserve">Электротехника в 2 ч. Часть </w:t>
      </w:r>
      <w:proofErr w:type="gramStart"/>
      <w:r w:rsidRPr="005041B6">
        <w:rPr>
          <w:rFonts w:ascii="Times New Roman" w:hAnsi="Times New Roman"/>
          <w:sz w:val="24"/>
          <w:szCs w:val="24"/>
        </w:rPr>
        <w:t>1 :</w:t>
      </w:r>
      <w:proofErr w:type="gramEnd"/>
      <w:r w:rsidRPr="005041B6">
        <w:rPr>
          <w:rFonts w:ascii="Times New Roman" w:hAnsi="Times New Roman"/>
          <w:sz w:val="24"/>
          <w:szCs w:val="24"/>
        </w:rPr>
        <w:t xml:space="preserve"> учебное пособие для среднего профессионального образования / А. Н. </w:t>
      </w:r>
      <w:proofErr w:type="spellStart"/>
      <w:r w:rsidRPr="005041B6">
        <w:rPr>
          <w:rFonts w:ascii="Times New Roman" w:hAnsi="Times New Roman"/>
          <w:sz w:val="24"/>
          <w:szCs w:val="24"/>
        </w:rPr>
        <w:t>Аблин</w:t>
      </w:r>
      <w:proofErr w:type="spellEnd"/>
      <w:r w:rsidRPr="005041B6">
        <w:rPr>
          <w:rFonts w:ascii="Times New Roman" w:hAnsi="Times New Roman"/>
          <w:sz w:val="24"/>
          <w:szCs w:val="24"/>
        </w:rPr>
        <w:t xml:space="preserve"> [и др.] ; под редакцией Ю. Л. </w:t>
      </w:r>
      <w:proofErr w:type="spellStart"/>
      <w:r w:rsidRPr="005041B6">
        <w:rPr>
          <w:rFonts w:ascii="Times New Roman" w:hAnsi="Times New Roman"/>
          <w:sz w:val="24"/>
          <w:szCs w:val="24"/>
        </w:rPr>
        <w:t>Хотунцева</w:t>
      </w:r>
      <w:proofErr w:type="spellEnd"/>
      <w:r w:rsidRPr="005041B6">
        <w:rPr>
          <w:rFonts w:ascii="Times New Roman" w:hAnsi="Times New Roman"/>
          <w:sz w:val="24"/>
          <w:szCs w:val="24"/>
        </w:rPr>
        <w:t xml:space="preserve">. — 3-е изд., </w:t>
      </w:r>
      <w:proofErr w:type="spellStart"/>
      <w:r w:rsidRPr="005041B6">
        <w:rPr>
          <w:rFonts w:ascii="Times New Roman" w:hAnsi="Times New Roman"/>
          <w:sz w:val="24"/>
          <w:szCs w:val="24"/>
        </w:rPr>
        <w:t>перераб</w:t>
      </w:r>
      <w:proofErr w:type="spellEnd"/>
      <w:r w:rsidRPr="005041B6">
        <w:rPr>
          <w:rFonts w:ascii="Times New Roman" w:hAnsi="Times New Roman"/>
          <w:sz w:val="24"/>
          <w:szCs w:val="24"/>
        </w:rPr>
        <w:t xml:space="preserve">. и доп.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Издательство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2021. — 243 с. — (Профессиональное образование). — ISBN 978-5-534-06891-7. — </w:t>
      </w:r>
      <w:proofErr w:type="gramStart"/>
      <w:r w:rsidRPr="005041B6">
        <w:rPr>
          <w:rFonts w:ascii="Times New Roman" w:hAnsi="Times New Roman"/>
          <w:sz w:val="24"/>
          <w:szCs w:val="24"/>
        </w:rPr>
        <w:t>Текст :</w:t>
      </w:r>
      <w:proofErr w:type="gramEnd"/>
      <w:r w:rsidRPr="005041B6">
        <w:rPr>
          <w:rFonts w:ascii="Times New Roman" w:hAnsi="Times New Roman"/>
          <w:sz w:val="24"/>
          <w:szCs w:val="24"/>
        </w:rPr>
        <w:t xml:space="preserve"> электронный // ЭБС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[сайт]. — URL: https://urait.ru/bcode/473387</w:t>
      </w:r>
    </w:p>
    <w:p w14:paraId="0617304B" w14:textId="77777777" w:rsidR="00477F26" w:rsidRPr="005041B6" w:rsidRDefault="00477F26" w:rsidP="005E2207">
      <w:pPr>
        <w:numPr>
          <w:ilvl w:val="0"/>
          <w:numId w:val="53"/>
        </w:numPr>
        <w:spacing w:after="0"/>
        <w:ind w:left="0" w:firstLine="850"/>
        <w:contextualSpacing/>
        <w:jc w:val="both"/>
        <w:rPr>
          <w:rFonts w:ascii="Times New Roman" w:hAnsi="Times New Roman"/>
          <w:sz w:val="24"/>
          <w:szCs w:val="24"/>
        </w:rPr>
      </w:pPr>
      <w:r w:rsidRPr="005041B6">
        <w:rPr>
          <w:rFonts w:ascii="Times New Roman" w:hAnsi="Times New Roman"/>
          <w:sz w:val="24"/>
          <w:szCs w:val="24"/>
        </w:rPr>
        <w:t xml:space="preserve">Электротехника в 2 ч. Часть </w:t>
      </w:r>
      <w:proofErr w:type="gramStart"/>
      <w:r w:rsidRPr="005041B6">
        <w:rPr>
          <w:rFonts w:ascii="Times New Roman" w:hAnsi="Times New Roman"/>
          <w:sz w:val="24"/>
          <w:szCs w:val="24"/>
        </w:rPr>
        <w:t>2 :</w:t>
      </w:r>
      <w:proofErr w:type="gramEnd"/>
      <w:r w:rsidRPr="005041B6">
        <w:rPr>
          <w:rFonts w:ascii="Times New Roman" w:hAnsi="Times New Roman"/>
          <w:sz w:val="24"/>
          <w:szCs w:val="24"/>
        </w:rPr>
        <w:t xml:space="preserve"> учебное пособие для среднего профессионального образования / А. Н. </w:t>
      </w:r>
      <w:proofErr w:type="spellStart"/>
      <w:r w:rsidRPr="005041B6">
        <w:rPr>
          <w:rFonts w:ascii="Times New Roman" w:hAnsi="Times New Roman"/>
          <w:sz w:val="24"/>
          <w:szCs w:val="24"/>
        </w:rPr>
        <w:t>Аблин</w:t>
      </w:r>
      <w:proofErr w:type="spellEnd"/>
      <w:r w:rsidRPr="005041B6">
        <w:rPr>
          <w:rFonts w:ascii="Times New Roman" w:hAnsi="Times New Roman"/>
          <w:sz w:val="24"/>
          <w:szCs w:val="24"/>
        </w:rPr>
        <w:t xml:space="preserve"> [и др.] ; под редакцией Ю. Л. </w:t>
      </w:r>
      <w:proofErr w:type="spellStart"/>
      <w:r w:rsidRPr="005041B6">
        <w:rPr>
          <w:rFonts w:ascii="Times New Roman" w:hAnsi="Times New Roman"/>
          <w:sz w:val="24"/>
          <w:szCs w:val="24"/>
        </w:rPr>
        <w:t>Хотунцева</w:t>
      </w:r>
      <w:proofErr w:type="spellEnd"/>
      <w:r w:rsidRPr="005041B6">
        <w:rPr>
          <w:rFonts w:ascii="Times New Roman" w:hAnsi="Times New Roman"/>
          <w:sz w:val="24"/>
          <w:szCs w:val="24"/>
        </w:rPr>
        <w:t xml:space="preserve">. — 3-е изд., </w:t>
      </w:r>
      <w:proofErr w:type="spellStart"/>
      <w:r w:rsidRPr="005041B6">
        <w:rPr>
          <w:rFonts w:ascii="Times New Roman" w:hAnsi="Times New Roman"/>
          <w:sz w:val="24"/>
          <w:szCs w:val="24"/>
        </w:rPr>
        <w:t>перераб</w:t>
      </w:r>
      <w:proofErr w:type="spellEnd"/>
      <w:r w:rsidRPr="005041B6">
        <w:rPr>
          <w:rFonts w:ascii="Times New Roman" w:hAnsi="Times New Roman"/>
          <w:sz w:val="24"/>
          <w:szCs w:val="24"/>
        </w:rPr>
        <w:t xml:space="preserve">. и доп.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Издательство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2021. — 257 с. — (Профессиональное образование). — ISBN 978-5-534-06892-4. — </w:t>
      </w:r>
      <w:proofErr w:type="gramStart"/>
      <w:r w:rsidRPr="005041B6">
        <w:rPr>
          <w:rFonts w:ascii="Times New Roman" w:hAnsi="Times New Roman"/>
          <w:sz w:val="24"/>
          <w:szCs w:val="24"/>
        </w:rPr>
        <w:t>Текст :</w:t>
      </w:r>
      <w:proofErr w:type="gramEnd"/>
      <w:r w:rsidRPr="005041B6">
        <w:rPr>
          <w:rFonts w:ascii="Times New Roman" w:hAnsi="Times New Roman"/>
          <w:sz w:val="24"/>
          <w:szCs w:val="24"/>
        </w:rPr>
        <w:t xml:space="preserve"> электронный // ЭБС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[сайт]. — URL: https://urait.ru/bcode/474153</w:t>
      </w:r>
    </w:p>
    <w:p w14:paraId="42A47088" w14:textId="77777777" w:rsidR="00477F26" w:rsidRPr="005041B6" w:rsidRDefault="00477F26" w:rsidP="005E2207">
      <w:pPr>
        <w:numPr>
          <w:ilvl w:val="0"/>
          <w:numId w:val="53"/>
        </w:numPr>
        <w:spacing w:after="0"/>
        <w:ind w:left="0" w:firstLine="850"/>
        <w:contextualSpacing/>
        <w:jc w:val="both"/>
        <w:rPr>
          <w:rFonts w:ascii="Times New Roman" w:hAnsi="Times New Roman"/>
          <w:sz w:val="24"/>
          <w:szCs w:val="24"/>
        </w:rPr>
      </w:pPr>
      <w:r w:rsidRPr="005041B6">
        <w:rPr>
          <w:rFonts w:ascii="Times New Roman" w:hAnsi="Times New Roman"/>
          <w:sz w:val="24"/>
          <w:szCs w:val="24"/>
        </w:rPr>
        <w:lastRenderedPageBreak/>
        <w:t xml:space="preserve">Миленина, С. А.  </w:t>
      </w:r>
      <w:proofErr w:type="gramStart"/>
      <w:r w:rsidRPr="005041B6">
        <w:rPr>
          <w:rFonts w:ascii="Times New Roman" w:hAnsi="Times New Roman"/>
          <w:sz w:val="24"/>
          <w:szCs w:val="24"/>
        </w:rPr>
        <w:t>Электротехника :</w:t>
      </w:r>
      <w:proofErr w:type="gramEnd"/>
      <w:r w:rsidRPr="005041B6">
        <w:rPr>
          <w:rFonts w:ascii="Times New Roman" w:hAnsi="Times New Roman"/>
          <w:sz w:val="24"/>
          <w:szCs w:val="24"/>
        </w:rPr>
        <w:t xml:space="preserve"> учебник и практикум для среднего профессионального образования / С. А. Миленина ; под редакцией Н. К. Миленина. — 2-е изд., </w:t>
      </w:r>
      <w:proofErr w:type="spellStart"/>
      <w:r w:rsidRPr="005041B6">
        <w:rPr>
          <w:rFonts w:ascii="Times New Roman" w:hAnsi="Times New Roman"/>
          <w:sz w:val="24"/>
          <w:szCs w:val="24"/>
        </w:rPr>
        <w:t>перераб</w:t>
      </w:r>
      <w:proofErr w:type="spellEnd"/>
      <w:r w:rsidRPr="005041B6">
        <w:rPr>
          <w:rFonts w:ascii="Times New Roman" w:hAnsi="Times New Roman"/>
          <w:sz w:val="24"/>
          <w:szCs w:val="24"/>
        </w:rPr>
        <w:t xml:space="preserve">. и доп.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Издательство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2021. — 263 с. — (Профессиональное образование). — ISBN 978-5-534-05793-5. — </w:t>
      </w:r>
      <w:proofErr w:type="gramStart"/>
      <w:r w:rsidRPr="005041B6">
        <w:rPr>
          <w:rFonts w:ascii="Times New Roman" w:hAnsi="Times New Roman"/>
          <w:sz w:val="24"/>
          <w:szCs w:val="24"/>
        </w:rPr>
        <w:t>Текст :</w:t>
      </w:r>
      <w:proofErr w:type="gramEnd"/>
      <w:r w:rsidRPr="005041B6">
        <w:rPr>
          <w:rFonts w:ascii="Times New Roman" w:hAnsi="Times New Roman"/>
          <w:sz w:val="24"/>
          <w:szCs w:val="24"/>
        </w:rPr>
        <w:t xml:space="preserve"> электронный // ЭБС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[сайт]. — URL: </w:t>
      </w:r>
      <w:hyperlink r:id="rId21" w:history="1">
        <w:r w:rsidRPr="005041B6">
          <w:rPr>
            <w:rFonts w:ascii="Times New Roman" w:hAnsi="Times New Roman"/>
            <w:sz w:val="24"/>
            <w:szCs w:val="24"/>
            <w:u w:val="single"/>
          </w:rPr>
          <w:t>https://urait.ru/bcode/472057</w:t>
        </w:r>
      </w:hyperlink>
    </w:p>
    <w:p w14:paraId="397DEF98" w14:textId="77777777" w:rsidR="00477F26" w:rsidRPr="005041B6" w:rsidRDefault="00477F26" w:rsidP="00477F26">
      <w:pPr>
        <w:spacing w:after="0" w:line="240" w:lineRule="auto"/>
        <w:ind w:firstLine="709"/>
        <w:jc w:val="both"/>
        <w:rPr>
          <w:rFonts w:ascii="Times New Roman" w:hAnsi="Times New Roman"/>
          <w:b/>
          <w:bCs/>
          <w:sz w:val="24"/>
          <w:szCs w:val="24"/>
        </w:rPr>
      </w:pPr>
    </w:p>
    <w:p w14:paraId="2F5D5A0F" w14:textId="77777777" w:rsidR="00477F26" w:rsidRPr="005041B6" w:rsidRDefault="00477F26" w:rsidP="00477F26">
      <w:pPr>
        <w:spacing w:after="0" w:line="240" w:lineRule="auto"/>
        <w:ind w:firstLine="709"/>
        <w:jc w:val="both"/>
        <w:rPr>
          <w:rFonts w:ascii="Times New Roman" w:hAnsi="Times New Roman"/>
          <w:b/>
          <w:bCs/>
          <w:sz w:val="24"/>
          <w:szCs w:val="24"/>
        </w:rPr>
      </w:pPr>
    </w:p>
    <w:p w14:paraId="2B54C200" w14:textId="77777777" w:rsidR="00477F26" w:rsidRPr="005041B6" w:rsidRDefault="00477F26" w:rsidP="00477F26">
      <w:pPr>
        <w:tabs>
          <w:tab w:val="left" w:pos="567"/>
          <w:tab w:val="left" w:pos="1134"/>
        </w:tabs>
        <w:spacing w:after="0"/>
        <w:contextualSpacing/>
        <w:jc w:val="both"/>
        <w:rPr>
          <w:rFonts w:ascii="Times New Roman" w:hAnsi="Times New Roman"/>
          <w:sz w:val="24"/>
          <w:szCs w:val="24"/>
        </w:rPr>
      </w:pPr>
      <w:r w:rsidRPr="005041B6">
        <w:rPr>
          <w:rFonts w:ascii="Times New Roman" w:hAnsi="Times New Roman"/>
          <w:b/>
          <w:sz w:val="24"/>
          <w:szCs w:val="24"/>
        </w:rPr>
        <w:t xml:space="preserve"> </w:t>
      </w:r>
    </w:p>
    <w:p w14:paraId="6DA33797" w14:textId="77777777" w:rsidR="00477F26" w:rsidRPr="005041B6" w:rsidRDefault="00477F26" w:rsidP="00477F26">
      <w:pPr>
        <w:tabs>
          <w:tab w:val="left" w:pos="567"/>
          <w:tab w:val="left" w:pos="1134"/>
        </w:tabs>
        <w:spacing w:after="0"/>
        <w:contextualSpacing/>
        <w:jc w:val="both"/>
        <w:rPr>
          <w:rFonts w:ascii="Times New Roman" w:hAnsi="Times New Roman"/>
          <w:sz w:val="24"/>
          <w:szCs w:val="24"/>
        </w:rPr>
      </w:pPr>
      <w:r w:rsidRPr="005041B6">
        <w:rPr>
          <w:rFonts w:ascii="Times New Roman" w:hAnsi="Times New Roman"/>
          <w:sz w:val="24"/>
          <w:szCs w:val="24"/>
        </w:rPr>
        <w:t xml:space="preserve"> </w:t>
      </w:r>
    </w:p>
    <w:p w14:paraId="29988189" w14:textId="77777777" w:rsidR="00477F26" w:rsidRPr="005041B6" w:rsidRDefault="00477F26" w:rsidP="00477F26">
      <w:pPr>
        <w:spacing w:after="0"/>
        <w:ind w:firstLine="426"/>
        <w:contextualSpacing/>
        <w:jc w:val="both"/>
        <w:rPr>
          <w:rFonts w:ascii="Times New Roman" w:hAnsi="Times New Roman"/>
          <w:b/>
        </w:rPr>
      </w:pPr>
      <w:r w:rsidRPr="005041B6">
        <w:rPr>
          <w:rFonts w:ascii="Times New Roman" w:hAnsi="Times New Roman"/>
          <w:sz w:val="24"/>
          <w:szCs w:val="24"/>
        </w:rPr>
        <w:t xml:space="preserve"> </w:t>
      </w:r>
    </w:p>
    <w:p w14:paraId="5AAE2AFA" w14:textId="77777777" w:rsidR="00477F26" w:rsidRPr="005041B6" w:rsidRDefault="00477F26" w:rsidP="00477F26">
      <w:pPr>
        <w:autoSpaceDE w:val="0"/>
        <w:autoSpaceDN w:val="0"/>
        <w:adjustRightInd w:val="0"/>
        <w:spacing w:after="0"/>
        <w:jc w:val="center"/>
        <w:rPr>
          <w:rFonts w:ascii="Times New Roman" w:hAnsi="Times New Roman"/>
          <w:b/>
        </w:rPr>
      </w:pPr>
      <w:r w:rsidRPr="005041B6">
        <w:rPr>
          <w:rFonts w:ascii="Times New Roman" w:hAnsi="Times New Roman"/>
          <w:b/>
        </w:rPr>
        <w:t xml:space="preserve">4. КОНТРОЛЬ И ОЦЕНКА РЕЗУЛЬТАТОВ ОСВОЕНИЯ ПРИМЕРНОЙ РАБОЧЕЙ ПРОГРАММЫ УЧЕБНОЙ ДИСЦИПЛИНЫ  </w:t>
      </w:r>
    </w:p>
    <w:p w14:paraId="66B39A3A" w14:textId="77777777" w:rsidR="00477F26" w:rsidRPr="005041B6" w:rsidRDefault="00477F26" w:rsidP="00477F26">
      <w:pPr>
        <w:autoSpaceDE w:val="0"/>
        <w:autoSpaceDN w:val="0"/>
        <w:adjustRightInd w:val="0"/>
        <w:spacing w:after="0"/>
        <w:jc w:val="center"/>
        <w:rPr>
          <w:rFonts w:ascii="Times New Roman" w:hAnsi="Times New Roman"/>
          <w:b/>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1"/>
        <w:gridCol w:w="3306"/>
        <w:gridCol w:w="3199"/>
      </w:tblGrid>
      <w:tr w:rsidR="00477F26" w:rsidRPr="005041B6" w14:paraId="580601F0" w14:textId="77777777" w:rsidTr="00912FC9">
        <w:trPr>
          <w:trHeight w:val="397"/>
          <w:jc w:val="center"/>
        </w:trPr>
        <w:tc>
          <w:tcPr>
            <w:tcW w:w="2851" w:type="dxa"/>
            <w:vAlign w:val="center"/>
          </w:tcPr>
          <w:p w14:paraId="13308202" w14:textId="77777777" w:rsidR="00477F26" w:rsidRPr="005041B6" w:rsidRDefault="00477F26" w:rsidP="00912FC9">
            <w:pPr>
              <w:spacing w:after="0" w:line="240" w:lineRule="auto"/>
              <w:jc w:val="center"/>
              <w:rPr>
                <w:rFonts w:ascii="Times New Roman" w:hAnsi="Times New Roman"/>
                <w:b/>
                <w:bCs/>
                <w:sz w:val="24"/>
                <w:szCs w:val="24"/>
              </w:rPr>
            </w:pPr>
            <w:r w:rsidRPr="005041B6">
              <w:rPr>
                <w:rFonts w:ascii="Times New Roman" w:hAnsi="Times New Roman"/>
                <w:b/>
                <w:bCs/>
                <w:sz w:val="24"/>
                <w:szCs w:val="24"/>
              </w:rPr>
              <w:t>Результаты обучения</w:t>
            </w:r>
          </w:p>
        </w:tc>
        <w:tc>
          <w:tcPr>
            <w:tcW w:w="3306" w:type="dxa"/>
            <w:vAlign w:val="center"/>
          </w:tcPr>
          <w:p w14:paraId="46F83F86" w14:textId="77777777" w:rsidR="00477F26" w:rsidRPr="005041B6" w:rsidRDefault="00477F26" w:rsidP="00912FC9">
            <w:pPr>
              <w:spacing w:after="0" w:line="240" w:lineRule="auto"/>
              <w:jc w:val="center"/>
              <w:rPr>
                <w:rFonts w:ascii="Times New Roman" w:hAnsi="Times New Roman"/>
                <w:b/>
                <w:bCs/>
                <w:sz w:val="24"/>
                <w:szCs w:val="24"/>
              </w:rPr>
            </w:pPr>
            <w:r w:rsidRPr="005041B6">
              <w:rPr>
                <w:rFonts w:ascii="Times New Roman" w:hAnsi="Times New Roman"/>
                <w:b/>
                <w:bCs/>
                <w:sz w:val="24"/>
                <w:szCs w:val="24"/>
              </w:rPr>
              <w:t>Критерии оценки</w:t>
            </w:r>
          </w:p>
        </w:tc>
        <w:tc>
          <w:tcPr>
            <w:tcW w:w="3199" w:type="dxa"/>
            <w:vAlign w:val="center"/>
          </w:tcPr>
          <w:p w14:paraId="3CA9C561" w14:textId="77777777" w:rsidR="00477F26" w:rsidRPr="005041B6" w:rsidRDefault="00477F26" w:rsidP="00912FC9">
            <w:pPr>
              <w:spacing w:after="0" w:line="240" w:lineRule="auto"/>
              <w:jc w:val="center"/>
              <w:rPr>
                <w:rFonts w:ascii="Times New Roman" w:hAnsi="Times New Roman"/>
                <w:b/>
                <w:bCs/>
                <w:sz w:val="24"/>
                <w:szCs w:val="24"/>
              </w:rPr>
            </w:pPr>
            <w:r w:rsidRPr="005041B6">
              <w:rPr>
                <w:rFonts w:ascii="Times New Roman" w:hAnsi="Times New Roman"/>
                <w:b/>
                <w:bCs/>
                <w:sz w:val="24"/>
                <w:szCs w:val="24"/>
              </w:rPr>
              <w:t>Методы контроля</w:t>
            </w:r>
          </w:p>
        </w:tc>
      </w:tr>
      <w:tr w:rsidR="00477F26" w:rsidRPr="005041B6" w14:paraId="07827A5A" w14:textId="77777777" w:rsidTr="00912FC9">
        <w:trPr>
          <w:trHeight w:val="397"/>
          <w:jc w:val="center"/>
        </w:trPr>
        <w:tc>
          <w:tcPr>
            <w:tcW w:w="9356" w:type="dxa"/>
            <w:gridSpan w:val="3"/>
          </w:tcPr>
          <w:p w14:paraId="79853D02" w14:textId="77777777" w:rsidR="00477F26" w:rsidRPr="005041B6" w:rsidRDefault="00477F26" w:rsidP="00912FC9">
            <w:pPr>
              <w:spacing w:after="0" w:line="240" w:lineRule="auto"/>
              <w:rPr>
                <w:rFonts w:ascii="Times New Roman" w:hAnsi="Times New Roman"/>
                <w:b/>
                <w:bCs/>
                <w:sz w:val="24"/>
                <w:szCs w:val="24"/>
              </w:rPr>
            </w:pPr>
            <w:r w:rsidRPr="005041B6">
              <w:rPr>
                <w:rFonts w:ascii="Times New Roman" w:hAnsi="Times New Roman"/>
                <w:b/>
                <w:bCs/>
                <w:sz w:val="24"/>
                <w:szCs w:val="24"/>
              </w:rPr>
              <w:t xml:space="preserve"> </w:t>
            </w:r>
            <w:r w:rsidRPr="005041B6">
              <w:rPr>
                <w:rFonts w:ascii="Times New Roman" w:hAnsi="Times New Roman"/>
                <w:i/>
                <w:iCs/>
              </w:rPr>
              <w:t>Перечень знаний, осваиваемых в рамках дисциплины</w:t>
            </w:r>
          </w:p>
        </w:tc>
      </w:tr>
      <w:tr w:rsidR="00477F26" w:rsidRPr="005041B6" w14:paraId="6C9A0AAB" w14:textId="77777777" w:rsidTr="00912FC9">
        <w:trPr>
          <w:trHeight w:val="397"/>
          <w:jc w:val="center"/>
        </w:trPr>
        <w:tc>
          <w:tcPr>
            <w:tcW w:w="2851" w:type="dxa"/>
          </w:tcPr>
          <w:p w14:paraId="339C95A7"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основы электротехники, электроники, механики, гидравлики, автоматики в пределах выполняемой работы;</w:t>
            </w:r>
          </w:p>
          <w:p w14:paraId="19260209"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правила пуска, остановки электродвигателей, установленных на эксплуатируемом оборудовании;</w:t>
            </w:r>
          </w:p>
          <w:p w14:paraId="6228C8FE"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аппаратуру защиты электродвигателей;</w:t>
            </w:r>
          </w:p>
          <w:p w14:paraId="51B39B2E"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защиту от короткого замыкания;</w:t>
            </w:r>
          </w:p>
          <w:p w14:paraId="7255048E" w14:textId="77777777" w:rsidR="00477F26" w:rsidRPr="005041B6" w:rsidRDefault="00477F26" w:rsidP="00912FC9">
            <w:pPr>
              <w:spacing w:after="0" w:line="240" w:lineRule="auto"/>
              <w:rPr>
                <w:rFonts w:ascii="Times New Roman" w:hAnsi="Times New Roman"/>
                <w:b/>
                <w:bCs/>
                <w:sz w:val="24"/>
                <w:szCs w:val="24"/>
              </w:rPr>
            </w:pPr>
            <w:r w:rsidRPr="005041B6">
              <w:rPr>
                <w:rFonts w:ascii="Times New Roman" w:hAnsi="Times New Roman"/>
                <w:sz w:val="24"/>
                <w:szCs w:val="24"/>
              </w:rPr>
              <w:t>- заземление, зануление</w:t>
            </w:r>
          </w:p>
        </w:tc>
        <w:tc>
          <w:tcPr>
            <w:tcW w:w="3306" w:type="dxa"/>
          </w:tcPr>
          <w:p w14:paraId="429CBB6A" w14:textId="77777777" w:rsidR="00477F26" w:rsidRPr="005041B6" w:rsidRDefault="00477F26" w:rsidP="00912FC9">
            <w:pPr>
              <w:pStyle w:val="ab"/>
              <w:tabs>
                <w:tab w:val="left" w:pos="341"/>
              </w:tabs>
              <w:spacing w:after="0"/>
              <w:ind w:left="0"/>
              <w:rPr>
                <w:rFonts w:ascii="Times New Roman" w:hAnsi="Times New Roman"/>
              </w:rPr>
            </w:pPr>
            <w:r w:rsidRPr="005041B6">
              <w:rPr>
                <w:rFonts w:ascii="Times New Roman" w:hAnsi="Times New Roman"/>
              </w:rPr>
              <w:t>- знает основы электротехники, электроники, механики, гидравлики, автоматики в пределах выполняемой работы;</w:t>
            </w:r>
          </w:p>
          <w:p w14:paraId="11CEA6DB" w14:textId="77777777" w:rsidR="00477F26" w:rsidRPr="005041B6" w:rsidRDefault="00477F26" w:rsidP="00912FC9">
            <w:pPr>
              <w:pStyle w:val="ab"/>
              <w:tabs>
                <w:tab w:val="left" w:pos="341"/>
              </w:tabs>
              <w:spacing w:after="0"/>
              <w:ind w:left="0"/>
              <w:rPr>
                <w:rFonts w:ascii="Times New Roman" w:hAnsi="Times New Roman"/>
              </w:rPr>
            </w:pPr>
            <w:r w:rsidRPr="005041B6">
              <w:rPr>
                <w:rFonts w:ascii="Times New Roman" w:hAnsi="Times New Roman"/>
              </w:rPr>
              <w:t>- знает правила пуска, остановки электродвигателей, установленных на эксплуатируемом оборудовании;</w:t>
            </w:r>
          </w:p>
          <w:p w14:paraId="3FE3CEC4" w14:textId="77777777" w:rsidR="00477F26" w:rsidRPr="005041B6" w:rsidRDefault="00477F26" w:rsidP="00912FC9">
            <w:pPr>
              <w:pStyle w:val="ab"/>
              <w:tabs>
                <w:tab w:val="left" w:pos="341"/>
              </w:tabs>
              <w:spacing w:after="0"/>
              <w:ind w:left="0"/>
              <w:rPr>
                <w:rFonts w:ascii="Times New Roman" w:hAnsi="Times New Roman"/>
              </w:rPr>
            </w:pPr>
            <w:r w:rsidRPr="005041B6">
              <w:rPr>
                <w:rFonts w:ascii="Times New Roman" w:hAnsi="Times New Roman"/>
              </w:rPr>
              <w:t>- знает аппаратуру защиты электродвигателей;</w:t>
            </w:r>
          </w:p>
          <w:p w14:paraId="217FF951" w14:textId="77777777" w:rsidR="00477F26" w:rsidRPr="005041B6" w:rsidRDefault="00477F26" w:rsidP="00912FC9">
            <w:pPr>
              <w:pStyle w:val="ab"/>
              <w:tabs>
                <w:tab w:val="left" w:pos="341"/>
              </w:tabs>
              <w:spacing w:after="0"/>
              <w:ind w:left="0"/>
              <w:rPr>
                <w:rFonts w:ascii="Times New Roman" w:hAnsi="Times New Roman"/>
              </w:rPr>
            </w:pPr>
            <w:r w:rsidRPr="005041B6">
              <w:rPr>
                <w:rFonts w:ascii="Times New Roman" w:hAnsi="Times New Roman"/>
              </w:rPr>
              <w:t>- знает защиту от короткого замыкания;</w:t>
            </w:r>
          </w:p>
          <w:p w14:paraId="458C502C" w14:textId="77777777" w:rsidR="00477F26" w:rsidRPr="005041B6" w:rsidRDefault="00477F26" w:rsidP="00912FC9">
            <w:pPr>
              <w:pStyle w:val="ab"/>
              <w:tabs>
                <w:tab w:val="left" w:pos="341"/>
              </w:tabs>
              <w:spacing w:after="0"/>
              <w:ind w:left="0"/>
              <w:rPr>
                <w:rFonts w:ascii="Times New Roman" w:hAnsi="Times New Roman"/>
              </w:rPr>
            </w:pPr>
            <w:r w:rsidRPr="005041B6">
              <w:rPr>
                <w:rFonts w:ascii="Times New Roman" w:hAnsi="Times New Roman"/>
              </w:rPr>
              <w:t>- знает заземление, зануление</w:t>
            </w:r>
          </w:p>
          <w:p w14:paraId="32EC8738" w14:textId="77777777" w:rsidR="00477F26" w:rsidRPr="005041B6" w:rsidRDefault="00477F26" w:rsidP="00912FC9">
            <w:pPr>
              <w:spacing w:after="0" w:line="240" w:lineRule="auto"/>
              <w:rPr>
                <w:rFonts w:ascii="Times New Roman" w:hAnsi="Times New Roman"/>
                <w:sz w:val="24"/>
                <w:szCs w:val="24"/>
              </w:rPr>
            </w:pPr>
          </w:p>
        </w:tc>
        <w:tc>
          <w:tcPr>
            <w:tcW w:w="3199" w:type="dxa"/>
          </w:tcPr>
          <w:p w14:paraId="370C4403"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pacing w:val="-6"/>
              </w:rPr>
              <w:t>Все виды опроса, экспертное наблюдение и оценка на практических занятиях</w:t>
            </w:r>
            <w:r w:rsidRPr="005041B6">
              <w:rPr>
                <w:rFonts w:ascii="Times New Roman" w:hAnsi="Times New Roman"/>
                <w:sz w:val="24"/>
                <w:szCs w:val="24"/>
              </w:rPr>
              <w:t xml:space="preserve"> </w:t>
            </w:r>
          </w:p>
        </w:tc>
      </w:tr>
      <w:tr w:rsidR="00477F26" w:rsidRPr="005041B6" w14:paraId="24C2C387" w14:textId="77777777" w:rsidTr="00912FC9">
        <w:trPr>
          <w:trHeight w:val="397"/>
          <w:jc w:val="center"/>
        </w:trPr>
        <w:tc>
          <w:tcPr>
            <w:tcW w:w="9356" w:type="dxa"/>
            <w:gridSpan w:val="3"/>
          </w:tcPr>
          <w:p w14:paraId="6C982B51"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i/>
                <w:iCs/>
              </w:rPr>
              <w:t>Перечень умений, осваиваемых в рамках дисциплины</w:t>
            </w:r>
          </w:p>
        </w:tc>
      </w:tr>
      <w:tr w:rsidR="00477F26" w:rsidRPr="005041B6" w14:paraId="6F798D2B" w14:textId="77777777" w:rsidTr="00912FC9">
        <w:trPr>
          <w:trHeight w:val="397"/>
          <w:jc w:val="center"/>
        </w:trPr>
        <w:tc>
          <w:tcPr>
            <w:tcW w:w="2851" w:type="dxa"/>
          </w:tcPr>
          <w:p w14:paraId="5ED3EAAE"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рассчитывать основные параметры электрических схем;</w:t>
            </w:r>
          </w:p>
          <w:p w14:paraId="02DF10D9"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использовать в работе электроизмерительные приборы;</w:t>
            </w:r>
          </w:p>
          <w:p w14:paraId="4295FD12"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применять оборудование с электроприводом;</w:t>
            </w:r>
          </w:p>
          <w:p w14:paraId="0F1A63C7"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подбирать по справочным материалам приборы и устройства электронной техники с определенными параметрами и характеристиками;</w:t>
            </w:r>
          </w:p>
        </w:tc>
        <w:tc>
          <w:tcPr>
            <w:tcW w:w="3306" w:type="dxa"/>
          </w:tcPr>
          <w:p w14:paraId="0272714F"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рассчитывает основные параметры электрических схем;</w:t>
            </w:r>
          </w:p>
          <w:p w14:paraId="7B719706"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использует в работе электроизмерительные приборы;</w:t>
            </w:r>
          </w:p>
          <w:p w14:paraId="4FBBAB48"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применяет оборудование с электроприводом;</w:t>
            </w:r>
          </w:p>
          <w:p w14:paraId="6DA6BB80"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z w:val="24"/>
                <w:szCs w:val="24"/>
              </w:rPr>
              <w:t>- подбирает по справочным материалам приборы и устройства электронной техники с определенными параметрами и характеристиками;</w:t>
            </w:r>
          </w:p>
        </w:tc>
        <w:tc>
          <w:tcPr>
            <w:tcW w:w="3199" w:type="dxa"/>
          </w:tcPr>
          <w:p w14:paraId="30740F3E" w14:textId="77777777" w:rsidR="00477F26" w:rsidRPr="005041B6" w:rsidRDefault="00477F26" w:rsidP="00912FC9">
            <w:pPr>
              <w:spacing w:after="0" w:line="240" w:lineRule="auto"/>
              <w:rPr>
                <w:rFonts w:ascii="Times New Roman" w:hAnsi="Times New Roman"/>
                <w:sz w:val="24"/>
                <w:szCs w:val="24"/>
              </w:rPr>
            </w:pPr>
            <w:r w:rsidRPr="005041B6">
              <w:rPr>
                <w:rFonts w:ascii="Times New Roman" w:hAnsi="Times New Roman"/>
                <w:spacing w:val="-6"/>
              </w:rPr>
              <w:t>Оценка результатов выполнения практических работ</w:t>
            </w:r>
            <w:r w:rsidRPr="005041B6">
              <w:rPr>
                <w:rFonts w:ascii="Times New Roman" w:hAnsi="Times New Roman"/>
                <w:sz w:val="24"/>
                <w:szCs w:val="24"/>
              </w:rPr>
              <w:t xml:space="preserve"> </w:t>
            </w:r>
          </w:p>
        </w:tc>
      </w:tr>
    </w:tbl>
    <w:p w14:paraId="2529AE0C" w14:textId="77777777" w:rsidR="00477F26" w:rsidRPr="005041B6" w:rsidRDefault="00477F26" w:rsidP="00477F26">
      <w:pPr>
        <w:autoSpaceDE w:val="0"/>
        <w:autoSpaceDN w:val="0"/>
        <w:adjustRightInd w:val="0"/>
        <w:spacing w:after="0"/>
        <w:jc w:val="center"/>
        <w:rPr>
          <w:rFonts w:ascii="Times New Roman" w:hAnsi="Times New Roman"/>
          <w:b/>
        </w:rPr>
      </w:pPr>
    </w:p>
    <w:p w14:paraId="4B06CCEA" w14:textId="77777777" w:rsidR="00477F26" w:rsidRPr="005041B6" w:rsidRDefault="00477F26" w:rsidP="00477F26">
      <w:pPr>
        <w:autoSpaceDE w:val="0"/>
        <w:autoSpaceDN w:val="0"/>
        <w:adjustRightInd w:val="0"/>
        <w:spacing w:after="0"/>
        <w:jc w:val="center"/>
        <w:rPr>
          <w:rFonts w:ascii="Times New Roman" w:hAnsi="Times New Roman"/>
          <w:b/>
        </w:rPr>
      </w:pPr>
    </w:p>
    <w:p w14:paraId="5EEFFC95" w14:textId="74C3FE1D" w:rsidR="00477F26" w:rsidRPr="005041B6" w:rsidRDefault="00477F26" w:rsidP="00477F26">
      <w:pPr>
        <w:pageBreakBefore/>
        <w:spacing w:after="0"/>
        <w:ind w:firstLine="709"/>
        <w:jc w:val="right"/>
        <w:rPr>
          <w:rFonts w:ascii="Times New Roman" w:hAnsi="Times New Roman"/>
          <w:sz w:val="24"/>
          <w:szCs w:val="24"/>
        </w:rPr>
      </w:pPr>
      <w:r w:rsidRPr="00B602C2">
        <w:rPr>
          <w:rFonts w:ascii="Times New Roman" w:hAnsi="Times New Roman"/>
          <w:b/>
          <w:bCs/>
          <w:sz w:val="24"/>
          <w:szCs w:val="24"/>
        </w:rPr>
        <w:lastRenderedPageBreak/>
        <w:t xml:space="preserve">Приложение </w:t>
      </w:r>
      <w:r w:rsidR="00B602C2">
        <w:rPr>
          <w:rFonts w:ascii="Times New Roman" w:hAnsi="Times New Roman"/>
          <w:b/>
          <w:bCs/>
          <w:sz w:val="24"/>
          <w:szCs w:val="24"/>
        </w:rPr>
        <w:t>3</w:t>
      </w:r>
      <w:r w:rsidRPr="00B602C2">
        <w:rPr>
          <w:rFonts w:ascii="Times New Roman" w:hAnsi="Times New Roman"/>
          <w:b/>
          <w:bCs/>
          <w:sz w:val="24"/>
          <w:szCs w:val="24"/>
        </w:rPr>
        <w:t>.8</w:t>
      </w:r>
      <w:r w:rsidRPr="00B602C2">
        <w:rPr>
          <w:rFonts w:ascii="Times New Roman" w:hAnsi="Times New Roman"/>
          <w:b/>
          <w:bCs/>
          <w:sz w:val="24"/>
          <w:szCs w:val="24"/>
        </w:rPr>
        <w:br/>
      </w:r>
      <w:r w:rsidRPr="005041B6">
        <w:rPr>
          <w:rFonts w:ascii="Times New Roman" w:hAnsi="Times New Roman"/>
          <w:sz w:val="24"/>
          <w:szCs w:val="24"/>
        </w:rPr>
        <w:t>к ПО</w:t>
      </w:r>
      <w:r w:rsidR="00B602C2">
        <w:rPr>
          <w:rFonts w:ascii="Times New Roman" w:hAnsi="Times New Roman"/>
          <w:sz w:val="24"/>
          <w:szCs w:val="24"/>
        </w:rPr>
        <w:t>П -</w:t>
      </w:r>
      <w:proofErr w:type="gramStart"/>
      <w:r w:rsidR="00B602C2">
        <w:rPr>
          <w:rFonts w:ascii="Times New Roman" w:hAnsi="Times New Roman"/>
          <w:sz w:val="24"/>
          <w:szCs w:val="24"/>
        </w:rPr>
        <w:t xml:space="preserve">П </w:t>
      </w:r>
      <w:r w:rsidRPr="005041B6">
        <w:rPr>
          <w:rFonts w:ascii="Times New Roman" w:hAnsi="Times New Roman"/>
          <w:sz w:val="24"/>
          <w:szCs w:val="24"/>
        </w:rPr>
        <w:t xml:space="preserve"> по</w:t>
      </w:r>
      <w:proofErr w:type="gramEnd"/>
      <w:r w:rsidRPr="005041B6">
        <w:rPr>
          <w:rFonts w:ascii="Times New Roman" w:hAnsi="Times New Roman"/>
          <w:sz w:val="24"/>
          <w:szCs w:val="24"/>
        </w:rPr>
        <w:t xml:space="preserve"> профессии 23.01.09 Машинист локомотива</w:t>
      </w:r>
    </w:p>
    <w:p w14:paraId="37B9B639" w14:textId="77777777" w:rsidR="00477F26" w:rsidRPr="005041B6" w:rsidRDefault="00477F26" w:rsidP="00477F26">
      <w:pPr>
        <w:spacing w:after="0"/>
        <w:jc w:val="center"/>
        <w:rPr>
          <w:rFonts w:ascii="Times New Roman" w:hAnsi="Times New Roman"/>
          <w:b/>
          <w:sz w:val="28"/>
          <w:szCs w:val="28"/>
        </w:rPr>
      </w:pPr>
    </w:p>
    <w:p w14:paraId="6A90773B" w14:textId="77777777" w:rsidR="00477F26" w:rsidRPr="005041B6" w:rsidRDefault="00477F26" w:rsidP="00477F26">
      <w:pPr>
        <w:spacing w:after="0"/>
        <w:jc w:val="center"/>
        <w:rPr>
          <w:rFonts w:ascii="Times New Roman" w:hAnsi="Times New Roman"/>
          <w:b/>
          <w:sz w:val="28"/>
          <w:szCs w:val="28"/>
        </w:rPr>
      </w:pPr>
    </w:p>
    <w:p w14:paraId="433AFA0F" w14:textId="77777777" w:rsidR="00477F26" w:rsidRPr="005041B6" w:rsidRDefault="00477F26" w:rsidP="00477F26">
      <w:pPr>
        <w:spacing w:after="0"/>
        <w:jc w:val="center"/>
        <w:rPr>
          <w:rFonts w:ascii="Times New Roman" w:hAnsi="Times New Roman"/>
          <w:b/>
          <w:sz w:val="28"/>
          <w:szCs w:val="28"/>
        </w:rPr>
      </w:pPr>
    </w:p>
    <w:p w14:paraId="4897F34E" w14:textId="77777777" w:rsidR="00477F26" w:rsidRPr="005041B6" w:rsidRDefault="00477F26" w:rsidP="00477F26">
      <w:pPr>
        <w:spacing w:after="0"/>
        <w:jc w:val="center"/>
        <w:rPr>
          <w:rFonts w:ascii="Times New Roman" w:hAnsi="Times New Roman"/>
          <w:b/>
          <w:sz w:val="28"/>
          <w:szCs w:val="28"/>
        </w:rPr>
      </w:pPr>
    </w:p>
    <w:p w14:paraId="085DD9B8" w14:textId="77777777" w:rsidR="00477F26" w:rsidRPr="005041B6" w:rsidRDefault="00477F26" w:rsidP="00477F26">
      <w:pPr>
        <w:spacing w:after="0"/>
        <w:jc w:val="center"/>
        <w:rPr>
          <w:rFonts w:ascii="Times New Roman" w:hAnsi="Times New Roman"/>
          <w:b/>
          <w:sz w:val="28"/>
          <w:szCs w:val="28"/>
        </w:rPr>
      </w:pPr>
    </w:p>
    <w:p w14:paraId="13762E48" w14:textId="77777777" w:rsidR="00477F26" w:rsidRPr="005041B6" w:rsidRDefault="00477F26" w:rsidP="00477F26">
      <w:pPr>
        <w:spacing w:after="0"/>
        <w:jc w:val="center"/>
        <w:rPr>
          <w:rFonts w:ascii="Times New Roman" w:hAnsi="Times New Roman"/>
          <w:b/>
          <w:sz w:val="28"/>
          <w:szCs w:val="28"/>
        </w:rPr>
      </w:pPr>
    </w:p>
    <w:p w14:paraId="37DA29BE" w14:textId="77777777" w:rsidR="00477F26" w:rsidRPr="005041B6" w:rsidRDefault="00477F26" w:rsidP="00477F26">
      <w:pPr>
        <w:spacing w:after="0"/>
        <w:jc w:val="center"/>
        <w:rPr>
          <w:rFonts w:ascii="Times New Roman" w:hAnsi="Times New Roman"/>
          <w:b/>
          <w:sz w:val="28"/>
          <w:szCs w:val="28"/>
        </w:rPr>
      </w:pPr>
    </w:p>
    <w:p w14:paraId="47803098" w14:textId="77777777" w:rsidR="00477F26" w:rsidRPr="005041B6" w:rsidRDefault="00477F26" w:rsidP="00477F26">
      <w:pPr>
        <w:spacing w:after="0"/>
        <w:jc w:val="center"/>
        <w:rPr>
          <w:rFonts w:ascii="Times New Roman" w:hAnsi="Times New Roman"/>
          <w:b/>
          <w:sz w:val="28"/>
          <w:szCs w:val="28"/>
        </w:rPr>
      </w:pPr>
    </w:p>
    <w:p w14:paraId="1BD51781" w14:textId="77777777" w:rsidR="00477F26" w:rsidRPr="005041B6" w:rsidRDefault="00477F26" w:rsidP="00477F26">
      <w:pPr>
        <w:spacing w:after="0"/>
        <w:jc w:val="center"/>
        <w:rPr>
          <w:rFonts w:ascii="Times New Roman" w:hAnsi="Times New Roman"/>
          <w:b/>
          <w:sz w:val="28"/>
          <w:szCs w:val="28"/>
        </w:rPr>
      </w:pPr>
    </w:p>
    <w:p w14:paraId="0E8F9740" w14:textId="1DF8A542" w:rsidR="00477F26" w:rsidRPr="005041B6" w:rsidRDefault="00477F26" w:rsidP="00477F26">
      <w:pPr>
        <w:spacing w:after="0"/>
        <w:jc w:val="center"/>
        <w:rPr>
          <w:rFonts w:ascii="Times New Roman" w:hAnsi="Times New Roman"/>
          <w:b/>
          <w:sz w:val="28"/>
          <w:szCs w:val="28"/>
        </w:rPr>
      </w:pPr>
      <w:r w:rsidRPr="005041B6">
        <w:rPr>
          <w:rFonts w:ascii="Times New Roman" w:hAnsi="Times New Roman"/>
          <w:b/>
          <w:sz w:val="28"/>
          <w:szCs w:val="28"/>
        </w:rPr>
        <w:t>ПРИМЕРНАЯ РАБОЧАЯ ПРОГРАММА УЧЕБНОЙ ДИСЦИПЛИНЫ</w:t>
      </w:r>
      <w:r w:rsidRPr="005041B6">
        <w:rPr>
          <w:rFonts w:ascii="Times New Roman" w:hAnsi="Times New Roman"/>
          <w:b/>
          <w:sz w:val="28"/>
          <w:szCs w:val="28"/>
        </w:rPr>
        <w:br/>
        <w:t>ОП 03 МАТЕРИАЛОВЕДЕНИЕ</w:t>
      </w:r>
    </w:p>
    <w:p w14:paraId="35AA3A55" w14:textId="77777777" w:rsidR="00477F26" w:rsidRPr="005041B6" w:rsidRDefault="00477F26" w:rsidP="00477F26">
      <w:pPr>
        <w:spacing w:after="0"/>
        <w:jc w:val="center"/>
        <w:rPr>
          <w:rFonts w:ascii="Times New Roman" w:hAnsi="Times New Roman"/>
          <w:bCs/>
          <w:sz w:val="28"/>
          <w:szCs w:val="28"/>
        </w:rPr>
      </w:pPr>
    </w:p>
    <w:p w14:paraId="5E8C9EAD" w14:textId="77777777" w:rsidR="00477F26" w:rsidRPr="005041B6" w:rsidRDefault="00477F26" w:rsidP="00477F26">
      <w:pPr>
        <w:spacing w:after="0"/>
        <w:jc w:val="center"/>
        <w:rPr>
          <w:rFonts w:ascii="Times New Roman" w:hAnsi="Times New Roman"/>
          <w:bCs/>
          <w:sz w:val="28"/>
          <w:szCs w:val="28"/>
        </w:rPr>
      </w:pPr>
    </w:p>
    <w:p w14:paraId="53B03DD8" w14:textId="77777777" w:rsidR="00477F26" w:rsidRPr="005041B6" w:rsidRDefault="00477F26" w:rsidP="00477F26">
      <w:pPr>
        <w:spacing w:after="0"/>
        <w:jc w:val="center"/>
        <w:rPr>
          <w:rFonts w:ascii="Times New Roman" w:hAnsi="Times New Roman"/>
          <w:bCs/>
          <w:sz w:val="28"/>
          <w:szCs w:val="28"/>
        </w:rPr>
      </w:pPr>
    </w:p>
    <w:p w14:paraId="2B416FFF" w14:textId="77777777" w:rsidR="00477F26" w:rsidRPr="005041B6" w:rsidRDefault="00477F26" w:rsidP="00477F26">
      <w:pPr>
        <w:spacing w:after="0"/>
        <w:jc w:val="center"/>
        <w:rPr>
          <w:rFonts w:ascii="Times New Roman" w:hAnsi="Times New Roman"/>
          <w:bCs/>
          <w:sz w:val="28"/>
          <w:szCs w:val="28"/>
        </w:rPr>
      </w:pPr>
    </w:p>
    <w:p w14:paraId="08724C07" w14:textId="77777777" w:rsidR="00477F26" w:rsidRPr="005041B6" w:rsidRDefault="00477F26" w:rsidP="00477F26">
      <w:pPr>
        <w:spacing w:after="0"/>
        <w:jc w:val="center"/>
        <w:rPr>
          <w:rFonts w:ascii="Times New Roman" w:hAnsi="Times New Roman"/>
          <w:bCs/>
          <w:sz w:val="28"/>
          <w:szCs w:val="28"/>
        </w:rPr>
      </w:pPr>
    </w:p>
    <w:p w14:paraId="23DB5979" w14:textId="77777777" w:rsidR="00477F26" w:rsidRPr="005041B6" w:rsidRDefault="00477F26" w:rsidP="00477F26">
      <w:pPr>
        <w:spacing w:after="0"/>
        <w:jc w:val="center"/>
        <w:rPr>
          <w:rFonts w:ascii="Times New Roman" w:hAnsi="Times New Roman"/>
          <w:bCs/>
          <w:sz w:val="28"/>
          <w:szCs w:val="28"/>
        </w:rPr>
      </w:pPr>
    </w:p>
    <w:p w14:paraId="310441E3" w14:textId="77777777" w:rsidR="00477F26" w:rsidRPr="005041B6" w:rsidRDefault="00477F26" w:rsidP="00477F26">
      <w:pPr>
        <w:spacing w:after="0"/>
        <w:jc w:val="center"/>
        <w:rPr>
          <w:rFonts w:ascii="Times New Roman" w:hAnsi="Times New Roman"/>
          <w:bCs/>
          <w:sz w:val="28"/>
          <w:szCs w:val="28"/>
        </w:rPr>
      </w:pPr>
    </w:p>
    <w:p w14:paraId="0B606D85" w14:textId="77777777" w:rsidR="00477F26" w:rsidRPr="005041B6" w:rsidRDefault="00477F26" w:rsidP="00477F26">
      <w:pPr>
        <w:spacing w:after="0"/>
        <w:jc w:val="center"/>
        <w:rPr>
          <w:rFonts w:ascii="Times New Roman" w:hAnsi="Times New Roman"/>
          <w:bCs/>
          <w:sz w:val="28"/>
          <w:szCs w:val="28"/>
        </w:rPr>
      </w:pPr>
    </w:p>
    <w:p w14:paraId="0D5648CF" w14:textId="77777777" w:rsidR="00477F26" w:rsidRPr="005041B6" w:rsidRDefault="00477F26" w:rsidP="00477F26">
      <w:pPr>
        <w:spacing w:after="0"/>
        <w:jc w:val="center"/>
        <w:rPr>
          <w:rFonts w:ascii="Times New Roman" w:hAnsi="Times New Roman"/>
          <w:bCs/>
          <w:sz w:val="28"/>
          <w:szCs w:val="28"/>
        </w:rPr>
      </w:pPr>
    </w:p>
    <w:p w14:paraId="4233D73C" w14:textId="77777777" w:rsidR="00477F26" w:rsidRPr="005041B6" w:rsidRDefault="00477F26" w:rsidP="00477F26">
      <w:pPr>
        <w:spacing w:after="0"/>
        <w:jc w:val="center"/>
        <w:rPr>
          <w:rFonts w:ascii="Times New Roman" w:hAnsi="Times New Roman"/>
          <w:bCs/>
          <w:sz w:val="28"/>
          <w:szCs w:val="28"/>
        </w:rPr>
      </w:pPr>
    </w:p>
    <w:p w14:paraId="59D4EED0" w14:textId="77777777" w:rsidR="00477F26" w:rsidRPr="005041B6" w:rsidRDefault="00477F26" w:rsidP="00477F26">
      <w:pPr>
        <w:spacing w:after="0"/>
        <w:jc w:val="center"/>
        <w:rPr>
          <w:rFonts w:ascii="Times New Roman" w:hAnsi="Times New Roman"/>
          <w:bCs/>
          <w:sz w:val="28"/>
          <w:szCs w:val="28"/>
        </w:rPr>
      </w:pPr>
    </w:p>
    <w:p w14:paraId="58DA8F7B" w14:textId="554F12B6" w:rsidR="00477F26" w:rsidRDefault="00477F26" w:rsidP="00477F26">
      <w:pPr>
        <w:spacing w:after="0"/>
        <w:jc w:val="center"/>
        <w:rPr>
          <w:rFonts w:ascii="Times New Roman" w:hAnsi="Times New Roman"/>
          <w:bCs/>
          <w:sz w:val="28"/>
          <w:szCs w:val="28"/>
        </w:rPr>
      </w:pPr>
    </w:p>
    <w:p w14:paraId="558DC381" w14:textId="3A922194" w:rsidR="00B602C2" w:rsidRDefault="00B602C2" w:rsidP="00477F26">
      <w:pPr>
        <w:spacing w:after="0"/>
        <w:jc w:val="center"/>
        <w:rPr>
          <w:rFonts w:ascii="Times New Roman" w:hAnsi="Times New Roman"/>
          <w:bCs/>
          <w:sz w:val="28"/>
          <w:szCs w:val="28"/>
        </w:rPr>
      </w:pPr>
    </w:p>
    <w:p w14:paraId="131EEBF5" w14:textId="244ECA88" w:rsidR="00B602C2" w:rsidRDefault="00B602C2" w:rsidP="00477F26">
      <w:pPr>
        <w:spacing w:after="0"/>
        <w:jc w:val="center"/>
        <w:rPr>
          <w:rFonts w:ascii="Times New Roman" w:hAnsi="Times New Roman"/>
          <w:bCs/>
          <w:sz w:val="28"/>
          <w:szCs w:val="28"/>
        </w:rPr>
      </w:pPr>
    </w:p>
    <w:p w14:paraId="7DBC838B" w14:textId="440F57EB" w:rsidR="00B602C2" w:rsidRDefault="00B602C2" w:rsidP="00477F26">
      <w:pPr>
        <w:spacing w:after="0"/>
        <w:jc w:val="center"/>
        <w:rPr>
          <w:rFonts w:ascii="Times New Roman" w:hAnsi="Times New Roman"/>
          <w:bCs/>
          <w:sz w:val="28"/>
          <w:szCs w:val="28"/>
        </w:rPr>
      </w:pPr>
    </w:p>
    <w:p w14:paraId="1BACA5EB" w14:textId="4965F027" w:rsidR="00B602C2" w:rsidRDefault="00B602C2" w:rsidP="00477F26">
      <w:pPr>
        <w:spacing w:after="0"/>
        <w:jc w:val="center"/>
        <w:rPr>
          <w:rFonts w:ascii="Times New Roman" w:hAnsi="Times New Roman"/>
          <w:bCs/>
          <w:sz w:val="28"/>
          <w:szCs w:val="28"/>
        </w:rPr>
      </w:pPr>
    </w:p>
    <w:p w14:paraId="66BAE274" w14:textId="2A8E77A0" w:rsidR="00B602C2" w:rsidRDefault="00B602C2" w:rsidP="00477F26">
      <w:pPr>
        <w:spacing w:after="0"/>
        <w:jc w:val="center"/>
        <w:rPr>
          <w:rFonts w:ascii="Times New Roman" w:hAnsi="Times New Roman"/>
          <w:bCs/>
          <w:sz w:val="28"/>
          <w:szCs w:val="28"/>
        </w:rPr>
      </w:pPr>
    </w:p>
    <w:p w14:paraId="368FF5CA" w14:textId="4BD516DB" w:rsidR="00B602C2" w:rsidRDefault="00B602C2" w:rsidP="00477F26">
      <w:pPr>
        <w:spacing w:after="0"/>
        <w:jc w:val="center"/>
        <w:rPr>
          <w:rFonts w:ascii="Times New Roman" w:hAnsi="Times New Roman"/>
          <w:bCs/>
          <w:sz w:val="28"/>
          <w:szCs w:val="28"/>
        </w:rPr>
      </w:pPr>
    </w:p>
    <w:p w14:paraId="48DAAC8B" w14:textId="081A3A4C" w:rsidR="00B602C2" w:rsidRDefault="00B602C2" w:rsidP="00477F26">
      <w:pPr>
        <w:spacing w:after="0"/>
        <w:jc w:val="center"/>
        <w:rPr>
          <w:rFonts w:ascii="Times New Roman" w:hAnsi="Times New Roman"/>
          <w:bCs/>
          <w:sz w:val="28"/>
          <w:szCs w:val="28"/>
        </w:rPr>
      </w:pPr>
    </w:p>
    <w:p w14:paraId="713B3B5D" w14:textId="0861631D" w:rsidR="00B602C2" w:rsidRDefault="00B602C2" w:rsidP="00477F26">
      <w:pPr>
        <w:spacing w:after="0"/>
        <w:jc w:val="center"/>
        <w:rPr>
          <w:rFonts w:ascii="Times New Roman" w:hAnsi="Times New Roman"/>
          <w:bCs/>
          <w:sz w:val="28"/>
          <w:szCs w:val="28"/>
        </w:rPr>
      </w:pPr>
    </w:p>
    <w:p w14:paraId="1B23FA9F" w14:textId="77777777" w:rsidR="00B602C2" w:rsidRPr="005041B6" w:rsidRDefault="00B602C2" w:rsidP="00477F26">
      <w:pPr>
        <w:spacing w:after="0"/>
        <w:jc w:val="center"/>
        <w:rPr>
          <w:rFonts w:ascii="Times New Roman" w:hAnsi="Times New Roman"/>
          <w:bCs/>
          <w:sz w:val="28"/>
          <w:szCs w:val="28"/>
        </w:rPr>
      </w:pPr>
    </w:p>
    <w:p w14:paraId="53BF4D6E" w14:textId="77777777" w:rsidR="00477F26" w:rsidRPr="005041B6" w:rsidRDefault="00477F26" w:rsidP="00477F26">
      <w:pPr>
        <w:spacing w:after="0"/>
        <w:jc w:val="center"/>
        <w:rPr>
          <w:rFonts w:ascii="Times New Roman" w:hAnsi="Times New Roman"/>
          <w:bCs/>
          <w:sz w:val="28"/>
          <w:szCs w:val="28"/>
        </w:rPr>
      </w:pPr>
    </w:p>
    <w:p w14:paraId="6D0A5671" w14:textId="77777777" w:rsidR="00477F26" w:rsidRPr="005041B6" w:rsidRDefault="00477F26" w:rsidP="00477F26">
      <w:pPr>
        <w:spacing w:after="0"/>
        <w:jc w:val="center"/>
        <w:rPr>
          <w:rFonts w:ascii="Times New Roman" w:hAnsi="Times New Roman"/>
          <w:bCs/>
          <w:sz w:val="28"/>
          <w:szCs w:val="28"/>
        </w:rPr>
      </w:pPr>
    </w:p>
    <w:p w14:paraId="40A312F4" w14:textId="05317480" w:rsidR="00477F26" w:rsidRPr="005041B6" w:rsidRDefault="00477F26" w:rsidP="00477F26">
      <w:pPr>
        <w:spacing w:after="0"/>
        <w:jc w:val="center"/>
        <w:rPr>
          <w:rFonts w:ascii="Times New Roman" w:hAnsi="Times New Roman"/>
          <w:bCs/>
          <w:sz w:val="28"/>
          <w:szCs w:val="28"/>
        </w:rPr>
      </w:pPr>
      <w:r w:rsidRPr="005041B6">
        <w:rPr>
          <w:rFonts w:ascii="Times New Roman" w:hAnsi="Times New Roman"/>
          <w:bCs/>
          <w:sz w:val="28"/>
          <w:szCs w:val="28"/>
        </w:rPr>
        <w:t>202</w:t>
      </w:r>
      <w:r w:rsidR="00B602C2">
        <w:rPr>
          <w:rFonts w:ascii="Times New Roman" w:hAnsi="Times New Roman"/>
          <w:bCs/>
          <w:sz w:val="28"/>
          <w:szCs w:val="28"/>
        </w:rPr>
        <w:t>3</w:t>
      </w:r>
      <w:r w:rsidRPr="005041B6">
        <w:rPr>
          <w:rFonts w:ascii="Times New Roman" w:hAnsi="Times New Roman"/>
          <w:bCs/>
          <w:sz w:val="28"/>
          <w:szCs w:val="28"/>
        </w:rPr>
        <w:t xml:space="preserve"> г.</w:t>
      </w:r>
      <w:r w:rsidRPr="005041B6">
        <w:rPr>
          <w:rFonts w:ascii="Times New Roman" w:hAnsi="Times New Roman"/>
          <w:bCs/>
          <w:sz w:val="28"/>
          <w:szCs w:val="28"/>
        </w:rPr>
        <w:t> </w:t>
      </w:r>
      <w:r w:rsidRPr="005041B6">
        <w:rPr>
          <w:rFonts w:ascii="Times New Roman" w:hAnsi="Times New Roman"/>
          <w:bCs/>
          <w:sz w:val="28"/>
          <w:szCs w:val="28"/>
        </w:rPr>
        <w:br w:type="page"/>
      </w:r>
    </w:p>
    <w:p w14:paraId="4B1AF5AE"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СОДЕРЖАНИЕ</w:t>
      </w:r>
    </w:p>
    <w:p w14:paraId="644FE249" w14:textId="77777777" w:rsidR="00477F26" w:rsidRPr="005041B6" w:rsidRDefault="00477F26" w:rsidP="00477F26">
      <w:pPr>
        <w:spacing w:after="0"/>
        <w:jc w:val="center"/>
        <w:rPr>
          <w:rFonts w:ascii="Times New Roman" w:hAnsi="Times New Roman"/>
          <w:b/>
          <w:sz w:val="24"/>
          <w:szCs w:val="24"/>
        </w:rPr>
      </w:pPr>
    </w:p>
    <w:tbl>
      <w:tblPr>
        <w:tblW w:w="0" w:type="auto"/>
        <w:tblInd w:w="2" w:type="dxa"/>
        <w:tblLook w:val="01E0" w:firstRow="1" w:lastRow="1" w:firstColumn="1" w:lastColumn="1" w:noHBand="0" w:noVBand="0"/>
      </w:tblPr>
      <w:tblGrid>
        <w:gridCol w:w="7501"/>
      </w:tblGrid>
      <w:tr w:rsidR="00477F26" w:rsidRPr="005041B6" w14:paraId="7612FF43" w14:textId="77777777" w:rsidTr="00912FC9">
        <w:tc>
          <w:tcPr>
            <w:tcW w:w="7501" w:type="dxa"/>
          </w:tcPr>
          <w:p w14:paraId="214BDABB" w14:textId="77777777" w:rsidR="00477F26" w:rsidRPr="005041B6" w:rsidRDefault="00477F26" w:rsidP="005E2207">
            <w:pPr>
              <w:numPr>
                <w:ilvl w:val="0"/>
                <w:numId w:val="49"/>
              </w:numPr>
              <w:suppressAutoHyphens/>
              <w:spacing w:after="0"/>
              <w:jc w:val="both"/>
              <w:rPr>
                <w:rFonts w:ascii="Times New Roman" w:hAnsi="Times New Roman"/>
                <w:b/>
                <w:bCs/>
              </w:rPr>
            </w:pPr>
            <w:r w:rsidRPr="005041B6">
              <w:rPr>
                <w:rFonts w:ascii="Times New Roman" w:hAnsi="Times New Roman"/>
                <w:b/>
                <w:bCs/>
              </w:rPr>
              <w:t>ОБЩАЯ ХАРАКТЕРИСТИКА ПРИМЕРНОЙ РАБОЧЕЙ ПРОГРАММЫ УЧЕБНОЙ ДИСЦИПЛИНЫ</w:t>
            </w:r>
          </w:p>
        </w:tc>
      </w:tr>
      <w:tr w:rsidR="00477F26" w:rsidRPr="005041B6" w14:paraId="4A02C241" w14:textId="77777777" w:rsidTr="00912FC9">
        <w:tc>
          <w:tcPr>
            <w:tcW w:w="7501" w:type="dxa"/>
          </w:tcPr>
          <w:p w14:paraId="51D7AA8B" w14:textId="77777777" w:rsidR="00477F26" w:rsidRPr="005041B6" w:rsidRDefault="00477F26" w:rsidP="005E2207">
            <w:pPr>
              <w:numPr>
                <w:ilvl w:val="0"/>
                <w:numId w:val="49"/>
              </w:numPr>
              <w:suppressAutoHyphens/>
              <w:spacing w:after="0"/>
              <w:jc w:val="both"/>
              <w:rPr>
                <w:rFonts w:ascii="Times New Roman" w:hAnsi="Times New Roman"/>
                <w:b/>
                <w:bCs/>
              </w:rPr>
            </w:pPr>
            <w:r w:rsidRPr="005041B6">
              <w:rPr>
                <w:rFonts w:ascii="Times New Roman" w:hAnsi="Times New Roman"/>
                <w:b/>
                <w:bCs/>
              </w:rPr>
              <w:t>СТРУКТУРА И СОДЕРЖАНИЕ УЧЕБНОЙ ДИСЦИПЛИНЫ</w:t>
            </w:r>
          </w:p>
          <w:p w14:paraId="59B6846A" w14:textId="77777777" w:rsidR="00477F26" w:rsidRPr="005041B6" w:rsidRDefault="00477F26" w:rsidP="005E2207">
            <w:pPr>
              <w:numPr>
                <w:ilvl w:val="0"/>
                <w:numId w:val="49"/>
              </w:numPr>
              <w:suppressAutoHyphens/>
              <w:spacing w:after="0"/>
              <w:jc w:val="both"/>
              <w:rPr>
                <w:rFonts w:ascii="Times New Roman" w:hAnsi="Times New Roman"/>
                <w:b/>
                <w:bCs/>
              </w:rPr>
            </w:pPr>
            <w:r w:rsidRPr="005041B6">
              <w:rPr>
                <w:rFonts w:ascii="Times New Roman" w:hAnsi="Times New Roman"/>
                <w:b/>
                <w:bCs/>
              </w:rPr>
              <w:t>УСЛОВИЯ РЕАЛИЗАЦИИУЧЕБНОЙ ДИСЦИПЛИНЫ</w:t>
            </w:r>
          </w:p>
        </w:tc>
      </w:tr>
      <w:tr w:rsidR="00477F26" w:rsidRPr="005041B6" w14:paraId="19CAEE7C" w14:textId="77777777" w:rsidTr="00912FC9">
        <w:tc>
          <w:tcPr>
            <w:tcW w:w="7501" w:type="dxa"/>
          </w:tcPr>
          <w:p w14:paraId="66E31918" w14:textId="77777777" w:rsidR="00477F26" w:rsidRPr="005041B6" w:rsidRDefault="00477F26" w:rsidP="005E2207">
            <w:pPr>
              <w:numPr>
                <w:ilvl w:val="0"/>
                <w:numId w:val="49"/>
              </w:numPr>
              <w:suppressAutoHyphens/>
              <w:spacing w:after="0"/>
              <w:jc w:val="both"/>
              <w:rPr>
                <w:rFonts w:ascii="Times New Roman" w:hAnsi="Times New Roman"/>
                <w:b/>
                <w:bCs/>
              </w:rPr>
            </w:pPr>
            <w:r w:rsidRPr="005041B6">
              <w:rPr>
                <w:rFonts w:ascii="Times New Roman" w:hAnsi="Times New Roman"/>
                <w:b/>
                <w:bCs/>
              </w:rPr>
              <w:t>КОНТРОЛЬ И ОЦЕНКА РЕЗУЛЬТАТОВ ОСВОЕНИЯ УЧЕБНОЙ ДИСЦИПЛИНЫ</w:t>
            </w:r>
          </w:p>
          <w:p w14:paraId="3146939F" w14:textId="77777777" w:rsidR="00477F26" w:rsidRPr="005041B6" w:rsidRDefault="00477F26" w:rsidP="00912FC9">
            <w:pPr>
              <w:suppressAutoHyphens/>
              <w:spacing w:after="0"/>
              <w:jc w:val="both"/>
              <w:rPr>
                <w:rFonts w:ascii="Times New Roman" w:hAnsi="Times New Roman"/>
                <w:b/>
                <w:bCs/>
              </w:rPr>
            </w:pPr>
          </w:p>
          <w:p w14:paraId="7B9A15CC" w14:textId="77777777" w:rsidR="00477F26" w:rsidRPr="005041B6" w:rsidRDefault="00477F26" w:rsidP="00912FC9">
            <w:pPr>
              <w:suppressAutoHyphens/>
              <w:spacing w:after="0"/>
              <w:jc w:val="both"/>
              <w:rPr>
                <w:rFonts w:ascii="Times New Roman" w:hAnsi="Times New Roman"/>
                <w:b/>
                <w:bCs/>
              </w:rPr>
            </w:pPr>
          </w:p>
          <w:p w14:paraId="6143278C" w14:textId="77777777" w:rsidR="00477F26" w:rsidRPr="005041B6" w:rsidRDefault="00477F26" w:rsidP="00912FC9">
            <w:pPr>
              <w:suppressAutoHyphens/>
              <w:spacing w:after="0"/>
              <w:jc w:val="both"/>
              <w:rPr>
                <w:rFonts w:ascii="Times New Roman" w:hAnsi="Times New Roman"/>
                <w:b/>
                <w:bCs/>
              </w:rPr>
            </w:pPr>
          </w:p>
          <w:p w14:paraId="68510A30" w14:textId="77777777" w:rsidR="00477F26" w:rsidRPr="005041B6" w:rsidRDefault="00477F26" w:rsidP="00912FC9">
            <w:pPr>
              <w:suppressAutoHyphens/>
              <w:spacing w:after="0"/>
              <w:jc w:val="both"/>
              <w:rPr>
                <w:rFonts w:ascii="Times New Roman" w:hAnsi="Times New Roman"/>
                <w:b/>
                <w:bCs/>
              </w:rPr>
            </w:pPr>
          </w:p>
          <w:p w14:paraId="0800B599" w14:textId="77777777" w:rsidR="00477F26" w:rsidRPr="005041B6" w:rsidRDefault="00477F26" w:rsidP="00912FC9">
            <w:pPr>
              <w:suppressAutoHyphens/>
              <w:spacing w:after="0"/>
              <w:jc w:val="both"/>
              <w:rPr>
                <w:rFonts w:ascii="Times New Roman" w:hAnsi="Times New Roman"/>
                <w:b/>
                <w:bCs/>
              </w:rPr>
            </w:pPr>
          </w:p>
          <w:p w14:paraId="1E43601D" w14:textId="77777777" w:rsidR="00477F26" w:rsidRPr="005041B6" w:rsidRDefault="00477F26" w:rsidP="00912FC9">
            <w:pPr>
              <w:suppressAutoHyphens/>
              <w:spacing w:after="0"/>
              <w:jc w:val="both"/>
              <w:rPr>
                <w:rFonts w:ascii="Times New Roman" w:hAnsi="Times New Roman"/>
                <w:b/>
                <w:bCs/>
              </w:rPr>
            </w:pPr>
          </w:p>
        </w:tc>
      </w:tr>
    </w:tbl>
    <w:p w14:paraId="192BDC7F"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1. ОБЩАЯ ХАРАКТЕРИСТИКА ПРИМЕРНОЙ РАБОЧЕЙ ПРОГРАММЫ </w:t>
      </w:r>
      <w:r w:rsidRPr="005041B6">
        <w:rPr>
          <w:rFonts w:ascii="Times New Roman" w:hAnsi="Times New Roman"/>
          <w:b/>
          <w:sz w:val="24"/>
          <w:szCs w:val="24"/>
        </w:rPr>
        <w:br/>
        <w:t xml:space="preserve">УЧЕБНОЙ ДИСЦИПЛИНЫ  </w:t>
      </w:r>
    </w:p>
    <w:p w14:paraId="42B6B89F"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t xml:space="preserve">1.1.  Место дисциплины в структуре основной профессиональной образовательной программы: </w:t>
      </w:r>
    </w:p>
    <w:p w14:paraId="76D58659" w14:textId="77777777" w:rsidR="00477F26" w:rsidRPr="005041B6" w:rsidRDefault="00477F26" w:rsidP="00477F26">
      <w:pPr>
        <w:spacing w:after="0"/>
        <w:ind w:firstLine="567"/>
        <w:jc w:val="both"/>
        <w:rPr>
          <w:rFonts w:ascii="Times New Roman" w:hAnsi="Times New Roman"/>
          <w:sz w:val="24"/>
          <w:szCs w:val="24"/>
        </w:rPr>
      </w:pPr>
      <w:r w:rsidRPr="005041B6">
        <w:rPr>
          <w:rFonts w:ascii="Times New Roman" w:hAnsi="Times New Roman"/>
          <w:sz w:val="24"/>
          <w:szCs w:val="24"/>
        </w:rPr>
        <w:t xml:space="preserve">Учебная дисциплина «Материаловедение» является обязательной частью Общепрофессионального цикла примерной основной образовательной программы в соответствии с ФГОС по профессии 23.01.09 Машинист локомотива. </w:t>
      </w:r>
    </w:p>
    <w:p w14:paraId="788FF552" w14:textId="77777777" w:rsidR="00477F26" w:rsidRPr="005041B6" w:rsidRDefault="00477F26" w:rsidP="00477F26">
      <w:pPr>
        <w:spacing w:after="0"/>
        <w:rPr>
          <w:rFonts w:ascii="Times New Roman" w:hAnsi="Times New Roman"/>
          <w:sz w:val="24"/>
          <w:szCs w:val="24"/>
        </w:rPr>
      </w:pPr>
      <w:r w:rsidRPr="005041B6">
        <w:rPr>
          <w:rFonts w:ascii="Times New Roman" w:hAnsi="Times New Roman"/>
          <w:sz w:val="24"/>
          <w:szCs w:val="24"/>
        </w:rPr>
        <w:tab/>
        <w:t>Особое значение дисциплина имеет при формировании и развитии 01-09</w:t>
      </w:r>
    </w:p>
    <w:p w14:paraId="45C347B2" w14:textId="77777777" w:rsidR="00477F26" w:rsidRPr="005041B6" w:rsidRDefault="00477F26" w:rsidP="005E2207">
      <w:pPr>
        <w:numPr>
          <w:ilvl w:val="1"/>
          <w:numId w:val="41"/>
        </w:numPr>
        <w:spacing w:after="0" w:line="240" w:lineRule="auto"/>
        <w:ind w:left="0"/>
        <w:rPr>
          <w:rFonts w:ascii="Times New Roman" w:hAnsi="Times New Roman"/>
          <w:b/>
          <w:sz w:val="24"/>
          <w:szCs w:val="24"/>
        </w:rPr>
      </w:pPr>
      <w:r w:rsidRPr="005041B6">
        <w:rPr>
          <w:rFonts w:ascii="Times New Roman" w:hAnsi="Times New Roman"/>
          <w:b/>
          <w:sz w:val="24"/>
          <w:szCs w:val="24"/>
        </w:rPr>
        <w:t>Цель и планируемые результаты освоения примерной рабочей программы учебной дисциплины</w:t>
      </w:r>
    </w:p>
    <w:p w14:paraId="6FA249B5" w14:textId="77777777" w:rsidR="00477F26" w:rsidRPr="005041B6" w:rsidRDefault="00477F26" w:rsidP="00477F26">
      <w:pPr>
        <w:spacing w:after="0"/>
        <w:rPr>
          <w:rFonts w:ascii="Times New Roman" w:hAnsi="Times New Roman"/>
          <w:sz w:val="24"/>
          <w:szCs w:val="24"/>
        </w:rPr>
      </w:pPr>
      <w:r w:rsidRPr="005041B6">
        <w:rPr>
          <w:rFonts w:ascii="Times New Roman" w:hAnsi="Times New Roman"/>
          <w:sz w:val="24"/>
          <w:szCs w:val="24"/>
        </w:rPr>
        <w:t>В рамках программы учебной дисциплины обучающимися осваиваются умения и знания</w:t>
      </w:r>
    </w:p>
    <w:tbl>
      <w:tblPr>
        <w:tblStyle w:val="18"/>
        <w:tblW w:w="10060" w:type="dxa"/>
        <w:jc w:val="center"/>
        <w:tblLayout w:type="fixed"/>
        <w:tblCellMar>
          <w:left w:w="57" w:type="dxa"/>
          <w:right w:w="57" w:type="dxa"/>
        </w:tblCellMar>
        <w:tblLook w:val="04A0" w:firstRow="1" w:lastRow="0" w:firstColumn="1" w:lastColumn="0" w:noHBand="0" w:noVBand="1"/>
      </w:tblPr>
      <w:tblGrid>
        <w:gridCol w:w="1439"/>
        <w:gridCol w:w="1250"/>
        <w:gridCol w:w="2835"/>
        <w:gridCol w:w="1417"/>
        <w:gridCol w:w="3119"/>
      </w:tblGrid>
      <w:tr w:rsidR="00B602C2" w:rsidRPr="005041B6" w14:paraId="4679156C" w14:textId="77777777" w:rsidTr="00B602C2">
        <w:trPr>
          <w:trHeight w:val="340"/>
          <w:jc w:val="center"/>
        </w:trPr>
        <w:tc>
          <w:tcPr>
            <w:tcW w:w="1439" w:type="dxa"/>
            <w:vAlign w:val="center"/>
          </w:tcPr>
          <w:p w14:paraId="3FF2A0FC" w14:textId="77777777" w:rsidR="00B602C2" w:rsidRPr="005041B6" w:rsidRDefault="00B602C2" w:rsidP="00912FC9">
            <w:pPr>
              <w:jc w:val="center"/>
              <w:rPr>
                <w:rFonts w:ascii="Times New Roman" w:hAnsi="Times New Roman"/>
                <w:b/>
              </w:rPr>
            </w:pPr>
            <w:r w:rsidRPr="005041B6">
              <w:rPr>
                <w:rFonts w:ascii="Times New Roman" w:hAnsi="Times New Roman"/>
                <w:b/>
              </w:rPr>
              <w:t>Код ПК, ОК</w:t>
            </w:r>
          </w:p>
        </w:tc>
        <w:tc>
          <w:tcPr>
            <w:tcW w:w="1250" w:type="dxa"/>
          </w:tcPr>
          <w:p w14:paraId="6AC49BA7" w14:textId="63E4C34B" w:rsidR="00B602C2" w:rsidRPr="005041B6" w:rsidRDefault="00B602C2" w:rsidP="00912FC9">
            <w:pPr>
              <w:jc w:val="center"/>
              <w:rPr>
                <w:rFonts w:ascii="Times New Roman" w:hAnsi="Times New Roman"/>
                <w:b/>
              </w:rPr>
            </w:pPr>
            <w:r>
              <w:rPr>
                <w:rFonts w:ascii="Times New Roman" w:hAnsi="Times New Roman"/>
                <w:b/>
              </w:rPr>
              <w:t xml:space="preserve">Код умений </w:t>
            </w:r>
          </w:p>
        </w:tc>
        <w:tc>
          <w:tcPr>
            <w:tcW w:w="2835" w:type="dxa"/>
            <w:vAlign w:val="center"/>
          </w:tcPr>
          <w:p w14:paraId="5A16C3AE" w14:textId="6E63190B" w:rsidR="00B602C2" w:rsidRPr="005041B6" w:rsidRDefault="00B602C2" w:rsidP="00912FC9">
            <w:pPr>
              <w:jc w:val="center"/>
              <w:rPr>
                <w:rFonts w:ascii="Times New Roman" w:hAnsi="Times New Roman"/>
                <w:b/>
              </w:rPr>
            </w:pPr>
            <w:r w:rsidRPr="005041B6">
              <w:rPr>
                <w:rFonts w:ascii="Times New Roman" w:hAnsi="Times New Roman"/>
                <w:b/>
              </w:rPr>
              <w:t>Умения</w:t>
            </w:r>
          </w:p>
        </w:tc>
        <w:tc>
          <w:tcPr>
            <w:tcW w:w="1417" w:type="dxa"/>
          </w:tcPr>
          <w:p w14:paraId="7C75BFE5" w14:textId="69BBBE07" w:rsidR="00B602C2" w:rsidRPr="005041B6" w:rsidRDefault="00B602C2" w:rsidP="00912FC9">
            <w:pPr>
              <w:jc w:val="center"/>
              <w:rPr>
                <w:rFonts w:ascii="Times New Roman" w:hAnsi="Times New Roman"/>
                <w:b/>
              </w:rPr>
            </w:pPr>
            <w:r>
              <w:rPr>
                <w:rFonts w:ascii="Times New Roman" w:hAnsi="Times New Roman"/>
                <w:b/>
              </w:rPr>
              <w:t>Код знаний</w:t>
            </w:r>
          </w:p>
        </w:tc>
        <w:tc>
          <w:tcPr>
            <w:tcW w:w="3119" w:type="dxa"/>
            <w:vAlign w:val="center"/>
          </w:tcPr>
          <w:p w14:paraId="365DC5C6" w14:textId="57E80E34" w:rsidR="00B602C2" w:rsidRPr="005041B6" w:rsidRDefault="00B602C2" w:rsidP="00912FC9">
            <w:pPr>
              <w:jc w:val="center"/>
              <w:rPr>
                <w:rFonts w:ascii="Times New Roman" w:hAnsi="Times New Roman"/>
                <w:b/>
              </w:rPr>
            </w:pPr>
            <w:r w:rsidRPr="005041B6">
              <w:rPr>
                <w:rFonts w:ascii="Times New Roman" w:hAnsi="Times New Roman"/>
                <w:b/>
              </w:rPr>
              <w:t>Знания</w:t>
            </w:r>
          </w:p>
        </w:tc>
      </w:tr>
      <w:tr w:rsidR="00B602C2" w:rsidRPr="005041B6" w14:paraId="7A6005D3" w14:textId="77777777" w:rsidTr="00B602C2">
        <w:trPr>
          <w:trHeight w:val="340"/>
          <w:jc w:val="center"/>
        </w:trPr>
        <w:tc>
          <w:tcPr>
            <w:tcW w:w="1439" w:type="dxa"/>
          </w:tcPr>
          <w:p w14:paraId="2E379791" w14:textId="77777777" w:rsidR="00B602C2" w:rsidRPr="005041B6" w:rsidRDefault="00B602C2" w:rsidP="00912FC9">
            <w:pPr>
              <w:rPr>
                <w:rFonts w:ascii="Times New Roman" w:hAnsi="Times New Roman"/>
              </w:rPr>
            </w:pPr>
            <w:r w:rsidRPr="005041B6">
              <w:rPr>
                <w:rFonts w:ascii="Times New Roman" w:hAnsi="Times New Roman"/>
              </w:rPr>
              <w:t>ОК 01-09</w:t>
            </w:r>
          </w:p>
          <w:p w14:paraId="25BE6C85" w14:textId="77777777" w:rsidR="00B602C2" w:rsidRPr="005041B6" w:rsidRDefault="00B602C2" w:rsidP="00912FC9">
            <w:pPr>
              <w:rPr>
                <w:rFonts w:ascii="Times New Roman" w:hAnsi="Times New Roman"/>
              </w:rPr>
            </w:pPr>
            <w:r w:rsidRPr="005041B6">
              <w:rPr>
                <w:rFonts w:ascii="Times New Roman" w:hAnsi="Times New Roman"/>
              </w:rPr>
              <w:t>ПК 1.1–1.2</w:t>
            </w:r>
          </w:p>
          <w:p w14:paraId="1555F1CD" w14:textId="77777777" w:rsidR="00B602C2" w:rsidRPr="005041B6" w:rsidRDefault="00B602C2" w:rsidP="00912FC9">
            <w:pPr>
              <w:rPr>
                <w:rFonts w:ascii="Times New Roman" w:hAnsi="Times New Roman"/>
              </w:rPr>
            </w:pPr>
            <w:r w:rsidRPr="005041B6">
              <w:rPr>
                <w:rFonts w:ascii="Times New Roman" w:hAnsi="Times New Roman"/>
              </w:rPr>
              <w:t>ПК 2.1–2.3</w:t>
            </w:r>
          </w:p>
        </w:tc>
        <w:tc>
          <w:tcPr>
            <w:tcW w:w="1250" w:type="dxa"/>
          </w:tcPr>
          <w:p w14:paraId="38C6CAC4" w14:textId="77777777" w:rsidR="00B602C2" w:rsidRPr="005041B6" w:rsidRDefault="00B602C2" w:rsidP="00912FC9">
            <w:pPr>
              <w:rPr>
                <w:rFonts w:ascii="Times New Roman" w:hAnsi="Times New Roman"/>
              </w:rPr>
            </w:pPr>
          </w:p>
        </w:tc>
        <w:tc>
          <w:tcPr>
            <w:tcW w:w="2835" w:type="dxa"/>
          </w:tcPr>
          <w:p w14:paraId="1D2A03E4" w14:textId="13943BCC" w:rsidR="00B602C2" w:rsidRPr="005041B6" w:rsidRDefault="00B602C2" w:rsidP="00912FC9">
            <w:pPr>
              <w:rPr>
                <w:rFonts w:ascii="Times New Roman" w:hAnsi="Times New Roman"/>
              </w:rPr>
            </w:pPr>
            <w:r w:rsidRPr="005041B6">
              <w:rPr>
                <w:rFonts w:ascii="Times New Roman" w:hAnsi="Times New Roman"/>
              </w:rPr>
              <w:t>– выбирать материалы для применения в производственной деятельности</w:t>
            </w:r>
          </w:p>
        </w:tc>
        <w:tc>
          <w:tcPr>
            <w:tcW w:w="1417" w:type="dxa"/>
          </w:tcPr>
          <w:p w14:paraId="2A9FC33B" w14:textId="77777777" w:rsidR="00B602C2" w:rsidRPr="005041B6" w:rsidRDefault="00B602C2" w:rsidP="00912FC9">
            <w:pPr>
              <w:rPr>
                <w:rFonts w:ascii="Times New Roman" w:hAnsi="Times New Roman"/>
              </w:rPr>
            </w:pPr>
          </w:p>
        </w:tc>
        <w:tc>
          <w:tcPr>
            <w:tcW w:w="3119" w:type="dxa"/>
          </w:tcPr>
          <w:p w14:paraId="6FE40111" w14:textId="4C4FC0AE" w:rsidR="00B602C2" w:rsidRPr="005041B6" w:rsidRDefault="00B602C2" w:rsidP="00912FC9">
            <w:pPr>
              <w:rPr>
                <w:rFonts w:ascii="Times New Roman" w:hAnsi="Times New Roman"/>
              </w:rPr>
            </w:pPr>
            <w:r w:rsidRPr="005041B6">
              <w:rPr>
                <w:rFonts w:ascii="Times New Roman" w:hAnsi="Times New Roman"/>
              </w:rPr>
              <w:t>– основные свойства обрабатываемых материалов;</w:t>
            </w:r>
          </w:p>
          <w:p w14:paraId="1909CEB5" w14:textId="77777777" w:rsidR="00B602C2" w:rsidRPr="005041B6" w:rsidRDefault="00B602C2" w:rsidP="00912FC9">
            <w:pPr>
              <w:rPr>
                <w:rFonts w:ascii="Times New Roman" w:hAnsi="Times New Roman"/>
              </w:rPr>
            </w:pPr>
            <w:r w:rsidRPr="005041B6">
              <w:rPr>
                <w:rFonts w:ascii="Times New Roman" w:hAnsi="Times New Roman"/>
              </w:rPr>
              <w:t>– свойства и область применения электротехнических, неметаллических и композиционных материалов;</w:t>
            </w:r>
          </w:p>
          <w:p w14:paraId="284BAE07" w14:textId="77777777" w:rsidR="00B602C2" w:rsidRPr="005041B6" w:rsidRDefault="00B602C2" w:rsidP="00912FC9">
            <w:pPr>
              <w:rPr>
                <w:rFonts w:ascii="Times New Roman" w:hAnsi="Times New Roman"/>
              </w:rPr>
            </w:pPr>
            <w:r w:rsidRPr="005041B6">
              <w:rPr>
                <w:rFonts w:ascii="Times New Roman" w:hAnsi="Times New Roman"/>
              </w:rPr>
              <w:t>– виды и свойства топлива, смазочных и защитных материалов</w:t>
            </w:r>
          </w:p>
        </w:tc>
      </w:tr>
    </w:tbl>
    <w:p w14:paraId="50CC7433" w14:textId="77777777" w:rsidR="00477F26" w:rsidRPr="005041B6" w:rsidRDefault="00477F26" w:rsidP="00477F26">
      <w:pPr>
        <w:pageBreakBefore/>
        <w:spacing w:after="0"/>
        <w:jc w:val="center"/>
        <w:rPr>
          <w:rFonts w:ascii="Times New Roman" w:hAnsi="Times New Roman"/>
          <w:sz w:val="28"/>
          <w:szCs w:val="28"/>
        </w:rPr>
      </w:pPr>
      <w:r w:rsidRPr="005041B6">
        <w:rPr>
          <w:rFonts w:ascii="Times New Roman" w:hAnsi="Times New Roman"/>
          <w:b/>
          <w:sz w:val="24"/>
          <w:szCs w:val="24"/>
        </w:rPr>
        <w:lastRenderedPageBreak/>
        <w:t xml:space="preserve">2. СТРУКТУРА И СОДЕРЖАНИЕ ПРИМЕРНОЙ РАБОЧЕЙ ПРОГРАММЫ </w:t>
      </w:r>
      <w:r w:rsidRPr="005041B6">
        <w:rPr>
          <w:rFonts w:ascii="Times New Roman" w:hAnsi="Times New Roman"/>
          <w:b/>
          <w:sz w:val="24"/>
          <w:szCs w:val="24"/>
        </w:rPr>
        <w:br/>
        <w:t xml:space="preserve">УЧЕБНОЙ ДИСЦИПЛИНЫ  </w:t>
      </w:r>
    </w:p>
    <w:p w14:paraId="4E92AECE"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t>2.1. Объем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715"/>
        <w:gridCol w:w="1924"/>
      </w:tblGrid>
      <w:tr w:rsidR="00477F26" w:rsidRPr="005041B6" w14:paraId="4CD9D92B" w14:textId="77777777" w:rsidTr="00912FC9">
        <w:trPr>
          <w:trHeight w:val="340"/>
          <w:jc w:val="center"/>
        </w:trPr>
        <w:tc>
          <w:tcPr>
            <w:tcW w:w="4002" w:type="pct"/>
            <w:vAlign w:val="center"/>
          </w:tcPr>
          <w:p w14:paraId="6C48EC5A" w14:textId="77777777" w:rsidR="00477F26" w:rsidRPr="005041B6" w:rsidRDefault="00477F26" w:rsidP="00912FC9">
            <w:pPr>
              <w:spacing w:after="0"/>
              <w:jc w:val="center"/>
              <w:rPr>
                <w:rFonts w:ascii="Times New Roman" w:hAnsi="Times New Roman"/>
              </w:rPr>
            </w:pPr>
            <w:r w:rsidRPr="005041B6">
              <w:rPr>
                <w:rFonts w:ascii="Times New Roman" w:hAnsi="Times New Roman"/>
                <w:b/>
              </w:rPr>
              <w:t>Вид учебной работы</w:t>
            </w:r>
          </w:p>
        </w:tc>
        <w:tc>
          <w:tcPr>
            <w:tcW w:w="998" w:type="pct"/>
            <w:vAlign w:val="center"/>
          </w:tcPr>
          <w:p w14:paraId="44A01887" w14:textId="77777777" w:rsidR="00477F26" w:rsidRPr="005041B6" w:rsidRDefault="00477F26" w:rsidP="00912FC9">
            <w:pPr>
              <w:spacing w:after="0"/>
              <w:jc w:val="center"/>
              <w:rPr>
                <w:rFonts w:ascii="Times New Roman" w:hAnsi="Times New Roman"/>
              </w:rPr>
            </w:pPr>
            <w:r w:rsidRPr="005041B6">
              <w:rPr>
                <w:rFonts w:ascii="Times New Roman" w:hAnsi="Times New Roman"/>
                <w:b/>
              </w:rPr>
              <w:t>Объём часов</w:t>
            </w:r>
          </w:p>
        </w:tc>
      </w:tr>
      <w:tr w:rsidR="00477F26" w:rsidRPr="005041B6" w14:paraId="11A82D45" w14:textId="77777777" w:rsidTr="00912FC9">
        <w:trPr>
          <w:trHeight w:val="340"/>
          <w:jc w:val="center"/>
        </w:trPr>
        <w:tc>
          <w:tcPr>
            <w:tcW w:w="4002" w:type="pct"/>
            <w:vAlign w:val="center"/>
          </w:tcPr>
          <w:p w14:paraId="5C6D3690" w14:textId="77777777" w:rsidR="00477F26" w:rsidRPr="005041B6" w:rsidRDefault="00477F26" w:rsidP="00912FC9">
            <w:pPr>
              <w:spacing w:after="0"/>
              <w:rPr>
                <w:rFonts w:ascii="Times New Roman" w:hAnsi="Times New Roman"/>
                <w:b/>
              </w:rPr>
            </w:pPr>
            <w:r w:rsidRPr="005041B6">
              <w:rPr>
                <w:rFonts w:ascii="Times New Roman" w:hAnsi="Times New Roman"/>
                <w:b/>
              </w:rPr>
              <w:t>Объём образовательной программы учебной дисциплины</w:t>
            </w:r>
          </w:p>
        </w:tc>
        <w:tc>
          <w:tcPr>
            <w:tcW w:w="998" w:type="pct"/>
            <w:vAlign w:val="center"/>
          </w:tcPr>
          <w:p w14:paraId="64D31A63" w14:textId="7D1E34AA" w:rsidR="00477F26" w:rsidRPr="005041B6" w:rsidRDefault="00B602C2" w:rsidP="00912FC9">
            <w:pPr>
              <w:spacing w:after="0"/>
              <w:jc w:val="center"/>
              <w:rPr>
                <w:rFonts w:ascii="Times New Roman" w:hAnsi="Times New Roman"/>
                <w:b/>
              </w:rPr>
            </w:pPr>
            <w:r>
              <w:rPr>
                <w:rFonts w:ascii="Times New Roman" w:hAnsi="Times New Roman"/>
                <w:b/>
              </w:rPr>
              <w:t>48-72</w:t>
            </w:r>
          </w:p>
        </w:tc>
      </w:tr>
      <w:tr w:rsidR="00477F26" w:rsidRPr="005041B6" w14:paraId="0644C3CD" w14:textId="77777777" w:rsidTr="00912FC9">
        <w:trPr>
          <w:trHeight w:val="340"/>
          <w:jc w:val="center"/>
        </w:trPr>
        <w:tc>
          <w:tcPr>
            <w:tcW w:w="4002" w:type="pct"/>
            <w:vAlign w:val="center"/>
          </w:tcPr>
          <w:p w14:paraId="7BDD79B8" w14:textId="77777777" w:rsidR="00477F26" w:rsidRPr="005041B6" w:rsidRDefault="00477F26" w:rsidP="00912FC9">
            <w:pPr>
              <w:spacing w:after="0"/>
              <w:rPr>
                <w:rFonts w:ascii="Times New Roman" w:hAnsi="Times New Roman"/>
                <w:b/>
              </w:rPr>
            </w:pPr>
            <w:r w:rsidRPr="005041B6">
              <w:rPr>
                <w:rFonts w:ascii="Times New Roman" w:hAnsi="Times New Roman"/>
                <w:b/>
                <w:bCs/>
                <w:sz w:val="24"/>
                <w:szCs w:val="24"/>
              </w:rPr>
              <w:t>в т.ч. в форме практической подготовки</w:t>
            </w:r>
          </w:p>
        </w:tc>
        <w:tc>
          <w:tcPr>
            <w:tcW w:w="998" w:type="pct"/>
            <w:vAlign w:val="center"/>
          </w:tcPr>
          <w:p w14:paraId="7A9376E2" w14:textId="2B4930A6" w:rsidR="00477F26" w:rsidRPr="005041B6" w:rsidRDefault="00B602C2" w:rsidP="00912FC9">
            <w:pPr>
              <w:spacing w:after="0"/>
              <w:jc w:val="center"/>
              <w:rPr>
                <w:rFonts w:ascii="Times New Roman" w:hAnsi="Times New Roman"/>
              </w:rPr>
            </w:pPr>
            <w:r>
              <w:rPr>
                <w:rFonts w:ascii="Times New Roman" w:hAnsi="Times New Roman"/>
              </w:rPr>
              <w:t>40-60</w:t>
            </w:r>
          </w:p>
        </w:tc>
      </w:tr>
      <w:tr w:rsidR="00477F26" w:rsidRPr="005041B6" w14:paraId="3D01974B" w14:textId="77777777" w:rsidTr="00912FC9">
        <w:trPr>
          <w:trHeight w:val="340"/>
          <w:jc w:val="center"/>
        </w:trPr>
        <w:tc>
          <w:tcPr>
            <w:tcW w:w="4002" w:type="pct"/>
            <w:vAlign w:val="center"/>
          </w:tcPr>
          <w:p w14:paraId="17184127" w14:textId="77777777" w:rsidR="00477F26" w:rsidRPr="005041B6" w:rsidRDefault="00477F26" w:rsidP="00912FC9">
            <w:pPr>
              <w:spacing w:after="0"/>
              <w:rPr>
                <w:rFonts w:ascii="Times New Roman" w:hAnsi="Times New Roman"/>
              </w:rPr>
            </w:pPr>
            <w:r w:rsidRPr="005041B6">
              <w:rPr>
                <w:rFonts w:ascii="Times New Roman" w:hAnsi="Times New Roman"/>
              </w:rPr>
              <w:t>в т.ч.:</w:t>
            </w:r>
          </w:p>
        </w:tc>
        <w:tc>
          <w:tcPr>
            <w:tcW w:w="998" w:type="pct"/>
            <w:vAlign w:val="center"/>
          </w:tcPr>
          <w:p w14:paraId="1888390E" w14:textId="77777777" w:rsidR="00477F26" w:rsidRPr="005041B6" w:rsidRDefault="00477F26" w:rsidP="00912FC9">
            <w:pPr>
              <w:spacing w:after="0"/>
              <w:jc w:val="center"/>
              <w:rPr>
                <w:rFonts w:ascii="Times New Roman" w:hAnsi="Times New Roman"/>
              </w:rPr>
            </w:pPr>
          </w:p>
        </w:tc>
      </w:tr>
      <w:tr w:rsidR="00477F26" w:rsidRPr="005041B6" w14:paraId="7A901E36" w14:textId="77777777" w:rsidTr="00912FC9">
        <w:trPr>
          <w:trHeight w:val="340"/>
          <w:jc w:val="center"/>
        </w:trPr>
        <w:tc>
          <w:tcPr>
            <w:tcW w:w="4002" w:type="pct"/>
            <w:vAlign w:val="center"/>
          </w:tcPr>
          <w:p w14:paraId="0115DD7C" w14:textId="77777777" w:rsidR="00477F26" w:rsidRPr="005041B6" w:rsidRDefault="00477F26" w:rsidP="00912FC9">
            <w:pPr>
              <w:spacing w:after="0"/>
              <w:rPr>
                <w:rFonts w:ascii="Times New Roman" w:hAnsi="Times New Roman"/>
              </w:rPr>
            </w:pPr>
            <w:r w:rsidRPr="005041B6">
              <w:rPr>
                <w:rFonts w:ascii="Times New Roman" w:hAnsi="Times New Roman"/>
              </w:rPr>
              <w:t>теоретическое обучение</w:t>
            </w:r>
          </w:p>
        </w:tc>
        <w:tc>
          <w:tcPr>
            <w:tcW w:w="998" w:type="pct"/>
            <w:vAlign w:val="center"/>
          </w:tcPr>
          <w:p w14:paraId="3EDE8B3B" w14:textId="1408CC39" w:rsidR="00477F26" w:rsidRPr="005041B6" w:rsidRDefault="00B602C2" w:rsidP="00912FC9">
            <w:pPr>
              <w:spacing w:after="0"/>
              <w:jc w:val="center"/>
              <w:rPr>
                <w:rFonts w:ascii="Times New Roman" w:hAnsi="Times New Roman"/>
              </w:rPr>
            </w:pPr>
            <w:r>
              <w:rPr>
                <w:rFonts w:ascii="Times New Roman" w:hAnsi="Times New Roman"/>
              </w:rPr>
              <w:t>8-8</w:t>
            </w:r>
          </w:p>
        </w:tc>
      </w:tr>
      <w:tr w:rsidR="00477F26" w:rsidRPr="005041B6" w14:paraId="3FAA651D" w14:textId="77777777" w:rsidTr="00912FC9">
        <w:trPr>
          <w:trHeight w:val="340"/>
          <w:jc w:val="center"/>
        </w:trPr>
        <w:tc>
          <w:tcPr>
            <w:tcW w:w="4002" w:type="pct"/>
            <w:vAlign w:val="center"/>
          </w:tcPr>
          <w:p w14:paraId="05E409BD" w14:textId="77777777" w:rsidR="00477F26" w:rsidRPr="005041B6" w:rsidRDefault="00477F26" w:rsidP="00912FC9">
            <w:pPr>
              <w:spacing w:after="0"/>
              <w:rPr>
                <w:rFonts w:ascii="Times New Roman" w:hAnsi="Times New Roman"/>
              </w:rPr>
            </w:pPr>
            <w:r w:rsidRPr="005041B6">
              <w:rPr>
                <w:rFonts w:ascii="Times New Roman" w:hAnsi="Times New Roman"/>
              </w:rPr>
              <w:t>лабораторные и практические занятия</w:t>
            </w:r>
          </w:p>
        </w:tc>
        <w:tc>
          <w:tcPr>
            <w:tcW w:w="998" w:type="pct"/>
            <w:vAlign w:val="center"/>
          </w:tcPr>
          <w:p w14:paraId="18563E8D" w14:textId="754CA2F9" w:rsidR="00477F26" w:rsidRPr="005041B6" w:rsidRDefault="00B602C2" w:rsidP="00912FC9">
            <w:pPr>
              <w:spacing w:after="0"/>
              <w:jc w:val="center"/>
              <w:rPr>
                <w:rFonts w:ascii="Times New Roman" w:hAnsi="Times New Roman"/>
              </w:rPr>
            </w:pPr>
            <w:r>
              <w:rPr>
                <w:rFonts w:ascii="Times New Roman" w:hAnsi="Times New Roman"/>
              </w:rPr>
              <w:t>40-60</w:t>
            </w:r>
          </w:p>
        </w:tc>
      </w:tr>
      <w:tr w:rsidR="00477F26" w:rsidRPr="005041B6" w14:paraId="1B556549" w14:textId="77777777" w:rsidTr="00912FC9">
        <w:trPr>
          <w:trHeight w:val="340"/>
          <w:jc w:val="center"/>
        </w:trPr>
        <w:tc>
          <w:tcPr>
            <w:tcW w:w="4002" w:type="pct"/>
            <w:vAlign w:val="center"/>
          </w:tcPr>
          <w:p w14:paraId="06F5E4BA" w14:textId="77777777" w:rsidR="00477F26" w:rsidRPr="005041B6" w:rsidRDefault="00477F26" w:rsidP="00912FC9">
            <w:pPr>
              <w:spacing w:after="0"/>
              <w:rPr>
                <w:rFonts w:ascii="Times New Roman" w:hAnsi="Times New Roman"/>
              </w:rPr>
            </w:pPr>
            <w:r w:rsidRPr="005041B6">
              <w:rPr>
                <w:rFonts w:ascii="Times New Roman" w:hAnsi="Times New Roman"/>
              </w:rPr>
              <w:t>Самостоятельная работа</w:t>
            </w:r>
            <w:r w:rsidRPr="005041B6">
              <w:rPr>
                <w:rFonts w:ascii="Times New Roman" w:hAnsi="Times New Roman"/>
                <w:i/>
                <w:vertAlign w:val="superscript"/>
              </w:rPr>
              <w:footnoteReference w:id="5"/>
            </w:r>
          </w:p>
        </w:tc>
        <w:tc>
          <w:tcPr>
            <w:tcW w:w="998" w:type="pct"/>
            <w:vAlign w:val="center"/>
          </w:tcPr>
          <w:p w14:paraId="22546939" w14:textId="77777777" w:rsidR="00477F26" w:rsidRPr="005041B6" w:rsidRDefault="00477F26" w:rsidP="00912FC9">
            <w:pPr>
              <w:spacing w:after="0"/>
              <w:jc w:val="center"/>
              <w:rPr>
                <w:rFonts w:ascii="Times New Roman" w:hAnsi="Times New Roman"/>
              </w:rPr>
            </w:pPr>
          </w:p>
        </w:tc>
      </w:tr>
      <w:tr w:rsidR="00477F26" w:rsidRPr="005041B6" w14:paraId="646AA932" w14:textId="77777777" w:rsidTr="00912FC9">
        <w:trPr>
          <w:trHeight w:val="340"/>
          <w:jc w:val="center"/>
        </w:trPr>
        <w:tc>
          <w:tcPr>
            <w:tcW w:w="4002" w:type="pct"/>
            <w:vAlign w:val="center"/>
          </w:tcPr>
          <w:p w14:paraId="361B5020" w14:textId="77777777" w:rsidR="00477F26" w:rsidRPr="005041B6" w:rsidRDefault="00477F26" w:rsidP="00912FC9">
            <w:pPr>
              <w:spacing w:after="0"/>
              <w:rPr>
                <w:rFonts w:ascii="Times New Roman" w:hAnsi="Times New Roman"/>
              </w:rPr>
            </w:pPr>
            <w:r w:rsidRPr="005041B6">
              <w:rPr>
                <w:rFonts w:ascii="Times New Roman" w:hAnsi="Times New Roman"/>
                <w:b/>
                <w:bCs/>
                <w:i/>
                <w:sz w:val="24"/>
                <w:szCs w:val="24"/>
              </w:rPr>
              <w:t xml:space="preserve">Промежуточная  </w:t>
            </w:r>
          </w:p>
        </w:tc>
        <w:tc>
          <w:tcPr>
            <w:tcW w:w="998" w:type="pct"/>
            <w:vAlign w:val="center"/>
          </w:tcPr>
          <w:p w14:paraId="50DDB4B7" w14:textId="77777777" w:rsidR="00477F26" w:rsidRPr="005041B6" w:rsidRDefault="00477F26" w:rsidP="00912FC9">
            <w:pPr>
              <w:spacing w:after="0"/>
              <w:jc w:val="center"/>
              <w:rPr>
                <w:rFonts w:ascii="Times New Roman" w:hAnsi="Times New Roman"/>
              </w:rPr>
            </w:pPr>
            <w:r w:rsidRPr="005041B6">
              <w:rPr>
                <w:rFonts w:ascii="Times New Roman" w:hAnsi="Times New Roman"/>
              </w:rPr>
              <w:t xml:space="preserve"> </w:t>
            </w:r>
          </w:p>
        </w:tc>
      </w:tr>
    </w:tbl>
    <w:p w14:paraId="6AE9BF66" w14:textId="77777777" w:rsidR="00477F26" w:rsidRPr="005041B6" w:rsidRDefault="00477F26" w:rsidP="00477F26">
      <w:pPr>
        <w:spacing w:after="0"/>
        <w:ind w:firstLine="567"/>
        <w:rPr>
          <w:rFonts w:ascii="Times New Roman" w:hAnsi="Times New Roman"/>
          <w:b/>
          <w:sz w:val="24"/>
          <w:szCs w:val="24"/>
        </w:rPr>
      </w:pPr>
    </w:p>
    <w:p w14:paraId="24609CE6" w14:textId="77777777" w:rsidR="00477F26" w:rsidRPr="005041B6" w:rsidRDefault="00477F26" w:rsidP="00477F26">
      <w:pPr>
        <w:spacing w:after="0"/>
        <w:ind w:firstLine="567"/>
        <w:rPr>
          <w:rFonts w:ascii="Times New Roman" w:hAnsi="Times New Roman"/>
          <w:b/>
          <w:sz w:val="24"/>
          <w:szCs w:val="24"/>
        </w:rPr>
      </w:pPr>
    </w:p>
    <w:p w14:paraId="296FEC50" w14:textId="77777777" w:rsidR="00477F26" w:rsidRPr="005041B6" w:rsidRDefault="00477F26" w:rsidP="00477F26">
      <w:pPr>
        <w:spacing w:after="0"/>
        <w:ind w:firstLine="567"/>
        <w:rPr>
          <w:rFonts w:ascii="Times New Roman" w:hAnsi="Times New Roman"/>
          <w:b/>
          <w:sz w:val="24"/>
          <w:szCs w:val="24"/>
        </w:rPr>
        <w:sectPr w:rsidR="00477F26" w:rsidRPr="005041B6" w:rsidSect="000B4DC4">
          <w:footnotePr>
            <w:pos w:val="beneathText"/>
          </w:footnotePr>
          <w:pgSz w:w="11907" w:h="16840" w:code="9"/>
          <w:pgMar w:top="851" w:right="1134" w:bottom="1701" w:left="1134" w:header="720" w:footer="680" w:gutter="0"/>
          <w:cols w:space="720"/>
          <w:titlePg/>
          <w:docGrid w:linePitch="360"/>
        </w:sectPr>
      </w:pPr>
    </w:p>
    <w:p w14:paraId="45C97AD9"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lastRenderedPageBreak/>
        <w:t xml:space="preserve">2.2. </w:t>
      </w:r>
      <w:r w:rsidRPr="005041B6">
        <w:rPr>
          <w:rFonts w:ascii="Times New Roman" w:hAnsi="Times New Roman"/>
          <w:b/>
          <w:bCs/>
          <w:sz w:val="24"/>
          <w:szCs w:val="24"/>
        </w:rPr>
        <w:t>Примерный тематический план и содержание учебной дисциплины</w:t>
      </w:r>
    </w:p>
    <w:p w14:paraId="5D7AC31A" w14:textId="77777777" w:rsidR="00477F26" w:rsidRPr="005041B6" w:rsidRDefault="00477F26" w:rsidP="00477F26">
      <w:pPr>
        <w:spacing w:after="0"/>
        <w:ind w:firstLine="567"/>
        <w:jc w:val="center"/>
        <w:rPr>
          <w:rFonts w:ascii="Times New Roman" w:hAnsi="Times New Roman"/>
          <w:b/>
          <w:sz w:val="24"/>
          <w:szCs w:val="24"/>
        </w:rPr>
      </w:pPr>
      <w:r w:rsidRPr="005041B6">
        <w:rPr>
          <w:rFonts w:ascii="Times New Roman" w:hAnsi="Times New Roman"/>
          <w:b/>
          <w:sz w:val="24"/>
          <w:szCs w:val="24"/>
        </w:rPr>
        <w:t xml:space="preserve"> </w:t>
      </w:r>
    </w:p>
    <w:tbl>
      <w:tblPr>
        <w:tblStyle w:val="61"/>
        <w:tblW w:w="13462" w:type="dxa"/>
        <w:jc w:val="center"/>
        <w:tblLayout w:type="fixed"/>
        <w:tblCellMar>
          <w:left w:w="57" w:type="dxa"/>
          <w:right w:w="57" w:type="dxa"/>
        </w:tblCellMar>
        <w:tblLook w:val="04A0" w:firstRow="1" w:lastRow="0" w:firstColumn="1" w:lastColumn="0" w:noHBand="0" w:noVBand="1"/>
      </w:tblPr>
      <w:tblGrid>
        <w:gridCol w:w="2620"/>
        <w:gridCol w:w="5172"/>
        <w:gridCol w:w="1275"/>
        <w:gridCol w:w="1418"/>
        <w:gridCol w:w="1701"/>
        <w:gridCol w:w="1276"/>
      </w:tblGrid>
      <w:tr w:rsidR="00B602C2" w:rsidRPr="005041B6" w14:paraId="54E1DEF7" w14:textId="6B5E556B" w:rsidTr="00B602C2">
        <w:trPr>
          <w:trHeight w:val="284"/>
          <w:jc w:val="center"/>
        </w:trPr>
        <w:tc>
          <w:tcPr>
            <w:tcW w:w="2620" w:type="dxa"/>
            <w:vAlign w:val="center"/>
          </w:tcPr>
          <w:p w14:paraId="499BA857" w14:textId="709D87B6" w:rsidR="00B602C2" w:rsidRPr="005041B6" w:rsidRDefault="00B602C2" w:rsidP="00B602C2">
            <w:pPr>
              <w:autoSpaceDE w:val="0"/>
              <w:autoSpaceDN w:val="0"/>
              <w:adjustRightInd w:val="0"/>
              <w:jc w:val="center"/>
              <w:rPr>
                <w:rFonts w:ascii="Times New Roman" w:hAnsi="Times New Roman"/>
                <w:b/>
                <w:bCs/>
              </w:rPr>
            </w:pPr>
            <w:r w:rsidRPr="00B67B18">
              <w:rPr>
                <w:rFonts w:ascii="Times New Roman" w:hAnsi="Times New Roman"/>
                <w:b/>
                <w:bCs/>
              </w:rPr>
              <w:t>Наименование разделов и тем</w:t>
            </w:r>
          </w:p>
        </w:tc>
        <w:tc>
          <w:tcPr>
            <w:tcW w:w="5172" w:type="dxa"/>
            <w:vAlign w:val="center"/>
          </w:tcPr>
          <w:p w14:paraId="73960105" w14:textId="604B38A5" w:rsidR="00B602C2" w:rsidRPr="005041B6" w:rsidRDefault="00B602C2" w:rsidP="00B602C2">
            <w:pPr>
              <w:autoSpaceDE w:val="0"/>
              <w:autoSpaceDN w:val="0"/>
              <w:adjustRightInd w:val="0"/>
              <w:jc w:val="center"/>
              <w:rPr>
                <w:rFonts w:ascii="Times New Roman" w:hAnsi="Times New Roman"/>
                <w:b/>
                <w:bCs/>
              </w:rPr>
            </w:pPr>
            <w:r w:rsidRPr="00B67B18">
              <w:rPr>
                <w:rFonts w:ascii="Times New Roman" w:hAnsi="Times New Roman"/>
                <w:b/>
                <w:bCs/>
              </w:rPr>
              <w:t>Содержание учебного материала и формы организации деятельности обучающихся</w:t>
            </w:r>
          </w:p>
        </w:tc>
        <w:tc>
          <w:tcPr>
            <w:tcW w:w="2693" w:type="dxa"/>
            <w:gridSpan w:val="2"/>
            <w:vAlign w:val="center"/>
          </w:tcPr>
          <w:p w14:paraId="1F8FA590" w14:textId="77CAC0A9" w:rsidR="00B602C2" w:rsidRPr="005041B6" w:rsidRDefault="00B602C2" w:rsidP="00B602C2">
            <w:pPr>
              <w:autoSpaceDE w:val="0"/>
              <w:autoSpaceDN w:val="0"/>
              <w:adjustRightInd w:val="0"/>
              <w:jc w:val="center"/>
              <w:rPr>
                <w:rFonts w:ascii="Times New Roman" w:hAnsi="Times New Roman"/>
                <w:b/>
                <w:bCs/>
              </w:rPr>
            </w:pPr>
            <w:r w:rsidRPr="00B67B18">
              <w:rPr>
                <w:rFonts w:ascii="Times New Roman" w:hAnsi="Times New Roman"/>
                <w:b/>
                <w:bCs/>
              </w:rPr>
              <w:t>Объем, акад. ч / в том числе в форме практической подготовки, акад. ч</w:t>
            </w:r>
          </w:p>
        </w:tc>
        <w:tc>
          <w:tcPr>
            <w:tcW w:w="1701" w:type="dxa"/>
            <w:vAlign w:val="center"/>
          </w:tcPr>
          <w:p w14:paraId="38A2B40B" w14:textId="251F1418" w:rsidR="00B602C2" w:rsidRPr="005041B6" w:rsidRDefault="00B602C2" w:rsidP="00B602C2">
            <w:pPr>
              <w:autoSpaceDE w:val="0"/>
              <w:autoSpaceDN w:val="0"/>
              <w:adjustRightInd w:val="0"/>
              <w:jc w:val="center"/>
              <w:rPr>
                <w:rFonts w:ascii="Times New Roman" w:hAnsi="Times New Roman"/>
                <w:b/>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c>
          <w:tcPr>
            <w:tcW w:w="1276" w:type="dxa"/>
          </w:tcPr>
          <w:p w14:paraId="1CFFEBB9" w14:textId="3452A2B4" w:rsidR="00B602C2" w:rsidRPr="005041B6" w:rsidRDefault="00B602C2" w:rsidP="00B602C2">
            <w:pPr>
              <w:autoSpaceDE w:val="0"/>
              <w:autoSpaceDN w:val="0"/>
              <w:adjustRightInd w:val="0"/>
              <w:jc w:val="center"/>
              <w:rPr>
                <w:rFonts w:ascii="Times New Roman" w:hAnsi="Times New Roman"/>
                <w:b/>
                <w:bCs/>
              </w:rPr>
            </w:pPr>
            <w:r w:rsidRPr="00B67B18">
              <w:rPr>
                <w:rFonts w:ascii="Times New Roman" w:hAnsi="Times New Roman"/>
                <w:b/>
                <w:sz w:val="24"/>
                <w:szCs w:val="24"/>
              </w:rPr>
              <w:t xml:space="preserve">Код </w:t>
            </w:r>
            <w:r>
              <w:rPr>
                <w:rFonts w:ascii="Times New Roman" w:hAnsi="Times New Roman"/>
                <w:b/>
                <w:sz w:val="24"/>
                <w:szCs w:val="24"/>
              </w:rPr>
              <w:t>Н/</w:t>
            </w:r>
            <w:r w:rsidRPr="00B67B18">
              <w:rPr>
                <w:rFonts w:ascii="Times New Roman" w:hAnsi="Times New Roman"/>
                <w:b/>
                <w:sz w:val="24"/>
                <w:szCs w:val="24"/>
              </w:rPr>
              <w:t>У/З</w:t>
            </w:r>
          </w:p>
        </w:tc>
      </w:tr>
      <w:tr w:rsidR="00B602C2" w:rsidRPr="005041B6" w14:paraId="1653BB80" w14:textId="2102E9CE" w:rsidTr="00C72FAE">
        <w:trPr>
          <w:trHeight w:val="284"/>
          <w:jc w:val="center"/>
        </w:trPr>
        <w:tc>
          <w:tcPr>
            <w:tcW w:w="7792" w:type="dxa"/>
            <w:gridSpan w:val="2"/>
            <w:vAlign w:val="center"/>
          </w:tcPr>
          <w:p w14:paraId="783382D1" w14:textId="1ACA5071" w:rsidR="00B602C2" w:rsidRPr="005041B6" w:rsidRDefault="00B602C2" w:rsidP="00B602C2">
            <w:pPr>
              <w:autoSpaceDE w:val="0"/>
              <w:autoSpaceDN w:val="0"/>
              <w:adjustRightInd w:val="0"/>
              <w:jc w:val="center"/>
              <w:rPr>
                <w:rFonts w:ascii="Times New Roman" w:hAnsi="Times New Roman"/>
                <w:b/>
                <w:bCs/>
              </w:rPr>
            </w:pPr>
          </w:p>
        </w:tc>
        <w:tc>
          <w:tcPr>
            <w:tcW w:w="1275" w:type="dxa"/>
          </w:tcPr>
          <w:p w14:paraId="6B2E8B00" w14:textId="6F9E305B" w:rsidR="00B602C2" w:rsidRPr="005041B6" w:rsidRDefault="00B602C2" w:rsidP="00B602C2">
            <w:pPr>
              <w:autoSpaceDE w:val="0"/>
              <w:autoSpaceDN w:val="0"/>
              <w:adjustRightInd w:val="0"/>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xml:space="preserve">. часть ОП с учетом интенсификации 40% </w:t>
            </w:r>
          </w:p>
        </w:tc>
        <w:tc>
          <w:tcPr>
            <w:tcW w:w="1418" w:type="dxa"/>
          </w:tcPr>
          <w:p w14:paraId="7E5A9CB0" w14:textId="22B20686" w:rsidR="00B602C2" w:rsidRPr="005041B6" w:rsidRDefault="00B602C2" w:rsidP="00B602C2">
            <w:pPr>
              <w:autoSpaceDE w:val="0"/>
              <w:autoSpaceDN w:val="0"/>
              <w:adjustRightInd w:val="0"/>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часть ОП</w:t>
            </w:r>
          </w:p>
        </w:tc>
        <w:tc>
          <w:tcPr>
            <w:tcW w:w="1701" w:type="dxa"/>
            <w:vAlign w:val="center"/>
          </w:tcPr>
          <w:p w14:paraId="73978199" w14:textId="64CF436D" w:rsidR="00B602C2" w:rsidRPr="005041B6" w:rsidRDefault="00B602C2" w:rsidP="00B602C2">
            <w:pPr>
              <w:autoSpaceDE w:val="0"/>
              <w:autoSpaceDN w:val="0"/>
              <w:adjustRightInd w:val="0"/>
              <w:jc w:val="center"/>
              <w:rPr>
                <w:rFonts w:ascii="Times New Roman" w:hAnsi="Times New Roman"/>
                <w:b/>
                <w:bCs/>
              </w:rPr>
            </w:pPr>
          </w:p>
        </w:tc>
        <w:tc>
          <w:tcPr>
            <w:tcW w:w="1276" w:type="dxa"/>
          </w:tcPr>
          <w:p w14:paraId="07D05643" w14:textId="77777777" w:rsidR="00B602C2" w:rsidRPr="005041B6" w:rsidRDefault="00B602C2" w:rsidP="00B602C2">
            <w:pPr>
              <w:autoSpaceDE w:val="0"/>
              <w:autoSpaceDN w:val="0"/>
              <w:adjustRightInd w:val="0"/>
              <w:jc w:val="center"/>
              <w:rPr>
                <w:rFonts w:ascii="Times New Roman" w:hAnsi="Times New Roman"/>
                <w:b/>
                <w:bCs/>
              </w:rPr>
            </w:pPr>
          </w:p>
        </w:tc>
      </w:tr>
      <w:tr w:rsidR="00B602C2" w:rsidRPr="005041B6" w14:paraId="3F636A78" w14:textId="77777777" w:rsidTr="00B602C2">
        <w:trPr>
          <w:trHeight w:val="284"/>
          <w:jc w:val="center"/>
        </w:trPr>
        <w:tc>
          <w:tcPr>
            <w:tcW w:w="7792" w:type="dxa"/>
            <w:gridSpan w:val="2"/>
            <w:vAlign w:val="center"/>
          </w:tcPr>
          <w:p w14:paraId="50A3FDBA" w14:textId="77777777" w:rsidR="00B602C2" w:rsidRPr="005041B6" w:rsidRDefault="00B602C2" w:rsidP="00912FC9">
            <w:pPr>
              <w:autoSpaceDE w:val="0"/>
              <w:autoSpaceDN w:val="0"/>
              <w:adjustRightInd w:val="0"/>
              <w:jc w:val="center"/>
              <w:rPr>
                <w:rFonts w:ascii="Times New Roman" w:hAnsi="Times New Roman"/>
                <w:b/>
              </w:rPr>
            </w:pPr>
          </w:p>
        </w:tc>
        <w:tc>
          <w:tcPr>
            <w:tcW w:w="1275" w:type="dxa"/>
            <w:vAlign w:val="center"/>
          </w:tcPr>
          <w:p w14:paraId="3E49A1CF" w14:textId="4FA2472D" w:rsidR="00B602C2" w:rsidRPr="005041B6" w:rsidRDefault="00B602C2" w:rsidP="00912FC9">
            <w:pPr>
              <w:autoSpaceDE w:val="0"/>
              <w:autoSpaceDN w:val="0"/>
              <w:adjustRightInd w:val="0"/>
              <w:jc w:val="center"/>
              <w:rPr>
                <w:rFonts w:ascii="Times New Roman" w:hAnsi="Times New Roman"/>
                <w:b/>
                <w:bCs/>
              </w:rPr>
            </w:pPr>
            <w:r>
              <w:rPr>
                <w:rFonts w:ascii="Times New Roman" w:hAnsi="Times New Roman"/>
                <w:b/>
                <w:bCs/>
              </w:rPr>
              <w:t>48/40</w:t>
            </w:r>
          </w:p>
        </w:tc>
        <w:tc>
          <w:tcPr>
            <w:tcW w:w="1418" w:type="dxa"/>
          </w:tcPr>
          <w:p w14:paraId="29D168DA" w14:textId="0B953C0E" w:rsidR="00B602C2" w:rsidRPr="005041B6" w:rsidRDefault="00B602C2" w:rsidP="00912FC9">
            <w:pPr>
              <w:autoSpaceDE w:val="0"/>
              <w:autoSpaceDN w:val="0"/>
              <w:adjustRightInd w:val="0"/>
              <w:jc w:val="center"/>
              <w:rPr>
                <w:rFonts w:ascii="Times New Roman" w:hAnsi="Times New Roman"/>
                <w:b/>
                <w:bCs/>
              </w:rPr>
            </w:pPr>
            <w:r>
              <w:rPr>
                <w:rFonts w:ascii="Times New Roman" w:hAnsi="Times New Roman"/>
                <w:b/>
                <w:bCs/>
              </w:rPr>
              <w:t>72/60</w:t>
            </w:r>
          </w:p>
        </w:tc>
        <w:tc>
          <w:tcPr>
            <w:tcW w:w="1701" w:type="dxa"/>
            <w:vAlign w:val="center"/>
          </w:tcPr>
          <w:p w14:paraId="61B04730" w14:textId="77777777" w:rsidR="00B602C2" w:rsidRPr="005041B6" w:rsidRDefault="00B602C2" w:rsidP="00912FC9">
            <w:pPr>
              <w:autoSpaceDE w:val="0"/>
              <w:autoSpaceDN w:val="0"/>
              <w:adjustRightInd w:val="0"/>
              <w:jc w:val="center"/>
              <w:rPr>
                <w:rFonts w:ascii="Times New Roman" w:hAnsi="Times New Roman"/>
                <w:b/>
                <w:bCs/>
              </w:rPr>
            </w:pPr>
          </w:p>
        </w:tc>
        <w:tc>
          <w:tcPr>
            <w:tcW w:w="1276" w:type="dxa"/>
          </w:tcPr>
          <w:p w14:paraId="42A7EE07" w14:textId="77777777" w:rsidR="00B602C2" w:rsidRPr="005041B6" w:rsidRDefault="00B602C2" w:rsidP="00912FC9">
            <w:pPr>
              <w:autoSpaceDE w:val="0"/>
              <w:autoSpaceDN w:val="0"/>
              <w:adjustRightInd w:val="0"/>
              <w:jc w:val="center"/>
              <w:rPr>
                <w:rFonts w:ascii="Times New Roman" w:hAnsi="Times New Roman"/>
                <w:b/>
                <w:bCs/>
              </w:rPr>
            </w:pPr>
          </w:p>
        </w:tc>
      </w:tr>
      <w:tr w:rsidR="00B602C2" w:rsidRPr="005041B6" w14:paraId="4DC72228" w14:textId="77777777" w:rsidTr="00B602C2">
        <w:trPr>
          <w:trHeight w:val="284"/>
          <w:jc w:val="center"/>
        </w:trPr>
        <w:tc>
          <w:tcPr>
            <w:tcW w:w="7792" w:type="dxa"/>
            <w:gridSpan w:val="2"/>
            <w:vAlign w:val="center"/>
          </w:tcPr>
          <w:p w14:paraId="11BDCADB" w14:textId="5E7CBB97" w:rsidR="00B602C2" w:rsidRPr="005041B6" w:rsidRDefault="00B602C2" w:rsidP="00912FC9">
            <w:pPr>
              <w:autoSpaceDE w:val="0"/>
              <w:autoSpaceDN w:val="0"/>
              <w:adjustRightInd w:val="0"/>
              <w:jc w:val="center"/>
              <w:rPr>
                <w:rFonts w:ascii="Times New Roman" w:hAnsi="Times New Roman"/>
                <w:b/>
              </w:rPr>
            </w:pPr>
            <w:r w:rsidRPr="005041B6">
              <w:rPr>
                <w:rFonts w:ascii="Times New Roman" w:hAnsi="Times New Roman"/>
                <w:b/>
              </w:rPr>
              <w:t>Раздел 1. Технология металлов</w:t>
            </w:r>
          </w:p>
        </w:tc>
        <w:tc>
          <w:tcPr>
            <w:tcW w:w="1275" w:type="dxa"/>
            <w:vAlign w:val="center"/>
          </w:tcPr>
          <w:p w14:paraId="391BFCFD" w14:textId="77777777" w:rsidR="00B602C2" w:rsidRPr="005041B6" w:rsidRDefault="00B602C2" w:rsidP="00912FC9">
            <w:pPr>
              <w:autoSpaceDE w:val="0"/>
              <w:autoSpaceDN w:val="0"/>
              <w:adjustRightInd w:val="0"/>
              <w:jc w:val="center"/>
              <w:rPr>
                <w:rFonts w:ascii="Times New Roman" w:hAnsi="Times New Roman"/>
                <w:b/>
                <w:bCs/>
              </w:rPr>
            </w:pPr>
          </w:p>
        </w:tc>
        <w:tc>
          <w:tcPr>
            <w:tcW w:w="1418" w:type="dxa"/>
          </w:tcPr>
          <w:p w14:paraId="01C5500E" w14:textId="77777777" w:rsidR="00B602C2" w:rsidRPr="005041B6" w:rsidRDefault="00B602C2" w:rsidP="00912FC9">
            <w:pPr>
              <w:autoSpaceDE w:val="0"/>
              <w:autoSpaceDN w:val="0"/>
              <w:adjustRightInd w:val="0"/>
              <w:jc w:val="center"/>
              <w:rPr>
                <w:rFonts w:ascii="Times New Roman" w:hAnsi="Times New Roman"/>
                <w:b/>
                <w:bCs/>
              </w:rPr>
            </w:pPr>
          </w:p>
        </w:tc>
        <w:tc>
          <w:tcPr>
            <w:tcW w:w="1701" w:type="dxa"/>
            <w:vAlign w:val="center"/>
          </w:tcPr>
          <w:p w14:paraId="099CC9E8" w14:textId="77777777" w:rsidR="00B602C2" w:rsidRPr="005041B6" w:rsidRDefault="00B602C2" w:rsidP="00912FC9">
            <w:pPr>
              <w:autoSpaceDE w:val="0"/>
              <w:autoSpaceDN w:val="0"/>
              <w:adjustRightInd w:val="0"/>
              <w:jc w:val="center"/>
              <w:rPr>
                <w:rFonts w:ascii="Times New Roman" w:hAnsi="Times New Roman"/>
                <w:b/>
                <w:bCs/>
              </w:rPr>
            </w:pPr>
          </w:p>
        </w:tc>
        <w:tc>
          <w:tcPr>
            <w:tcW w:w="1276" w:type="dxa"/>
          </w:tcPr>
          <w:p w14:paraId="5EFA9230" w14:textId="77777777" w:rsidR="00B602C2" w:rsidRPr="005041B6" w:rsidRDefault="00B602C2" w:rsidP="00912FC9">
            <w:pPr>
              <w:autoSpaceDE w:val="0"/>
              <w:autoSpaceDN w:val="0"/>
              <w:adjustRightInd w:val="0"/>
              <w:jc w:val="center"/>
              <w:rPr>
                <w:rFonts w:ascii="Times New Roman" w:hAnsi="Times New Roman"/>
                <w:b/>
                <w:bCs/>
              </w:rPr>
            </w:pPr>
          </w:p>
        </w:tc>
      </w:tr>
      <w:tr w:rsidR="00B602C2" w:rsidRPr="005041B6" w14:paraId="449BD38B" w14:textId="5E89F452" w:rsidTr="00B602C2">
        <w:trPr>
          <w:trHeight w:val="284"/>
          <w:jc w:val="center"/>
        </w:trPr>
        <w:tc>
          <w:tcPr>
            <w:tcW w:w="2620" w:type="dxa"/>
            <w:vMerge w:val="restart"/>
            <w:vAlign w:val="center"/>
          </w:tcPr>
          <w:p w14:paraId="254CED27"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shd w:val="clear" w:color="auto" w:fill="FFFFFF"/>
              </w:rPr>
              <w:t>Тема 1.1</w:t>
            </w:r>
            <w:r w:rsidRPr="005041B6">
              <w:rPr>
                <w:rFonts w:ascii="Times New Roman" w:hAnsi="Times New Roman"/>
                <w:b/>
                <w:shd w:val="clear" w:color="auto" w:fill="FFFFFF"/>
              </w:rPr>
              <w:br/>
              <w:t>Основы металловедения</w:t>
            </w:r>
          </w:p>
        </w:tc>
        <w:tc>
          <w:tcPr>
            <w:tcW w:w="5172" w:type="dxa"/>
            <w:vAlign w:val="center"/>
          </w:tcPr>
          <w:p w14:paraId="1332A7DE"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Содержание</w:t>
            </w:r>
          </w:p>
        </w:tc>
        <w:tc>
          <w:tcPr>
            <w:tcW w:w="1275" w:type="dxa"/>
            <w:vAlign w:val="center"/>
          </w:tcPr>
          <w:p w14:paraId="195EBA0E" w14:textId="0A8B70A5" w:rsidR="00B602C2" w:rsidRPr="005041B6" w:rsidRDefault="00B602C2" w:rsidP="00912FC9">
            <w:pPr>
              <w:autoSpaceDE w:val="0"/>
              <w:autoSpaceDN w:val="0"/>
              <w:adjustRightInd w:val="0"/>
              <w:jc w:val="center"/>
              <w:rPr>
                <w:rFonts w:ascii="Times New Roman" w:hAnsi="Times New Roman"/>
                <w:b/>
                <w:bCs/>
              </w:rPr>
            </w:pPr>
          </w:p>
        </w:tc>
        <w:tc>
          <w:tcPr>
            <w:tcW w:w="1418" w:type="dxa"/>
          </w:tcPr>
          <w:p w14:paraId="4D69A46A"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Merge w:val="restart"/>
            <w:vAlign w:val="center"/>
          </w:tcPr>
          <w:p w14:paraId="62146CB9" w14:textId="753A01F2" w:rsidR="00B602C2" w:rsidRPr="005041B6" w:rsidRDefault="00B602C2" w:rsidP="00912FC9">
            <w:pPr>
              <w:autoSpaceDE w:val="0"/>
              <w:autoSpaceDN w:val="0"/>
              <w:adjustRightInd w:val="0"/>
              <w:jc w:val="center"/>
              <w:rPr>
                <w:rFonts w:ascii="Times New Roman" w:hAnsi="Times New Roman"/>
                <w:bCs/>
              </w:rPr>
            </w:pPr>
            <w:r w:rsidRPr="005041B6">
              <w:rPr>
                <w:rFonts w:ascii="Times New Roman" w:hAnsi="Times New Roman"/>
                <w:bCs/>
              </w:rPr>
              <w:t xml:space="preserve">ОК 01, ОК 02, </w:t>
            </w:r>
            <w:r w:rsidRPr="005041B6">
              <w:rPr>
                <w:rFonts w:ascii="Times New Roman" w:hAnsi="Times New Roman"/>
                <w:bCs/>
              </w:rPr>
              <w:br/>
              <w:t>ОК 06, ПК 2.3</w:t>
            </w:r>
          </w:p>
        </w:tc>
        <w:tc>
          <w:tcPr>
            <w:tcW w:w="1276" w:type="dxa"/>
          </w:tcPr>
          <w:p w14:paraId="6D6EDF87"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0BC72181" w14:textId="518233E8" w:rsidTr="00B602C2">
        <w:trPr>
          <w:trHeight w:val="284"/>
          <w:jc w:val="center"/>
        </w:trPr>
        <w:tc>
          <w:tcPr>
            <w:tcW w:w="2620" w:type="dxa"/>
            <w:vMerge/>
            <w:vAlign w:val="center"/>
          </w:tcPr>
          <w:p w14:paraId="290F4946"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4A7ACABC"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shd w:val="clear" w:color="auto" w:fill="FFFFFF"/>
              </w:rPr>
              <w:t>Классификация металлов. Кристаллизация металлов. Кристаллическое строение металлов. Свойства металлов: физические, химические, механические и технологические. Способы определения основных свойств металлов. Явления аллотропии и анизотропии</w:t>
            </w:r>
          </w:p>
        </w:tc>
        <w:tc>
          <w:tcPr>
            <w:tcW w:w="1275" w:type="dxa"/>
            <w:vAlign w:val="center"/>
          </w:tcPr>
          <w:p w14:paraId="63C07300" w14:textId="226D18EC" w:rsidR="00B602C2" w:rsidRPr="005041B6" w:rsidRDefault="00B602C2" w:rsidP="00912FC9">
            <w:pPr>
              <w:autoSpaceDE w:val="0"/>
              <w:autoSpaceDN w:val="0"/>
              <w:adjustRightInd w:val="0"/>
              <w:jc w:val="center"/>
              <w:rPr>
                <w:rFonts w:ascii="Times New Roman" w:hAnsi="Times New Roman"/>
                <w:bCs/>
              </w:rPr>
            </w:pPr>
          </w:p>
        </w:tc>
        <w:tc>
          <w:tcPr>
            <w:tcW w:w="1418" w:type="dxa"/>
          </w:tcPr>
          <w:p w14:paraId="5936467D"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Merge/>
            <w:vAlign w:val="center"/>
          </w:tcPr>
          <w:p w14:paraId="6908A5A2" w14:textId="68D547F4" w:rsidR="00B602C2" w:rsidRPr="005041B6" w:rsidRDefault="00B602C2" w:rsidP="00912FC9">
            <w:pPr>
              <w:autoSpaceDE w:val="0"/>
              <w:autoSpaceDN w:val="0"/>
              <w:adjustRightInd w:val="0"/>
              <w:jc w:val="center"/>
              <w:rPr>
                <w:rFonts w:ascii="Times New Roman" w:hAnsi="Times New Roman"/>
                <w:bCs/>
              </w:rPr>
            </w:pPr>
          </w:p>
        </w:tc>
        <w:tc>
          <w:tcPr>
            <w:tcW w:w="1276" w:type="dxa"/>
          </w:tcPr>
          <w:p w14:paraId="0B0E1A7C"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193C7721" w14:textId="371ABA4C" w:rsidTr="00B602C2">
        <w:trPr>
          <w:trHeight w:val="284"/>
          <w:jc w:val="center"/>
        </w:trPr>
        <w:tc>
          <w:tcPr>
            <w:tcW w:w="2620" w:type="dxa"/>
            <w:vMerge/>
            <w:vAlign w:val="center"/>
          </w:tcPr>
          <w:p w14:paraId="715D09AF"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194964C7"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В том числе практических занятий и лабораторных работ</w:t>
            </w:r>
          </w:p>
        </w:tc>
        <w:tc>
          <w:tcPr>
            <w:tcW w:w="1275" w:type="dxa"/>
            <w:vAlign w:val="center"/>
          </w:tcPr>
          <w:p w14:paraId="2FABF6D8" w14:textId="4E61EB4D" w:rsidR="00B602C2" w:rsidRPr="005041B6" w:rsidRDefault="00B602C2" w:rsidP="00912FC9">
            <w:pPr>
              <w:jc w:val="center"/>
              <w:rPr>
                <w:rFonts w:ascii="Times New Roman" w:hAnsi="Times New Roman"/>
                <w:b/>
                <w:bCs/>
              </w:rPr>
            </w:pPr>
          </w:p>
        </w:tc>
        <w:tc>
          <w:tcPr>
            <w:tcW w:w="1418" w:type="dxa"/>
          </w:tcPr>
          <w:p w14:paraId="7D153EA0" w14:textId="77777777" w:rsidR="00B602C2" w:rsidRPr="005041B6" w:rsidRDefault="00B602C2" w:rsidP="00912FC9">
            <w:pPr>
              <w:jc w:val="center"/>
              <w:rPr>
                <w:rFonts w:ascii="Times New Roman" w:hAnsi="Times New Roman"/>
                <w:bCs/>
              </w:rPr>
            </w:pPr>
          </w:p>
        </w:tc>
        <w:tc>
          <w:tcPr>
            <w:tcW w:w="1701" w:type="dxa"/>
            <w:vMerge/>
            <w:vAlign w:val="center"/>
          </w:tcPr>
          <w:p w14:paraId="73297A0F" w14:textId="123B0400" w:rsidR="00B602C2" w:rsidRPr="005041B6" w:rsidRDefault="00B602C2" w:rsidP="00912FC9">
            <w:pPr>
              <w:jc w:val="center"/>
              <w:rPr>
                <w:rFonts w:ascii="Times New Roman" w:hAnsi="Times New Roman"/>
                <w:bCs/>
              </w:rPr>
            </w:pPr>
          </w:p>
        </w:tc>
        <w:tc>
          <w:tcPr>
            <w:tcW w:w="1276" w:type="dxa"/>
          </w:tcPr>
          <w:p w14:paraId="1769D8BE" w14:textId="77777777" w:rsidR="00B602C2" w:rsidRPr="005041B6" w:rsidRDefault="00B602C2" w:rsidP="00912FC9">
            <w:pPr>
              <w:jc w:val="center"/>
              <w:rPr>
                <w:rFonts w:ascii="Times New Roman" w:hAnsi="Times New Roman"/>
                <w:bCs/>
              </w:rPr>
            </w:pPr>
          </w:p>
        </w:tc>
      </w:tr>
      <w:tr w:rsidR="00B602C2" w:rsidRPr="005041B6" w14:paraId="051FC31A" w14:textId="52ACB069" w:rsidTr="00B602C2">
        <w:trPr>
          <w:trHeight w:val="284"/>
          <w:jc w:val="center"/>
        </w:trPr>
        <w:tc>
          <w:tcPr>
            <w:tcW w:w="2620" w:type="dxa"/>
            <w:vMerge/>
            <w:vAlign w:val="center"/>
          </w:tcPr>
          <w:p w14:paraId="3FB2F332"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4F28A692" w14:textId="77777777" w:rsidR="00B602C2" w:rsidRPr="005041B6" w:rsidRDefault="00B602C2" w:rsidP="00912FC9">
            <w:pPr>
              <w:tabs>
                <w:tab w:val="left" w:pos="186"/>
              </w:tabs>
              <w:autoSpaceDE w:val="0"/>
              <w:autoSpaceDN w:val="0"/>
              <w:adjustRightInd w:val="0"/>
              <w:rPr>
                <w:rFonts w:ascii="Times New Roman" w:hAnsi="Times New Roman"/>
              </w:rPr>
            </w:pPr>
            <w:r w:rsidRPr="005041B6">
              <w:rPr>
                <w:rFonts w:ascii="Times New Roman" w:hAnsi="Times New Roman"/>
              </w:rPr>
              <w:t> Лабораторная работа№1 «</w:t>
            </w:r>
            <w:r w:rsidRPr="005041B6">
              <w:rPr>
                <w:rFonts w:ascii="Times New Roman" w:hAnsi="Times New Roman"/>
                <w:shd w:val="clear" w:color="auto" w:fill="FFFFFF"/>
              </w:rPr>
              <w:t xml:space="preserve">Определение твёрдости сплавов по методу Бринелля» (по методу </w:t>
            </w:r>
            <w:proofErr w:type="spellStart"/>
            <w:r w:rsidRPr="005041B6">
              <w:rPr>
                <w:rFonts w:ascii="Times New Roman" w:hAnsi="Times New Roman"/>
                <w:shd w:val="clear" w:color="auto" w:fill="FFFFFF"/>
              </w:rPr>
              <w:t>Роквелла</w:t>
            </w:r>
            <w:proofErr w:type="spellEnd"/>
            <w:r w:rsidRPr="005041B6">
              <w:rPr>
                <w:rFonts w:ascii="Times New Roman" w:hAnsi="Times New Roman"/>
                <w:shd w:val="clear" w:color="auto" w:fill="FFFFFF"/>
              </w:rPr>
              <w:t>)</w:t>
            </w:r>
          </w:p>
        </w:tc>
        <w:tc>
          <w:tcPr>
            <w:tcW w:w="1275" w:type="dxa"/>
            <w:vAlign w:val="center"/>
          </w:tcPr>
          <w:p w14:paraId="658B0DF9" w14:textId="1D8CD373" w:rsidR="00B602C2" w:rsidRPr="005041B6" w:rsidRDefault="00B602C2" w:rsidP="00912FC9">
            <w:pPr>
              <w:jc w:val="center"/>
              <w:rPr>
                <w:rFonts w:ascii="Times New Roman" w:hAnsi="Times New Roman"/>
                <w:bCs/>
              </w:rPr>
            </w:pPr>
          </w:p>
        </w:tc>
        <w:tc>
          <w:tcPr>
            <w:tcW w:w="1418" w:type="dxa"/>
          </w:tcPr>
          <w:p w14:paraId="1A996DF5" w14:textId="77777777" w:rsidR="00B602C2" w:rsidRPr="005041B6" w:rsidRDefault="00B602C2" w:rsidP="00912FC9">
            <w:pPr>
              <w:jc w:val="center"/>
              <w:rPr>
                <w:rFonts w:ascii="Times New Roman" w:hAnsi="Times New Roman"/>
                <w:bCs/>
              </w:rPr>
            </w:pPr>
          </w:p>
        </w:tc>
        <w:tc>
          <w:tcPr>
            <w:tcW w:w="1701" w:type="dxa"/>
            <w:vMerge/>
            <w:vAlign w:val="center"/>
          </w:tcPr>
          <w:p w14:paraId="22A3E89E" w14:textId="33107D08" w:rsidR="00B602C2" w:rsidRPr="005041B6" w:rsidRDefault="00B602C2" w:rsidP="00912FC9">
            <w:pPr>
              <w:jc w:val="center"/>
              <w:rPr>
                <w:rFonts w:ascii="Times New Roman" w:hAnsi="Times New Roman"/>
                <w:bCs/>
              </w:rPr>
            </w:pPr>
          </w:p>
        </w:tc>
        <w:tc>
          <w:tcPr>
            <w:tcW w:w="1276" w:type="dxa"/>
          </w:tcPr>
          <w:p w14:paraId="45F89F9C" w14:textId="77777777" w:rsidR="00B602C2" w:rsidRPr="005041B6" w:rsidRDefault="00B602C2" w:rsidP="00912FC9">
            <w:pPr>
              <w:jc w:val="center"/>
              <w:rPr>
                <w:rFonts w:ascii="Times New Roman" w:hAnsi="Times New Roman"/>
                <w:bCs/>
              </w:rPr>
            </w:pPr>
          </w:p>
        </w:tc>
      </w:tr>
      <w:tr w:rsidR="00B602C2" w:rsidRPr="005041B6" w14:paraId="7FBF45A1" w14:textId="6E0FF9FD" w:rsidTr="00B602C2">
        <w:trPr>
          <w:trHeight w:val="284"/>
          <w:jc w:val="center"/>
        </w:trPr>
        <w:tc>
          <w:tcPr>
            <w:tcW w:w="2620" w:type="dxa"/>
            <w:vMerge w:val="restart"/>
            <w:vAlign w:val="center"/>
          </w:tcPr>
          <w:p w14:paraId="2E8C7DC9"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shd w:val="clear" w:color="auto" w:fill="FFFFFF"/>
              </w:rPr>
              <w:lastRenderedPageBreak/>
              <w:t>Тема 1.2</w:t>
            </w:r>
            <w:r w:rsidRPr="005041B6">
              <w:rPr>
                <w:rFonts w:ascii="Times New Roman" w:hAnsi="Times New Roman"/>
                <w:b/>
                <w:shd w:val="clear" w:color="auto" w:fill="FFFFFF"/>
              </w:rPr>
              <w:br/>
              <w:t>Основы теории сплавов</w:t>
            </w:r>
            <w:r w:rsidRPr="005041B6">
              <w:rPr>
                <w:rFonts w:ascii="Times New Roman" w:hAnsi="Times New Roman"/>
                <w:b/>
                <w:bCs/>
              </w:rPr>
              <w:t xml:space="preserve"> </w:t>
            </w:r>
          </w:p>
        </w:tc>
        <w:tc>
          <w:tcPr>
            <w:tcW w:w="5172" w:type="dxa"/>
            <w:vAlign w:val="center"/>
          </w:tcPr>
          <w:p w14:paraId="5EC24A7B"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Содержание</w:t>
            </w:r>
          </w:p>
        </w:tc>
        <w:tc>
          <w:tcPr>
            <w:tcW w:w="1275" w:type="dxa"/>
            <w:vAlign w:val="center"/>
          </w:tcPr>
          <w:p w14:paraId="5EB02EF1" w14:textId="3E989A86" w:rsidR="00B602C2" w:rsidRPr="005041B6" w:rsidRDefault="00B602C2" w:rsidP="00912FC9">
            <w:pPr>
              <w:autoSpaceDE w:val="0"/>
              <w:autoSpaceDN w:val="0"/>
              <w:adjustRightInd w:val="0"/>
              <w:jc w:val="center"/>
              <w:rPr>
                <w:rFonts w:ascii="Times New Roman" w:hAnsi="Times New Roman"/>
                <w:b/>
                <w:bCs/>
              </w:rPr>
            </w:pPr>
          </w:p>
        </w:tc>
        <w:tc>
          <w:tcPr>
            <w:tcW w:w="1418" w:type="dxa"/>
          </w:tcPr>
          <w:p w14:paraId="4C25FE36"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Merge w:val="restart"/>
            <w:vAlign w:val="center"/>
          </w:tcPr>
          <w:p w14:paraId="2805C0B9" w14:textId="0B1BFF83" w:rsidR="00B602C2" w:rsidRPr="005041B6" w:rsidRDefault="00B602C2" w:rsidP="00912FC9">
            <w:pPr>
              <w:autoSpaceDE w:val="0"/>
              <w:autoSpaceDN w:val="0"/>
              <w:adjustRightInd w:val="0"/>
              <w:jc w:val="center"/>
              <w:rPr>
                <w:rFonts w:ascii="Times New Roman" w:hAnsi="Times New Roman"/>
                <w:bCs/>
              </w:rPr>
            </w:pPr>
            <w:r w:rsidRPr="005041B6">
              <w:rPr>
                <w:rFonts w:ascii="Times New Roman" w:hAnsi="Times New Roman"/>
                <w:bCs/>
              </w:rPr>
              <w:t>ОК 01, ОК 02, ОК 06</w:t>
            </w:r>
          </w:p>
        </w:tc>
        <w:tc>
          <w:tcPr>
            <w:tcW w:w="1276" w:type="dxa"/>
          </w:tcPr>
          <w:p w14:paraId="75F64256"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21E34AED" w14:textId="035BDEF2" w:rsidTr="00B602C2">
        <w:trPr>
          <w:trHeight w:val="284"/>
          <w:jc w:val="center"/>
        </w:trPr>
        <w:tc>
          <w:tcPr>
            <w:tcW w:w="2620" w:type="dxa"/>
            <w:vMerge/>
            <w:vAlign w:val="center"/>
          </w:tcPr>
          <w:p w14:paraId="67DF3C2E" w14:textId="77777777" w:rsidR="00B602C2" w:rsidRPr="005041B6" w:rsidRDefault="00B602C2" w:rsidP="00912FC9">
            <w:pPr>
              <w:autoSpaceDE w:val="0"/>
              <w:autoSpaceDN w:val="0"/>
              <w:adjustRightInd w:val="0"/>
              <w:rPr>
                <w:rFonts w:ascii="Times New Roman" w:hAnsi="Times New Roman"/>
                <w:b/>
              </w:rPr>
            </w:pPr>
          </w:p>
        </w:tc>
        <w:tc>
          <w:tcPr>
            <w:tcW w:w="5172" w:type="dxa"/>
            <w:vAlign w:val="center"/>
          </w:tcPr>
          <w:p w14:paraId="7A1492F0" w14:textId="77777777" w:rsidR="00B602C2" w:rsidRPr="005041B6" w:rsidRDefault="00B602C2" w:rsidP="00912FC9">
            <w:pPr>
              <w:shd w:val="clear" w:color="auto" w:fill="FFFFFF"/>
              <w:rPr>
                <w:rFonts w:ascii="Times New Roman" w:hAnsi="Times New Roman"/>
                <w:bCs/>
                <w:iCs/>
                <w:shd w:val="clear" w:color="auto" w:fill="FFFFFF"/>
              </w:rPr>
            </w:pPr>
            <w:r w:rsidRPr="005041B6">
              <w:rPr>
                <w:rFonts w:ascii="Times New Roman" w:hAnsi="Times New Roman"/>
                <w:bCs/>
                <w:iCs/>
                <w:shd w:val="clear" w:color="auto" w:fill="FFFFFF"/>
              </w:rPr>
              <w:t xml:space="preserve">Углеродистые стали и чугуны. Структура, свойства, влияние примесей, классификация, маркировка, область применения на железнодорожном транспорте. </w:t>
            </w:r>
          </w:p>
          <w:p w14:paraId="0256066A" w14:textId="77777777" w:rsidR="00B602C2" w:rsidRPr="005041B6" w:rsidRDefault="00B602C2" w:rsidP="00912FC9">
            <w:pPr>
              <w:shd w:val="clear" w:color="auto" w:fill="FFFFFF"/>
              <w:rPr>
                <w:rFonts w:ascii="Times New Roman" w:hAnsi="Times New Roman"/>
                <w:b/>
              </w:rPr>
            </w:pPr>
            <w:r w:rsidRPr="005041B6">
              <w:rPr>
                <w:rFonts w:ascii="Times New Roman" w:hAnsi="Times New Roman"/>
                <w:bCs/>
                <w:iCs/>
                <w:shd w:val="clear" w:color="auto" w:fill="FFFFFF"/>
              </w:rPr>
              <w:t xml:space="preserve">Основы термической и химико-термической обработки железоуглеродистых сплавов. Виды термической обработки. </w:t>
            </w:r>
            <w:r w:rsidRPr="005041B6">
              <w:rPr>
                <w:rFonts w:ascii="Times New Roman" w:hAnsi="Times New Roman"/>
                <w:shd w:val="clear" w:color="auto" w:fill="FFFFFF"/>
              </w:rPr>
              <w:t>Легированные стали. Классификация, маркировка, легирующие элементы. Твёрдые сплавы</w:t>
            </w:r>
          </w:p>
        </w:tc>
        <w:tc>
          <w:tcPr>
            <w:tcW w:w="1275" w:type="dxa"/>
            <w:vAlign w:val="center"/>
          </w:tcPr>
          <w:p w14:paraId="3940C27C" w14:textId="7F6CE5E9" w:rsidR="00B602C2" w:rsidRPr="005041B6" w:rsidRDefault="00B602C2" w:rsidP="00912FC9">
            <w:pPr>
              <w:autoSpaceDE w:val="0"/>
              <w:autoSpaceDN w:val="0"/>
              <w:adjustRightInd w:val="0"/>
              <w:jc w:val="center"/>
              <w:rPr>
                <w:rFonts w:ascii="Times New Roman" w:hAnsi="Times New Roman"/>
              </w:rPr>
            </w:pPr>
          </w:p>
        </w:tc>
        <w:tc>
          <w:tcPr>
            <w:tcW w:w="1418" w:type="dxa"/>
          </w:tcPr>
          <w:p w14:paraId="6405CA41" w14:textId="77777777" w:rsidR="00B602C2" w:rsidRPr="005041B6" w:rsidRDefault="00B602C2" w:rsidP="00912FC9">
            <w:pPr>
              <w:autoSpaceDE w:val="0"/>
              <w:autoSpaceDN w:val="0"/>
              <w:adjustRightInd w:val="0"/>
              <w:rPr>
                <w:rFonts w:ascii="Times New Roman" w:hAnsi="Times New Roman"/>
              </w:rPr>
            </w:pPr>
          </w:p>
        </w:tc>
        <w:tc>
          <w:tcPr>
            <w:tcW w:w="1701" w:type="dxa"/>
            <w:vMerge/>
            <w:vAlign w:val="center"/>
          </w:tcPr>
          <w:p w14:paraId="0471EED0" w14:textId="68962B3E" w:rsidR="00B602C2" w:rsidRPr="005041B6" w:rsidRDefault="00B602C2" w:rsidP="00912FC9">
            <w:pPr>
              <w:autoSpaceDE w:val="0"/>
              <w:autoSpaceDN w:val="0"/>
              <w:adjustRightInd w:val="0"/>
              <w:rPr>
                <w:rFonts w:ascii="Times New Roman" w:hAnsi="Times New Roman"/>
              </w:rPr>
            </w:pPr>
          </w:p>
        </w:tc>
        <w:tc>
          <w:tcPr>
            <w:tcW w:w="1276" w:type="dxa"/>
          </w:tcPr>
          <w:p w14:paraId="7684AD92" w14:textId="77777777" w:rsidR="00B602C2" w:rsidRPr="005041B6" w:rsidRDefault="00B602C2" w:rsidP="00912FC9">
            <w:pPr>
              <w:autoSpaceDE w:val="0"/>
              <w:autoSpaceDN w:val="0"/>
              <w:adjustRightInd w:val="0"/>
              <w:rPr>
                <w:rFonts w:ascii="Times New Roman" w:hAnsi="Times New Roman"/>
              </w:rPr>
            </w:pPr>
          </w:p>
        </w:tc>
      </w:tr>
      <w:tr w:rsidR="00B602C2" w:rsidRPr="005041B6" w14:paraId="5823BEE4" w14:textId="5B03BB10" w:rsidTr="00B602C2">
        <w:trPr>
          <w:trHeight w:val="284"/>
          <w:jc w:val="center"/>
        </w:trPr>
        <w:tc>
          <w:tcPr>
            <w:tcW w:w="2620" w:type="dxa"/>
            <w:vMerge/>
            <w:vAlign w:val="center"/>
          </w:tcPr>
          <w:p w14:paraId="27BE23C4" w14:textId="77777777" w:rsidR="00B602C2" w:rsidRPr="005041B6" w:rsidRDefault="00B602C2" w:rsidP="00912FC9">
            <w:pPr>
              <w:autoSpaceDE w:val="0"/>
              <w:autoSpaceDN w:val="0"/>
              <w:adjustRightInd w:val="0"/>
              <w:rPr>
                <w:rFonts w:ascii="Times New Roman" w:hAnsi="Times New Roman"/>
                <w:b/>
              </w:rPr>
            </w:pPr>
          </w:p>
        </w:tc>
        <w:tc>
          <w:tcPr>
            <w:tcW w:w="5172" w:type="dxa"/>
            <w:vAlign w:val="center"/>
          </w:tcPr>
          <w:p w14:paraId="446EDC7C"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В том числе практических занятий и лабораторных работ</w:t>
            </w:r>
          </w:p>
        </w:tc>
        <w:tc>
          <w:tcPr>
            <w:tcW w:w="1275" w:type="dxa"/>
            <w:vAlign w:val="center"/>
          </w:tcPr>
          <w:p w14:paraId="6C0D696B" w14:textId="0FBD16AE" w:rsidR="00B602C2" w:rsidRPr="005041B6" w:rsidRDefault="00B602C2" w:rsidP="00912FC9">
            <w:pPr>
              <w:autoSpaceDE w:val="0"/>
              <w:autoSpaceDN w:val="0"/>
              <w:adjustRightInd w:val="0"/>
              <w:jc w:val="center"/>
              <w:rPr>
                <w:rFonts w:ascii="Times New Roman" w:hAnsi="Times New Roman"/>
                <w:b/>
              </w:rPr>
            </w:pPr>
          </w:p>
        </w:tc>
        <w:tc>
          <w:tcPr>
            <w:tcW w:w="1418" w:type="dxa"/>
          </w:tcPr>
          <w:p w14:paraId="5447A7D5" w14:textId="77777777" w:rsidR="00B602C2" w:rsidRPr="005041B6" w:rsidRDefault="00B602C2" w:rsidP="00912FC9">
            <w:pPr>
              <w:autoSpaceDE w:val="0"/>
              <w:autoSpaceDN w:val="0"/>
              <w:adjustRightInd w:val="0"/>
              <w:jc w:val="center"/>
              <w:rPr>
                <w:rFonts w:ascii="Times New Roman" w:hAnsi="Times New Roman"/>
              </w:rPr>
            </w:pPr>
          </w:p>
        </w:tc>
        <w:tc>
          <w:tcPr>
            <w:tcW w:w="1701" w:type="dxa"/>
            <w:vMerge/>
            <w:vAlign w:val="center"/>
          </w:tcPr>
          <w:p w14:paraId="59922F0C" w14:textId="4D2D0C8F" w:rsidR="00B602C2" w:rsidRPr="005041B6" w:rsidRDefault="00B602C2" w:rsidP="00912FC9">
            <w:pPr>
              <w:autoSpaceDE w:val="0"/>
              <w:autoSpaceDN w:val="0"/>
              <w:adjustRightInd w:val="0"/>
              <w:jc w:val="center"/>
              <w:rPr>
                <w:rFonts w:ascii="Times New Roman" w:hAnsi="Times New Roman"/>
              </w:rPr>
            </w:pPr>
          </w:p>
        </w:tc>
        <w:tc>
          <w:tcPr>
            <w:tcW w:w="1276" w:type="dxa"/>
          </w:tcPr>
          <w:p w14:paraId="392C4CEC" w14:textId="77777777" w:rsidR="00B602C2" w:rsidRPr="005041B6" w:rsidRDefault="00B602C2" w:rsidP="00912FC9">
            <w:pPr>
              <w:autoSpaceDE w:val="0"/>
              <w:autoSpaceDN w:val="0"/>
              <w:adjustRightInd w:val="0"/>
              <w:jc w:val="center"/>
              <w:rPr>
                <w:rFonts w:ascii="Times New Roman" w:hAnsi="Times New Roman"/>
              </w:rPr>
            </w:pPr>
          </w:p>
        </w:tc>
      </w:tr>
      <w:tr w:rsidR="00B602C2" w:rsidRPr="005041B6" w14:paraId="72BC23FF" w14:textId="738FDA17" w:rsidTr="00B602C2">
        <w:trPr>
          <w:trHeight w:val="284"/>
          <w:jc w:val="center"/>
        </w:trPr>
        <w:tc>
          <w:tcPr>
            <w:tcW w:w="2620" w:type="dxa"/>
            <w:vMerge/>
            <w:vAlign w:val="center"/>
          </w:tcPr>
          <w:p w14:paraId="6E5F215E"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52900C9B"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rPr>
              <w:t>Лабораторная работа№3 «</w:t>
            </w:r>
            <w:r w:rsidRPr="005041B6">
              <w:rPr>
                <w:rFonts w:ascii="Times New Roman" w:hAnsi="Times New Roman"/>
                <w:shd w:val="clear" w:color="auto" w:fill="FFFFFF"/>
              </w:rPr>
              <w:t>Исследование микроструктуры углеродистых сталей</w:t>
            </w:r>
            <w:r w:rsidRPr="005041B6">
              <w:rPr>
                <w:rFonts w:ascii="Times New Roman" w:hAnsi="Times New Roman"/>
              </w:rPr>
              <w:t>»</w:t>
            </w:r>
          </w:p>
        </w:tc>
        <w:tc>
          <w:tcPr>
            <w:tcW w:w="1275" w:type="dxa"/>
            <w:vAlign w:val="center"/>
          </w:tcPr>
          <w:p w14:paraId="7B408114" w14:textId="641BCE93" w:rsidR="00B602C2" w:rsidRPr="005041B6" w:rsidRDefault="00B602C2" w:rsidP="00912FC9">
            <w:pPr>
              <w:autoSpaceDE w:val="0"/>
              <w:autoSpaceDN w:val="0"/>
              <w:adjustRightInd w:val="0"/>
              <w:jc w:val="center"/>
              <w:rPr>
                <w:rFonts w:ascii="Times New Roman" w:hAnsi="Times New Roman"/>
                <w:bCs/>
              </w:rPr>
            </w:pPr>
          </w:p>
        </w:tc>
        <w:tc>
          <w:tcPr>
            <w:tcW w:w="1418" w:type="dxa"/>
          </w:tcPr>
          <w:p w14:paraId="4E909E92"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Merge/>
            <w:vAlign w:val="center"/>
          </w:tcPr>
          <w:p w14:paraId="74A4D63F" w14:textId="5BFE8712" w:rsidR="00B602C2" w:rsidRPr="005041B6" w:rsidRDefault="00B602C2" w:rsidP="00912FC9">
            <w:pPr>
              <w:autoSpaceDE w:val="0"/>
              <w:autoSpaceDN w:val="0"/>
              <w:adjustRightInd w:val="0"/>
              <w:jc w:val="center"/>
              <w:rPr>
                <w:rFonts w:ascii="Times New Roman" w:hAnsi="Times New Roman"/>
                <w:bCs/>
              </w:rPr>
            </w:pPr>
          </w:p>
        </w:tc>
        <w:tc>
          <w:tcPr>
            <w:tcW w:w="1276" w:type="dxa"/>
          </w:tcPr>
          <w:p w14:paraId="70AE94D2"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4F98EAB8" w14:textId="74902EDA" w:rsidTr="00B602C2">
        <w:trPr>
          <w:trHeight w:val="284"/>
          <w:jc w:val="center"/>
        </w:trPr>
        <w:tc>
          <w:tcPr>
            <w:tcW w:w="2620" w:type="dxa"/>
            <w:vMerge w:val="restart"/>
            <w:vAlign w:val="center"/>
          </w:tcPr>
          <w:p w14:paraId="36BDEA3E"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shd w:val="clear" w:color="auto" w:fill="FFFFFF"/>
              </w:rPr>
              <w:t>Тема 1.3</w:t>
            </w:r>
            <w:r w:rsidRPr="005041B6">
              <w:rPr>
                <w:rFonts w:ascii="Times New Roman" w:hAnsi="Times New Roman"/>
                <w:b/>
                <w:shd w:val="clear" w:color="auto" w:fill="FFFFFF"/>
              </w:rPr>
              <w:br/>
              <w:t>Железоуглеродистые, легированные и цветные сплавы</w:t>
            </w:r>
          </w:p>
        </w:tc>
        <w:tc>
          <w:tcPr>
            <w:tcW w:w="5172" w:type="dxa"/>
            <w:vAlign w:val="center"/>
          </w:tcPr>
          <w:p w14:paraId="2ED02910"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Содержание</w:t>
            </w:r>
          </w:p>
        </w:tc>
        <w:tc>
          <w:tcPr>
            <w:tcW w:w="1275" w:type="dxa"/>
            <w:vAlign w:val="center"/>
          </w:tcPr>
          <w:p w14:paraId="02C40ACE" w14:textId="19D0D48A" w:rsidR="00B602C2" w:rsidRPr="005041B6" w:rsidRDefault="00B602C2" w:rsidP="00912FC9">
            <w:pPr>
              <w:autoSpaceDE w:val="0"/>
              <w:autoSpaceDN w:val="0"/>
              <w:adjustRightInd w:val="0"/>
              <w:jc w:val="center"/>
              <w:rPr>
                <w:rFonts w:ascii="Times New Roman" w:hAnsi="Times New Roman"/>
                <w:b/>
                <w:bCs/>
              </w:rPr>
            </w:pPr>
          </w:p>
        </w:tc>
        <w:tc>
          <w:tcPr>
            <w:tcW w:w="1418" w:type="dxa"/>
          </w:tcPr>
          <w:p w14:paraId="75E4BA89"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Merge w:val="restart"/>
            <w:vAlign w:val="center"/>
          </w:tcPr>
          <w:p w14:paraId="35DF38F5" w14:textId="1D20297F" w:rsidR="00B602C2" w:rsidRPr="005041B6" w:rsidRDefault="00B602C2" w:rsidP="00912FC9">
            <w:pPr>
              <w:autoSpaceDE w:val="0"/>
              <w:autoSpaceDN w:val="0"/>
              <w:adjustRightInd w:val="0"/>
              <w:jc w:val="center"/>
              <w:rPr>
                <w:rFonts w:ascii="Times New Roman" w:hAnsi="Times New Roman"/>
                <w:bCs/>
              </w:rPr>
            </w:pPr>
            <w:r w:rsidRPr="005041B6">
              <w:rPr>
                <w:rFonts w:ascii="Times New Roman" w:hAnsi="Times New Roman"/>
                <w:bCs/>
              </w:rPr>
              <w:t>ОК 01, ОК 02, ОК 04, ОК 6, ПК 2.3</w:t>
            </w:r>
          </w:p>
        </w:tc>
        <w:tc>
          <w:tcPr>
            <w:tcW w:w="1276" w:type="dxa"/>
          </w:tcPr>
          <w:p w14:paraId="5A62570E"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7206C296" w14:textId="09B2A9A7" w:rsidTr="00B602C2">
        <w:trPr>
          <w:trHeight w:val="284"/>
          <w:jc w:val="center"/>
        </w:trPr>
        <w:tc>
          <w:tcPr>
            <w:tcW w:w="2620" w:type="dxa"/>
            <w:vMerge/>
            <w:vAlign w:val="center"/>
          </w:tcPr>
          <w:p w14:paraId="38716BE9"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7245A607" w14:textId="77777777" w:rsidR="00B602C2" w:rsidRPr="005041B6" w:rsidRDefault="00B602C2" w:rsidP="00912FC9">
            <w:pPr>
              <w:rPr>
                <w:rFonts w:ascii="Times New Roman" w:hAnsi="Times New Roman"/>
                <w:bCs/>
                <w:iCs/>
              </w:rPr>
            </w:pPr>
            <w:r w:rsidRPr="005041B6">
              <w:rPr>
                <w:rFonts w:ascii="Times New Roman" w:hAnsi="Times New Roman"/>
                <w:bCs/>
                <w:iCs/>
                <w:shd w:val="clear" w:color="auto" w:fill="FFFFFF"/>
              </w:rPr>
              <w:t>Классификация сталей. Углеродистые конструкционные стали: виды, свойства, маркировка по ГОСТу, применение на подвижном составе железных дорог. Общие сведения о термической обработке сталей. Фазовые превращения при термической обработке сталей. Виды термической обработки: отжиг, закалка и отпуск стали. Влияние термической обработки на механические свойства стали.</w:t>
            </w:r>
          </w:p>
          <w:p w14:paraId="74FF5952" w14:textId="77777777" w:rsidR="00B602C2" w:rsidRPr="005041B6" w:rsidRDefault="00B602C2" w:rsidP="00912FC9">
            <w:pPr>
              <w:rPr>
                <w:rFonts w:ascii="Times New Roman" w:hAnsi="Times New Roman"/>
                <w:bCs/>
                <w:iCs/>
              </w:rPr>
            </w:pPr>
            <w:r w:rsidRPr="005041B6">
              <w:rPr>
                <w:rFonts w:ascii="Times New Roman" w:hAnsi="Times New Roman"/>
                <w:bCs/>
                <w:iCs/>
                <w:shd w:val="clear" w:color="auto" w:fill="FFFFFF"/>
              </w:rPr>
              <w:t>Общие сведения о химико-термической обработке сталей. Фазовые превращения при химико-термической обработке сталей. Виды химико-термической обработки. Влияние химико-термической обработки на свойства стали. Классификация чугунов. Свойства, маркировка по ГОСТу и применение различных видов чугунов на подвижном составе железных дорог.</w:t>
            </w:r>
          </w:p>
          <w:p w14:paraId="03128585" w14:textId="77777777" w:rsidR="00B602C2" w:rsidRPr="005041B6" w:rsidRDefault="00B602C2" w:rsidP="00912FC9">
            <w:pPr>
              <w:autoSpaceDE w:val="0"/>
              <w:autoSpaceDN w:val="0"/>
              <w:adjustRightInd w:val="0"/>
              <w:rPr>
                <w:rFonts w:ascii="Times New Roman" w:hAnsi="Times New Roman"/>
                <w:b/>
              </w:rPr>
            </w:pPr>
            <w:r w:rsidRPr="005041B6">
              <w:rPr>
                <w:rFonts w:ascii="Times New Roman" w:hAnsi="Times New Roman"/>
                <w:shd w:val="clear" w:color="auto" w:fill="FFFFFF"/>
              </w:rPr>
              <w:t xml:space="preserve">Цветные металлы и сплавы на их основе. Алюминий и сплавы на его основе. Медь и сплавы на её основе. Антифрикционные подшипниковые сплавы. Маркировка </w:t>
            </w:r>
            <w:r w:rsidRPr="005041B6">
              <w:rPr>
                <w:rFonts w:ascii="Times New Roman" w:hAnsi="Times New Roman"/>
                <w:shd w:val="clear" w:color="auto" w:fill="FFFFFF"/>
              </w:rPr>
              <w:lastRenderedPageBreak/>
              <w:t>цветных сплавов. Применение цветных металлов и сплавов на их основе на подвижном составе железных дорог.</w:t>
            </w:r>
          </w:p>
        </w:tc>
        <w:tc>
          <w:tcPr>
            <w:tcW w:w="1275" w:type="dxa"/>
            <w:vAlign w:val="center"/>
          </w:tcPr>
          <w:p w14:paraId="7898F3FD" w14:textId="7B7684A0" w:rsidR="00B602C2" w:rsidRPr="005041B6" w:rsidRDefault="00B602C2" w:rsidP="00912FC9">
            <w:pPr>
              <w:autoSpaceDE w:val="0"/>
              <w:autoSpaceDN w:val="0"/>
              <w:adjustRightInd w:val="0"/>
              <w:jc w:val="center"/>
              <w:rPr>
                <w:rFonts w:ascii="Times New Roman" w:hAnsi="Times New Roman"/>
                <w:bCs/>
              </w:rPr>
            </w:pPr>
          </w:p>
        </w:tc>
        <w:tc>
          <w:tcPr>
            <w:tcW w:w="1418" w:type="dxa"/>
          </w:tcPr>
          <w:p w14:paraId="2238AF51"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Merge/>
            <w:vAlign w:val="center"/>
          </w:tcPr>
          <w:p w14:paraId="1ED5255A" w14:textId="62D50BF5" w:rsidR="00B602C2" w:rsidRPr="005041B6" w:rsidRDefault="00B602C2" w:rsidP="00912FC9">
            <w:pPr>
              <w:autoSpaceDE w:val="0"/>
              <w:autoSpaceDN w:val="0"/>
              <w:adjustRightInd w:val="0"/>
              <w:jc w:val="center"/>
              <w:rPr>
                <w:rFonts w:ascii="Times New Roman" w:hAnsi="Times New Roman"/>
                <w:bCs/>
              </w:rPr>
            </w:pPr>
          </w:p>
        </w:tc>
        <w:tc>
          <w:tcPr>
            <w:tcW w:w="1276" w:type="dxa"/>
          </w:tcPr>
          <w:p w14:paraId="26231EEC"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25F1CAC1" w14:textId="2C660081" w:rsidTr="00B602C2">
        <w:trPr>
          <w:trHeight w:val="284"/>
          <w:jc w:val="center"/>
        </w:trPr>
        <w:tc>
          <w:tcPr>
            <w:tcW w:w="2620" w:type="dxa"/>
            <w:vMerge/>
            <w:vAlign w:val="center"/>
          </w:tcPr>
          <w:p w14:paraId="0863ECFB" w14:textId="77777777" w:rsidR="00B602C2" w:rsidRPr="005041B6" w:rsidRDefault="00B602C2" w:rsidP="00912FC9">
            <w:pPr>
              <w:autoSpaceDE w:val="0"/>
              <w:autoSpaceDN w:val="0"/>
              <w:adjustRightInd w:val="0"/>
              <w:rPr>
                <w:rFonts w:ascii="Times New Roman" w:hAnsi="Times New Roman"/>
              </w:rPr>
            </w:pPr>
          </w:p>
        </w:tc>
        <w:tc>
          <w:tcPr>
            <w:tcW w:w="5172" w:type="dxa"/>
            <w:shd w:val="clear" w:color="auto" w:fill="FFFFFF"/>
            <w:vAlign w:val="center"/>
          </w:tcPr>
          <w:p w14:paraId="7C870FA7" w14:textId="77777777" w:rsidR="00B602C2" w:rsidRPr="005041B6" w:rsidRDefault="00B602C2" w:rsidP="00912FC9">
            <w:pPr>
              <w:rPr>
                <w:rFonts w:ascii="Times New Roman" w:hAnsi="Times New Roman"/>
              </w:rPr>
            </w:pPr>
            <w:r w:rsidRPr="005041B6">
              <w:rPr>
                <w:rFonts w:ascii="Times New Roman" w:hAnsi="Times New Roman"/>
                <w:b/>
              </w:rPr>
              <w:t>В том числе практических занятий и лабораторных работ</w:t>
            </w:r>
          </w:p>
        </w:tc>
        <w:tc>
          <w:tcPr>
            <w:tcW w:w="1275" w:type="dxa"/>
            <w:vAlign w:val="center"/>
          </w:tcPr>
          <w:p w14:paraId="64707BE4" w14:textId="0CCAEDCE" w:rsidR="00B602C2" w:rsidRPr="005041B6" w:rsidRDefault="00B602C2" w:rsidP="00912FC9">
            <w:pPr>
              <w:autoSpaceDE w:val="0"/>
              <w:autoSpaceDN w:val="0"/>
              <w:adjustRightInd w:val="0"/>
              <w:jc w:val="center"/>
              <w:rPr>
                <w:rFonts w:ascii="Times New Roman" w:hAnsi="Times New Roman"/>
                <w:b/>
                <w:bCs/>
              </w:rPr>
            </w:pPr>
          </w:p>
        </w:tc>
        <w:tc>
          <w:tcPr>
            <w:tcW w:w="1418" w:type="dxa"/>
          </w:tcPr>
          <w:p w14:paraId="6C1DAF8B" w14:textId="77777777" w:rsidR="00B602C2" w:rsidRPr="005041B6" w:rsidRDefault="00B602C2" w:rsidP="00912FC9">
            <w:pPr>
              <w:autoSpaceDE w:val="0"/>
              <w:autoSpaceDN w:val="0"/>
              <w:adjustRightInd w:val="0"/>
              <w:jc w:val="center"/>
              <w:rPr>
                <w:rFonts w:ascii="Times New Roman" w:hAnsi="Times New Roman"/>
                <w:b/>
                <w:bCs/>
              </w:rPr>
            </w:pPr>
          </w:p>
        </w:tc>
        <w:tc>
          <w:tcPr>
            <w:tcW w:w="1701" w:type="dxa"/>
            <w:vMerge/>
            <w:vAlign w:val="center"/>
          </w:tcPr>
          <w:p w14:paraId="4A4DCE57" w14:textId="73AA6CD2" w:rsidR="00B602C2" w:rsidRPr="005041B6" w:rsidRDefault="00B602C2" w:rsidP="00912FC9">
            <w:pPr>
              <w:autoSpaceDE w:val="0"/>
              <w:autoSpaceDN w:val="0"/>
              <w:adjustRightInd w:val="0"/>
              <w:jc w:val="center"/>
              <w:rPr>
                <w:rFonts w:ascii="Times New Roman" w:hAnsi="Times New Roman"/>
                <w:b/>
                <w:bCs/>
              </w:rPr>
            </w:pPr>
          </w:p>
        </w:tc>
        <w:tc>
          <w:tcPr>
            <w:tcW w:w="1276" w:type="dxa"/>
          </w:tcPr>
          <w:p w14:paraId="602E1440" w14:textId="77777777" w:rsidR="00B602C2" w:rsidRPr="005041B6" w:rsidRDefault="00B602C2" w:rsidP="00912FC9">
            <w:pPr>
              <w:autoSpaceDE w:val="0"/>
              <w:autoSpaceDN w:val="0"/>
              <w:adjustRightInd w:val="0"/>
              <w:jc w:val="center"/>
              <w:rPr>
                <w:rFonts w:ascii="Times New Roman" w:hAnsi="Times New Roman"/>
                <w:b/>
                <w:bCs/>
              </w:rPr>
            </w:pPr>
          </w:p>
        </w:tc>
      </w:tr>
      <w:tr w:rsidR="00B602C2" w:rsidRPr="005041B6" w14:paraId="5416BAEE" w14:textId="62CBCEB6" w:rsidTr="00B602C2">
        <w:trPr>
          <w:trHeight w:val="284"/>
          <w:jc w:val="center"/>
        </w:trPr>
        <w:tc>
          <w:tcPr>
            <w:tcW w:w="2620" w:type="dxa"/>
            <w:vMerge/>
            <w:vAlign w:val="center"/>
          </w:tcPr>
          <w:p w14:paraId="47FC1E36"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2E1FDE20"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rPr>
              <w:t>Практическое занятие № 1«</w:t>
            </w:r>
            <w:r w:rsidRPr="005041B6">
              <w:rPr>
                <w:rFonts w:ascii="Times New Roman" w:hAnsi="Times New Roman"/>
                <w:shd w:val="clear" w:color="auto" w:fill="FFFFFF"/>
              </w:rPr>
              <w:t>Исследование микроструктуры цветных металлов и их сплавов</w:t>
            </w:r>
            <w:r w:rsidRPr="005041B6">
              <w:rPr>
                <w:rFonts w:ascii="Times New Roman" w:hAnsi="Times New Roman"/>
              </w:rPr>
              <w:t>»</w:t>
            </w:r>
          </w:p>
        </w:tc>
        <w:tc>
          <w:tcPr>
            <w:tcW w:w="1275" w:type="dxa"/>
            <w:vAlign w:val="center"/>
          </w:tcPr>
          <w:p w14:paraId="179949AB" w14:textId="6011BF17" w:rsidR="00B602C2" w:rsidRPr="005041B6" w:rsidRDefault="00B602C2" w:rsidP="00912FC9">
            <w:pPr>
              <w:autoSpaceDE w:val="0"/>
              <w:autoSpaceDN w:val="0"/>
              <w:adjustRightInd w:val="0"/>
              <w:jc w:val="center"/>
              <w:rPr>
                <w:rFonts w:ascii="Times New Roman" w:hAnsi="Times New Roman"/>
              </w:rPr>
            </w:pPr>
          </w:p>
        </w:tc>
        <w:tc>
          <w:tcPr>
            <w:tcW w:w="1418" w:type="dxa"/>
          </w:tcPr>
          <w:p w14:paraId="5945DCF7" w14:textId="77777777" w:rsidR="00B602C2" w:rsidRPr="005041B6" w:rsidRDefault="00B602C2" w:rsidP="00912FC9">
            <w:pPr>
              <w:autoSpaceDE w:val="0"/>
              <w:autoSpaceDN w:val="0"/>
              <w:adjustRightInd w:val="0"/>
              <w:jc w:val="center"/>
              <w:rPr>
                <w:rFonts w:ascii="Times New Roman" w:hAnsi="Times New Roman"/>
              </w:rPr>
            </w:pPr>
          </w:p>
        </w:tc>
        <w:tc>
          <w:tcPr>
            <w:tcW w:w="1701" w:type="dxa"/>
            <w:vMerge/>
            <w:vAlign w:val="center"/>
          </w:tcPr>
          <w:p w14:paraId="6EABE901" w14:textId="49E4600E" w:rsidR="00B602C2" w:rsidRPr="005041B6" w:rsidRDefault="00B602C2" w:rsidP="00912FC9">
            <w:pPr>
              <w:autoSpaceDE w:val="0"/>
              <w:autoSpaceDN w:val="0"/>
              <w:adjustRightInd w:val="0"/>
              <w:jc w:val="center"/>
              <w:rPr>
                <w:rFonts w:ascii="Times New Roman" w:hAnsi="Times New Roman"/>
              </w:rPr>
            </w:pPr>
          </w:p>
        </w:tc>
        <w:tc>
          <w:tcPr>
            <w:tcW w:w="1276" w:type="dxa"/>
          </w:tcPr>
          <w:p w14:paraId="3FC618CC" w14:textId="77777777" w:rsidR="00B602C2" w:rsidRPr="005041B6" w:rsidRDefault="00B602C2" w:rsidP="00912FC9">
            <w:pPr>
              <w:autoSpaceDE w:val="0"/>
              <w:autoSpaceDN w:val="0"/>
              <w:adjustRightInd w:val="0"/>
              <w:jc w:val="center"/>
              <w:rPr>
                <w:rFonts w:ascii="Times New Roman" w:hAnsi="Times New Roman"/>
              </w:rPr>
            </w:pPr>
          </w:p>
        </w:tc>
      </w:tr>
      <w:tr w:rsidR="00B602C2" w:rsidRPr="005041B6" w14:paraId="5F75B888" w14:textId="2DB22D8A" w:rsidTr="00B602C2">
        <w:trPr>
          <w:trHeight w:val="284"/>
          <w:jc w:val="center"/>
        </w:trPr>
        <w:tc>
          <w:tcPr>
            <w:tcW w:w="2620" w:type="dxa"/>
            <w:vMerge w:val="restart"/>
            <w:vAlign w:val="center"/>
          </w:tcPr>
          <w:p w14:paraId="070E2823" w14:textId="77777777" w:rsidR="00B602C2" w:rsidRPr="005041B6" w:rsidRDefault="00B602C2" w:rsidP="00912FC9">
            <w:pPr>
              <w:rPr>
                <w:rFonts w:ascii="Times New Roman" w:hAnsi="Times New Roman"/>
                <w:b/>
                <w:bCs/>
              </w:rPr>
            </w:pPr>
            <w:r w:rsidRPr="005041B6">
              <w:rPr>
                <w:rFonts w:ascii="Times New Roman" w:hAnsi="Times New Roman"/>
                <w:b/>
                <w:shd w:val="clear" w:color="auto" w:fill="FFFFFF"/>
              </w:rPr>
              <w:t>Тема 1.4</w:t>
            </w:r>
            <w:r w:rsidRPr="005041B6">
              <w:rPr>
                <w:rFonts w:ascii="Times New Roman" w:hAnsi="Times New Roman"/>
                <w:b/>
                <w:shd w:val="clear" w:color="auto" w:fill="FFFFFF"/>
              </w:rPr>
              <w:br/>
              <w:t>Способы обработки металлов</w:t>
            </w:r>
          </w:p>
        </w:tc>
        <w:tc>
          <w:tcPr>
            <w:tcW w:w="5172" w:type="dxa"/>
            <w:vAlign w:val="center"/>
          </w:tcPr>
          <w:p w14:paraId="45267ADD"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Содержание</w:t>
            </w:r>
          </w:p>
        </w:tc>
        <w:tc>
          <w:tcPr>
            <w:tcW w:w="1275" w:type="dxa"/>
            <w:shd w:val="clear" w:color="auto" w:fill="FFFFFF"/>
            <w:vAlign w:val="center"/>
          </w:tcPr>
          <w:p w14:paraId="70445A4E" w14:textId="23DCCB98" w:rsidR="00B602C2" w:rsidRPr="005041B6" w:rsidRDefault="00B602C2" w:rsidP="00912FC9">
            <w:pPr>
              <w:jc w:val="center"/>
              <w:rPr>
                <w:rFonts w:ascii="Times New Roman" w:hAnsi="Times New Roman"/>
                <w:b/>
              </w:rPr>
            </w:pPr>
          </w:p>
        </w:tc>
        <w:tc>
          <w:tcPr>
            <w:tcW w:w="1418" w:type="dxa"/>
            <w:shd w:val="clear" w:color="auto" w:fill="FFFFFF"/>
          </w:tcPr>
          <w:p w14:paraId="330E8F4E"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Merge w:val="restart"/>
            <w:shd w:val="clear" w:color="auto" w:fill="FFFFFF"/>
            <w:vAlign w:val="center"/>
          </w:tcPr>
          <w:p w14:paraId="0949635E" w14:textId="683ACE70" w:rsidR="00B602C2" w:rsidRPr="005041B6" w:rsidRDefault="00B602C2" w:rsidP="00912FC9">
            <w:pPr>
              <w:autoSpaceDE w:val="0"/>
              <w:autoSpaceDN w:val="0"/>
              <w:adjustRightInd w:val="0"/>
              <w:jc w:val="center"/>
              <w:rPr>
                <w:rFonts w:ascii="Times New Roman" w:hAnsi="Times New Roman"/>
                <w:bCs/>
              </w:rPr>
            </w:pPr>
            <w:r w:rsidRPr="005041B6">
              <w:rPr>
                <w:rFonts w:ascii="Times New Roman" w:hAnsi="Times New Roman"/>
                <w:bCs/>
              </w:rPr>
              <w:t>ОК 01, ОК 02, ОК 04, ОК 06, ПК 2.3</w:t>
            </w:r>
          </w:p>
        </w:tc>
        <w:tc>
          <w:tcPr>
            <w:tcW w:w="1276" w:type="dxa"/>
            <w:shd w:val="clear" w:color="auto" w:fill="FFFFFF"/>
          </w:tcPr>
          <w:p w14:paraId="2789E266"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4A6D66D6" w14:textId="6FBF1FAB" w:rsidTr="00B602C2">
        <w:trPr>
          <w:trHeight w:val="284"/>
          <w:jc w:val="center"/>
        </w:trPr>
        <w:tc>
          <w:tcPr>
            <w:tcW w:w="2620" w:type="dxa"/>
            <w:vMerge/>
            <w:vAlign w:val="center"/>
          </w:tcPr>
          <w:p w14:paraId="423519C4"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0A2A3E50" w14:textId="77777777" w:rsidR="00B602C2" w:rsidRPr="005041B6" w:rsidRDefault="00B602C2" w:rsidP="00912FC9">
            <w:pPr>
              <w:rPr>
                <w:rFonts w:ascii="Times New Roman" w:hAnsi="Times New Roman"/>
                <w:bCs/>
                <w:iCs/>
              </w:rPr>
            </w:pPr>
            <w:r w:rsidRPr="005041B6">
              <w:rPr>
                <w:rFonts w:ascii="Times New Roman" w:hAnsi="Times New Roman"/>
                <w:bCs/>
                <w:iCs/>
                <w:shd w:val="clear" w:color="auto" w:fill="FFFFFF"/>
              </w:rPr>
              <w:t>Литейное производство. Стержневые и формовочные материалы. Методы получения отливок. Специальные способы литья. Литейные сплавы, их применение на железнодорожном транспорте.</w:t>
            </w:r>
          </w:p>
          <w:p w14:paraId="11A528D4" w14:textId="77777777" w:rsidR="00B602C2" w:rsidRPr="005041B6" w:rsidRDefault="00B602C2" w:rsidP="00912FC9">
            <w:pPr>
              <w:rPr>
                <w:rFonts w:ascii="Times New Roman" w:hAnsi="Times New Roman"/>
                <w:bCs/>
                <w:iCs/>
              </w:rPr>
            </w:pPr>
            <w:r w:rsidRPr="005041B6">
              <w:rPr>
                <w:rFonts w:ascii="Times New Roman" w:hAnsi="Times New Roman"/>
                <w:bCs/>
                <w:iCs/>
                <w:shd w:val="clear" w:color="auto" w:fill="FFFFFF"/>
              </w:rPr>
              <w:t>Обработка металлов давлением. Виды обработки металлов давлением: прокатка, прессование, волочение, свободная ковка, штамповка. Изделия, получаемые при обработке давлением.</w:t>
            </w:r>
          </w:p>
          <w:p w14:paraId="081C157A" w14:textId="77777777" w:rsidR="00B602C2" w:rsidRPr="005041B6" w:rsidRDefault="00B602C2" w:rsidP="00912FC9">
            <w:pPr>
              <w:rPr>
                <w:rFonts w:ascii="Times New Roman" w:hAnsi="Times New Roman"/>
                <w:b/>
              </w:rPr>
            </w:pPr>
            <w:r w:rsidRPr="005041B6">
              <w:rPr>
                <w:rFonts w:ascii="Times New Roman" w:hAnsi="Times New Roman"/>
                <w:shd w:val="clear" w:color="auto" w:fill="FFFFFF"/>
              </w:rPr>
              <w:t>Способы сварки. Пайка и резка металлов. Применение различных видов сварки, пайки и резки металлов в ремонте железнодорожного подвижного состава. Обработка металлов резанием на токарных, сверлильных и фрезерных станках</w:t>
            </w:r>
          </w:p>
        </w:tc>
        <w:tc>
          <w:tcPr>
            <w:tcW w:w="1275" w:type="dxa"/>
            <w:shd w:val="clear" w:color="auto" w:fill="FFFFFF"/>
            <w:vAlign w:val="center"/>
          </w:tcPr>
          <w:p w14:paraId="38708F3C" w14:textId="687B51D2" w:rsidR="00B602C2" w:rsidRPr="005041B6" w:rsidRDefault="00B602C2" w:rsidP="00912FC9">
            <w:pPr>
              <w:jc w:val="center"/>
              <w:rPr>
                <w:rFonts w:ascii="Times New Roman" w:hAnsi="Times New Roman"/>
                <w:b/>
              </w:rPr>
            </w:pPr>
          </w:p>
        </w:tc>
        <w:tc>
          <w:tcPr>
            <w:tcW w:w="1418" w:type="dxa"/>
            <w:shd w:val="clear" w:color="auto" w:fill="FFFFFF"/>
          </w:tcPr>
          <w:p w14:paraId="1E8398A2" w14:textId="77777777" w:rsidR="00B602C2" w:rsidRPr="005041B6" w:rsidRDefault="00B602C2" w:rsidP="00912FC9">
            <w:pPr>
              <w:jc w:val="center"/>
              <w:rPr>
                <w:rFonts w:ascii="Times New Roman" w:hAnsi="Times New Roman"/>
                <w:b/>
              </w:rPr>
            </w:pPr>
          </w:p>
        </w:tc>
        <w:tc>
          <w:tcPr>
            <w:tcW w:w="1701" w:type="dxa"/>
            <w:vMerge/>
            <w:shd w:val="clear" w:color="auto" w:fill="FFFFFF"/>
            <w:vAlign w:val="center"/>
          </w:tcPr>
          <w:p w14:paraId="5133C730" w14:textId="509C7D66" w:rsidR="00B602C2" w:rsidRPr="005041B6" w:rsidRDefault="00B602C2" w:rsidP="00912FC9">
            <w:pPr>
              <w:jc w:val="center"/>
              <w:rPr>
                <w:rFonts w:ascii="Times New Roman" w:hAnsi="Times New Roman"/>
                <w:b/>
              </w:rPr>
            </w:pPr>
          </w:p>
        </w:tc>
        <w:tc>
          <w:tcPr>
            <w:tcW w:w="1276" w:type="dxa"/>
            <w:shd w:val="clear" w:color="auto" w:fill="FFFFFF"/>
          </w:tcPr>
          <w:p w14:paraId="122EE14E" w14:textId="77777777" w:rsidR="00B602C2" w:rsidRPr="005041B6" w:rsidRDefault="00B602C2" w:rsidP="00912FC9">
            <w:pPr>
              <w:jc w:val="center"/>
              <w:rPr>
                <w:rFonts w:ascii="Times New Roman" w:hAnsi="Times New Roman"/>
                <w:b/>
              </w:rPr>
            </w:pPr>
          </w:p>
        </w:tc>
      </w:tr>
      <w:tr w:rsidR="00B602C2" w:rsidRPr="005041B6" w14:paraId="3B7D9B01" w14:textId="2B861C51" w:rsidTr="00B602C2">
        <w:trPr>
          <w:trHeight w:val="284"/>
          <w:jc w:val="center"/>
        </w:trPr>
        <w:tc>
          <w:tcPr>
            <w:tcW w:w="2620" w:type="dxa"/>
            <w:vMerge/>
            <w:vAlign w:val="center"/>
          </w:tcPr>
          <w:p w14:paraId="620EF6E2"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73221F74" w14:textId="77777777" w:rsidR="00B602C2" w:rsidRPr="005041B6" w:rsidRDefault="00B602C2" w:rsidP="00912FC9">
            <w:pPr>
              <w:rPr>
                <w:rFonts w:ascii="Times New Roman" w:hAnsi="Times New Roman"/>
              </w:rPr>
            </w:pPr>
            <w:r w:rsidRPr="005041B6">
              <w:rPr>
                <w:rFonts w:ascii="Times New Roman" w:hAnsi="Times New Roman"/>
                <w:b/>
              </w:rPr>
              <w:t>В том числе практических занятий и лабораторных работ</w:t>
            </w:r>
          </w:p>
        </w:tc>
        <w:tc>
          <w:tcPr>
            <w:tcW w:w="1275" w:type="dxa"/>
            <w:vAlign w:val="center"/>
          </w:tcPr>
          <w:p w14:paraId="7F1D9FCB" w14:textId="5DFEC9B1" w:rsidR="00B602C2" w:rsidRPr="005041B6" w:rsidRDefault="00B602C2" w:rsidP="00912FC9">
            <w:pPr>
              <w:jc w:val="center"/>
              <w:rPr>
                <w:rFonts w:ascii="Times New Roman" w:hAnsi="Times New Roman"/>
                <w:b/>
              </w:rPr>
            </w:pPr>
          </w:p>
        </w:tc>
        <w:tc>
          <w:tcPr>
            <w:tcW w:w="1418" w:type="dxa"/>
          </w:tcPr>
          <w:p w14:paraId="7D02C615" w14:textId="77777777" w:rsidR="00B602C2" w:rsidRPr="005041B6" w:rsidRDefault="00B602C2" w:rsidP="00912FC9">
            <w:pPr>
              <w:jc w:val="center"/>
              <w:rPr>
                <w:rFonts w:ascii="Times New Roman" w:hAnsi="Times New Roman"/>
                <w:b/>
              </w:rPr>
            </w:pPr>
          </w:p>
        </w:tc>
        <w:tc>
          <w:tcPr>
            <w:tcW w:w="1701" w:type="dxa"/>
            <w:vMerge/>
            <w:vAlign w:val="center"/>
          </w:tcPr>
          <w:p w14:paraId="2E883C49" w14:textId="39834BE1" w:rsidR="00B602C2" w:rsidRPr="005041B6" w:rsidRDefault="00B602C2" w:rsidP="00912FC9">
            <w:pPr>
              <w:jc w:val="center"/>
              <w:rPr>
                <w:rFonts w:ascii="Times New Roman" w:hAnsi="Times New Roman"/>
                <w:b/>
              </w:rPr>
            </w:pPr>
          </w:p>
        </w:tc>
        <w:tc>
          <w:tcPr>
            <w:tcW w:w="1276" w:type="dxa"/>
          </w:tcPr>
          <w:p w14:paraId="52F924FE" w14:textId="77777777" w:rsidR="00B602C2" w:rsidRPr="005041B6" w:rsidRDefault="00B602C2" w:rsidP="00912FC9">
            <w:pPr>
              <w:jc w:val="center"/>
              <w:rPr>
                <w:rFonts w:ascii="Times New Roman" w:hAnsi="Times New Roman"/>
                <w:b/>
              </w:rPr>
            </w:pPr>
          </w:p>
        </w:tc>
      </w:tr>
      <w:tr w:rsidR="00B602C2" w:rsidRPr="005041B6" w14:paraId="425DAC1E" w14:textId="3B0D0EBF" w:rsidTr="00B602C2">
        <w:trPr>
          <w:trHeight w:val="284"/>
          <w:jc w:val="center"/>
        </w:trPr>
        <w:tc>
          <w:tcPr>
            <w:tcW w:w="2620" w:type="dxa"/>
            <w:vMerge/>
            <w:vAlign w:val="center"/>
          </w:tcPr>
          <w:p w14:paraId="5CB05113" w14:textId="77777777" w:rsidR="00B602C2" w:rsidRPr="005041B6" w:rsidRDefault="00B602C2" w:rsidP="00912FC9">
            <w:pPr>
              <w:rPr>
                <w:rFonts w:ascii="Times New Roman" w:hAnsi="Times New Roman"/>
              </w:rPr>
            </w:pPr>
          </w:p>
        </w:tc>
        <w:tc>
          <w:tcPr>
            <w:tcW w:w="5172" w:type="dxa"/>
            <w:vAlign w:val="center"/>
          </w:tcPr>
          <w:p w14:paraId="73232C54" w14:textId="77777777" w:rsidR="00B602C2" w:rsidRPr="005041B6" w:rsidRDefault="00B602C2" w:rsidP="00912FC9">
            <w:pPr>
              <w:rPr>
                <w:rFonts w:ascii="Times New Roman" w:hAnsi="Times New Roman"/>
              </w:rPr>
            </w:pPr>
            <w:r w:rsidRPr="005041B6">
              <w:rPr>
                <w:rFonts w:ascii="Times New Roman" w:hAnsi="Times New Roman"/>
              </w:rPr>
              <w:t>Практическое занятие № 2 «</w:t>
            </w:r>
            <w:r w:rsidRPr="005041B6">
              <w:rPr>
                <w:rFonts w:ascii="Times New Roman" w:hAnsi="Times New Roman"/>
                <w:shd w:val="clear" w:color="auto" w:fill="FFFFFF"/>
              </w:rPr>
              <w:t>Выбор марки металла для конкретной детали и способа его обработки</w:t>
            </w:r>
            <w:r w:rsidRPr="005041B6">
              <w:rPr>
                <w:rFonts w:ascii="Times New Roman" w:hAnsi="Times New Roman"/>
              </w:rPr>
              <w:t>»</w:t>
            </w:r>
          </w:p>
        </w:tc>
        <w:tc>
          <w:tcPr>
            <w:tcW w:w="1275" w:type="dxa"/>
            <w:vAlign w:val="center"/>
          </w:tcPr>
          <w:p w14:paraId="276877F8" w14:textId="128C746E" w:rsidR="00B602C2" w:rsidRPr="005041B6" w:rsidRDefault="00B602C2" w:rsidP="00912FC9">
            <w:pPr>
              <w:jc w:val="center"/>
              <w:rPr>
                <w:rFonts w:ascii="Times New Roman" w:hAnsi="Times New Roman"/>
              </w:rPr>
            </w:pPr>
          </w:p>
        </w:tc>
        <w:tc>
          <w:tcPr>
            <w:tcW w:w="1418" w:type="dxa"/>
          </w:tcPr>
          <w:p w14:paraId="44F1AC89" w14:textId="77777777" w:rsidR="00B602C2" w:rsidRPr="005041B6" w:rsidRDefault="00B602C2" w:rsidP="00912FC9">
            <w:pPr>
              <w:jc w:val="center"/>
              <w:rPr>
                <w:rFonts w:ascii="Times New Roman" w:hAnsi="Times New Roman"/>
              </w:rPr>
            </w:pPr>
          </w:p>
        </w:tc>
        <w:tc>
          <w:tcPr>
            <w:tcW w:w="1701" w:type="dxa"/>
            <w:vMerge/>
            <w:vAlign w:val="center"/>
          </w:tcPr>
          <w:p w14:paraId="6DCF3CD5" w14:textId="6E76218A" w:rsidR="00B602C2" w:rsidRPr="005041B6" w:rsidRDefault="00B602C2" w:rsidP="00912FC9">
            <w:pPr>
              <w:jc w:val="center"/>
              <w:rPr>
                <w:rFonts w:ascii="Times New Roman" w:hAnsi="Times New Roman"/>
              </w:rPr>
            </w:pPr>
          </w:p>
        </w:tc>
        <w:tc>
          <w:tcPr>
            <w:tcW w:w="1276" w:type="dxa"/>
          </w:tcPr>
          <w:p w14:paraId="7EFB937E" w14:textId="77777777" w:rsidR="00B602C2" w:rsidRPr="005041B6" w:rsidRDefault="00B602C2" w:rsidP="00912FC9">
            <w:pPr>
              <w:jc w:val="center"/>
              <w:rPr>
                <w:rFonts w:ascii="Times New Roman" w:hAnsi="Times New Roman"/>
              </w:rPr>
            </w:pPr>
          </w:p>
        </w:tc>
      </w:tr>
      <w:tr w:rsidR="00B602C2" w:rsidRPr="005041B6" w14:paraId="494C0B4B" w14:textId="14564E60" w:rsidTr="00B602C2">
        <w:trPr>
          <w:trHeight w:val="284"/>
          <w:jc w:val="center"/>
        </w:trPr>
        <w:tc>
          <w:tcPr>
            <w:tcW w:w="7792" w:type="dxa"/>
            <w:gridSpan w:val="2"/>
            <w:vAlign w:val="center"/>
          </w:tcPr>
          <w:p w14:paraId="1EA0D4BD" w14:textId="77777777" w:rsidR="00B602C2" w:rsidRPr="005041B6" w:rsidRDefault="00B602C2" w:rsidP="00912FC9">
            <w:pPr>
              <w:jc w:val="center"/>
              <w:rPr>
                <w:rFonts w:ascii="Times New Roman" w:hAnsi="Times New Roman"/>
                <w:b/>
              </w:rPr>
            </w:pPr>
            <w:r w:rsidRPr="005041B6">
              <w:rPr>
                <w:rFonts w:ascii="Times New Roman" w:hAnsi="Times New Roman"/>
                <w:b/>
                <w:shd w:val="clear" w:color="auto" w:fill="FFFFFF"/>
              </w:rPr>
              <w:t>Раздел 2. Материалы</w:t>
            </w:r>
          </w:p>
        </w:tc>
        <w:tc>
          <w:tcPr>
            <w:tcW w:w="1275" w:type="dxa"/>
            <w:vAlign w:val="center"/>
          </w:tcPr>
          <w:p w14:paraId="1B0E2856" w14:textId="315B4D5E" w:rsidR="00B602C2" w:rsidRPr="005041B6" w:rsidRDefault="00B602C2" w:rsidP="00912FC9">
            <w:pPr>
              <w:jc w:val="center"/>
              <w:rPr>
                <w:rFonts w:ascii="Times New Roman" w:hAnsi="Times New Roman"/>
                <w:b/>
              </w:rPr>
            </w:pPr>
          </w:p>
        </w:tc>
        <w:tc>
          <w:tcPr>
            <w:tcW w:w="1418" w:type="dxa"/>
          </w:tcPr>
          <w:p w14:paraId="4AA60F85" w14:textId="77777777" w:rsidR="00B602C2" w:rsidRPr="005041B6" w:rsidRDefault="00B602C2" w:rsidP="00912FC9">
            <w:pPr>
              <w:jc w:val="center"/>
              <w:rPr>
                <w:rFonts w:ascii="Times New Roman" w:hAnsi="Times New Roman"/>
                <w:b/>
              </w:rPr>
            </w:pPr>
          </w:p>
        </w:tc>
        <w:tc>
          <w:tcPr>
            <w:tcW w:w="1701" w:type="dxa"/>
            <w:vAlign w:val="center"/>
          </w:tcPr>
          <w:p w14:paraId="092E1E46" w14:textId="0674D1EC" w:rsidR="00B602C2" w:rsidRPr="005041B6" w:rsidRDefault="00B602C2" w:rsidP="00912FC9">
            <w:pPr>
              <w:jc w:val="center"/>
              <w:rPr>
                <w:rFonts w:ascii="Times New Roman" w:hAnsi="Times New Roman"/>
                <w:b/>
              </w:rPr>
            </w:pPr>
          </w:p>
        </w:tc>
        <w:tc>
          <w:tcPr>
            <w:tcW w:w="1276" w:type="dxa"/>
          </w:tcPr>
          <w:p w14:paraId="4E096741" w14:textId="77777777" w:rsidR="00B602C2" w:rsidRPr="005041B6" w:rsidRDefault="00B602C2" w:rsidP="00912FC9">
            <w:pPr>
              <w:jc w:val="center"/>
              <w:rPr>
                <w:rFonts w:ascii="Times New Roman" w:hAnsi="Times New Roman"/>
                <w:b/>
              </w:rPr>
            </w:pPr>
          </w:p>
        </w:tc>
      </w:tr>
      <w:tr w:rsidR="00B602C2" w:rsidRPr="005041B6" w14:paraId="67D56CF5" w14:textId="59CB1329" w:rsidTr="00B602C2">
        <w:trPr>
          <w:trHeight w:val="284"/>
          <w:jc w:val="center"/>
        </w:trPr>
        <w:tc>
          <w:tcPr>
            <w:tcW w:w="2620" w:type="dxa"/>
            <w:vMerge w:val="restart"/>
            <w:vAlign w:val="center"/>
          </w:tcPr>
          <w:p w14:paraId="055A0801" w14:textId="77777777" w:rsidR="00B602C2" w:rsidRPr="005041B6" w:rsidRDefault="00B602C2" w:rsidP="00912FC9">
            <w:pPr>
              <w:rPr>
                <w:rFonts w:ascii="Times New Roman" w:hAnsi="Times New Roman"/>
                <w:b/>
              </w:rPr>
            </w:pPr>
            <w:r w:rsidRPr="005041B6">
              <w:rPr>
                <w:rFonts w:ascii="Times New Roman" w:hAnsi="Times New Roman"/>
                <w:b/>
                <w:shd w:val="clear" w:color="auto" w:fill="FFFFFF"/>
              </w:rPr>
              <w:t>Тема 2.1 Электротехнические материалы. Экипировочные материалы</w:t>
            </w:r>
            <w:r w:rsidRPr="005041B6">
              <w:rPr>
                <w:rFonts w:ascii="Times New Roman" w:hAnsi="Times New Roman"/>
                <w:b/>
                <w:shd w:val="clear" w:color="auto" w:fill="FFFFFF"/>
              </w:rPr>
              <w:br/>
              <w:t xml:space="preserve"> </w:t>
            </w:r>
          </w:p>
        </w:tc>
        <w:tc>
          <w:tcPr>
            <w:tcW w:w="5172" w:type="dxa"/>
            <w:vAlign w:val="center"/>
          </w:tcPr>
          <w:p w14:paraId="69F1B3FA"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Содержание</w:t>
            </w:r>
          </w:p>
        </w:tc>
        <w:tc>
          <w:tcPr>
            <w:tcW w:w="1275" w:type="dxa"/>
            <w:shd w:val="clear" w:color="auto" w:fill="FFFFFF"/>
            <w:vAlign w:val="center"/>
          </w:tcPr>
          <w:p w14:paraId="78925EB3" w14:textId="16B3EBD6" w:rsidR="00B602C2" w:rsidRPr="005041B6" w:rsidRDefault="00B602C2" w:rsidP="00912FC9">
            <w:pPr>
              <w:jc w:val="center"/>
              <w:rPr>
                <w:rFonts w:ascii="Times New Roman" w:hAnsi="Times New Roman"/>
                <w:b/>
              </w:rPr>
            </w:pPr>
          </w:p>
        </w:tc>
        <w:tc>
          <w:tcPr>
            <w:tcW w:w="1418" w:type="dxa"/>
            <w:shd w:val="clear" w:color="auto" w:fill="FFFFFF"/>
          </w:tcPr>
          <w:p w14:paraId="38AA9004" w14:textId="77777777" w:rsidR="00B602C2" w:rsidRPr="005041B6" w:rsidRDefault="00B602C2" w:rsidP="00912FC9">
            <w:pPr>
              <w:jc w:val="center"/>
              <w:rPr>
                <w:rFonts w:ascii="Times New Roman" w:hAnsi="Times New Roman"/>
              </w:rPr>
            </w:pPr>
          </w:p>
        </w:tc>
        <w:tc>
          <w:tcPr>
            <w:tcW w:w="1701" w:type="dxa"/>
            <w:vMerge w:val="restart"/>
            <w:shd w:val="clear" w:color="auto" w:fill="FFFFFF"/>
            <w:vAlign w:val="center"/>
          </w:tcPr>
          <w:p w14:paraId="2247F3E9" w14:textId="5FAE316A" w:rsidR="00B602C2" w:rsidRPr="005041B6" w:rsidRDefault="00B602C2" w:rsidP="00912FC9">
            <w:pPr>
              <w:jc w:val="center"/>
              <w:rPr>
                <w:rFonts w:ascii="Times New Roman" w:hAnsi="Times New Roman"/>
              </w:rPr>
            </w:pPr>
            <w:r w:rsidRPr="005041B6">
              <w:rPr>
                <w:rFonts w:ascii="Times New Roman" w:hAnsi="Times New Roman"/>
              </w:rPr>
              <w:t xml:space="preserve"> </w:t>
            </w:r>
          </w:p>
          <w:p w14:paraId="3D65074A" w14:textId="77777777" w:rsidR="00B602C2" w:rsidRPr="005041B6" w:rsidRDefault="00B602C2" w:rsidP="00912FC9">
            <w:pPr>
              <w:jc w:val="center"/>
              <w:rPr>
                <w:rFonts w:ascii="Times New Roman" w:hAnsi="Times New Roman"/>
              </w:rPr>
            </w:pPr>
            <w:r w:rsidRPr="005041B6">
              <w:rPr>
                <w:rFonts w:ascii="Times New Roman" w:hAnsi="Times New Roman"/>
              </w:rPr>
              <w:lastRenderedPageBreak/>
              <w:t>ОК 01, ОК 02, ОК 06, ПК 2.3</w:t>
            </w:r>
          </w:p>
        </w:tc>
        <w:tc>
          <w:tcPr>
            <w:tcW w:w="1276" w:type="dxa"/>
            <w:shd w:val="clear" w:color="auto" w:fill="FFFFFF"/>
          </w:tcPr>
          <w:p w14:paraId="5EAAF0F9" w14:textId="77777777" w:rsidR="00B602C2" w:rsidRPr="005041B6" w:rsidRDefault="00B602C2" w:rsidP="00912FC9">
            <w:pPr>
              <w:jc w:val="center"/>
              <w:rPr>
                <w:rFonts w:ascii="Times New Roman" w:hAnsi="Times New Roman"/>
              </w:rPr>
            </w:pPr>
          </w:p>
        </w:tc>
      </w:tr>
      <w:tr w:rsidR="00B602C2" w:rsidRPr="005041B6" w14:paraId="2259FAFE" w14:textId="5EEB5B91" w:rsidTr="00B602C2">
        <w:trPr>
          <w:trHeight w:val="284"/>
          <w:jc w:val="center"/>
        </w:trPr>
        <w:tc>
          <w:tcPr>
            <w:tcW w:w="2620" w:type="dxa"/>
            <w:vMerge/>
            <w:vAlign w:val="center"/>
          </w:tcPr>
          <w:p w14:paraId="01C1F35C"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08A1C9AC" w14:textId="77777777" w:rsidR="00B602C2" w:rsidRPr="005041B6" w:rsidRDefault="00B602C2" w:rsidP="00912FC9">
            <w:pPr>
              <w:rPr>
                <w:rFonts w:ascii="Times New Roman" w:hAnsi="Times New Roman"/>
                <w:b/>
              </w:rPr>
            </w:pPr>
            <w:r w:rsidRPr="005041B6">
              <w:rPr>
                <w:rFonts w:ascii="Times New Roman" w:hAnsi="Times New Roman"/>
                <w:shd w:val="clear" w:color="auto" w:fill="FFFFFF"/>
              </w:rPr>
              <w:t>Проводниковые, полупроводниковые, диэлектрические и магнитные материалы: виды, свойства и применение на железнодорожном подвижном составе. Виды топлива. Твёрдое, жидкое и газообразное топливо. Свойства и применение различных видов топлива на железнодорожном подвижном составе</w:t>
            </w:r>
          </w:p>
        </w:tc>
        <w:tc>
          <w:tcPr>
            <w:tcW w:w="1275" w:type="dxa"/>
            <w:shd w:val="clear" w:color="auto" w:fill="FFFFFF"/>
            <w:vAlign w:val="center"/>
          </w:tcPr>
          <w:p w14:paraId="41C27645" w14:textId="0F6B3EAC" w:rsidR="00B602C2" w:rsidRPr="005041B6" w:rsidRDefault="00B602C2" w:rsidP="00912FC9">
            <w:pPr>
              <w:jc w:val="center"/>
              <w:rPr>
                <w:rFonts w:ascii="Times New Roman" w:hAnsi="Times New Roman"/>
              </w:rPr>
            </w:pPr>
          </w:p>
        </w:tc>
        <w:tc>
          <w:tcPr>
            <w:tcW w:w="1418" w:type="dxa"/>
            <w:shd w:val="clear" w:color="auto" w:fill="FFFFFF"/>
          </w:tcPr>
          <w:p w14:paraId="4802E906" w14:textId="77777777" w:rsidR="00B602C2" w:rsidRPr="005041B6" w:rsidRDefault="00B602C2" w:rsidP="00912FC9">
            <w:pPr>
              <w:jc w:val="center"/>
              <w:rPr>
                <w:rFonts w:ascii="Times New Roman" w:hAnsi="Times New Roman"/>
                <w:b/>
              </w:rPr>
            </w:pPr>
          </w:p>
        </w:tc>
        <w:tc>
          <w:tcPr>
            <w:tcW w:w="1701" w:type="dxa"/>
            <w:vMerge/>
            <w:shd w:val="clear" w:color="auto" w:fill="FFFFFF"/>
            <w:vAlign w:val="center"/>
          </w:tcPr>
          <w:p w14:paraId="5C401B08" w14:textId="0263C17F" w:rsidR="00B602C2" w:rsidRPr="005041B6" w:rsidRDefault="00B602C2" w:rsidP="00912FC9">
            <w:pPr>
              <w:jc w:val="center"/>
              <w:rPr>
                <w:rFonts w:ascii="Times New Roman" w:hAnsi="Times New Roman"/>
                <w:b/>
              </w:rPr>
            </w:pPr>
          </w:p>
        </w:tc>
        <w:tc>
          <w:tcPr>
            <w:tcW w:w="1276" w:type="dxa"/>
            <w:shd w:val="clear" w:color="auto" w:fill="FFFFFF"/>
          </w:tcPr>
          <w:p w14:paraId="0624C516" w14:textId="77777777" w:rsidR="00B602C2" w:rsidRPr="005041B6" w:rsidRDefault="00B602C2" w:rsidP="00912FC9">
            <w:pPr>
              <w:jc w:val="center"/>
              <w:rPr>
                <w:rFonts w:ascii="Times New Roman" w:hAnsi="Times New Roman"/>
                <w:b/>
              </w:rPr>
            </w:pPr>
          </w:p>
        </w:tc>
      </w:tr>
      <w:tr w:rsidR="00B602C2" w:rsidRPr="005041B6" w14:paraId="4DE15877" w14:textId="4BA996B0" w:rsidTr="00B602C2">
        <w:trPr>
          <w:trHeight w:val="284"/>
          <w:jc w:val="center"/>
        </w:trPr>
        <w:tc>
          <w:tcPr>
            <w:tcW w:w="2620" w:type="dxa"/>
            <w:vMerge/>
            <w:vAlign w:val="center"/>
          </w:tcPr>
          <w:p w14:paraId="70FEAA21"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74D1953E" w14:textId="77777777" w:rsidR="00B602C2" w:rsidRPr="005041B6" w:rsidRDefault="00B602C2" w:rsidP="00912FC9">
            <w:pPr>
              <w:rPr>
                <w:rFonts w:ascii="Times New Roman" w:hAnsi="Times New Roman"/>
              </w:rPr>
            </w:pPr>
            <w:r w:rsidRPr="005041B6">
              <w:rPr>
                <w:rFonts w:ascii="Times New Roman" w:hAnsi="Times New Roman"/>
                <w:b/>
              </w:rPr>
              <w:t>В том числе практических занятий и лабораторных работ</w:t>
            </w:r>
          </w:p>
        </w:tc>
        <w:tc>
          <w:tcPr>
            <w:tcW w:w="1275" w:type="dxa"/>
            <w:shd w:val="clear" w:color="auto" w:fill="FFFFFF"/>
            <w:vAlign w:val="center"/>
          </w:tcPr>
          <w:p w14:paraId="27576309" w14:textId="204FFC5E" w:rsidR="00B602C2" w:rsidRPr="005041B6" w:rsidRDefault="00B602C2" w:rsidP="00912FC9">
            <w:pPr>
              <w:jc w:val="center"/>
              <w:rPr>
                <w:rFonts w:ascii="Times New Roman" w:hAnsi="Times New Roman"/>
                <w:b/>
              </w:rPr>
            </w:pPr>
          </w:p>
        </w:tc>
        <w:tc>
          <w:tcPr>
            <w:tcW w:w="1418" w:type="dxa"/>
            <w:shd w:val="clear" w:color="auto" w:fill="FFFFFF"/>
          </w:tcPr>
          <w:p w14:paraId="7E5C3633" w14:textId="77777777" w:rsidR="00B602C2" w:rsidRPr="005041B6" w:rsidRDefault="00B602C2" w:rsidP="00912FC9">
            <w:pPr>
              <w:jc w:val="center"/>
              <w:rPr>
                <w:rFonts w:ascii="Times New Roman" w:hAnsi="Times New Roman"/>
              </w:rPr>
            </w:pPr>
          </w:p>
        </w:tc>
        <w:tc>
          <w:tcPr>
            <w:tcW w:w="1701" w:type="dxa"/>
            <w:vMerge/>
            <w:shd w:val="clear" w:color="auto" w:fill="FFFFFF"/>
            <w:vAlign w:val="center"/>
          </w:tcPr>
          <w:p w14:paraId="5E7F1F51" w14:textId="32B25463" w:rsidR="00B602C2" w:rsidRPr="005041B6" w:rsidRDefault="00B602C2" w:rsidP="00912FC9">
            <w:pPr>
              <w:jc w:val="center"/>
              <w:rPr>
                <w:rFonts w:ascii="Times New Roman" w:hAnsi="Times New Roman"/>
              </w:rPr>
            </w:pPr>
          </w:p>
        </w:tc>
        <w:tc>
          <w:tcPr>
            <w:tcW w:w="1276" w:type="dxa"/>
            <w:shd w:val="clear" w:color="auto" w:fill="FFFFFF"/>
          </w:tcPr>
          <w:p w14:paraId="4406B288" w14:textId="77777777" w:rsidR="00B602C2" w:rsidRPr="005041B6" w:rsidRDefault="00B602C2" w:rsidP="00912FC9">
            <w:pPr>
              <w:jc w:val="center"/>
              <w:rPr>
                <w:rFonts w:ascii="Times New Roman" w:hAnsi="Times New Roman"/>
              </w:rPr>
            </w:pPr>
          </w:p>
        </w:tc>
      </w:tr>
      <w:tr w:rsidR="00B602C2" w:rsidRPr="005041B6" w14:paraId="2D54CEBD" w14:textId="4FFBE804" w:rsidTr="00B602C2">
        <w:trPr>
          <w:trHeight w:val="284"/>
          <w:jc w:val="center"/>
        </w:trPr>
        <w:tc>
          <w:tcPr>
            <w:tcW w:w="2620" w:type="dxa"/>
            <w:vMerge/>
            <w:vAlign w:val="center"/>
          </w:tcPr>
          <w:p w14:paraId="590BB89A"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31B5D0F3" w14:textId="77777777" w:rsidR="00B602C2" w:rsidRPr="005041B6" w:rsidRDefault="00B602C2" w:rsidP="00912FC9">
            <w:pPr>
              <w:autoSpaceDE w:val="0"/>
              <w:autoSpaceDN w:val="0"/>
              <w:adjustRightInd w:val="0"/>
              <w:rPr>
                <w:rFonts w:ascii="Times New Roman" w:hAnsi="Times New Roman"/>
              </w:rPr>
            </w:pPr>
            <w:r w:rsidRPr="005041B6">
              <w:rPr>
                <w:rFonts w:ascii="Times New Roman" w:hAnsi="Times New Roman"/>
              </w:rPr>
              <w:t>Практическое занятие № 3 «Определение гигроскопичности диэлектрика. Определение электрической прочности твёрдых диэлектриков»</w:t>
            </w:r>
          </w:p>
        </w:tc>
        <w:tc>
          <w:tcPr>
            <w:tcW w:w="1275" w:type="dxa"/>
            <w:shd w:val="clear" w:color="auto" w:fill="FFFFFF"/>
            <w:vAlign w:val="center"/>
          </w:tcPr>
          <w:p w14:paraId="271DCE6C" w14:textId="3791583F" w:rsidR="00B602C2" w:rsidRPr="005041B6" w:rsidRDefault="00B602C2" w:rsidP="00912FC9">
            <w:pPr>
              <w:jc w:val="center"/>
              <w:rPr>
                <w:rFonts w:ascii="Times New Roman" w:hAnsi="Times New Roman"/>
              </w:rPr>
            </w:pPr>
          </w:p>
        </w:tc>
        <w:tc>
          <w:tcPr>
            <w:tcW w:w="1418" w:type="dxa"/>
            <w:shd w:val="clear" w:color="auto" w:fill="FFFFFF"/>
          </w:tcPr>
          <w:p w14:paraId="13F78C45" w14:textId="77777777" w:rsidR="00B602C2" w:rsidRPr="005041B6" w:rsidRDefault="00B602C2" w:rsidP="00912FC9">
            <w:pPr>
              <w:jc w:val="center"/>
              <w:rPr>
                <w:rFonts w:ascii="Times New Roman" w:hAnsi="Times New Roman"/>
              </w:rPr>
            </w:pPr>
          </w:p>
        </w:tc>
        <w:tc>
          <w:tcPr>
            <w:tcW w:w="1701" w:type="dxa"/>
            <w:vMerge/>
            <w:shd w:val="clear" w:color="auto" w:fill="FFFFFF"/>
            <w:vAlign w:val="center"/>
          </w:tcPr>
          <w:p w14:paraId="3D84DE66" w14:textId="3298335F" w:rsidR="00B602C2" w:rsidRPr="005041B6" w:rsidRDefault="00B602C2" w:rsidP="00912FC9">
            <w:pPr>
              <w:jc w:val="center"/>
              <w:rPr>
                <w:rFonts w:ascii="Times New Roman" w:hAnsi="Times New Roman"/>
              </w:rPr>
            </w:pPr>
          </w:p>
        </w:tc>
        <w:tc>
          <w:tcPr>
            <w:tcW w:w="1276" w:type="dxa"/>
            <w:shd w:val="clear" w:color="auto" w:fill="FFFFFF"/>
          </w:tcPr>
          <w:p w14:paraId="0E00CEC7" w14:textId="77777777" w:rsidR="00B602C2" w:rsidRPr="005041B6" w:rsidRDefault="00B602C2" w:rsidP="00912FC9">
            <w:pPr>
              <w:jc w:val="center"/>
              <w:rPr>
                <w:rFonts w:ascii="Times New Roman" w:hAnsi="Times New Roman"/>
              </w:rPr>
            </w:pPr>
          </w:p>
        </w:tc>
      </w:tr>
      <w:tr w:rsidR="00B602C2" w:rsidRPr="005041B6" w14:paraId="342D1670" w14:textId="50095C4B" w:rsidTr="00B602C2">
        <w:trPr>
          <w:trHeight w:val="284"/>
          <w:jc w:val="center"/>
        </w:trPr>
        <w:tc>
          <w:tcPr>
            <w:tcW w:w="2620" w:type="dxa"/>
            <w:vMerge w:val="restart"/>
            <w:vAlign w:val="center"/>
          </w:tcPr>
          <w:p w14:paraId="298C00C7" w14:textId="77777777" w:rsidR="00B602C2" w:rsidRPr="005041B6" w:rsidRDefault="00B602C2" w:rsidP="00912FC9">
            <w:pPr>
              <w:autoSpaceDE w:val="0"/>
              <w:autoSpaceDN w:val="0"/>
              <w:adjustRightInd w:val="0"/>
              <w:rPr>
                <w:rFonts w:ascii="Times New Roman" w:hAnsi="Times New Roman"/>
                <w:b/>
                <w:shd w:val="clear" w:color="auto" w:fill="FFFFFF"/>
              </w:rPr>
            </w:pPr>
          </w:p>
          <w:p w14:paraId="7B069D25"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shd w:val="clear" w:color="auto" w:fill="FFFFFF"/>
              </w:rPr>
              <w:t>Тема 2.2</w:t>
            </w:r>
            <w:r w:rsidRPr="005041B6">
              <w:rPr>
                <w:rFonts w:ascii="Times New Roman" w:hAnsi="Times New Roman"/>
                <w:b/>
                <w:shd w:val="clear" w:color="auto" w:fill="FFFFFF"/>
              </w:rPr>
              <w:br/>
              <w:t>Смазочные материалы</w:t>
            </w:r>
          </w:p>
        </w:tc>
        <w:tc>
          <w:tcPr>
            <w:tcW w:w="5172" w:type="dxa"/>
            <w:vAlign w:val="center"/>
          </w:tcPr>
          <w:p w14:paraId="47C77FE3"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Содержание</w:t>
            </w:r>
          </w:p>
        </w:tc>
        <w:tc>
          <w:tcPr>
            <w:tcW w:w="1275" w:type="dxa"/>
            <w:shd w:val="clear" w:color="auto" w:fill="FFFFFF"/>
            <w:vAlign w:val="center"/>
          </w:tcPr>
          <w:p w14:paraId="4B821396" w14:textId="5DF34845" w:rsidR="00B602C2" w:rsidRPr="005041B6" w:rsidRDefault="00B602C2" w:rsidP="00912FC9">
            <w:pPr>
              <w:jc w:val="center"/>
              <w:rPr>
                <w:rFonts w:ascii="Times New Roman" w:hAnsi="Times New Roman"/>
                <w:b/>
              </w:rPr>
            </w:pPr>
          </w:p>
        </w:tc>
        <w:tc>
          <w:tcPr>
            <w:tcW w:w="1418" w:type="dxa"/>
            <w:shd w:val="clear" w:color="auto" w:fill="FFFFFF"/>
          </w:tcPr>
          <w:p w14:paraId="43DA3B77" w14:textId="77777777" w:rsidR="00B602C2" w:rsidRPr="005041B6" w:rsidRDefault="00B602C2" w:rsidP="00912FC9">
            <w:pPr>
              <w:jc w:val="center"/>
              <w:rPr>
                <w:rFonts w:ascii="Times New Roman" w:hAnsi="Times New Roman"/>
              </w:rPr>
            </w:pPr>
          </w:p>
        </w:tc>
        <w:tc>
          <w:tcPr>
            <w:tcW w:w="1701" w:type="dxa"/>
            <w:vMerge w:val="restart"/>
            <w:shd w:val="clear" w:color="auto" w:fill="FFFFFF"/>
            <w:vAlign w:val="center"/>
          </w:tcPr>
          <w:p w14:paraId="58363F73" w14:textId="1ACCF4DB" w:rsidR="00B602C2" w:rsidRPr="005041B6" w:rsidRDefault="00B602C2" w:rsidP="00912FC9">
            <w:pPr>
              <w:jc w:val="center"/>
              <w:rPr>
                <w:rFonts w:ascii="Times New Roman" w:hAnsi="Times New Roman"/>
              </w:rPr>
            </w:pPr>
            <w:r w:rsidRPr="005041B6">
              <w:rPr>
                <w:rFonts w:ascii="Times New Roman" w:hAnsi="Times New Roman"/>
              </w:rPr>
              <w:t>ОК 02, ОК </w:t>
            </w:r>
            <w:proofErr w:type="gramStart"/>
            <w:r w:rsidRPr="005041B6">
              <w:rPr>
                <w:rFonts w:ascii="Times New Roman" w:hAnsi="Times New Roman"/>
              </w:rPr>
              <w:t xml:space="preserve">04,   </w:t>
            </w:r>
            <w:proofErr w:type="gramEnd"/>
            <w:r w:rsidRPr="005041B6">
              <w:rPr>
                <w:rFonts w:ascii="Times New Roman" w:hAnsi="Times New Roman"/>
              </w:rPr>
              <w:t>ПК 1.2</w:t>
            </w:r>
          </w:p>
        </w:tc>
        <w:tc>
          <w:tcPr>
            <w:tcW w:w="1276" w:type="dxa"/>
            <w:shd w:val="clear" w:color="auto" w:fill="FFFFFF"/>
          </w:tcPr>
          <w:p w14:paraId="12268556" w14:textId="77777777" w:rsidR="00B602C2" w:rsidRPr="005041B6" w:rsidRDefault="00B602C2" w:rsidP="00912FC9">
            <w:pPr>
              <w:jc w:val="center"/>
              <w:rPr>
                <w:rFonts w:ascii="Times New Roman" w:hAnsi="Times New Roman"/>
              </w:rPr>
            </w:pPr>
          </w:p>
        </w:tc>
      </w:tr>
      <w:tr w:rsidR="00B602C2" w:rsidRPr="005041B6" w14:paraId="59F22C1D" w14:textId="6AD5F0C8" w:rsidTr="00B602C2">
        <w:trPr>
          <w:trHeight w:val="284"/>
          <w:jc w:val="center"/>
        </w:trPr>
        <w:tc>
          <w:tcPr>
            <w:tcW w:w="2620" w:type="dxa"/>
            <w:vMerge/>
            <w:vAlign w:val="center"/>
          </w:tcPr>
          <w:p w14:paraId="40C2A399"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060B076B" w14:textId="77777777" w:rsidR="00B602C2" w:rsidRPr="005041B6" w:rsidRDefault="00B602C2" w:rsidP="00912FC9">
            <w:pPr>
              <w:rPr>
                <w:rFonts w:ascii="Times New Roman" w:hAnsi="Times New Roman"/>
                <w:b/>
              </w:rPr>
            </w:pPr>
            <w:r w:rsidRPr="005041B6">
              <w:rPr>
                <w:rFonts w:ascii="Times New Roman" w:hAnsi="Times New Roman"/>
                <w:shd w:val="clear" w:color="auto" w:fill="FFFFFF"/>
              </w:rPr>
              <w:t>Назначение смазочных материалов. Жидкие, пластичные и твёрдые смазочные материалы: их виды, свойства и применение на железнодорожном подвижном составе</w:t>
            </w:r>
          </w:p>
        </w:tc>
        <w:tc>
          <w:tcPr>
            <w:tcW w:w="1275" w:type="dxa"/>
            <w:shd w:val="clear" w:color="auto" w:fill="FFFFFF"/>
            <w:vAlign w:val="center"/>
          </w:tcPr>
          <w:p w14:paraId="70283762" w14:textId="592861AC" w:rsidR="00B602C2" w:rsidRPr="005041B6" w:rsidRDefault="00B602C2" w:rsidP="00912FC9">
            <w:pPr>
              <w:jc w:val="center"/>
              <w:rPr>
                <w:rFonts w:ascii="Times New Roman" w:hAnsi="Times New Roman"/>
              </w:rPr>
            </w:pPr>
          </w:p>
        </w:tc>
        <w:tc>
          <w:tcPr>
            <w:tcW w:w="1418" w:type="dxa"/>
            <w:shd w:val="clear" w:color="auto" w:fill="FFFFFF"/>
          </w:tcPr>
          <w:p w14:paraId="6ECB2B0A" w14:textId="77777777" w:rsidR="00B602C2" w:rsidRPr="005041B6" w:rsidRDefault="00B602C2" w:rsidP="00912FC9">
            <w:pPr>
              <w:jc w:val="center"/>
              <w:rPr>
                <w:rFonts w:ascii="Times New Roman" w:hAnsi="Times New Roman"/>
                <w:b/>
              </w:rPr>
            </w:pPr>
          </w:p>
        </w:tc>
        <w:tc>
          <w:tcPr>
            <w:tcW w:w="1701" w:type="dxa"/>
            <w:vMerge/>
            <w:shd w:val="clear" w:color="auto" w:fill="FFFFFF"/>
            <w:vAlign w:val="center"/>
          </w:tcPr>
          <w:p w14:paraId="51E1AE8D" w14:textId="26283021" w:rsidR="00B602C2" w:rsidRPr="005041B6" w:rsidRDefault="00B602C2" w:rsidP="00912FC9">
            <w:pPr>
              <w:jc w:val="center"/>
              <w:rPr>
                <w:rFonts w:ascii="Times New Roman" w:hAnsi="Times New Roman"/>
                <w:b/>
              </w:rPr>
            </w:pPr>
          </w:p>
        </w:tc>
        <w:tc>
          <w:tcPr>
            <w:tcW w:w="1276" w:type="dxa"/>
            <w:shd w:val="clear" w:color="auto" w:fill="FFFFFF"/>
          </w:tcPr>
          <w:p w14:paraId="2C831FDE" w14:textId="77777777" w:rsidR="00B602C2" w:rsidRPr="005041B6" w:rsidRDefault="00B602C2" w:rsidP="00912FC9">
            <w:pPr>
              <w:jc w:val="center"/>
              <w:rPr>
                <w:rFonts w:ascii="Times New Roman" w:hAnsi="Times New Roman"/>
                <w:b/>
              </w:rPr>
            </w:pPr>
          </w:p>
        </w:tc>
      </w:tr>
      <w:tr w:rsidR="00B602C2" w:rsidRPr="005041B6" w14:paraId="3D1DE0FE" w14:textId="3D6A6130" w:rsidTr="00B602C2">
        <w:trPr>
          <w:trHeight w:val="284"/>
          <w:jc w:val="center"/>
        </w:trPr>
        <w:tc>
          <w:tcPr>
            <w:tcW w:w="2620" w:type="dxa"/>
            <w:vMerge w:val="restart"/>
            <w:vAlign w:val="center"/>
          </w:tcPr>
          <w:p w14:paraId="3A934D05" w14:textId="77777777" w:rsidR="00B602C2" w:rsidRPr="005041B6" w:rsidRDefault="00B602C2" w:rsidP="00912FC9">
            <w:pPr>
              <w:autoSpaceDE w:val="0"/>
              <w:autoSpaceDN w:val="0"/>
              <w:adjustRightInd w:val="0"/>
              <w:rPr>
                <w:rFonts w:ascii="Times New Roman" w:hAnsi="Times New Roman"/>
                <w:b/>
              </w:rPr>
            </w:pPr>
            <w:r w:rsidRPr="005041B6">
              <w:rPr>
                <w:rFonts w:ascii="Times New Roman" w:hAnsi="Times New Roman"/>
                <w:b/>
                <w:shd w:val="clear" w:color="auto" w:fill="FFFFFF"/>
              </w:rPr>
              <w:t>Тема 2.3 Полимерные материалы</w:t>
            </w:r>
            <w:r w:rsidRPr="005041B6">
              <w:rPr>
                <w:rFonts w:ascii="Times New Roman" w:hAnsi="Times New Roman"/>
                <w:b/>
                <w:shd w:val="clear" w:color="auto" w:fill="FFFFFF"/>
              </w:rPr>
              <w:br/>
              <w:t xml:space="preserve"> </w:t>
            </w:r>
          </w:p>
        </w:tc>
        <w:tc>
          <w:tcPr>
            <w:tcW w:w="5172" w:type="dxa"/>
            <w:vAlign w:val="center"/>
          </w:tcPr>
          <w:p w14:paraId="3FFE95A7"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Содержание</w:t>
            </w:r>
          </w:p>
        </w:tc>
        <w:tc>
          <w:tcPr>
            <w:tcW w:w="1275" w:type="dxa"/>
            <w:shd w:val="clear" w:color="auto" w:fill="FFFFFF"/>
            <w:vAlign w:val="center"/>
          </w:tcPr>
          <w:p w14:paraId="24C00388" w14:textId="7D37DED2" w:rsidR="00B602C2" w:rsidRPr="005041B6" w:rsidRDefault="00B602C2" w:rsidP="00912FC9">
            <w:pPr>
              <w:jc w:val="center"/>
              <w:rPr>
                <w:rFonts w:ascii="Times New Roman" w:hAnsi="Times New Roman"/>
                <w:b/>
              </w:rPr>
            </w:pPr>
          </w:p>
        </w:tc>
        <w:tc>
          <w:tcPr>
            <w:tcW w:w="1418" w:type="dxa"/>
            <w:shd w:val="clear" w:color="auto" w:fill="FFFFFF"/>
          </w:tcPr>
          <w:p w14:paraId="282162F8" w14:textId="77777777" w:rsidR="00B602C2" w:rsidRPr="005041B6" w:rsidRDefault="00B602C2" w:rsidP="00912FC9">
            <w:pPr>
              <w:jc w:val="center"/>
              <w:rPr>
                <w:rFonts w:ascii="Times New Roman" w:hAnsi="Times New Roman"/>
              </w:rPr>
            </w:pPr>
          </w:p>
        </w:tc>
        <w:tc>
          <w:tcPr>
            <w:tcW w:w="1701" w:type="dxa"/>
            <w:vMerge w:val="restart"/>
            <w:shd w:val="clear" w:color="auto" w:fill="FFFFFF"/>
            <w:vAlign w:val="center"/>
          </w:tcPr>
          <w:p w14:paraId="75544667" w14:textId="033F22A9" w:rsidR="00B602C2" w:rsidRPr="005041B6" w:rsidRDefault="00B602C2" w:rsidP="00912FC9">
            <w:pPr>
              <w:jc w:val="center"/>
              <w:rPr>
                <w:rFonts w:ascii="Times New Roman" w:hAnsi="Times New Roman"/>
              </w:rPr>
            </w:pPr>
            <w:r w:rsidRPr="005041B6">
              <w:rPr>
                <w:rFonts w:ascii="Times New Roman" w:hAnsi="Times New Roman"/>
              </w:rPr>
              <w:t>ОК 01, ОК 09</w:t>
            </w:r>
          </w:p>
        </w:tc>
        <w:tc>
          <w:tcPr>
            <w:tcW w:w="1276" w:type="dxa"/>
            <w:shd w:val="clear" w:color="auto" w:fill="FFFFFF"/>
          </w:tcPr>
          <w:p w14:paraId="351F4A9A" w14:textId="77777777" w:rsidR="00B602C2" w:rsidRPr="005041B6" w:rsidRDefault="00B602C2" w:rsidP="00912FC9">
            <w:pPr>
              <w:jc w:val="center"/>
              <w:rPr>
                <w:rFonts w:ascii="Times New Roman" w:hAnsi="Times New Roman"/>
              </w:rPr>
            </w:pPr>
          </w:p>
        </w:tc>
      </w:tr>
      <w:tr w:rsidR="00B602C2" w:rsidRPr="005041B6" w14:paraId="1BCEA7FF" w14:textId="0C7DB976" w:rsidTr="00B602C2">
        <w:trPr>
          <w:trHeight w:val="284"/>
          <w:jc w:val="center"/>
        </w:trPr>
        <w:tc>
          <w:tcPr>
            <w:tcW w:w="2620" w:type="dxa"/>
            <w:vMerge/>
            <w:vAlign w:val="center"/>
          </w:tcPr>
          <w:p w14:paraId="3E4D489D"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35E78ECB" w14:textId="77777777" w:rsidR="00B602C2" w:rsidRPr="005041B6" w:rsidRDefault="00B602C2" w:rsidP="00912FC9">
            <w:pPr>
              <w:rPr>
                <w:rFonts w:ascii="Times New Roman" w:hAnsi="Times New Roman"/>
                <w:b/>
              </w:rPr>
            </w:pPr>
            <w:r w:rsidRPr="005041B6">
              <w:rPr>
                <w:rFonts w:ascii="Times New Roman" w:hAnsi="Times New Roman"/>
                <w:shd w:val="clear" w:color="auto" w:fill="FFFFFF"/>
              </w:rPr>
              <w:t>Состав, строение и основные свойства полимеров. Способы получения полимеров. Материалы на основе полимеров. Применение полимерных материалов на железнодорожном подвижном составе</w:t>
            </w:r>
          </w:p>
        </w:tc>
        <w:tc>
          <w:tcPr>
            <w:tcW w:w="1275" w:type="dxa"/>
            <w:shd w:val="clear" w:color="auto" w:fill="FFFFFF"/>
            <w:vAlign w:val="center"/>
          </w:tcPr>
          <w:p w14:paraId="0F5DE0D5" w14:textId="636C083C" w:rsidR="00B602C2" w:rsidRPr="005041B6" w:rsidRDefault="00B602C2" w:rsidP="00912FC9">
            <w:pPr>
              <w:jc w:val="center"/>
              <w:rPr>
                <w:rFonts w:ascii="Times New Roman" w:hAnsi="Times New Roman"/>
              </w:rPr>
            </w:pPr>
          </w:p>
        </w:tc>
        <w:tc>
          <w:tcPr>
            <w:tcW w:w="1418" w:type="dxa"/>
            <w:shd w:val="clear" w:color="auto" w:fill="FFFFFF"/>
          </w:tcPr>
          <w:p w14:paraId="2DA2EAE8" w14:textId="77777777" w:rsidR="00B602C2" w:rsidRPr="005041B6" w:rsidRDefault="00B602C2" w:rsidP="00912FC9">
            <w:pPr>
              <w:jc w:val="center"/>
              <w:rPr>
                <w:rFonts w:ascii="Times New Roman" w:hAnsi="Times New Roman"/>
                <w:b/>
              </w:rPr>
            </w:pPr>
          </w:p>
        </w:tc>
        <w:tc>
          <w:tcPr>
            <w:tcW w:w="1701" w:type="dxa"/>
            <w:vMerge/>
            <w:shd w:val="clear" w:color="auto" w:fill="FFFFFF"/>
            <w:vAlign w:val="center"/>
          </w:tcPr>
          <w:p w14:paraId="1F87121D" w14:textId="23DE9911" w:rsidR="00B602C2" w:rsidRPr="005041B6" w:rsidRDefault="00B602C2" w:rsidP="00912FC9">
            <w:pPr>
              <w:jc w:val="center"/>
              <w:rPr>
                <w:rFonts w:ascii="Times New Roman" w:hAnsi="Times New Roman"/>
                <w:b/>
              </w:rPr>
            </w:pPr>
          </w:p>
        </w:tc>
        <w:tc>
          <w:tcPr>
            <w:tcW w:w="1276" w:type="dxa"/>
            <w:shd w:val="clear" w:color="auto" w:fill="FFFFFF"/>
          </w:tcPr>
          <w:p w14:paraId="4E408A3B" w14:textId="77777777" w:rsidR="00B602C2" w:rsidRPr="005041B6" w:rsidRDefault="00B602C2" w:rsidP="00912FC9">
            <w:pPr>
              <w:jc w:val="center"/>
              <w:rPr>
                <w:rFonts w:ascii="Times New Roman" w:hAnsi="Times New Roman"/>
                <w:b/>
              </w:rPr>
            </w:pPr>
          </w:p>
        </w:tc>
      </w:tr>
      <w:tr w:rsidR="00B602C2" w:rsidRPr="005041B6" w14:paraId="6AAFC353" w14:textId="1D03D346" w:rsidTr="00B602C2">
        <w:trPr>
          <w:trHeight w:val="284"/>
          <w:jc w:val="center"/>
        </w:trPr>
        <w:tc>
          <w:tcPr>
            <w:tcW w:w="2620" w:type="dxa"/>
            <w:vMerge/>
            <w:vAlign w:val="center"/>
          </w:tcPr>
          <w:p w14:paraId="620FA3B9"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0D08D1FE" w14:textId="77777777" w:rsidR="00B602C2" w:rsidRPr="005041B6" w:rsidRDefault="00B602C2" w:rsidP="00912FC9">
            <w:pPr>
              <w:rPr>
                <w:rFonts w:ascii="Times New Roman" w:hAnsi="Times New Roman"/>
              </w:rPr>
            </w:pPr>
            <w:r w:rsidRPr="005041B6">
              <w:rPr>
                <w:rFonts w:ascii="Times New Roman" w:hAnsi="Times New Roman"/>
                <w:b/>
              </w:rPr>
              <w:t>В том числе практических занятий и лабораторных работ</w:t>
            </w:r>
          </w:p>
        </w:tc>
        <w:tc>
          <w:tcPr>
            <w:tcW w:w="1275" w:type="dxa"/>
            <w:vAlign w:val="center"/>
          </w:tcPr>
          <w:p w14:paraId="266CB253" w14:textId="4284E001" w:rsidR="00B602C2" w:rsidRPr="005041B6" w:rsidRDefault="00B602C2" w:rsidP="00912FC9">
            <w:pPr>
              <w:jc w:val="center"/>
              <w:rPr>
                <w:rFonts w:ascii="Times New Roman" w:hAnsi="Times New Roman"/>
                <w:b/>
              </w:rPr>
            </w:pPr>
          </w:p>
        </w:tc>
        <w:tc>
          <w:tcPr>
            <w:tcW w:w="1418" w:type="dxa"/>
          </w:tcPr>
          <w:p w14:paraId="3CF6A886" w14:textId="77777777" w:rsidR="00B602C2" w:rsidRPr="005041B6" w:rsidRDefault="00B602C2" w:rsidP="00912FC9">
            <w:pPr>
              <w:jc w:val="center"/>
              <w:rPr>
                <w:rFonts w:ascii="Times New Roman" w:hAnsi="Times New Roman"/>
              </w:rPr>
            </w:pPr>
          </w:p>
        </w:tc>
        <w:tc>
          <w:tcPr>
            <w:tcW w:w="1701" w:type="dxa"/>
            <w:vMerge/>
            <w:vAlign w:val="center"/>
          </w:tcPr>
          <w:p w14:paraId="3301E4B5" w14:textId="5E1A95EE" w:rsidR="00B602C2" w:rsidRPr="005041B6" w:rsidRDefault="00B602C2" w:rsidP="00912FC9">
            <w:pPr>
              <w:jc w:val="center"/>
              <w:rPr>
                <w:rFonts w:ascii="Times New Roman" w:hAnsi="Times New Roman"/>
              </w:rPr>
            </w:pPr>
          </w:p>
        </w:tc>
        <w:tc>
          <w:tcPr>
            <w:tcW w:w="1276" w:type="dxa"/>
          </w:tcPr>
          <w:p w14:paraId="36CCF61A" w14:textId="77777777" w:rsidR="00B602C2" w:rsidRPr="005041B6" w:rsidRDefault="00B602C2" w:rsidP="00912FC9">
            <w:pPr>
              <w:jc w:val="center"/>
              <w:rPr>
                <w:rFonts w:ascii="Times New Roman" w:hAnsi="Times New Roman"/>
              </w:rPr>
            </w:pPr>
          </w:p>
        </w:tc>
      </w:tr>
      <w:tr w:rsidR="00B602C2" w:rsidRPr="005041B6" w14:paraId="53AF1C8A" w14:textId="700A1CD5" w:rsidTr="00B602C2">
        <w:trPr>
          <w:trHeight w:val="284"/>
          <w:jc w:val="center"/>
        </w:trPr>
        <w:tc>
          <w:tcPr>
            <w:tcW w:w="2620" w:type="dxa"/>
            <w:vMerge/>
            <w:vAlign w:val="center"/>
          </w:tcPr>
          <w:p w14:paraId="73E5439B"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3D5F8632" w14:textId="77777777" w:rsidR="00B602C2" w:rsidRPr="005041B6" w:rsidRDefault="00B602C2" w:rsidP="00912FC9">
            <w:pPr>
              <w:rPr>
                <w:rFonts w:ascii="Times New Roman" w:hAnsi="Times New Roman"/>
              </w:rPr>
            </w:pPr>
            <w:r w:rsidRPr="005041B6">
              <w:rPr>
                <w:rFonts w:ascii="Times New Roman" w:hAnsi="Times New Roman"/>
              </w:rPr>
              <w:t>Практическое занятие № 4 «Исследование материалов и изделий из пластических масс»</w:t>
            </w:r>
          </w:p>
        </w:tc>
        <w:tc>
          <w:tcPr>
            <w:tcW w:w="1275" w:type="dxa"/>
            <w:vAlign w:val="center"/>
          </w:tcPr>
          <w:p w14:paraId="14AC13CB" w14:textId="7E926A04" w:rsidR="00B602C2" w:rsidRPr="005041B6" w:rsidRDefault="00B602C2" w:rsidP="00912FC9">
            <w:pPr>
              <w:jc w:val="center"/>
              <w:rPr>
                <w:rFonts w:ascii="Times New Roman" w:hAnsi="Times New Roman"/>
              </w:rPr>
            </w:pPr>
          </w:p>
        </w:tc>
        <w:tc>
          <w:tcPr>
            <w:tcW w:w="1418" w:type="dxa"/>
          </w:tcPr>
          <w:p w14:paraId="26CCF8A2" w14:textId="77777777" w:rsidR="00B602C2" w:rsidRPr="005041B6" w:rsidRDefault="00B602C2" w:rsidP="00912FC9">
            <w:pPr>
              <w:jc w:val="center"/>
              <w:rPr>
                <w:rFonts w:ascii="Times New Roman" w:hAnsi="Times New Roman"/>
              </w:rPr>
            </w:pPr>
          </w:p>
        </w:tc>
        <w:tc>
          <w:tcPr>
            <w:tcW w:w="1701" w:type="dxa"/>
            <w:vMerge/>
            <w:vAlign w:val="center"/>
          </w:tcPr>
          <w:p w14:paraId="28800E3E" w14:textId="5DABE715" w:rsidR="00B602C2" w:rsidRPr="005041B6" w:rsidRDefault="00B602C2" w:rsidP="00912FC9">
            <w:pPr>
              <w:jc w:val="center"/>
              <w:rPr>
                <w:rFonts w:ascii="Times New Roman" w:hAnsi="Times New Roman"/>
              </w:rPr>
            </w:pPr>
          </w:p>
        </w:tc>
        <w:tc>
          <w:tcPr>
            <w:tcW w:w="1276" w:type="dxa"/>
          </w:tcPr>
          <w:p w14:paraId="4F010BF7" w14:textId="77777777" w:rsidR="00B602C2" w:rsidRPr="005041B6" w:rsidRDefault="00B602C2" w:rsidP="00912FC9">
            <w:pPr>
              <w:jc w:val="center"/>
              <w:rPr>
                <w:rFonts w:ascii="Times New Roman" w:hAnsi="Times New Roman"/>
              </w:rPr>
            </w:pPr>
          </w:p>
        </w:tc>
      </w:tr>
      <w:tr w:rsidR="00B602C2" w:rsidRPr="005041B6" w14:paraId="2CF1AE3B" w14:textId="7634F4D8" w:rsidTr="00B602C2">
        <w:trPr>
          <w:trHeight w:val="284"/>
          <w:jc w:val="center"/>
        </w:trPr>
        <w:tc>
          <w:tcPr>
            <w:tcW w:w="2620" w:type="dxa"/>
            <w:vMerge w:val="restart"/>
            <w:vAlign w:val="center"/>
          </w:tcPr>
          <w:p w14:paraId="7FE6C6ED" w14:textId="77777777" w:rsidR="00B602C2" w:rsidRPr="005041B6" w:rsidRDefault="00B602C2" w:rsidP="00912FC9">
            <w:pPr>
              <w:autoSpaceDE w:val="0"/>
              <w:autoSpaceDN w:val="0"/>
              <w:adjustRightInd w:val="0"/>
              <w:rPr>
                <w:rFonts w:ascii="Times New Roman" w:hAnsi="Times New Roman"/>
                <w:b/>
              </w:rPr>
            </w:pPr>
            <w:r w:rsidRPr="005041B6">
              <w:rPr>
                <w:rFonts w:ascii="Times New Roman" w:hAnsi="Times New Roman"/>
                <w:b/>
                <w:shd w:val="clear" w:color="auto" w:fill="FFFFFF"/>
              </w:rPr>
              <w:t>Тема 2.4 Композиционные материалы</w:t>
            </w:r>
            <w:r w:rsidRPr="005041B6">
              <w:rPr>
                <w:rFonts w:ascii="Times New Roman" w:hAnsi="Times New Roman"/>
                <w:b/>
                <w:shd w:val="clear" w:color="auto" w:fill="FFFFFF"/>
              </w:rPr>
              <w:br/>
              <w:t xml:space="preserve"> </w:t>
            </w:r>
          </w:p>
        </w:tc>
        <w:tc>
          <w:tcPr>
            <w:tcW w:w="5172" w:type="dxa"/>
            <w:vAlign w:val="center"/>
          </w:tcPr>
          <w:p w14:paraId="536A6869"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Содержание</w:t>
            </w:r>
          </w:p>
        </w:tc>
        <w:tc>
          <w:tcPr>
            <w:tcW w:w="1275" w:type="dxa"/>
            <w:tcBorders>
              <w:top w:val="nil"/>
            </w:tcBorders>
            <w:shd w:val="clear" w:color="auto" w:fill="FFFFFF"/>
            <w:vAlign w:val="center"/>
          </w:tcPr>
          <w:p w14:paraId="343456CB" w14:textId="51FA0B9F" w:rsidR="00B602C2" w:rsidRPr="005041B6" w:rsidRDefault="00B602C2" w:rsidP="00912FC9">
            <w:pPr>
              <w:jc w:val="center"/>
              <w:rPr>
                <w:rFonts w:ascii="Times New Roman" w:hAnsi="Times New Roman"/>
                <w:b/>
              </w:rPr>
            </w:pPr>
          </w:p>
        </w:tc>
        <w:tc>
          <w:tcPr>
            <w:tcW w:w="1418" w:type="dxa"/>
            <w:tcBorders>
              <w:top w:val="nil"/>
            </w:tcBorders>
            <w:shd w:val="clear" w:color="auto" w:fill="FFFFFF"/>
          </w:tcPr>
          <w:p w14:paraId="47576A6E" w14:textId="77777777" w:rsidR="00B602C2" w:rsidRPr="005041B6" w:rsidRDefault="00B602C2" w:rsidP="00912FC9">
            <w:pPr>
              <w:jc w:val="center"/>
              <w:rPr>
                <w:rFonts w:ascii="Times New Roman" w:hAnsi="Times New Roman"/>
              </w:rPr>
            </w:pPr>
          </w:p>
        </w:tc>
        <w:tc>
          <w:tcPr>
            <w:tcW w:w="1701" w:type="dxa"/>
            <w:vMerge w:val="restart"/>
            <w:tcBorders>
              <w:top w:val="nil"/>
            </w:tcBorders>
            <w:shd w:val="clear" w:color="auto" w:fill="FFFFFF"/>
            <w:vAlign w:val="center"/>
          </w:tcPr>
          <w:p w14:paraId="56F26AA2" w14:textId="206B16D3" w:rsidR="00B602C2" w:rsidRPr="005041B6" w:rsidRDefault="00B602C2" w:rsidP="00912FC9">
            <w:pPr>
              <w:jc w:val="center"/>
              <w:rPr>
                <w:rFonts w:ascii="Times New Roman" w:hAnsi="Times New Roman"/>
              </w:rPr>
            </w:pPr>
            <w:r w:rsidRPr="005041B6">
              <w:rPr>
                <w:rFonts w:ascii="Times New Roman" w:hAnsi="Times New Roman"/>
              </w:rPr>
              <w:t>ОК 03, ОК 07</w:t>
            </w:r>
          </w:p>
        </w:tc>
        <w:tc>
          <w:tcPr>
            <w:tcW w:w="1276" w:type="dxa"/>
            <w:tcBorders>
              <w:top w:val="nil"/>
            </w:tcBorders>
            <w:shd w:val="clear" w:color="auto" w:fill="FFFFFF"/>
          </w:tcPr>
          <w:p w14:paraId="68A1F4CF" w14:textId="77777777" w:rsidR="00B602C2" w:rsidRPr="005041B6" w:rsidRDefault="00B602C2" w:rsidP="00912FC9">
            <w:pPr>
              <w:jc w:val="center"/>
              <w:rPr>
                <w:rFonts w:ascii="Times New Roman" w:hAnsi="Times New Roman"/>
              </w:rPr>
            </w:pPr>
          </w:p>
        </w:tc>
      </w:tr>
      <w:tr w:rsidR="00B602C2" w:rsidRPr="005041B6" w14:paraId="7F5BCE75" w14:textId="28398A3C" w:rsidTr="00B602C2">
        <w:trPr>
          <w:trHeight w:val="284"/>
          <w:jc w:val="center"/>
        </w:trPr>
        <w:tc>
          <w:tcPr>
            <w:tcW w:w="2620" w:type="dxa"/>
            <w:vMerge/>
            <w:vAlign w:val="center"/>
          </w:tcPr>
          <w:p w14:paraId="4EB5DE0E"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3214AA03" w14:textId="77777777" w:rsidR="00B602C2" w:rsidRPr="005041B6" w:rsidRDefault="00B602C2" w:rsidP="00912FC9">
            <w:pPr>
              <w:rPr>
                <w:rFonts w:ascii="Times New Roman" w:hAnsi="Times New Roman"/>
                <w:b/>
              </w:rPr>
            </w:pPr>
            <w:r w:rsidRPr="005041B6">
              <w:rPr>
                <w:rFonts w:ascii="Times New Roman" w:hAnsi="Times New Roman"/>
                <w:shd w:val="clear" w:color="auto" w:fill="FFFFFF"/>
              </w:rPr>
              <w:t xml:space="preserve">Композиционные материалы: назначение, виды и свойства. Способы получения композиционных материалов. Применение композиционных материалов на </w:t>
            </w:r>
            <w:r w:rsidRPr="005041B6">
              <w:rPr>
                <w:rFonts w:ascii="Times New Roman" w:hAnsi="Times New Roman"/>
                <w:shd w:val="clear" w:color="auto" w:fill="FFFFFF"/>
              </w:rPr>
              <w:lastRenderedPageBreak/>
              <w:t>железнодорожном подвижном составе (элементы внутреннего оснащения вагонов, композиционные тормозные колодки и др.)</w:t>
            </w:r>
          </w:p>
        </w:tc>
        <w:tc>
          <w:tcPr>
            <w:tcW w:w="1275" w:type="dxa"/>
            <w:shd w:val="clear" w:color="auto" w:fill="FFFFFF"/>
            <w:vAlign w:val="center"/>
          </w:tcPr>
          <w:p w14:paraId="5DCAF048" w14:textId="009CA975" w:rsidR="00B602C2" w:rsidRPr="005041B6" w:rsidRDefault="00B602C2" w:rsidP="00912FC9">
            <w:pPr>
              <w:jc w:val="center"/>
              <w:rPr>
                <w:rFonts w:ascii="Times New Roman" w:hAnsi="Times New Roman"/>
              </w:rPr>
            </w:pPr>
          </w:p>
        </w:tc>
        <w:tc>
          <w:tcPr>
            <w:tcW w:w="1418" w:type="dxa"/>
            <w:shd w:val="clear" w:color="auto" w:fill="FFFFFF"/>
          </w:tcPr>
          <w:p w14:paraId="6FB50367" w14:textId="77777777" w:rsidR="00B602C2" w:rsidRPr="005041B6" w:rsidRDefault="00B602C2" w:rsidP="00912FC9">
            <w:pPr>
              <w:jc w:val="center"/>
              <w:rPr>
                <w:rFonts w:ascii="Times New Roman" w:hAnsi="Times New Roman"/>
                <w:b/>
              </w:rPr>
            </w:pPr>
          </w:p>
        </w:tc>
        <w:tc>
          <w:tcPr>
            <w:tcW w:w="1701" w:type="dxa"/>
            <w:vMerge/>
            <w:shd w:val="clear" w:color="auto" w:fill="FFFFFF"/>
            <w:vAlign w:val="center"/>
          </w:tcPr>
          <w:p w14:paraId="4D70E707" w14:textId="7F9AC643" w:rsidR="00B602C2" w:rsidRPr="005041B6" w:rsidRDefault="00B602C2" w:rsidP="00912FC9">
            <w:pPr>
              <w:jc w:val="center"/>
              <w:rPr>
                <w:rFonts w:ascii="Times New Roman" w:hAnsi="Times New Roman"/>
                <w:b/>
              </w:rPr>
            </w:pPr>
          </w:p>
        </w:tc>
        <w:tc>
          <w:tcPr>
            <w:tcW w:w="1276" w:type="dxa"/>
            <w:shd w:val="clear" w:color="auto" w:fill="FFFFFF"/>
          </w:tcPr>
          <w:p w14:paraId="4278DBE4" w14:textId="77777777" w:rsidR="00B602C2" w:rsidRPr="005041B6" w:rsidRDefault="00B602C2" w:rsidP="00912FC9">
            <w:pPr>
              <w:jc w:val="center"/>
              <w:rPr>
                <w:rFonts w:ascii="Times New Roman" w:hAnsi="Times New Roman"/>
                <w:b/>
              </w:rPr>
            </w:pPr>
          </w:p>
        </w:tc>
      </w:tr>
      <w:tr w:rsidR="00B602C2" w:rsidRPr="005041B6" w14:paraId="1EE7C80C" w14:textId="3198873B" w:rsidTr="00B602C2">
        <w:trPr>
          <w:trHeight w:val="284"/>
          <w:jc w:val="center"/>
        </w:trPr>
        <w:tc>
          <w:tcPr>
            <w:tcW w:w="2620" w:type="dxa"/>
            <w:vMerge w:val="restart"/>
            <w:vAlign w:val="center"/>
          </w:tcPr>
          <w:p w14:paraId="000C5352" w14:textId="77777777" w:rsidR="00B602C2" w:rsidRPr="005041B6" w:rsidRDefault="00B602C2" w:rsidP="00912FC9">
            <w:pPr>
              <w:autoSpaceDE w:val="0"/>
              <w:autoSpaceDN w:val="0"/>
              <w:adjustRightInd w:val="0"/>
              <w:rPr>
                <w:rFonts w:ascii="Times New Roman" w:hAnsi="Times New Roman"/>
                <w:b/>
                <w:shd w:val="clear" w:color="auto" w:fill="FFFFFF"/>
              </w:rPr>
            </w:pPr>
            <w:r w:rsidRPr="005041B6">
              <w:rPr>
                <w:rFonts w:ascii="Times New Roman" w:hAnsi="Times New Roman"/>
                <w:b/>
                <w:shd w:val="clear" w:color="auto" w:fill="FFFFFF"/>
              </w:rPr>
              <w:t>Тема 2.5</w:t>
            </w:r>
          </w:p>
          <w:p w14:paraId="73E52B28"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shd w:val="clear" w:color="auto" w:fill="FFFFFF"/>
              </w:rPr>
              <w:t>Защитные материалы</w:t>
            </w:r>
          </w:p>
        </w:tc>
        <w:tc>
          <w:tcPr>
            <w:tcW w:w="5172" w:type="dxa"/>
            <w:vAlign w:val="center"/>
          </w:tcPr>
          <w:p w14:paraId="39B58A7B"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Содержание</w:t>
            </w:r>
          </w:p>
        </w:tc>
        <w:tc>
          <w:tcPr>
            <w:tcW w:w="1275" w:type="dxa"/>
            <w:shd w:val="clear" w:color="auto" w:fill="FFFFFF"/>
            <w:vAlign w:val="center"/>
          </w:tcPr>
          <w:p w14:paraId="048E55FF" w14:textId="151DA70D" w:rsidR="00B602C2" w:rsidRPr="005041B6" w:rsidRDefault="00B602C2" w:rsidP="00912FC9">
            <w:pPr>
              <w:autoSpaceDE w:val="0"/>
              <w:autoSpaceDN w:val="0"/>
              <w:adjustRightInd w:val="0"/>
              <w:jc w:val="center"/>
              <w:rPr>
                <w:rFonts w:ascii="Times New Roman" w:hAnsi="Times New Roman"/>
                <w:b/>
                <w:bCs/>
              </w:rPr>
            </w:pPr>
          </w:p>
        </w:tc>
        <w:tc>
          <w:tcPr>
            <w:tcW w:w="1418" w:type="dxa"/>
            <w:shd w:val="clear" w:color="auto" w:fill="FFFFFF"/>
          </w:tcPr>
          <w:p w14:paraId="43014B3B"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Merge w:val="restart"/>
            <w:shd w:val="clear" w:color="auto" w:fill="FFFFFF"/>
            <w:vAlign w:val="center"/>
          </w:tcPr>
          <w:p w14:paraId="6385CBC9" w14:textId="0E508B6B" w:rsidR="00B602C2" w:rsidRPr="005041B6" w:rsidRDefault="00B602C2" w:rsidP="00912FC9">
            <w:pPr>
              <w:autoSpaceDE w:val="0"/>
              <w:autoSpaceDN w:val="0"/>
              <w:adjustRightInd w:val="0"/>
              <w:jc w:val="center"/>
              <w:rPr>
                <w:rFonts w:ascii="Times New Roman" w:hAnsi="Times New Roman"/>
                <w:b/>
                <w:bCs/>
              </w:rPr>
            </w:pPr>
            <w:r w:rsidRPr="005041B6">
              <w:rPr>
                <w:rFonts w:ascii="Times New Roman" w:hAnsi="Times New Roman"/>
                <w:bCs/>
              </w:rPr>
              <w:t>ОК </w:t>
            </w:r>
            <w:proofErr w:type="gramStart"/>
            <w:r w:rsidRPr="005041B6">
              <w:rPr>
                <w:rFonts w:ascii="Times New Roman" w:hAnsi="Times New Roman"/>
                <w:bCs/>
              </w:rPr>
              <w:t xml:space="preserve">05, </w:t>
            </w:r>
            <w:r w:rsidRPr="005041B6">
              <w:rPr>
                <w:rFonts w:ascii="Times New Roman" w:hAnsi="Times New Roman"/>
              </w:rPr>
              <w:t xml:space="preserve"> </w:t>
            </w:r>
            <w:r w:rsidRPr="005041B6">
              <w:rPr>
                <w:rFonts w:ascii="Times New Roman" w:hAnsi="Times New Roman"/>
                <w:bCs/>
              </w:rPr>
              <w:t xml:space="preserve"> </w:t>
            </w:r>
            <w:proofErr w:type="gramEnd"/>
            <w:r w:rsidRPr="005041B6">
              <w:rPr>
                <w:rFonts w:ascii="Times New Roman" w:hAnsi="Times New Roman"/>
                <w:bCs/>
              </w:rPr>
              <w:br/>
              <w:t>ПК 1.3, ПК 2.1</w:t>
            </w:r>
          </w:p>
        </w:tc>
        <w:tc>
          <w:tcPr>
            <w:tcW w:w="1276" w:type="dxa"/>
            <w:shd w:val="clear" w:color="auto" w:fill="FFFFFF"/>
          </w:tcPr>
          <w:p w14:paraId="4388AE43"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0EB72F79" w14:textId="6D921348" w:rsidTr="00B602C2">
        <w:trPr>
          <w:trHeight w:val="284"/>
          <w:jc w:val="center"/>
        </w:trPr>
        <w:tc>
          <w:tcPr>
            <w:tcW w:w="2620" w:type="dxa"/>
            <w:vMerge/>
            <w:vAlign w:val="center"/>
          </w:tcPr>
          <w:p w14:paraId="3CF228A9" w14:textId="77777777" w:rsidR="00B602C2" w:rsidRPr="005041B6" w:rsidRDefault="00B602C2" w:rsidP="00912FC9">
            <w:pPr>
              <w:autoSpaceDE w:val="0"/>
              <w:autoSpaceDN w:val="0"/>
              <w:adjustRightInd w:val="0"/>
              <w:rPr>
                <w:rFonts w:ascii="Times New Roman" w:hAnsi="Times New Roman"/>
              </w:rPr>
            </w:pPr>
          </w:p>
        </w:tc>
        <w:tc>
          <w:tcPr>
            <w:tcW w:w="5172" w:type="dxa"/>
            <w:vAlign w:val="center"/>
          </w:tcPr>
          <w:p w14:paraId="310EACFE" w14:textId="77777777" w:rsidR="00B602C2" w:rsidRPr="005041B6" w:rsidRDefault="00B602C2" w:rsidP="00912FC9">
            <w:pPr>
              <w:autoSpaceDE w:val="0"/>
              <w:autoSpaceDN w:val="0"/>
              <w:adjustRightInd w:val="0"/>
              <w:rPr>
                <w:rFonts w:ascii="Times New Roman" w:hAnsi="Times New Roman"/>
                <w:b/>
              </w:rPr>
            </w:pPr>
            <w:r w:rsidRPr="005041B6">
              <w:rPr>
                <w:rFonts w:ascii="Times New Roman" w:hAnsi="Times New Roman"/>
                <w:shd w:val="clear" w:color="auto" w:fill="FFFFFF"/>
              </w:rPr>
              <w:t>Защитные материалы: назначение, виды, свойства. Способы нанесения защитных материалов. Применение защитных материалов на железнодорожном подвижном составе</w:t>
            </w:r>
          </w:p>
        </w:tc>
        <w:tc>
          <w:tcPr>
            <w:tcW w:w="1275" w:type="dxa"/>
            <w:shd w:val="clear" w:color="auto" w:fill="FFFFFF"/>
            <w:vAlign w:val="center"/>
          </w:tcPr>
          <w:p w14:paraId="1B0F5EB2" w14:textId="2D9E6462" w:rsidR="00B602C2" w:rsidRPr="005041B6" w:rsidRDefault="00B602C2" w:rsidP="00912FC9">
            <w:pPr>
              <w:autoSpaceDE w:val="0"/>
              <w:autoSpaceDN w:val="0"/>
              <w:adjustRightInd w:val="0"/>
              <w:jc w:val="center"/>
              <w:rPr>
                <w:rFonts w:ascii="Times New Roman" w:hAnsi="Times New Roman"/>
                <w:b/>
                <w:bCs/>
              </w:rPr>
            </w:pPr>
          </w:p>
        </w:tc>
        <w:tc>
          <w:tcPr>
            <w:tcW w:w="1418" w:type="dxa"/>
            <w:shd w:val="clear" w:color="auto" w:fill="FFFFFF"/>
          </w:tcPr>
          <w:p w14:paraId="31538B93" w14:textId="77777777" w:rsidR="00B602C2" w:rsidRPr="005041B6" w:rsidRDefault="00B602C2" w:rsidP="00912FC9">
            <w:pPr>
              <w:autoSpaceDE w:val="0"/>
              <w:autoSpaceDN w:val="0"/>
              <w:adjustRightInd w:val="0"/>
              <w:jc w:val="center"/>
              <w:rPr>
                <w:rFonts w:ascii="Times New Roman" w:hAnsi="Times New Roman"/>
                <w:b/>
                <w:bCs/>
              </w:rPr>
            </w:pPr>
          </w:p>
        </w:tc>
        <w:tc>
          <w:tcPr>
            <w:tcW w:w="1701" w:type="dxa"/>
            <w:vMerge/>
            <w:shd w:val="clear" w:color="auto" w:fill="FFFFFF"/>
            <w:vAlign w:val="center"/>
          </w:tcPr>
          <w:p w14:paraId="37B0A503" w14:textId="23AFFB97" w:rsidR="00B602C2" w:rsidRPr="005041B6" w:rsidRDefault="00B602C2" w:rsidP="00912FC9">
            <w:pPr>
              <w:autoSpaceDE w:val="0"/>
              <w:autoSpaceDN w:val="0"/>
              <w:adjustRightInd w:val="0"/>
              <w:jc w:val="center"/>
              <w:rPr>
                <w:rFonts w:ascii="Times New Roman" w:hAnsi="Times New Roman"/>
                <w:b/>
                <w:bCs/>
              </w:rPr>
            </w:pPr>
          </w:p>
        </w:tc>
        <w:tc>
          <w:tcPr>
            <w:tcW w:w="1276" w:type="dxa"/>
            <w:shd w:val="clear" w:color="auto" w:fill="FFFFFF"/>
          </w:tcPr>
          <w:p w14:paraId="17FAB449" w14:textId="77777777" w:rsidR="00B602C2" w:rsidRPr="005041B6" w:rsidRDefault="00B602C2" w:rsidP="00912FC9">
            <w:pPr>
              <w:autoSpaceDE w:val="0"/>
              <w:autoSpaceDN w:val="0"/>
              <w:adjustRightInd w:val="0"/>
              <w:jc w:val="center"/>
              <w:rPr>
                <w:rFonts w:ascii="Times New Roman" w:hAnsi="Times New Roman"/>
                <w:b/>
                <w:bCs/>
              </w:rPr>
            </w:pPr>
          </w:p>
        </w:tc>
      </w:tr>
      <w:tr w:rsidR="00B602C2" w:rsidRPr="005041B6" w14:paraId="635641C9" w14:textId="07E30334" w:rsidTr="00B602C2">
        <w:trPr>
          <w:trHeight w:val="284"/>
          <w:jc w:val="center"/>
        </w:trPr>
        <w:tc>
          <w:tcPr>
            <w:tcW w:w="7792" w:type="dxa"/>
            <w:gridSpan w:val="2"/>
            <w:vAlign w:val="center"/>
          </w:tcPr>
          <w:p w14:paraId="24A4DE18" w14:textId="77777777" w:rsidR="00B602C2" w:rsidRPr="005041B6" w:rsidRDefault="00B602C2" w:rsidP="00912FC9">
            <w:pPr>
              <w:autoSpaceDE w:val="0"/>
              <w:autoSpaceDN w:val="0"/>
              <w:adjustRightInd w:val="0"/>
              <w:rPr>
                <w:rFonts w:ascii="Times New Roman" w:hAnsi="Times New Roman"/>
                <w:bCs/>
                <w:sz w:val="24"/>
                <w:szCs w:val="24"/>
              </w:rPr>
            </w:pPr>
            <w:r w:rsidRPr="005041B6">
              <w:rPr>
                <w:rFonts w:ascii="Times New Roman" w:hAnsi="Times New Roman"/>
                <w:bCs/>
              </w:rPr>
              <w:t>Самостоятельная работа обучающихся</w:t>
            </w:r>
            <w:r w:rsidRPr="005041B6">
              <w:rPr>
                <w:rFonts w:ascii="Times New Roman" w:hAnsi="Times New Roman"/>
                <w:bCs/>
                <w:vertAlign w:val="superscript"/>
              </w:rPr>
              <w:footnoteReference w:id="6"/>
            </w:r>
          </w:p>
        </w:tc>
        <w:tc>
          <w:tcPr>
            <w:tcW w:w="1275" w:type="dxa"/>
            <w:vAlign w:val="center"/>
          </w:tcPr>
          <w:p w14:paraId="63E90DD7" w14:textId="77777777" w:rsidR="00B602C2" w:rsidRPr="005041B6" w:rsidRDefault="00B602C2" w:rsidP="00912FC9">
            <w:pPr>
              <w:autoSpaceDE w:val="0"/>
              <w:autoSpaceDN w:val="0"/>
              <w:adjustRightInd w:val="0"/>
              <w:jc w:val="center"/>
              <w:rPr>
                <w:rFonts w:ascii="Times New Roman" w:hAnsi="Times New Roman"/>
                <w:b/>
                <w:bCs/>
              </w:rPr>
            </w:pPr>
          </w:p>
        </w:tc>
        <w:tc>
          <w:tcPr>
            <w:tcW w:w="1418" w:type="dxa"/>
          </w:tcPr>
          <w:p w14:paraId="4008EB96"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Align w:val="center"/>
          </w:tcPr>
          <w:p w14:paraId="7EC4EA1C" w14:textId="6D1E5753" w:rsidR="00B602C2" w:rsidRPr="005041B6" w:rsidRDefault="00B602C2" w:rsidP="00912FC9">
            <w:pPr>
              <w:autoSpaceDE w:val="0"/>
              <w:autoSpaceDN w:val="0"/>
              <w:adjustRightInd w:val="0"/>
              <w:jc w:val="center"/>
              <w:rPr>
                <w:rFonts w:ascii="Times New Roman" w:hAnsi="Times New Roman"/>
                <w:bCs/>
              </w:rPr>
            </w:pPr>
          </w:p>
        </w:tc>
        <w:tc>
          <w:tcPr>
            <w:tcW w:w="1276" w:type="dxa"/>
          </w:tcPr>
          <w:p w14:paraId="2AFE9B96"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4DDCA845" w14:textId="04A39E17" w:rsidTr="00B602C2">
        <w:trPr>
          <w:trHeight w:val="284"/>
          <w:jc w:val="center"/>
        </w:trPr>
        <w:tc>
          <w:tcPr>
            <w:tcW w:w="7792" w:type="dxa"/>
            <w:gridSpan w:val="2"/>
            <w:vAlign w:val="center"/>
          </w:tcPr>
          <w:p w14:paraId="7F26A18B" w14:textId="77777777" w:rsidR="00B602C2" w:rsidRPr="005041B6" w:rsidRDefault="00B602C2" w:rsidP="00912FC9">
            <w:pPr>
              <w:autoSpaceDE w:val="0"/>
              <w:autoSpaceDN w:val="0"/>
              <w:adjustRightInd w:val="0"/>
              <w:rPr>
                <w:rFonts w:ascii="Times New Roman" w:hAnsi="Times New Roman"/>
                <w:bCs/>
              </w:rPr>
            </w:pPr>
            <w:r w:rsidRPr="005041B6">
              <w:rPr>
                <w:rFonts w:ascii="Times New Roman" w:hAnsi="Times New Roman"/>
                <w:b/>
                <w:bCs/>
                <w:sz w:val="24"/>
                <w:szCs w:val="24"/>
              </w:rPr>
              <w:t>Промежуточная аттестация</w:t>
            </w:r>
          </w:p>
        </w:tc>
        <w:tc>
          <w:tcPr>
            <w:tcW w:w="1275" w:type="dxa"/>
            <w:vAlign w:val="center"/>
          </w:tcPr>
          <w:p w14:paraId="0810566C" w14:textId="307DCD98" w:rsidR="00B602C2" w:rsidRPr="005041B6" w:rsidRDefault="00B602C2" w:rsidP="00912FC9">
            <w:pPr>
              <w:autoSpaceDE w:val="0"/>
              <w:autoSpaceDN w:val="0"/>
              <w:adjustRightInd w:val="0"/>
              <w:jc w:val="center"/>
              <w:rPr>
                <w:rFonts w:ascii="Times New Roman" w:hAnsi="Times New Roman"/>
                <w:b/>
                <w:bCs/>
              </w:rPr>
            </w:pPr>
          </w:p>
        </w:tc>
        <w:tc>
          <w:tcPr>
            <w:tcW w:w="1418" w:type="dxa"/>
          </w:tcPr>
          <w:p w14:paraId="6599248D" w14:textId="77777777" w:rsidR="00B602C2" w:rsidRPr="005041B6" w:rsidRDefault="00B602C2" w:rsidP="00912FC9">
            <w:pPr>
              <w:autoSpaceDE w:val="0"/>
              <w:autoSpaceDN w:val="0"/>
              <w:adjustRightInd w:val="0"/>
              <w:jc w:val="center"/>
              <w:rPr>
                <w:rFonts w:ascii="Times New Roman" w:hAnsi="Times New Roman"/>
                <w:bCs/>
              </w:rPr>
            </w:pPr>
          </w:p>
        </w:tc>
        <w:tc>
          <w:tcPr>
            <w:tcW w:w="1701" w:type="dxa"/>
            <w:vAlign w:val="center"/>
          </w:tcPr>
          <w:p w14:paraId="75D029B3" w14:textId="3142AAA4" w:rsidR="00B602C2" w:rsidRPr="005041B6" w:rsidRDefault="00B602C2" w:rsidP="00912FC9">
            <w:pPr>
              <w:autoSpaceDE w:val="0"/>
              <w:autoSpaceDN w:val="0"/>
              <w:adjustRightInd w:val="0"/>
              <w:jc w:val="center"/>
              <w:rPr>
                <w:rFonts w:ascii="Times New Roman" w:hAnsi="Times New Roman"/>
                <w:bCs/>
              </w:rPr>
            </w:pPr>
          </w:p>
        </w:tc>
        <w:tc>
          <w:tcPr>
            <w:tcW w:w="1276" w:type="dxa"/>
          </w:tcPr>
          <w:p w14:paraId="13F48E9B" w14:textId="77777777" w:rsidR="00B602C2" w:rsidRPr="005041B6" w:rsidRDefault="00B602C2" w:rsidP="00912FC9">
            <w:pPr>
              <w:autoSpaceDE w:val="0"/>
              <w:autoSpaceDN w:val="0"/>
              <w:adjustRightInd w:val="0"/>
              <w:jc w:val="center"/>
              <w:rPr>
                <w:rFonts w:ascii="Times New Roman" w:hAnsi="Times New Roman"/>
                <w:bCs/>
              </w:rPr>
            </w:pPr>
          </w:p>
        </w:tc>
      </w:tr>
      <w:tr w:rsidR="00B602C2" w:rsidRPr="005041B6" w14:paraId="2F4BE2AD" w14:textId="280F9744" w:rsidTr="00B602C2">
        <w:trPr>
          <w:trHeight w:val="284"/>
          <w:jc w:val="center"/>
        </w:trPr>
        <w:tc>
          <w:tcPr>
            <w:tcW w:w="7792" w:type="dxa"/>
            <w:gridSpan w:val="2"/>
            <w:vAlign w:val="center"/>
          </w:tcPr>
          <w:p w14:paraId="25303CCE" w14:textId="77777777" w:rsidR="00B602C2" w:rsidRPr="005041B6" w:rsidRDefault="00B602C2" w:rsidP="00912FC9">
            <w:pPr>
              <w:autoSpaceDE w:val="0"/>
              <w:autoSpaceDN w:val="0"/>
              <w:adjustRightInd w:val="0"/>
              <w:rPr>
                <w:rFonts w:ascii="Times New Roman" w:hAnsi="Times New Roman"/>
                <w:b/>
                <w:bCs/>
              </w:rPr>
            </w:pPr>
            <w:r w:rsidRPr="005041B6">
              <w:rPr>
                <w:rFonts w:ascii="Times New Roman" w:hAnsi="Times New Roman"/>
                <w:b/>
              </w:rPr>
              <w:t>Всего:</w:t>
            </w:r>
          </w:p>
        </w:tc>
        <w:tc>
          <w:tcPr>
            <w:tcW w:w="1275" w:type="dxa"/>
            <w:vAlign w:val="center"/>
          </w:tcPr>
          <w:p w14:paraId="4699673A" w14:textId="743993E2" w:rsidR="00B602C2" w:rsidRPr="005041B6" w:rsidRDefault="00B602C2" w:rsidP="00912FC9">
            <w:pPr>
              <w:autoSpaceDE w:val="0"/>
              <w:autoSpaceDN w:val="0"/>
              <w:adjustRightInd w:val="0"/>
              <w:jc w:val="center"/>
              <w:rPr>
                <w:rFonts w:ascii="Times New Roman" w:hAnsi="Times New Roman"/>
                <w:b/>
              </w:rPr>
            </w:pPr>
            <w:r>
              <w:rPr>
                <w:rFonts w:ascii="Times New Roman" w:hAnsi="Times New Roman"/>
                <w:b/>
              </w:rPr>
              <w:t>48</w:t>
            </w:r>
          </w:p>
        </w:tc>
        <w:tc>
          <w:tcPr>
            <w:tcW w:w="1418" w:type="dxa"/>
          </w:tcPr>
          <w:p w14:paraId="350FCCBE" w14:textId="5CAF7709" w:rsidR="00B602C2" w:rsidRPr="005041B6" w:rsidRDefault="00B602C2" w:rsidP="00912FC9">
            <w:pPr>
              <w:autoSpaceDE w:val="0"/>
              <w:autoSpaceDN w:val="0"/>
              <w:adjustRightInd w:val="0"/>
              <w:jc w:val="center"/>
              <w:rPr>
                <w:rFonts w:ascii="Times New Roman" w:hAnsi="Times New Roman"/>
                <w:b/>
              </w:rPr>
            </w:pPr>
            <w:r>
              <w:rPr>
                <w:rFonts w:ascii="Times New Roman" w:hAnsi="Times New Roman"/>
                <w:b/>
              </w:rPr>
              <w:t>72</w:t>
            </w:r>
          </w:p>
        </w:tc>
        <w:tc>
          <w:tcPr>
            <w:tcW w:w="1701" w:type="dxa"/>
            <w:vAlign w:val="center"/>
          </w:tcPr>
          <w:p w14:paraId="061A0559" w14:textId="3F1C204C" w:rsidR="00B602C2" w:rsidRPr="005041B6" w:rsidRDefault="00B602C2" w:rsidP="00912FC9">
            <w:pPr>
              <w:autoSpaceDE w:val="0"/>
              <w:autoSpaceDN w:val="0"/>
              <w:adjustRightInd w:val="0"/>
              <w:jc w:val="center"/>
              <w:rPr>
                <w:rFonts w:ascii="Times New Roman" w:hAnsi="Times New Roman"/>
                <w:b/>
              </w:rPr>
            </w:pPr>
          </w:p>
        </w:tc>
        <w:tc>
          <w:tcPr>
            <w:tcW w:w="1276" w:type="dxa"/>
          </w:tcPr>
          <w:p w14:paraId="792AE610" w14:textId="77777777" w:rsidR="00B602C2" w:rsidRPr="005041B6" w:rsidRDefault="00B602C2" w:rsidP="00912FC9">
            <w:pPr>
              <w:autoSpaceDE w:val="0"/>
              <w:autoSpaceDN w:val="0"/>
              <w:adjustRightInd w:val="0"/>
              <w:jc w:val="center"/>
              <w:rPr>
                <w:rFonts w:ascii="Times New Roman" w:hAnsi="Times New Roman"/>
                <w:b/>
              </w:rPr>
            </w:pPr>
          </w:p>
        </w:tc>
      </w:tr>
    </w:tbl>
    <w:p w14:paraId="0D43DB4C" w14:textId="77777777" w:rsidR="00477F26" w:rsidRPr="005041B6" w:rsidRDefault="00477F26" w:rsidP="00477F26">
      <w:pPr>
        <w:spacing w:after="0"/>
        <w:jc w:val="both"/>
        <w:rPr>
          <w:rFonts w:ascii="Times New Roman" w:hAnsi="Times New Roman"/>
          <w:b/>
          <w:bCs/>
          <w:sz w:val="24"/>
          <w:szCs w:val="24"/>
        </w:rPr>
        <w:sectPr w:rsidR="00477F26" w:rsidRPr="005041B6" w:rsidSect="000B4DC4">
          <w:footnotePr>
            <w:pos w:val="beneathText"/>
          </w:footnotePr>
          <w:pgSz w:w="16840" w:h="11907" w:orient="landscape" w:code="9"/>
          <w:pgMar w:top="1134" w:right="851" w:bottom="1134" w:left="1701" w:header="720" w:footer="680" w:gutter="0"/>
          <w:cols w:space="720"/>
          <w:titlePg/>
          <w:docGrid w:linePitch="360"/>
        </w:sectPr>
      </w:pPr>
    </w:p>
    <w:p w14:paraId="7F409AEB"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 xml:space="preserve">3. УСЛОВИЯ РЕАЛИЗАЦИИ ПРИМЕРНОЙ РАБОЧЕЙ ПРОГРАММЫ </w:t>
      </w:r>
      <w:r w:rsidRPr="005041B6">
        <w:rPr>
          <w:rFonts w:ascii="Times New Roman" w:hAnsi="Times New Roman"/>
          <w:b/>
          <w:sz w:val="24"/>
          <w:szCs w:val="24"/>
        </w:rPr>
        <w:br/>
        <w:t xml:space="preserve">УЧЕБНОЙ ДИСЦИПЛИНЫ  </w:t>
      </w:r>
    </w:p>
    <w:p w14:paraId="6C841EEE" w14:textId="77777777" w:rsidR="00477F26" w:rsidRPr="005041B6" w:rsidRDefault="00477F26" w:rsidP="00477F26">
      <w:pPr>
        <w:spacing w:after="0" w:line="240" w:lineRule="auto"/>
        <w:ind w:firstLine="709"/>
        <w:jc w:val="both"/>
        <w:rPr>
          <w:rFonts w:ascii="Times New Roman" w:hAnsi="Times New Roman"/>
          <w:b/>
          <w:bCs/>
          <w:sz w:val="24"/>
          <w:szCs w:val="24"/>
        </w:rPr>
      </w:pPr>
      <w:bookmarkStart w:id="19" w:name="bookmark11"/>
      <w:r w:rsidRPr="005041B6">
        <w:rPr>
          <w:rFonts w:ascii="Times New Roman" w:hAnsi="Times New Roman"/>
          <w:b/>
          <w:bCs/>
          <w:sz w:val="24"/>
          <w:szCs w:val="24"/>
        </w:rPr>
        <w:t>3.1. Для реализации примерной рабочей программы учебной дисциплины должны быть предусмотрены следующие специальные помещения:</w:t>
      </w:r>
    </w:p>
    <w:p w14:paraId="23A39084" w14:textId="77777777" w:rsidR="00477F26" w:rsidRPr="005041B6" w:rsidRDefault="00477F26" w:rsidP="00477F26">
      <w:pPr>
        <w:spacing w:after="0" w:line="240" w:lineRule="auto"/>
        <w:ind w:firstLine="709"/>
        <w:jc w:val="both"/>
        <w:rPr>
          <w:rFonts w:ascii="Times New Roman" w:hAnsi="Times New Roman"/>
          <w:b/>
          <w:bCs/>
          <w:sz w:val="24"/>
          <w:szCs w:val="24"/>
        </w:rPr>
      </w:pPr>
      <w:r w:rsidRPr="005041B6">
        <w:rPr>
          <w:rFonts w:ascii="Times New Roman" w:hAnsi="Times New Roman"/>
          <w:bCs/>
          <w:sz w:val="24"/>
          <w:szCs w:val="24"/>
        </w:rPr>
        <w:t xml:space="preserve">Лаборатория </w:t>
      </w:r>
      <w:r w:rsidRPr="005041B6">
        <w:rPr>
          <w:rFonts w:ascii="Times New Roman" w:hAnsi="Times New Roman"/>
          <w:bCs/>
          <w:i/>
          <w:sz w:val="24"/>
          <w:szCs w:val="24"/>
        </w:rPr>
        <w:t>Материаловедение</w:t>
      </w:r>
      <w:r w:rsidRPr="005041B6">
        <w:rPr>
          <w:rFonts w:ascii="Times New Roman" w:hAnsi="Times New Roman"/>
          <w:bCs/>
          <w:iCs/>
          <w:sz w:val="24"/>
          <w:szCs w:val="24"/>
        </w:rPr>
        <w:t>,</w:t>
      </w:r>
      <w:r w:rsidRPr="005041B6">
        <w:rPr>
          <w:rFonts w:ascii="Times New Roman" w:hAnsi="Times New Roman"/>
          <w:bCs/>
          <w:i/>
          <w:sz w:val="24"/>
          <w:szCs w:val="24"/>
        </w:rPr>
        <w:t xml:space="preserve"> </w:t>
      </w:r>
      <w:r w:rsidRPr="005041B6">
        <w:rPr>
          <w:rFonts w:ascii="Times New Roman" w:hAnsi="Times New Roman"/>
          <w:bCs/>
          <w:sz w:val="24"/>
          <w:szCs w:val="24"/>
        </w:rPr>
        <w:t xml:space="preserve">оснащенная необходимым для реализации программы учебной дисциплины оборудованием, приведенным в п. 6.1.2.3 Примерной рабочей программы по </w:t>
      </w:r>
      <w:r w:rsidRPr="005041B6">
        <w:rPr>
          <w:rFonts w:ascii="Times New Roman" w:hAnsi="Times New Roman"/>
          <w:bCs/>
          <w:i/>
          <w:sz w:val="24"/>
          <w:szCs w:val="24"/>
        </w:rPr>
        <w:t>профессии 23.01. 09 Машинист локомотива</w:t>
      </w:r>
    </w:p>
    <w:p w14:paraId="54EBDBC3" w14:textId="77777777" w:rsidR="00477F26" w:rsidRPr="005041B6" w:rsidRDefault="00477F26" w:rsidP="00477F26">
      <w:pPr>
        <w:spacing w:after="0" w:line="240" w:lineRule="auto"/>
        <w:ind w:firstLine="709"/>
        <w:jc w:val="both"/>
        <w:rPr>
          <w:rFonts w:ascii="Times New Roman" w:hAnsi="Times New Roman"/>
          <w:b/>
          <w:bCs/>
          <w:i/>
          <w:iCs/>
          <w:sz w:val="24"/>
          <w:szCs w:val="24"/>
        </w:rPr>
      </w:pPr>
      <w:r w:rsidRPr="005041B6">
        <w:rPr>
          <w:rFonts w:ascii="Times New Roman" w:hAnsi="Times New Roman"/>
          <w:b/>
          <w:bCs/>
          <w:sz w:val="24"/>
          <w:szCs w:val="24"/>
        </w:rPr>
        <w:t>3.2. Информационное обеспечение реализации примерной рабочей программы учебной дисциплины</w:t>
      </w:r>
    </w:p>
    <w:p w14:paraId="775AB070" w14:textId="77777777" w:rsidR="00477F26" w:rsidRPr="005041B6" w:rsidRDefault="00477F26" w:rsidP="00477F26">
      <w:pPr>
        <w:suppressAutoHyphens/>
        <w:spacing w:after="0"/>
        <w:ind w:firstLine="709"/>
        <w:jc w:val="both"/>
        <w:rPr>
          <w:rFonts w:ascii="Times New Roman" w:hAnsi="Times New Roman"/>
          <w:bCs/>
          <w:sz w:val="24"/>
          <w:szCs w:val="24"/>
        </w:rPr>
      </w:pPr>
      <w:r w:rsidRPr="005041B6">
        <w:rPr>
          <w:rFonts w:ascii="Times New Roman" w:hAnsi="Times New Roman"/>
          <w:bCs/>
          <w:sz w:val="24"/>
          <w:szCs w:val="24"/>
        </w:rPr>
        <w:t>Для реализации программы библиотечный фонд образовательной организации должен иметь п</w:t>
      </w:r>
      <w:r w:rsidRPr="005041B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041B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2FA867" w14:textId="77777777" w:rsidR="00477F26" w:rsidRPr="005041B6" w:rsidRDefault="00477F26" w:rsidP="00477F26">
      <w:pPr>
        <w:spacing w:after="0"/>
        <w:ind w:firstLine="709"/>
        <w:jc w:val="both"/>
        <w:rPr>
          <w:rFonts w:ascii="Times New Roman" w:hAnsi="Times New Roman"/>
          <w:b/>
          <w:bCs/>
          <w:sz w:val="24"/>
          <w:szCs w:val="24"/>
        </w:rPr>
      </w:pPr>
      <w:r w:rsidRPr="005041B6">
        <w:rPr>
          <w:rFonts w:ascii="Times New Roman" w:hAnsi="Times New Roman"/>
          <w:b/>
          <w:bCs/>
          <w:sz w:val="24"/>
          <w:szCs w:val="24"/>
        </w:rPr>
        <w:t>3.2.1. </w:t>
      </w:r>
      <w:r w:rsidRPr="005041B6">
        <w:rPr>
          <w:rFonts w:ascii="Times New Roman" w:hAnsi="Times New Roman"/>
          <w:b/>
          <w:sz w:val="24"/>
          <w:szCs w:val="24"/>
        </w:rPr>
        <w:t>Основные печатные издания</w:t>
      </w:r>
      <w:r w:rsidRPr="005041B6">
        <w:rPr>
          <w:rFonts w:ascii="Times New Roman" w:hAnsi="Times New Roman"/>
          <w:b/>
          <w:sz w:val="24"/>
          <w:szCs w:val="24"/>
          <w:vertAlign w:val="superscript"/>
        </w:rPr>
        <w:footnoteReference w:id="7"/>
      </w:r>
    </w:p>
    <w:bookmarkEnd w:id="19"/>
    <w:p w14:paraId="585C7107" w14:textId="77777777" w:rsidR="00477F26" w:rsidRPr="005041B6" w:rsidRDefault="00477F26" w:rsidP="00477F26">
      <w:pPr>
        <w:spacing w:after="0"/>
        <w:rPr>
          <w:rFonts w:ascii="Times New Roman" w:hAnsi="Times New Roman"/>
          <w:b/>
          <w:i/>
          <w:sz w:val="24"/>
          <w:szCs w:val="24"/>
        </w:rPr>
      </w:pPr>
    </w:p>
    <w:p w14:paraId="6D68EBE3" w14:textId="77777777" w:rsidR="00477F26" w:rsidRPr="005041B6" w:rsidRDefault="00477F26" w:rsidP="00477F26">
      <w:pPr>
        <w:spacing w:after="0"/>
        <w:rPr>
          <w:rFonts w:ascii="Times New Roman" w:hAnsi="Times New Roman"/>
          <w:b/>
          <w:i/>
          <w:sz w:val="24"/>
          <w:szCs w:val="24"/>
        </w:rPr>
      </w:pPr>
    </w:p>
    <w:p w14:paraId="6D2E5534" w14:textId="77777777" w:rsidR="00477F26" w:rsidRPr="005041B6" w:rsidRDefault="00477F26" w:rsidP="00477F26">
      <w:pPr>
        <w:spacing w:after="0"/>
        <w:rPr>
          <w:rFonts w:ascii="Times New Roman" w:hAnsi="Times New Roman"/>
          <w:b/>
          <w:sz w:val="24"/>
          <w:szCs w:val="24"/>
        </w:rPr>
      </w:pPr>
      <w:r w:rsidRPr="005041B6">
        <w:rPr>
          <w:rFonts w:ascii="Times New Roman" w:hAnsi="Times New Roman"/>
          <w:b/>
          <w:sz w:val="24"/>
          <w:szCs w:val="24"/>
        </w:rPr>
        <w:t xml:space="preserve">           3.2.2. Основные электронные издания  </w:t>
      </w:r>
    </w:p>
    <w:p w14:paraId="2587A1E8" w14:textId="77777777" w:rsidR="00477F26" w:rsidRPr="005041B6" w:rsidRDefault="00477F26" w:rsidP="00477F26">
      <w:pPr>
        <w:spacing w:after="0"/>
        <w:rPr>
          <w:rFonts w:ascii="Times New Roman" w:hAnsi="Times New Roman"/>
          <w:spacing w:val="-8"/>
          <w:sz w:val="24"/>
          <w:szCs w:val="24"/>
        </w:rPr>
      </w:pPr>
      <w:r w:rsidRPr="005041B6">
        <w:rPr>
          <w:rFonts w:ascii="Times New Roman" w:hAnsi="Times New Roman"/>
          <w:spacing w:val="-8"/>
          <w:sz w:val="24"/>
          <w:szCs w:val="24"/>
        </w:rPr>
        <w:t xml:space="preserve">              1. Электронная библиотека Учебно-методического центра по образованию на железнодорожном транспорте: сайт / УМЦ ЖДТ. – URL: </w:t>
      </w:r>
      <w:hyperlink r:id="rId22" w:history="1">
        <w:r w:rsidRPr="005041B6">
          <w:rPr>
            <w:rStyle w:val="af6"/>
            <w:rFonts w:ascii="Times New Roman" w:hAnsi="Times New Roman"/>
            <w:spacing w:val="-8"/>
            <w:sz w:val="24"/>
            <w:szCs w:val="24"/>
          </w:rPr>
          <w:t>https://umczdt.ru/books</w:t>
        </w:r>
      </w:hyperlink>
      <w:r w:rsidRPr="005041B6">
        <w:rPr>
          <w:rFonts w:ascii="Times New Roman" w:hAnsi="Times New Roman"/>
          <w:spacing w:val="-8"/>
          <w:sz w:val="24"/>
          <w:szCs w:val="24"/>
        </w:rPr>
        <w:t>.</w:t>
      </w:r>
    </w:p>
    <w:p w14:paraId="5F5AF80D" w14:textId="77777777" w:rsidR="00477F26" w:rsidRPr="005041B6" w:rsidRDefault="00477F26" w:rsidP="005E2207">
      <w:pPr>
        <w:numPr>
          <w:ilvl w:val="2"/>
          <w:numId w:val="42"/>
        </w:numPr>
        <w:tabs>
          <w:tab w:val="left" w:pos="567"/>
          <w:tab w:val="left" w:pos="1134"/>
        </w:tabs>
        <w:spacing w:after="0"/>
        <w:ind w:left="0"/>
        <w:outlineLvl w:val="4"/>
        <w:rPr>
          <w:rFonts w:ascii="Times New Roman" w:hAnsi="Times New Roman"/>
          <w:b/>
          <w:sz w:val="24"/>
          <w:szCs w:val="24"/>
        </w:rPr>
      </w:pPr>
      <w:r w:rsidRPr="005041B6">
        <w:rPr>
          <w:rFonts w:ascii="Times New Roman" w:hAnsi="Times New Roman"/>
          <w:b/>
          <w:sz w:val="24"/>
          <w:szCs w:val="24"/>
        </w:rPr>
        <w:t>Дополнительные источники</w:t>
      </w:r>
    </w:p>
    <w:p w14:paraId="3FEB0275" w14:textId="77777777" w:rsidR="00477F26" w:rsidRPr="005041B6" w:rsidRDefault="00477F26" w:rsidP="00477F26">
      <w:pPr>
        <w:tabs>
          <w:tab w:val="num" w:pos="512"/>
          <w:tab w:val="left" w:pos="851"/>
          <w:tab w:val="left" w:pos="993"/>
        </w:tabs>
        <w:autoSpaceDE w:val="0"/>
        <w:autoSpaceDN w:val="0"/>
        <w:adjustRightInd w:val="0"/>
        <w:spacing w:after="0"/>
        <w:ind w:firstLine="567"/>
        <w:contextualSpacing/>
        <w:jc w:val="both"/>
        <w:rPr>
          <w:rFonts w:ascii="Times New Roman" w:hAnsi="Times New Roman"/>
          <w:sz w:val="24"/>
          <w:szCs w:val="24"/>
        </w:rPr>
      </w:pPr>
      <w:r w:rsidRPr="005041B6">
        <w:rPr>
          <w:rFonts w:ascii="Times New Roman" w:hAnsi="Times New Roman"/>
          <w:sz w:val="24"/>
          <w:szCs w:val="24"/>
        </w:rPr>
        <w:t xml:space="preserve">4. </w:t>
      </w:r>
      <w:proofErr w:type="spellStart"/>
      <w:r w:rsidRPr="005041B6">
        <w:rPr>
          <w:rFonts w:ascii="Times New Roman" w:hAnsi="Times New Roman"/>
          <w:sz w:val="24"/>
          <w:szCs w:val="24"/>
        </w:rPr>
        <w:t>Дедюх</w:t>
      </w:r>
      <w:proofErr w:type="spellEnd"/>
      <w:r w:rsidRPr="005041B6">
        <w:rPr>
          <w:rFonts w:ascii="Times New Roman" w:hAnsi="Times New Roman"/>
          <w:sz w:val="24"/>
          <w:szCs w:val="24"/>
        </w:rPr>
        <w:t xml:space="preserve">, Р. И.  Технология сварочных работ: сварка </w:t>
      </w:r>
      <w:proofErr w:type="gramStart"/>
      <w:r w:rsidRPr="005041B6">
        <w:rPr>
          <w:rFonts w:ascii="Times New Roman" w:hAnsi="Times New Roman"/>
          <w:sz w:val="24"/>
          <w:szCs w:val="24"/>
        </w:rPr>
        <w:t>плавлением :</w:t>
      </w:r>
      <w:proofErr w:type="gramEnd"/>
      <w:r w:rsidRPr="005041B6">
        <w:rPr>
          <w:rFonts w:ascii="Times New Roman" w:hAnsi="Times New Roman"/>
          <w:sz w:val="24"/>
          <w:szCs w:val="24"/>
        </w:rPr>
        <w:t xml:space="preserve"> учебное пособие для среднего профессионального образования / Р. И. </w:t>
      </w:r>
      <w:proofErr w:type="spellStart"/>
      <w:r w:rsidRPr="005041B6">
        <w:rPr>
          <w:rFonts w:ascii="Times New Roman" w:hAnsi="Times New Roman"/>
          <w:sz w:val="24"/>
          <w:szCs w:val="24"/>
        </w:rPr>
        <w:t>Дедюх</w:t>
      </w:r>
      <w:proofErr w:type="spellEnd"/>
      <w:r w:rsidRPr="005041B6">
        <w:rPr>
          <w:rFonts w:ascii="Times New Roman" w:hAnsi="Times New Roman"/>
          <w:sz w:val="24"/>
          <w:szCs w:val="24"/>
        </w:rPr>
        <w:t xml:space="preserve">.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Издательство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2021. — 169 с. — (Профессиональное образование). — ISBN 978-5-534-03766-1. — </w:t>
      </w:r>
      <w:proofErr w:type="gramStart"/>
      <w:r w:rsidRPr="005041B6">
        <w:rPr>
          <w:rFonts w:ascii="Times New Roman" w:hAnsi="Times New Roman"/>
          <w:sz w:val="24"/>
          <w:szCs w:val="24"/>
        </w:rPr>
        <w:t>Текст :</w:t>
      </w:r>
      <w:proofErr w:type="gramEnd"/>
      <w:r w:rsidRPr="005041B6">
        <w:rPr>
          <w:rFonts w:ascii="Times New Roman" w:hAnsi="Times New Roman"/>
          <w:sz w:val="24"/>
          <w:szCs w:val="24"/>
        </w:rPr>
        <w:t xml:space="preserve"> электронный // ЭБС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[сайт]. — URL: https://urait.ru/bcode/472801</w:t>
      </w:r>
    </w:p>
    <w:p w14:paraId="35CA2662" w14:textId="77777777" w:rsidR="00477F26" w:rsidRPr="005041B6" w:rsidRDefault="00477F26" w:rsidP="00477F26">
      <w:pPr>
        <w:tabs>
          <w:tab w:val="num" w:pos="512"/>
          <w:tab w:val="left" w:pos="851"/>
          <w:tab w:val="left" w:pos="993"/>
        </w:tabs>
        <w:autoSpaceDE w:val="0"/>
        <w:autoSpaceDN w:val="0"/>
        <w:adjustRightInd w:val="0"/>
        <w:spacing w:after="0"/>
        <w:ind w:firstLine="567"/>
        <w:contextualSpacing/>
        <w:jc w:val="both"/>
        <w:rPr>
          <w:rFonts w:ascii="Times New Roman" w:hAnsi="Times New Roman"/>
          <w:sz w:val="24"/>
          <w:szCs w:val="24"/>
        </w:rPr>
      </w:pPr>
      <w:r w:rsidRPr="005041B6">
        <w:rPr>
          <w:rFonts w:ascii="Times New Roman" w:hAnsi="Times New Roman"/>
          <w:sz w:val="24"/>
          <w:szCs w:val="24"/>
        </w:rPr>
        <w:t xml:space="preserve">5. 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Издательство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2021. — 329 с. — (Профессиональное образование). — ISBN 978-5-534-08682-9. — </w:t>
      </w:r>
      <w:proofErr w:type="gramStart"/>
      <w:r w:rsidRPr="005041B6">
        <w:rPr>
          <w:rFonts w:ascii="Times New Roman" w:hAnsi="Times New Roman"/>
          <w:sz w:val="24"/>
          <w:szCs w:val="24"/>
        </w:rPr>
        <w:t>Текст :</w:t>
      </w:r>
      <w:proofErr w:type="gramEnd"/>
      <w:r w:rsidRPr="005041B6">
        <w:rPr>
          <w:rFonts w:ascii="Times New Roman" w:hAnsi="Times New Roman"/>
          <w:sz w:val="24"/>
          <w:szCs w:val="24"/>
        </w:rPr>
        <w:t xml:space="preserve"> электронный // ЭБС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[сайт]. — URL: https://urait.ru/bcode/470070</w:t>
      </w:r>
    </w:p>
    <w:p w14:paraId="272F5C50" w14:textId="77777777" w:rsidR="00477F26" w:rsidRPr="005041B6" w:rsidRDefault="00477F26" w:rsidP="00477F26">
      <w:pPr>
        <w:tabs>
          <w:tab w:val="num" w:pos="512"/>
          <w:tab w:val="left" w:pos="851"/>
          <w:tab w:val="left" w:pos="993"/>
        </w:tabs>
        <w:autoSpaceDE w:val="0"/>
        <w:autoSpaceDN w:val="0"/>
        <w:adjustRightInd w:val="0"/>
        <w:spacing w:after="0"/>
        <w:ind w:firstLine="567"/>
        <w:contextualSpacing/>
        <w:jc w:val="both"/>
        <w:rPr>
          <w:rFonts w:ascii="Times New Roman" w:hAnsi="Times New Roman"/>
          <w:sz w:val="24"/>
          <w:szCs w:val="24"/>
        </w:rPr>
      </w:pPr>
      <w:r w:rsidRPr="005041B6">
        <w:rPr>
          <w:rFonts w:ascii="Times New Roman" w:hAnsi="Times New Roman"/>
          <w:sz w:val="24"/>
          <w:szCs w:val="24"/>
        </w:rPr>
        <w:t xml:space="preserve">6. Черепахин, А. А.  Технология сварочных </w:t>
      </w:r>
      <w:proofErr w:type="gramStart"/>
      <w:r w:rsidRPr="005041B6">
        <w:rPr>
          <w:rFonts w:ascii="Times New Roman" w:hAnsi="Times New Roman"/>
          <w:sz w:val="24"/>
          <w:szCs w:val="24"/>
        </w:rPr>
        <w:t>работ :</w:t>
      </w:r>
      <w:proofErr w:type="gramEnd"/>
      <w:r w:rsidRPr="005041B6">
        <w:rPr>
          <w:rFonts w:ascii="Times New Roman" w:hAnsi="Times New Roman"/>
          <w:sz w:val="24"/>
          <w:szCs w:val="24"/>
        </w:rPr>
        <w:t xml:space="preserve"> учебник для среднего профессионального образования / А. А. Черепахин, В. М. Виноградов, Н. Ф. </w:t>
      </w:r>
      <w:proofErr w:type="spellStart"/>
      <w:r w:rsidRPr="005041B6">
        <w:rPr>
          <w:rFonts w:ascii="Times New Roman" w:hAnsi="Times New Roman"/>
          <w:sz w:val="24"/>
          <w:szCs w:val="24"/>
        </w:rPr>
        <w:t>Шпунькин</w:t>
      </w:r>
      <w:proofErr w:type="spellEnd"/>
      <w:r w:rsidRPr="005041B6">
        <w:rPr>
          <w:rFonts w:ascii="Times New Roman" w:hAnsi="Times New Roman"/>
          <w:sz w:val="24"/>
          <w:szCs w:val="24"/>
        </w:rPr>
        <w:t xml:space="preserve">. — 2-е изд., </w:t>
      </w:r>
      <w:proofErr w:type="spellStart"/>
      <w:r w:rsidRPr="005041B6">
        <w:rPr>
          <w:rFonts w:ascii="Times New Roman" w:hAnsi="Times New Roman"/>
          <w:sz w:val="24"/>
          <w:szCs w:val="24"/>
        </w:rPr>
        <w:t>испр</w:t>
      </w:r>
      <w:proofErr w:type="spellEnd"/>
      <w:r w:rsidRPr="005041B6">
        <w:rPr>
          <w:rFonts w:ascii="Times New Roman" w:hAnsi="Times New Roman"/>
          <w:sz w:val="24"/>
          <w:szCs w:val="24"/>
        </w:rPr>
        <w:t xml:space="preserve">. и доп.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Издательство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2021. — 269 с. — (Профессиональное образование). — ISBN 978-5-534-08456-6. — </w:t>
      </w:r>
      <w:proofErr w:type="gramStart"/>
      <w:r w:rsidRPr="005041B6">
        <w:rPr>
          <w:rFonts w:ascii="Times New Roman" w:hAnsi="Times New Roman"/>
          <w:sz w:val="24"/>
          <w:szCs w:val="24"/>
        </w:rPr>
        <w:t>Текст :</w:t>
      </w:r>
      <w:proofErr w:type="gramEnd"/>
      <w:r w:rsidRPr="005041B6">
        <w:rPr>
          <w:rFonts w:ascii="Times New Roman" w:hAnsi="Times New Roman"/>
          <w:sz w:val="24"/>
          <w:szCs w:val="24"/>
        </w:rPr>
        <w:t xml:space="preserve"> электронный // ЭБС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[сайт]. — URL: https://urait.ru/bcode/472802 </w:t>
      </w:r>
    </w:p>
    <w:p w14:paraId="5EF53351" w14:textId="77777777" w:rsidR="00477F26" w:rsidRPr="005041B6" w:rsidRDefault="00477F26" w:rsidP="00477F26">
      <w:pPr>
        <w:tabs>
          <w:tab w:val="num" w:pos="512"/>
          <w:tab w:val="left" w:pos="851"/>
          <w:tab w:val="left" w:pos="993"/>
        </w:tabs>
        <w:autoSpaceDE w:val="0"/>
        <w:autoSpaceDN w:val="0"/>
        <w:adjustRightInd w:val="0"/>
        <w:spacing w:after="0"/>
        <w:ind w:firstLine="567"/>
        <w:contextualSpacing/>
        <w:jc w:val="both"/>
        <w:rPr>
          <w:rFonts w:ascii="Times New Roman" w:hAnsi="Times New Roman"/>
          <w:sz w:val="24"/>
          <w:szCs w:val="24"/>
        </w:rPr>
      </w:pPr>
      <w:r w:rsidRPr="005041B6">
        <w:rPr>
          <w:rFonts w:ascii="Times New Roman" w:hAnsi="Times New Roman"/>
          <w:sz w:val="24"/>
          <w:szCs w:val="24"/>
        </w:rPr>
        <w:t xml:space="preserve">7. Технология сварочных работ: теория и технология контактной </w:t>
      </w:r>
      <w:proofErr w:type="gramStart"/>
      <w:r w:rsidRPr="005041B6">
        <w:rPr>
          <w:rFonts w:ascii="Times New Roman" w:hAnsi="Times New Roman"/>
          <w:sz w:val="24"/>
          <w:szCs w:val="24"/>
        </w:rPr>
        <w:t>сварки :</w:t>
      </w:r>
      <w:proofErr w:type="gramEnd"/>
      <w:r w:rsidRPr="005041B6">
        <w:rPr>
          <w:rFonts w:ascii="Times New Roman" w:hAnsi="Times New Roman"/>
          <w:sz w:val="24"/>
          <w:szCs w:val="24"/>
        </w:rPr>
        <w:t xml:space="preserve"> учебное пособие для среднего профессионального образования / Р. Ф. Катаев, В. С. Милютин, М. Г. </w:t>
      </w:r>
      <w:proofErr w:type="spellStart"/>
      <w:r w:rsidRPr="005041B6">
        <w:rPr>
          <w:rFonts w:ascii="Times New Roman" w:hAnsi="Times New Roman"/>
          <w:sz w:val="24"/>
          <w:szCs w:val="24"/>
        </w:rPr>
        <w:t>Близник</w:t>
      </w:r>
      <w:proofErr w:type="spellEnd"/>
      <w:r w:rsidRPr="005041B6">
        <w:rPr>
          <w:rFonts w:ascii="Times New Roman" w:hAnsi="Times New Roman"/>
          <w:sz w:val="24"/>
          <w:szCs w:val="24"/>
        </w:rPr>
        <w:t xml:space="preserve"> ; под научной редакцией М. П. Шалимова.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Издательство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2021. — </w:t>
      </w:r>
      <w:r w:rsidRPr="005041B6">
        <w:rPr>
          <w:rFonts w:ascii="Times New Roman" w:hAnsi="Times New Roman"/>
          <w:sz w:val="24"/>
          <w:szCs w:val="24"/>
        </w:rPr>
        <w:lastRenderedPageBreak/>
        <w:t xml:space="preserve">146 с. — (Профессиональное образование). — ISBN 978-5-534-10927-6. — </w:t>
      </w:r>
      <w:proofErr w:type="gramStart"/>
      <w:r w:rsidRPr="005041B6">
        <w:rPr>
          <w:rFonts w:ascii="Times New Roman" w:hAnsi="Times New Roman"/>
          <w:sz w:val="24"/>
          <w:szCs w:val="24"/>
        </w:rPr>
        <w:t>Текст :</w:t>
      </w:r>
      <w:proofErr w:type="gramEnd"/>
      <w:r w:rsidRPr="005041B6">
        <w:rPr>
          <w:rFonts w:ascii="Times New Roman" w:hAnsi="Times New Roman"/>
          <w:sz w:val="24"/>
          <w:szCs w:val="24"/>
        </w:rPr>
        <w:t xml:space="preserve"> электронный // ЭБС </w:t>
      </w:r>
      <w:proofErr w:type="spellStart"/>
      <w:r w:rsidRPr="005041B6">
        <w:rPr>
          <w:rFonts w:ascii="Times New Roman" w:hAnsi="Times New Roman"/>
          <w:sz w:val="24"/>
          <w:szCs w:val="24"/>
        </w:rPr>
        <w:t>Юрайт</w:t>
      </w:r>
      <w:proofErr w:type="spellEnd"/>
      <w:r w:rsidRPr="005041B6">
        <w:rPr>
          <w:rFonts w:ascii="Times New Roman" w:hAnsi="Times New Roman"/>
          <w:sz w:val="24"/>
          <w:szCs w:val="24"/>
        </w:rPr>
        <w:t xml:space="preserve"> [сайт]. — URL: https://urait.ru/bcode/475992</w:t>
      </w:r>
    </w:p>
    <w:p w14:paraId="7FBE847C"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4. КОНТРОЛЬ И ОЦЕНКА РЕЗУЛЬТАТОВ ОСВОЕНИЯ </w:t>
      </w:r>
      <w:r w:rsidRPr="005041B6">
        <w:rPr>
          <w:rFonts w:ascii="Times New Roman" w:hAnsi="Times New Roman"/>
          <w:b/>
          <w:sz w:val="24"/>
          <w:szCs w:val="24"/>
        </w:rPr>
        <w:br/>
        <w:t xml:space="preserve">ПРИМЕРНОЙ РАБОЧЕЙ ПРОГРАММЫ </w:t>
      </w:r>
      <w:r w:rsidRPr="005041B6">
        <w:rPr>
          <w:rFonts w:ascii="Times New Roman" w:hAnsi="Times New Roman"/>
          <w:b/>
          <w:sz w:val="24"/>
          <w:szCs w:val="24"/>
        </w:rPr>
        <w:br/>
        <w:t xml:space="preserve">УЧЕБНОЙ ДИСЦИПЛИНЫ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555"/>
        <w:gridCol w:w="2616"/>
        <w:gridCol w:w="3468"/>
      </w:tblGrid>
      <w:tr w:rsidR="00477F26" w:rsidRPr="005041B6" w14:paraId="1EBE9637" w14:textId="77777777" w:rsidTr="00912FC9">
        <w:trPr>
          <w:trHeight w:val="340"/>
          <w:jc w:val="center"/>
        </w:trPr>
        <w:tc>
          <w:tcPr>
            <w:tcW w:w="1844" w:type="pct"/>
            <w:vAlign w:val="center"/>
          </w:tcPr>
          <w:p w14:paraId="4AED95FD" w14:textId="77777777" w:rsidR="00477F26" w:rsidRPr="005041B6" w:rsidRDefault="00477F26" w:rsidP="00912FC9">
            <w:pPr>
              <w:spacing w:after="0"/>
              <w:jc w:val="center"/>
              <w:rPr>
                <w:rFonts w:ascii="Times New Roman" w:hAnsi="Times New Roman"/>
                <w:b/>
                <w:bCs/>
              </w:rPr>
            </w:pPr>
            <w:r w:rsidRPr="005041B6">
              <w:rPr>
                <w:rFonts w:ascii="Times New Roman" w:hAnsi="Times New Roman"/>
                <w:b/>
                <w:bCs/>
              </w:rPr>
              <w:t>Результаты обучения</w:t>
            </w:r>
          </w:p>
        </w:tc>
        <w:tc>
          <w:tcPr>
            <w:tcW w:w="1357" w:type="pct"/>
            <w:vAlign w:val="center"/>
          </w:tcPr>
          <w:p w14:paraId="179FD804" w14:textId="77777777" w:rsidR="00477F26" w:rsidRPr="005041B6" w:rsidRDefault="00477F26" w:rsidP="00912FC9">
            <w:pPr>
              <w:spacing w:after="0"/>
              <w:jc w:val="center"/>
              <w:rPr>
                <w:rFonts w:ascii="Times New Roman" w:hAnsi="Times New Roman"/>
                <w:b/>
                <w:bCs/>
              </w:rPr>
            </w:pPr>
            <w:r w:rsidRPr="005041B6">
              <w:rPr>
                <w:rFonts w:ascii="Times New Roman" w:hAnsi="Times New Roman"/>
                <w:b/>
                <w:bCs/>
              </w:rPr>
              <w:t>Критерии оценки</w:t>
            </w:r>
          </w:p>
        </w:tc>
        <w:tc>
          <w:tcPr>
            <w:tcW w:w="1799" w:type="pct"/>
            <w:vAlign w:val="center"/>
          </w:tcPr>
          <w:p w14:paraId="6A2EC168" w14:textId="77777777" w:rsidR="00477F26" w:rsidRPr="005041B6" w:rsidRDefault="00477F26" w:rsidP="00912FC9">
            <w:pPr>
              <w:spacing w:after="0"/>
              <w:jc w:val="center"/>
              <w:rPr>
                <w:rFonts w:ascii="Times New Roman" w:hAnsi="Times New Roman"/>
                <w:b/>
                <w:bCs/>
              </w:rPr>
            </w:pPr>
            <w:r w:rsidRPr="005041B6">
              <w:rPr>
                <w:rFonts w:ascii="Times New Roman" w:hAnsi="Times New Roman"/>
                <w:b/>
                <w:bCs/>
              </w:rPr>
              <w:t>Формы и методы оценки</w:t>
            </w:r>
          </w:p>
        </w:tc>
      </w:tr>
      <w:tr w:rsidR="00477F26" w:rsidRPr="005041B6" w14:paraId="60720E3F" w14:textId="77777777" w:rsidTr="00912FC9">
        <w:trPr>
          <w:trHeight w:val="340"/>
          <w:jc w:val="center"/>
        </w:trPr>
        <w:tc>
          <w:tcPr>
            <w:tcW w:w="1844" w:type="pct"/>
          </w:tcPr>
          <w:p w14:paraId="109570E2" w14:textId="77777777" w:rsidR="00477F26" w:rsidRPr="005041B6" w:rsidRDefault="00477F26" w:rsidP="00912FC9">
            <w:pPr>
              <w:spacing w:after="0"/>
              <w:rPr>
                <w:rFonts w:ascii="Times New Roman" w:hAnsi="Times New Roman"/>
              </w:rPr>
            </w:pPr>
            <w:r w:rsidRPr="005041B6">
              <w:rPr>
                <w:rFonts w:ascii="Times New Roman" w:hAnsi="Times New Roman"/>
                <w:b/>
                <w:bCs/>
                <w:i/>
                <w:iCs/>
              </w:rPr>
              <w:t>Усвоенные знания:</w:t>
            </w:r>
          </w:p>
          <w:p w14:paraId="50184AB8" w14:textId="77777777" w:rsidR="00477F26" w:rsidRPr="005041B6" w:rsidRDefault="00477F26" w:rsidP="00912FC9">
            <w:pPr>
              <w:spacing w:after="0"/>
              <w:rPr>
                <w:rFonts w:ascii="Times New Roman" w:hAnsi="Times New Roman"/>
              </w:rPr>
            </w:pPr>
            <w:r w:rsidRPr="005041B6">
              <w:rPr>
                <w:rFonts w:ascii="Times New Roman" w:hAnsi="Times New Roman"/>
              </w:rPr>
              <w:t>– основных свойств обрабатываемых материалов;</w:t>
            </w:r>
          </w:p>
          <w:p w14:paraId="4EF74CA9" w14:textId="77777777" w:rsidR="00477F26" w:rsidRPr="005041B6" w:rsidRDefault="00477F26" w:rsidP="00912FC9">
            <w:pPr>
              <w:spacing w:after="0"/>
              <w:rPr>
                <w:rFonts w:ascii="Times New Roman" w:hAnsi="Times New Roman"/>
              </w:rPr>
            </w:pPr>
            <w:r w:rsidRPr="005041B6">
              <w:rPr>
                <w:rFonts w:ascii="Times New Roman" w:hAnsi="Times New Roman"/>
              </w:rPr>
              <w:t>– свойств и области применения электротехнических, неметаллических и композиционных материалов;</w:t>
            </w:r>
          </w:p>
          <w:p w14:paraId="0044C4BE" w14:textId="77777777" w:rsidR="00477F26" w:rsidRPr="005041B6" w:rsidRDefault="00477F26" w:rsidP="00912FC9">
            <w:pPr>
              <w:spacing w:after="0"/>
              <w:rPr>
                <w:rFonts w:ascii="Times New Roman" w:hAnsi="Times New Roman"/>
              </w:rPr>
            </w:pPr>
            <w:r w:rsidRPr="005041B6">
              <w:rPr>
                <w:rFonts w:ascii="Times New Roman" w:hAnsi="Times New Roman"/>
              </w:rPr>
              <w:t>– видов и свойств топлива,</w:t>
            </w:r>
            <w:r w:rsidRPr="005041B6">
              <w:rPr>
                <w:rFonts w:ascii="Times New Roman" w:hAnsi="Times New Roman"/>
                <w:b/>
              </w:rPr>
              <w:t xml:space="preserve"> </w:t>
            </w:r>
            <w:r w:rsidRPr="005041B6">
              <w:rPr>
                <w:rFonts w:ascii="Times New Roman" w:hAnsi="Times New Roman"/>
              </w:rPr>
              <w:t xml:space="preserve">смазочных и защитных материалов </w:t>
            </w:r>
          </w:p>
        </w:tc>
        <w:tc>
          <w:tcPr>
            <w:tcW w:w="1357" w:type="pct"/>
          </w:tcPr>
          <w:p w14:paraId="693C5C3A" w14:textId="77777777" w:rsidR="00477F26" w:rsidRPr="005041B6" w:rsidRDefault="00477F26" w:rsidP="005E2207">
            <w:pPr>
              <w:numPr>
                <w:ilvl w:val="0"/>
                <w:numId w:val="31"/>
              </w:numPr>
              <w:spacing w:after="0"/>
              <w:ind w:left="0" w:firstLine="360"/>
              <w:rPr>
                <w:rFonts w:ascii="Times New Roman" w:hAnsi="Times New Roman"/>
                <w:iCs/>
              </w:rPr>
            </w:pPr>
            <w:r w:rsidRPr="005041B6">
              <w:rPr>
                <w:rFonts w:ascii="Times New Roman" w:hAnsi="Times New Roman"/>
                <w:iCs/>
              </w:rPr>
              <w:t>Знать основные сведения о материалах и сплавах их классификацию, свойства и область применения</w:t>
            </w:r>
          </w:p>
          <w:p w14:paraId="4BAB078B" w14:textId="77777777" w:rsidR="00477F26" w:rsidRPr="005041B6" w:rsidRDefault="00477F26" w:rsidP="00912FC9">
            <w:pPr>
              <w:spacing w:after="0"/>
              <w:rPr>
                <w:rFonts w:ascii="Times New Roman" w:hAnsi="Times New Roman"/>
              </w:rPr>
            </w:pPr>
          </w:p>
        </w:tc>
        <w:tc>
          <w:tcPr>
            <w:tcW w:w="1799" w:type="pct"/>
          </w:tcPr>
          <w:p w14:paraId="7B4D4BFD" w14:textId="77777777" w:rsidR="00477F26" w:rsidRPr="005041B6" w:rsidRDefault="00477F26" w:rsidP="00912FC9">
            <w:pPr>
              <w:spacing w:after="0"/>
              <w:rPr>
                <w:rFonts w:ascii="Times New Roman" w:hAnsi="Times New Roman"/>
              </w:rPr>
            </w:pPr>
            <w:r w:rsidRPr="005041B6">
              <w:rPr>
                <w:rFonts w:ascii="Times New Roman" w:hAnsi="Times New Roman"/>
              </w:rPr>
              <w:t xml:space="preserve">– экспертное наблюдение и оценка на практических занятиях и лабораторных работах, выполнение индивидуальных заданий; </w:t>
            </w:r>
          </w:p>
          <w:p w14:paraId="5F6929B6" w14:textId="77777777" w:rsidR="00477F26" w:rsidRPr="005041B6" w:rsidRDefault="00477F26" w:rsidP="00912FC9">
            <w:pPr>
              <w:spacing w:after="0"/>
              <w:rPr>
                <w:rFonts w:ascii="Times New Roman" w:hAnsi="Times New Roman"/>
              </w:rPr>
            </w:pPr>
            <w:r w:rsidRPr="005041B6">
              <w:rPr>
                <w:rFonts w:ascii="Times New Roman" w:hAnsi="Times New Roman"/>
              </w:rPr>
              <w:t>– оценка защиты рефератов или презентаций</w:t>
            </w:r>
          </w:p>
        </w:tc>
      </w:tr>
      <w:tr w:rsidR="00477F26" w:rsidRPr="005041B6" w14:paraId="74305CDB" w14:textId="77777777" w:rsidTr="00912FC9">
        <w:trPr>
          <w:trHeight w:val="340"/>
          <w:jc w:val="center"/>
        </w:trPr>
        <w:tc>
          <w:tcPr>
            <w:tcW w:w="1844" w:type="pct"/>
          </w:tcPr>
          <w:p w14:paraId="12996CA4" w14:textId="77777777" w:rsidR="00477F26" w:rsidRPr="005041B6" w:rsidRDefault="00477F26" w:rsidP="00912FC9">
            <w:pPr>
              <w:spacing w:after="0"/>
              <w:rPr>
                <w:rFonts w:ascii="Times New Roman" w:hAnsi="Times New Roman"/>
              </w:rPr>
            </w:pPr>
            <w:r w:rsidRPr="005041B6">
              <w:rPr>
                <w:rFonts w:ascii="Times New Roman" w:hAnsi="Times New Roman"/>
                <w:b/>
                <w:bCs/>
                <w:i/>
                <w:iCs/>
              </w:rPr>
              <w:t>Освоенные умения:</w:t>
            </w:r>
          </w:p>
          <w:p w14:paraId="22E99CAE" w14:textId="77777777" w:rsidR="00477F26" w:rsidRPr="005041B6" w:rsidRDefault="00477F26" w:rsidP="00912FC9">
            <w:pPr>
              <w:spacing w:after="0"/>
              <w:rPr>
                <w:rFonts w:ascii="Times New Roman" w:hAnsi="Times New Roman"/>
                <w:b/>
                <w:bCs/>
              </w:rPr>
            </w:pPr>
            <w:r w:rsidRPr="005041B6">
              <w:rPr>
                <w:rFonts w:ascii="Times New Roman" w:hAnsi="Times New Roman"/>
              </w:rPr>
              <w:t>– выбирать материалы для применения в производственной деятельности</w:t>
            </w:r>
          </w:p>
        </w:tc>
        <w:tc>
          <w:tcPr>
            <w:tcW w:w="1357" w:type="pct"/>
          </w:tcPr>
          <w:p w14:paraId="772C9586" w14:textId="77777777" w:rsidR="00477F26" w:rsidRPr="005041B6" w:rsidRDefault="00477F26" w:rsidP="005E2207">
            <w:pPr>
              <w:numPr>
                <w:ilvl w:val="0"/>
                <w:numId w:val="32"/>
              </w:numPr>
              <w:tabs>
                <w:tab w:val="left" w:pos="240"/>
              </w:tabs>
              <w:spacing w:after="0"/>
              <w:ind w:left="0" w:firstLine="21"/>
              <w:rPr>
                <w:rFonts w:ascii="Times New Roman" w:hAnsi="Times New Roman"/>
                <w:iCs/>
                <w:sz w:val="24"/>
                <w:szCs w:val="24"/>
              </w:rPr>
            </w:pPr>
            <w:r w:rsidRPr="005041B6">
              <w:rPr>
                <w:rFonts w:ascii="Times New Roman" w:hAnsi="Times New Roman"/>
                <w:iCs/>
                <w:sz w:val="24"/>
                <w:szCs w:val="24"/>
              </w:rPr>
              <w:t xml:space="preserve">Уметь правильно выбирать материал по свойствам и назначению для профессиональной деятельности </w:t>
            </w:r>
          </w:p>
          <w:p w14:paraId="04713F7A" w14:textId="77777777" w:rsidR="00477F26" w:rsidRPr="005041B6"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p>
        </w:tc>
        <w:tc>
          <w:tcPr>
            <w:tcW w:w="1799" w:type="pct"/>
          </w:tcPr>
          <w:p w14:paraId="079CE04C" w14:textId="77777777" w:rsidR="00477F26" w:rsidRPr="005041B6" w:rsidRDefault="00477F26" w:rsidP="00912FC9">
            <w:pPr>
              <w:spacing w:after="0"/>
              <w:rPr>
                <w:rFonts w:ascii="Times New Roman" w:hAnsi="Times New Roman"/>
              </w:rPr>
            </w:pPr>
            <w:r w:rsidRPr="005041B6">
              <w:rPr>
                <w:rFonts w:ascii="Times New Roman" w:hAnsi="Times New Roman"/>
              </w:rPr>
              <w:t>– экспертное наблюдение и оценка на практических занятиях и лабораторных работах, выполнение индивидуальных заданий;</w:t>
            </w:r>
          </w:p>
          <w:p w14:paraId="28558732" w14:textId="77777777" w:rsidR="00477F26" w:rsidRPr="005041B6" w:rsidRDefault="00477F26" w:rsidP="00912FC9">
            <w:pPr>
              <w:spacing w:after="0"/>
              <w:rPr>
                <w:rFonts w:ascii="Times New Roman" w:hAnsi="Times New Roman"/>
              </w:rPr>
            </w:pPr>
            <w:r w:rsidRPr="005041B6">
              <w:rPr>
                <w:rFonts w:ascii="Times New Roman" w:hAnsi="Times New Roman"/>
              </w:rPr>
              <w:t>– оценка защиты рефератов или презентаций</w:t>
            </w:r>
          </w:p>
        </w:tc>
      </w:tr>
    </w:tbl>
    <w:p w14:paraId="7E6739A3" w14:textId="002E0C7B" w:rsidR="00477F26" w:rsidRPr="005041B6" w:rsidRDefault="00477F26" w:rsidP="00477F26">
      <w:pPr>
        <w:pageBreakBefore/>
        <w:spacing w:after="0"/>
        <w:ind w:firstLine="709"/>
        <w:jc w:val="right"/>
        <w:rPr>
          <w:rFonts w:ascii="Times New Roman" w:hAnsi="Times New Roman"/>
        </w:rPr>
      </w:pPr>
      <w:r w:rsidRPr="00B602C2">
        <w:rPr>
          <w:rFonts w:ascii="Times New Roman" w:hAnsi="Times New Roman"/>
          <w:b/>
          <w:bCs/>
        </w:rPr>
        <w:lastRenderedPageBreak/>
        <w:t xml:space="preserve">Приложение </w:t>
      </w:r>
      <w:r w:rsidR="00B602C2">
        <w:rPr>
          <w:rFonts w:ascii="Times New Roman" w:hAnsi="Times New Roman"/>
          <w:b/>
          <w:bCs/>
        </w:rPr>
        <w:t>3</w:t>
      </w:r>
      <w:r w:rsidRPr="00B602C2">
        <w:rPr>
          <w:rFonts w:ascii="Times New Roman" w:hAnsi="Times New Roman"/>
          <w:b/>
          <w:bCs/>
        </w:rPr>
        <w:t>.9</w:t>
      </w:r>
      <w:r w:rsidRPr="00B602C2">
        <w:rPr>
          <w:rFonts w:ascii="Times New Roman" w:hAnsi="Times New Roman"/>
          <w:b/>
          <w:bCs/>
        </w:rPr>
        <w:br/>
      </w:r>
      <w:r w:rsidRPr="005041B6">
        <w:rPr>
          <w:rFonts w:ascii="Times New Roman" w:hAnsi="Times New Roman"/>
        </w:rPr>
        <w:t>к ПОП</w:t>
      </w:r>
      <w:r w:rsidR="00B602C2">
        <w:rPr>
          <w:rFonts w:ascii="Times New Roman" w:hAnsi="Times New Roman"/>
        </w:rPr>
        <w:t>-</w:t>
      </w:r>
      <w:proofErr w:type="gramStart"/>
      <w:r w:rsidR="00B602C2">
        <w:rPr>
          <w:rFonts w:ascii="Times New Roman" w:hAnsi="Times New Roman"/>
        </w:rPr>
        <w:t xml:space="preserve">П </w:t>
      </w:r>
      <w:r w:rsidRPr="005041B6">
        <w:rPr>
          <w:rFonts w:ascii="Times New Roman" w:hAnsi="Times New Roman"/>
        </w:rPr>
        <w:t xml:space="preserve"> по</w:t>
      </w:r>
      <w:proofErr w:type="gramEnd"/>
      <w:r w:rsidRPr="005041B6">
        <w:rPr>
          <w:rFonts w:ascii="Times New Roman" w:hAnsi="Times New Roman"/>
        </w:rPr>
        <w:t xml:space="preserve"> профессии 23.01.09 </w:t>
      </w:r>
      <w:r w:rsidR="00B602C2" w:rsidRPr="005041B6">
        <w:rPr>
          <w:rFonts w:ascii="Times New Roman" w:hAnsi="Times New Roman"/>
          <w:sz w:val="24"/>
          <w:szCs w:val="24"/>
        </w:rPr>
        <w:t>Машинист локомотива</w:t>
      </w:r>
    </w:p>
    <w:p w14:paraId="591B1AA0" w14:textId="77777777" w:rsidR="00477F26" w:rsidRPr="005041B6" w:rsidRDefault="00477F26" w:rsidP="00477F26">
      <w:pPr>
        <w:spacing w:after="0"/>
        <w:jc w:val="center"/>
        <w:rPr>
          <w:rFonts w:ascii="Times New Roman" w:hAnsi="Times New Roman"/>
          <w:b/>
          <w:sz w:val="28"/>
          <w:szCs w:val="28"/>
        </w:rPr>
      </w:pPr>
    </w:p>
    <w:p w14:paraId="7FD94210" w14:textId="77777777" w:rsidR="00477F26" w:rsidRPr="005041B6" w:rsidRDefault="00477F26" w:rsidP="00477F26">
      <w:pPr>
        <w:spacing w:after="0"/>
        <w:jc w:val="center"/>
        <w:rPr>
          <w:rFonts w:ascii="Times New Roman" w:hAnsi="Times New Roman"/>
          <w:b/>
          <w:sz w:val="28"/>
          <w:szCs w:val="28"/>
        </w:rPr>
      </w:pPr>
    </w:p>
    <w:p w14:paraId="4CC86D20" w14:textId="77777777" w:rsidR="00477F26" w:rsidRPr="005041B6" w:rsidRDefault="00477F26" w:rsidP="00477F26">
      <w:pPr>
        <w:spacing w:after="0"/>
        <w:jc w:val="center"/>
        <w:rPr>
          <w:rFonts w:ascii="Times New Roman" w:hAnsi="Times New Roman"/>
          <w:b/>
          <w:sz w:val="28"/>
          <w:szCs w:val="28"/>
        </w:rPr>
      </w:pPr>
    </w:p>
    <w:p w14:paraId="400F54A5" w14:textId="77777777" w:rsidR="00477F26" w:rsidRPr="005041B6" w:rsidRDefault="00477F26" w:rsidP="00477F26">
      <w:pPr>
        <w:spacing w:after="0"/>
        <w:jc w:val="center"/>
        <w:rPr>
          <w:rFonts w:ascii="Times New Roman" w:hAnsi="Times New Roman"/>
          <w:b/>
          <w:sz w:val="28"/>
          <w:szCs w:val="28"/>
        </w:rPr>
      </w:pPr>
    </w:p>
    <w:p w14:paraId="272F06A0" w14:textId="77777777" w:rsidR="00477F26" w:rsidRPr="005041B6" w:rsidRDefault="00477F26" w:rsidP="00477F26">
      <w:pPr>
        <w:spacing w:after="0"/>
        <w:jc w:val="center"/>
        <w:rPr>
          <w:rFonts w:ascii="Times New Roman" w:hAnsi="Times New Roman"/>
          <w:b/>
          <w:sz w:val="28"/>
          <w:szCs w:val="28"/>
        </w:rPr>
      </w:pPr>
    </w:p>
    <w:p w14:paraId="521DE2F1" w14:textId="77777777" w:rsidR="00477F26" w:rsidRPr="005041B6" w:rsidRDefault="00477F26" w:rsidP="00477F26">
      <w:pPr>
        <w:spacing w:after="0"/>
        <w:jc w:val="center"/>
        <w:rPr>
          <w:rFonts w:ascii="Times New Roman" w:hAnsi="Times New Roman"/>
          <w:b/>
          <w:sz w:val="28"/>
          <w:szCs w:val="28"/>
        </w:rPr>
      </w:pPr>
    </w:p>
    <w:p w14:paraId="5F9827F1" w14:textId="77777777" w:rsidR="00477F26" w:rsidRPr="005041B6" w:rsidRDefault="00477F26" w:rsidP="00477F26">
      <w:pPr>
        <w:spacing w:after="0"/>
        <w:jc w:val="center"/>
        <w:rPr>
          <w:rFonts w:ascii="Times New Roman" w:hAnsi="Times New Roman"/>
          <w:b/>
          <w:sz w:val="28"/>
          <w:szCs w:val="28"/>
        </w:rPr>
      </w:pPr>
    </w:p>
    <w:p w14:paraId="6B413412" w14:textId="77777777" w:rsidR="00477F26" w:rsidRPr="005041B6" w:rsidRDefault="00477F26" w:rsidP="00477F26">
      <w:pPr>
        <w:spacing w:after="0"/>
        <w:jc w:val="center"/>
        <w:rPr>
          <w:rFonts w:ascii="Times New Roman" w:hAnsi="Times New Roman"/>
          <w:b/>
          <w:sz w:val="28"/>
          <w:szCs w:val="28"/>
        </w:rPr>
      </w:pPr>
    </w:p>
    <w:p w14:paraId="3F77897B" w14:textId="77777777" w:rsidR="00477F26" w:rsidRPr="005041B6" w:rsidRDefault="00477F26" w:rsidP="00477F26">
      <w:pPr>
        <w:spacing w:after="0"/>
        <w:jc w:val="center"/>
        <w:rPr>
          <w:rFonts w:ascii="Times New Roman" w:hAnsi="Times New Roman"/>
          <w:b/>
          <w:sz w:val="28"/>
          <w:szCs w:val="28"/>
        </w:rPr>
      </w:pPr>
    </w:p>
    <w:p w14:paraId="67E1FFBC" w14:textId="77777777" w:rsidR="00477F26" w:rsidRPr="005041B6" w:rsidRDefault="00477F26" w:rsidP="00477F26">
      <w:pPr>
        <w:spacing w:after="0"/>
        <w:jc w:val="center"/>
        <w:rPr>
          <w:rFonts w:ascii="Times New Roman" w:hAnsi="Times New Roman"/>
          <w:b/>
          <w:sz w:val="28"/>
          <w:szCs w:val="28"/>
        </w:rPr>
      </w:pPr>
    </w:p>
    <w:p w14:paraId="3CAAFD34" w14:textId="01A17A1E" w:rsidR="00477F26" w:rsidRPr="005041B6" w:rsidRDefault="00477F26" w:rsidP="00477F26">
      <w:pPr>
        <w:spacing w:after="0"/>
        <w:jc w:val="center"/>
        <w:rPr>
          <w:rFonts w:ascii="Times New Roman" w:hAnsi="Times New Roman"/>
          <w:b/>
          <w:sz w:val="28"/>
          <w:szCs w:val="28"/>
        </w:rPr>
      </w:pPr>
      <w:r w:rsidRPr="005041B6">
        <w:rPr>
          <w:rFonts w:ascii="Times New Roman" w:hAnsi="Times New Roman"/>
          <w:b/>
          <w:sz w:val="28"/>
          <w:szCs w:val="28"/>
        </w:rPr>
        <w:t>ПРИМЕРНАЯ РАБОЧАЯ ПРОГРАММА УЧЕБНОЙ ДИСЦИПЛИНЫ</w:t>
      </w:r>
      <w:r w:rsidRPr="005041B6">
        <w:rPr>
          <w:rFonts w:ascii="Times New Roman" w:hAnsi="Times New Roman"/>
          <w:b/>
          <w:sz w:val="28"/>
          <w:szCs w:val="28"/>
        </w:rPr>
        <w:br/>
        <w:t>ОП 04 ОСНОВЫ ТЕХНИЧЕСКОГО ЧЕРЧЕНИЯ</w:t>
      </w:r>
    </w:p>
    <w:p w14:paraId="06C089EA" w14:textId="77777777" w:rsidR="00477F26" w:rsidRPr="005041B6" w:rsidRDefault="00477F26" w:rsidP="00477F26">
      <w:pPr>
        <w:spacing w:after="0"/>
        <w:jc w:val="center"/>
        <w:rPr>
          <w:rFonts w:ascii="Times New Roman" w:hAnsi="Times New Roman"/>
          <w:bCs/>
          <w:sz w:val="28"/>
          <w:szCs w:val="28"/>
        </w:rPr>
      </w:pPr>
    </w:p>
    <w:p w14:paraId="23777734" w14:textId="77777777" w:rsidR="00477F26" w:rsidRPr="005041B6" w:rsidRDefault="00477F26" w:rsidP="00477F26">
      <w:pPr>
        <w:spacing w:after="0"/>
        <w:jc w:val="center"/>
        <w:rPr>
          <w:rFonts w:ascii="Times New Roman" w:hAnsi="Times New Roman"/>
          <w:bCs/>
          <w:sz w:val="28"/>
          <w:szCs w:val="28"/>
        </w:rPr>
      </w:pPr>
    </w:p>
    <w:p w14:paraId="3924CB46" w14:textId="77777777" w:rsidR="00477F26" w:rsidRPr="005041B6" w:rsidRDefault="00477F26" w:rsidP="00477F26">
      <w:pPr>
        <w:spacing w:after="0"/>
        <w:jc w:val="center"/>
        <w:rPr>
          <w:rFonts w:ascii="Times New Roman" w:hAnsi="Times New Roman"/>
          <w:bCs/>
          <w:sz w:val="28"/>
          <w:szCs w:val="28"/>
        </w:rPr>
      </w:pPr>
    </w:p>
    <w:p w14:paraId="53971DE9" w14:textId="77777777" w:rsidR="00477F26" w:rsidRPr="005041B6" w:rsidRDefault="00477F26" w:rsidP="00477F26">
      <w:pPr>
        <w:spacing w:after="0"/>
        <w:jc w:val="center"/>
        <w:rPr>
          <w:rFonts w:ascii="Times New Roman" w:hAnsi="Times New Roman"/>
          <w:bCs/>
          <w:sz w:val="28"/>
          <w:szCs w:val="28"/>
        </w:rPr>
      </w:pPr>
    </w:p>
    <w:p w14:paraId="6763598C" w14:textId="77777777" w:rsidR="00477F26" w:rsidRPr="005041B6" w:rsidRDefault="00477F26" w:rsidP="00477F26">
      <w:pPr>
        <w:spacing w:after="0"/>
        <w:jc w:val="center"/>
        <w:rPr>
          <w:rFonts w:ascii="Times New Roman" w:hAnsi="Times New Roman"/>
          <w:bCs/>
          <w:sz w:val="28"/>
          <w:szCs w:val="28"/>
        </w:rPr>
      </w:pPr>
    </w:p>
    <w:p w14:paraId="696F2AE5" w14:textId="77777777" w:rsidR="00477F26" w:rsidRPr="005041B6" w:rsidRDefault="00477F26" w:rsidP="00477F26">
      <w:pPr>
        <w:spacing w:after="0"/>
        <w:jc w:val="center"/>
        <w:rPr>
          <w:rFonts w:ascii="Times New Roman" w:hAnsi="Times New Roman"/>
          <w:bCs/>
          <w:sz w:val="28"/>
          <w:szCs w:val="28"/>
        </w:rPr>
      </w:pPr>
    </w:p>
    <w:p w14:paraId="68CD87A1" w14:textId="77777777" w:rsidR="00477F26" w:rsidRPr="005041B6" w:rsidRDefault="00477F26" w:rsidP="00477F26">
      <w:pPr>
        <w:spacing w:after="0"/>
        <w:jc w:val="center"/>
        <w:rPr>
          <w:rFonts w:ascii="Times New Roman" w:hAnsi="Times New Roman"/>
          <w:bCs/>
          <w:sz w:val="28"/>
          <w:szCs w:val="28"/>
        </w:rPr>
      </w:pPr>
    </w:p>
    <w:p w14:paraId="2FD90FAB" w14:textId="77777777" w:rsidR="00477F26" w:rsidRPr="005041B6" w:rsidRDefault="00477F26" w:rsidP="00477F26">
      <w:pPr>
        <w:spacing w:after="0"/>
        <w:jc w:val="center"/>
        <w:rPr>
          <w:rFonts w:ascii="Times New Roman" w:hAnsi="Times New Roman"/>
          <w:bCs/>
          <w:sz w:val="28"/>
          <w:szCs w:val="28"/>
        </w:rPr>
      </w:pPr>
    </w:p>
    <w:p w14:paraId="353AE757" w14:textId="77777777" w:rsidR="00477F26" w:rsidRPr="005041B6" w:rsidRDefault="00477F26" w:rsidP="00477F26">
      <w:pPr>
        <w:spacing w:after="0"/>
        <w:jc w:val="center"/>
        <w:rPr>
          <w:rFonts w:ascii="Times New Roman" w:hAnsi="Times New Roman"/>
          <w:bCs/>
          <w:sz w:val="28"/>
          <w:szCs w:val="28"/>
        </w:rPr>
      </w:pPr>
    </w:p>
    <w:p w14:paraId="2FC9D4BD" w14:textId="77777777" w:rsidR="00477F26" w:rsidRPr="005041B6" w:rsidRDefault="00477F26" w:rsidP="00477F26">
      <w:pPr>
        <w:spacing w:after="0"/>
        <w:jc w:val="center"/>
        <w:rPr>
          <w:rFonts w:ascii="Times New Roman" w:hAnsi="Times New Roman"/>
          <w:bCs/>
          <w:sz w:val="28"/>
          <w:szCs w:val="28"/>
        </w:rPr>
      </w:pPr>
    </w:p>
    <w:p w14:paraId="6CF33238" w14:textId="77777777" w:rsidR="00477F26" w:rsidRPr="005041B6" w:rsidRDefault="00477F26" w:rsidP="00477F26">
      <w:pPr>
        <w:spacing w:after="0"/>
        <w:jc w:val="center"/>
        <w:rPr>
          <w:rFonts w:ascii="Times New Roman" w:hAnsi="Times New Roman"/>
          <w:bCs/>
          <w:sz w:val="28"/>
          <w:szCs w:val="28"/>
        </w:rPr>
      </w:pPr>
    </w:p>
    <w:p w14:paraId="48DA8D32" w14:textId="77777777" w:rsidR="00477F26" w:rsidRPr="005041B6" w:rsidRDefault="00477F26" w:rsidP="00477F26">
      <w:pPr>
        <w:spacing w:after="0"/>
        <w:jc w:val="center"/>
        <w:rPr>
          <w:rFonts w:ascii="Times New Roman" w:hAnsi="Times New Roman"/>
          <w:bCs/>
          <w:sz w:val="28"/>
          <w:szCs w:val="28"/>
        </w:rPr>
      </w:pPr>
    </w:p>
    <w:p w14:paraId="0367A4F0" w14:textId="77777777" w:rsidR="00477F26" w:rsidRPr="005041B6" w:rsidRDefault="00477F26" w:rsidP="00477F26">
      <w:pPr>
        <w:spacing w:after="0"/>
        <w:jc w:val="center"/>
        <w:rPr>
          <w:rFonts w:ascii="Times New Roman" w:hAnsi="Times New Roman"/>
          <w:bCs/>
          <w:sz w:val="28"/>
          <w:szCs w:val="28"/>
        </w:rPr>
      </w:pPr>
    </w:p>
    <w:p w14:paraId="3A2F42A3" w14:textId="77777777" w:rsidR="00477F26" w:rsidRPr="005041B6" w:rsidRDefault="00477F26" w:rsidP="00477F26">
      <w:pPr>
        <w:spacing w:after="0"/>
        <w:jc w:val="center"/>
        <w:rPr>
          <w:rFonts w:ascii="Times New Roman" w:hAnsi="Times New Roman"/>
          <w:bCs/>
          <w:sz w:val="28"/>
          <w:szCs w:val="28"/>
        </w:rPr>
      </w:pPr>
    </w:p>
    <w:p w14:paraId="421C2A93" w14:textId="77777777" w:rsidR="00477F26" w:rsidRPr="005041B6" w:rsidRDefault="00477F26" w:rsidP="00477F26">
      <w:pPr>
        <w:spacing w:after="0"/>
        <w:jc w:val="center"/>
        <w:rPr>
          <w:rFonts w:ascii="Times New Roman" w:hAnsi="Times New Roman"/>
          <w:bCs/>
          <w:sz w:val="28"/>
          <w:szCs w:val="28"/>
        </w:rPr>
      </w:pPr>
    </w:p>
    <w:p w14:paraId="4D9A2E8E" w14:textId="77777777" w:rsidR="00477F26" w:rsidRPr="005041B6" w:rsidRDefault="00477F26" w:rsidP="00477F26">
      <w:pPr>
        <w:spacing w:after="0"/>
        <w:jc w:val="center"/>
        <w:rPr>
          <w:rFonts w:ascii="Times New Roman" w:hAnsi="Times New Roman"/>
          <w:bCs/>
          <w:sz w:val="28"/>
          <w:szCs w:val="28"/>
        </w:rPr>
      </w:pPr>
    </w:p>
    <w:p w14:paraId="2EF8DFAB" w14:textId="77777777" w:rsidR="00477F26" w:rsidRPr="005041B6" w:rsidRDefault="00477F26" w:rsidP="00477F26">
      <w:pPr>
        <w:spacing w:after="0"/>
        <w:jc w:val="center"/>
        <w:rPr>
          <w:rFonts w:ascii="Times New Roman" w:hAnsi="Times New Roman"/>
          <w:bCs/>
          <w:sz w:val="28"/>
          <w:szCs w:val="28"/>
        </w:rPr>
      </w:pPr>
    </w:p>
    <w:p w14:paraId="1CA9740C" w14:textId="77777777" w:rsidR="00477F26" w:rsidRPr="005041B6" w:rsidRDefault="00477F26" w:rsidP="00477F26">
      <w:pPr>
        <w:spacing w:after="0"/>
        <w:jc w:val="center"/>
        <w:rPr>
          <w:rFonts w:ascii="Times New Roman" w:hAnsi="Times New Roman"/>
          <w:bCs/>
          <w:sz w:val="28"/>
          <w:szCs w:val="28"/>
        </w:rPr>
      </w:pPr>
    </w:p>
    <w:p w14:paraId="2BD5AA6E" w14:textId="77777777" w:rsidR="00477F26" w:rsidRPr="005041B6" w:rsidRDefault="00477F26" w:rsidP="00477F26">
      <w:pPr>
        <w:spacing w:after="0"/>
        <w:jc w:val="center"/>
        <w:rPr>
          <w:rFonts w:ascii="Times New Roman" w:hAnsi="Times New Roman"/>
          <w:bCs/>
          <w:sz w:val="28"/>
          <w:szCs w:val="28"/>
        </w:rPr>
      </w:pPr>
    </w:p>
    <w:p w14:paraId="3EF80F09" w14:textId="77777777" w:rsidR="00477F26" w:rsidRPr="005041B6" w:rsidRDefault="00477F26" w:rsidP="00477F26">
      <w:pPr>
        <w:spacing w:after="0"/>
        <w:jc w:val="center"/>
        <w:rPr>
          <w:rFonts w:ascii="Times New Roman" w:hAnsi="Times New Roman"/>
          <w:bCs/>
          <w:sz w:val="28"/>
          <w:szCs w:val="28"/>
        </w:rPr>
      </w:pPr>
    </w:p>
    <w:p w14:paraId="4D659446" w14:textId="77777777" w:rsidR="00477F26" w:rsidRPr="005041B6" w:rsidRDefault="00477F26" w:rsidP="00477F26">
      <w:pPr>
        <w:spacing w:after="0"/>
        <w:jc w:val="center"/>
        <w:rPr>
          <w:rFonts w:ascii="Times New Roman" w:hAnsi="Times New Roman"/>
          <w:bCs/>
          <w:sz w:val="28"/>
          <w:szCs w:val="28"/>
        </w:rPr>
      </w:pPr>
    </w:p>
    <w:p w14:paraId="4CF6309F" w14:textId="77777777" w:rsidR="00477F26" w:rsidRPr="005041B6" w:rsidRDefault="00477F26" w:rsidP="00477F26">
      <w:pPr>
        <w:spacing w:after="0"/>
        <w:jc w:val="center"/>
        <w:rPr>
          <w:rFonts w:ascii="Times New Roman" w:hAnsi="Times New Roman"/>
          <w:bCs/>
          <w:sz w:val="28"/>
          <w:szCs w:val="28"/>
        </w:rPr>
      </w:pPr>
    </w:p>
    <w:p w14:paraId="1BB432E2" w14:textId="77777777" w:rsidR="00477F26" w:rsidRPr="005041B6" w:rsidRDefault="00477F26" w:rsidP="00477F26">
      <w:pPr>
        <w:spacing w:after="0"/>
        <w:jc w:val="center"/>
        <w:rPr>
          <w:rFonts w:ascii="Times New Roman" w:hAnsi="Times New Roman"/>
          <w:bCs/>
          <w:sz w:val="28"/>
          <w:szCs w:val="28"/>
        </w:rPr>
      </w:pPr>
    </w:p>
    <w:p w14:paraId="6B10C9E3" w14:textId="02819859" w:rsidR="00477F26" w:rsidRPr="005041B6" w:rsidRDefault="00477F26" w:rsidP="00477F26">
      <w:pPr>
        <w:spacing w:after="0"/>
        <w:jc w:val="center"/>
        <w:rPr>
          <w:rFonts w:ascii="Times New Roman" w:hAnsi="Times New Roman"/>
          <w:bCs/>
          <w:sz w:val="28"/>
          <w:szCs w:val="28"/>
        </w:rPr>
      </w:pPr>
      <w:r w:rsidRPr="005041B6">
        <w:rPr>
          <w:rFonts w:ascii="Times New Roman" w:hAnsi="Times New Roman"/>
          <w:bCs/>
          <w:sz w:val="28"/>
          <w:szCs w:val="28"/>
        </w:rPr>
        <w:t>202</w:t>
      </w:r>
      <w:r w:rsidR="00B602C2">
        <w:rPr>
          <w:rFonts w:ascii="Times New Roman" w:hAnsi="Times New Roman"/>
          <w:bCs/>
          <w:sz w:val="28"/>
          <w:szCs w:val="28"/>
        </w:rPr>
        <w:t>3</w:t>
      </w:r>
      <w:r w:rsidRPr="005041B6">
        <w:rPr>
          <w:rFonts w:ascii="Times New Roman" w:hAnsi="Times New Roman"/>
          <w:bCs/>
          <w:sz w:val="28"/>
          <w:szCs w:val="28"/>
        </w:rPr>
        <w:t>г.</w:t>
      </w:r>
      <w:r w:rsidRPr="005041B6">
        <w:rPr>
          <w:rFonts w:ascii="Times New Roman" w:hAnsi="Times New Roman"/>
          <w:bCs/>
          <w:sz w:val="28"/>
          <w:szCs w:val="28"/>
        </w:rPr>
        <w:br w:type="page"/>
      </w:r>
    </w:p>
    <w:p w14:paraId="7E1DF5BC"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СОДЕРЖАНИЕ</w:t>
      </w:r>
    </w:p>
    <w:p w14:paraId="5E691944" w14:textId="77777777" w:rsidR="00477F26" w:rsidRPr="005041B6" w:rsidRDefault="00477F26" w:rsidP="00477F26">
      <w:pPr>
        <w:spacing w:after="0"/>
        <w:jc w:val="center"/>
        <w:rPr>
          <w:rFonts w:ascii="Times New Roman" w:hAnsi="Times New Roman"/>
          <w:b/>
          <w:sz w:val="24"/>
          <w:szCs w:val="24"/>
        </w:rPr>
      </w:pPr>
    </w:p>
    <w:p w14:paraId="00FB3C2B" w14:textId="77777777" w:rsidR="00477F26" w:rsidRPr="005041B6" w:rsidRDefault="00477F26" w:rsidP="00477F26">
      <w:pPr>
        <w:spacing w:after="0"/>
        <w:jc w:val="center"/>
        <w:rPr>
          <w:rFonts w:ascii="Times New Roman" w:hAnsi="Times New Roman"/>
          <w:b/>
          <w:sz w:val="24"/>
          <w:szCs w:val="24"/>
        </w:rPr>
      </w:pPr>
    </w:p>
    <w:p w14:paraId="413FF7C4" w14:textId="77777777" w:rsidR="00477F26" w:rsidRPr="005041B6" w:rsidRDefault="00477F26" w:rsidP="00477F26">
      <w:pPr>
        <w:spacing w:after="0"/>
        <w:jc w:val="center"/>
        <w:rPr>
          <w:rFonts w:ascii="Times New Roman" w:hAnsi="Times New Roman"/>
          <w:b/>
          <w:sz w:val="24"/>
          <w:szCs w:val="24"/>
        </w:rPr>
      </w:pPr>
    </w:p>
    <w:p w14:paraId="4E10F23F" w14:textId="77777777" w:rsidR="00477F26" w:rsidRPr="005041B6" w:rsidRDefault="00477F26" w:rsidP="00477F26">
      <w:pPr>
        <w:spacing w:after="0"/>
        <w:jc w:val="center"/>
        <w:rPr>
          <w:rFonts w:ascii="Times New Roman" w:hAnsi="Times New Roman"/>
          <w:b/>
          <w:sz w:val="24"/>
          <w:szCs w:val="24"/>
        </w:rPr>
      </w:pPr>
    </w:p>
    <w:p w14:paraId="7B2A2A3C" w14:textId="77777777" w:rsidR="00477F26" w:rsidRPr="005041B6" w:rsidRDefault="00477F26" w:rsidP="00477F26">
      <w:pPr>
        <w:spacing w:after="0"/>
        <w:jc w:val="center"/>
        <w:rPr>
          <w:rFonts w:ascii="Times New Roman" w:hAnsi="Times New Roman"/>
          <w:b/>
          <w:sz w:val="24"/>
          <w:szCs w:val="24"/>
        </w:rPr>
      </w:pPr>
    </w:p>
    <w:tbl>
      <w:tblPr>
        <w:tblW w:w="0" w:type="auto"/>
        <w:tblInd w:w="2" w:type="dxa"/>
        <w:tblLook w:val="01E0" w:firstRow="1" w:lastRow="1" w:firstColumn="1" w:lastColumn="1" w:noHBand="0" w:noVBand="0"/>
      </w:tblPr>
      <w:tblGrid>
        <w:gridCol w:w="7501"/>
      </w:tblGrid>
      <w:tr w:rsidR="00477F26" w:rsidRPr="005041B6" w14:paraId="5D295C5E" w14:textId="77777777" w:rsidTr="00912FC9">
        <w:tc>
          <w:tcPr>
            <w:tcW w:w="7501" w:type="dxa"/>
          </w:tcPr>
          <w:p w14:paraId="1BA3275A" w14:textId="77777777" w:rsidR="00477F26" w:rsidRPr="005041B6" w:rsidRDefault="00477F26" w:rsidP="005E2207">
            <w:pPr>
              <w:numPr>
                <w:ilvl w:val="0"/>
                <w:numId w:val="50"/>
              </w:numPr>
              <w:suppressAutoHyphens/>
              <w:spacing w:after="0"/>
              <w:jc w:val="both"/>
              <w:rPr>
                <w:rFonts w:ascii="Times New Roman" w:hAnsi="Times New Roman"/>
                <w:b/>
                <w:bCs/>
              </w:rPr>
            </w:pPr>
            <w:r w:rsidRPr="005041B6">
              <w:rPr>
                <w:rFonts w:ascii="Times New Roman" w:hAnsi="Times New Roman"/>
                <w:b/>
                <w:bCs/>
              </w:rPr>
              <w:t>ОБЩАЯ ХАРАКТЕРИСТИКА ПРИМЕРНОЙ РАБОЧЕЙ ПРОГРАММЫ УЧЕБНОЙ ДИСЦИПЛИНЫ</w:t>
            </w:r>
          </w:p>
        </w:tc>
      </w:tr>
      <w:tr w:rsidR="00477F26" w:rsidRPr="005041B6" w14:paraId="613F66B4" w14:textId="77777777" w:rsidTr="00912FC9">
        <w:tc>
          <w:tcPr>
            <w:tcW w:w="7501" w:type="dxa"/>
          </w:tcPr>
          <w:p w14:paraId="16C97697" w14:textId="77777777" w:rsidR="00477F26" w:rsidRPr="005041B6" w:rsidRDefault="00477F26" w:rsidP="005E2207">
            <w:pPr>
              <w:numPr>
                <w:ilvl w:val="0"/>
                <w:numId w:val="50"/>
              </w:numPr>
              <w:suppressAutoHyphens/>
              <w:spacing w:after="0"/>
              <w:jc w:val="both"/>
              <w:rPr>
                <w:rFonts w:ascii="Times New Roman" w:hAnsi="Times New Roman"/>
                <w:b/>
                <w:bCs/>
              </w:rPr>
            </w:pPr>
            <w:r w:rsidRPr="005041B6">
              <w:rPr>
                <w:rFonts w:ascii="Times New Roman" w:hAnsi="Times New Roman"/>
                <w:b/>
                <w:bCs/>
              </w:rPr>
              <w:t>СТРУКТУРА И СОДЕРЖАНИЕ УЧЕБНОЙ ДИСЦИПЛИНЫ</w:t>
            </w:r>
          </w:p>
          <w:p w14:paraId="49D73CAC" w14:textId="77777777" w:rsidR="00477F26" w:rsidRPr="005041B6" w:rsidRDefault="00477F26" w:rsidP="005E2207">
            <w:pPr>
              <w:numPr>
                <w:ilvl w:val="0"/>
                <w:numId w:val="50"/>
              </w:numPr>
              <w:suppressAutoHyphens/>
              <w:spacing w:after="0"/>
              <w:jc w:val="both"/>
              <w:rPr>
                <w:rFonts w:ascii="Times New Roman" w:hAnsi="Times New Roman"/>
                <w:b/>
                <w:bCs/>
              </w:rPr>
            </w:pPr>
            <w:r w:rsidRPr="005041B6">
              <w:rPr>
                <w:rFonts w:ascii="Times New Roman" w:hAnsi="Times New Roman"/>
                <w:b/>
                <w:bCs/>
              </w:rPr>
              <w:t>УСЛОВИЯ РЕАЛИЗАЦИИУЧЕБНОЙ ДИСЦИПЛИНЫ</w:t>
            </w:r>
          </w:p>
        </w:tc>
      </w:tr>
      <w:tr w:rsidR="00477F26" w:rsidRPr="005041B6" w14:paraId="2CFD5987" w14:textId="77777777" w:rsidTr="00912FC9">
        <w:tc>
          <w:tcPr>
            <w:tcW w:w="7501" w:type="dxa"/>
          </w:tcPr>
          <w:p w14:paraId="5853E786" w14:textId="77777777" w:rsidR="00477F26" w:rsidRPr="005041B6" w:rsidRDefault="00477F26" w:rsidP="005E2207">
            <w:pPr>
              <w:numPr>
                <w:ilvl w:val="0"/>
                <w:numId w:val="50"/>
              </w:numPr>
              <w:suppressAutoHyphens/>
              <w:spacing w:after="0"/>
              <w:jc w:val="both"/>
              <w:rPr>
                <w:rFonts w:ascii="Times New Roman" w:hAnsi="Times New Roman"/>
                <w:b/>
                <w:bCs/>
              </w:rPr>
            </w:pPr>
            <w:r w:rsidRPr="005041B6">
              <w:rPr>
                <w:rFonts w:ascii="Times New Roman" w:hAnsi="Times New Roman"/>
                <w:b/>
                <w:bCs/>
              </w:rPr>
              <w:t>КОНТРОЛЬ И ОЦЕНКА РЕЗУЛЬТАТОВ ОСВОЕНИЯ УЧЕБНОЙ ДИСЦИПЛИНЫ</w:t>
            </w:r>
          </w:p>
          <w:p w14:paraId="25E5DB3E" w14:textId="77777777" w:rsidR="00477F26" w:rsidRPr="005041B6" w:rsidRDefault="00477F26" w:rsidP="00912FC9">
            <w:pPr>
              <w:suppressAutoHyphens/>
              <w:spacing w:after="0"/>
              <w:jc w:val="both"/>
              <w:rPr>
                <w:rFonts w:ascii="Times New Roman" w:hAnsi="Times New Roman"/>
                <w:b/>
                <w:bCs/>
              </w:rPr>
            </w:pPr>
          </w:p>
          <w:p w14:paraId="7E18B203" w14:textId="77777777" w:rsidR="00477F26" w:rsidRPr="005041B6" w:rsidRDefault="00477F26" w:rsidP="00912FC9">
            <w:pPr>
              <w:suppressAutoHyphens/>
              <w:spacing w:after="0"/>
              <w:jc w:val="both"/>
              <w:rPr>
                <w:rFonts w:ascii="Times New Roman" w:hAnsi="Times New Roman"/>
                <w:b/>
                <w:bCs/>
              </w:rPr>
            </w:pPr>
          </w:p>
          <w:p w14:paraId="14720ACA" w14:textId="77777777" w:rsidR="00477F26" w:rsidRPr="005041B6" w:rsidRDefault="00477F26" w:rsidP="00912FC9">
            <w:pPr>
              <w:suppressAutoHyphens/>
              <w:spacing w:after="0"/>
              <w:jc w:val="both"/>
              <w:rPr>
                <w:rFonts w:ascii="Times New Roman" w:hAnsi="Times New Roman"/>
                <w:b/>
                <w:bCs/>
              </w:rPr>
            </w:pPr>
          </w:p>
          <w:p w14:paraId="761497DC" w14:textId="77777777" w:rsidR="00477F26" w:rsidRPr="005041B6" w:rsidRDefault="00477F26" w:rsidP="00912FC9">
            <w:pPr>
              <w:suppressAutoHyphens/>
              <w:spacing w:after="0"/>
              <w:jc w:val="both"/>
              <w:rPr>
                <w:rFonts w:ascii="Times New Roman" w:hAnsi="Times New Roman"/>
                <w:b/>
                <w:bCs/>
              </w:rPr>
            </w:pPr>
          </w:p>
          <w:p w14:paraId="0F12C0C5" w14:textId="77777777" w:rsidR="00477F26" w:rsidRPr="005041B6" w:rsidRDefault="00477F26" w:rsidP="00912FC9">
            <w:pPr>
              <w:suppressAutoHyphens/>
              <w:spacing w:after="0"/>
              <w:jc w:val="both"/>
              <w:rPr>
                <w:rFonts w:ascii="Times New Roman" w:hAnsi="Times New Roman"/>
                <w:b/>
                <w:bCs/>
              </w:rPr>
            </w:pPr>
          </w:p>
          <w:p w14:paraId="5D7A0421" w14:textId="77777777" w:rsidR="00477F26" w:rsidRPr="005041B6" w:rsidRDefault="00477F26" w:rsidP="00912FC9">
            <w:pPr>
              <w:suppressAutoHyphens/>
              <w:spacing w:after="0"/>
              <w:jc w:val="both"/>
              <w:rPr>
                <w:rFonts w:ascii="Times New Roman" w:hAnsi="Times New Roman"/>
                <w:b/>
                <w:bCs/>
              </w:rPr>
            </w:pPr>
          </w:p>
        </w:tc>
      </w:tr>
    </w:tbl>
    <w:p w14:paraId="0E606D55" w14:textId="77777777" w:rsidR="00477F26" w:rsidRPr="005041B6" w:rsidRDefault="00477F26" w:rsidP="00477F26">
      <w:pPr>
        <w:spacing w:after="0"/>
        <w:rPr>
          <w:rFonts w:ascii="Times New Roman" w:hAnsi="Times New Roman"/>
          <w:b/>
          <w:sz w:val="24"/>
          <w:szCs w:val="24"/>
        </w:rPr>
      </w:pPr>
      <w:r w:rsidRPr="005041B6">
        <w:rPr>
          <w:rFonts w:ascii="Times New Roman" w:hAnsi="Times New Roman"/>
          <w:b/>
          <w:sz w:val="24"/>
          <w:szCs w:val="24"/>
        </w:rPr>
        <w:br w:type="page"/>
      </w:r>
    </w:p>
    <w:p w14:paraId="244F0ED4"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1. ОБЩАЯ ХАРАКТЕРИСТИКА ПРИМЕРНОЙ РАБОЧЕЙ ПРОГРАММЫ </w:t>
      </w:r>
      <w:r w:rsidRPr="005041B6">
        <w:rPr>
          <w:rFonts w:ascii="Times New Roman" w:hAnsi="Times New Roman"/>
          <w:b/>
          <w:sz w:val="24"/>
          <w:szCs w:val="24"/>
        </w:rPr>
        <w:br/>
        <w:t xml:space="preserve">УЧЕБНОЙ ДИСЦИПЛИНЫ  </w:t>
      </w:r>
    </w:p>
    <w:p w14:paraId="07F8904B" w14:textId="77777777" w:rsidR="00477F26" w:rsidRPr="005041B6" w:rsidRDefault="00477F26" w:rsidP="00477F26">
      <w:pPr>
        <w:spacing w:after="0"/>
        <w:ind w:firstLine="567"/>
        <w:rPr>
          <w:rFonts w:ascii="Times New Roman" w:hAnsi="Times New Roman"/>
          <w:sz w:val="24"/>
          <w:szCs w:val="24"/>
        </w:rPr>
      </w:pPr>
      <w:r w:rsidRPr="005041B6">
        <w:rPr>
          <w:rFonts w:ascii="Times New Roman" w:hAnsi="Times New Roman"/>
          <w:b/>
          <w:sz w:val="24"/>
          <w:szCs w:val="24"/>
        </w:rPr>
        <w:t xml:space="preserve">1.1.  Место дисциплины в структуре основной профессиональной образовательной программы: </w:t>
      </w:r>
      <w:r w:rsidRPr="005041B6">
        <w:rPr>
          <w:rFonts w:ascii="Times New Roman" w:hAnsi="Times New Roman"/>
          <w:sz w:val="24"/>
          <w:szCs w:val="24"/>
        </w:rPr>
        <w:t xml:space="preserve">Учебная дисциплина Основы технического черчения является обязательной частью Общепрофессионального цикла примерной основной образовательной программы в соответствии с ФГОС по профессии 23.01.09 Машинист локомотива. </w:t>
      </w:r>
    </w:p>
    <w:p w14:paraId="65C44657" w14:textId="77777777" w:rsidR="00477F26" w:rsidRPr="005041B6" w:rsidRDefault="00477F26" w:rsidP="00477F26">
      <w:pPr>
        <w:spacing w:after="0"/>
        <w:rPr>
          <w:rFonts w:ascii="Times New Roman" w:hAnsi="Times New Roman"/>
          <w:sz w:val="24"/>
          <w:szCs w:val="24"/>
        </w:rPr>
      </w:pPr>
      <w:r w:rsidRPr="005041B6">
        <w:rPr>
          <w:rFonts w:ascii="Times New Roman" w:hAnsi="Times New Roman"/>
          <w:sz w:val="24"/>
          <w:szCs w:val="24"/>
        </w:rPr>
        <w:tab/>
        <w:t xml:space="preserve">Особое значение дисциплина имеет при формировании и развитии ОК 01–ОК 06, ОК 09 </w:t>
      </w:r>
    </w:p>
    <w:p w14:paraId="35CB612E"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t>1.2. Цель и планируемые результаты освоения примерной рабочей программы учебной дисциплины</w:t>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7"/>
        <w:gridCol w:w="987"/>
        <w:gridCol w:w="2977"/>
        <w:gridCol w:w="1134"/>
        <w:gridCol w:w="3969"/>
      </w:tblGrid>
      <w:tr w:rsidR="00B602C2" w:rsidRPr="005041B6" w14:paraId="60475641" w14:textId="77777777" w:rsidTr="00B602C2">
        <w:trPr>
          <w:trHeight w:val="340"/>
          <w:jc w:val="center"/>
        </w:trPr>
        <w:tc>
          <w:tcPr>
            <w:tcW w:w="2127" w:type="dxa"/>
            <w:vAlign w:val="center"/>
            <w:hideMark/>
          </w:tcPr>
          <w:p w14:paraId="565BF8ED" w14:textId="77777777" w:rsidR="00B602C2" w:rsidRPr="005041B6" w:rsidRDefault="00B602C2" w:rsidP="00912FC9">
            <w:pPr>
              <w:spacing w:after="0"/>
              <w:jc w:val="center"/>
              <w:rPr>
                <w:rFonts w:ascii="Times New Roman" w:hAnsi="Times New Roman"/>
                <w:b/>
              </w:rPr>
            </w:pPr>
            <w:r w:rsidRPr="005041B6">
              <w:rPr>
                <w:rFonts w:ascii="Times New Roman" w:hAnsi="Times New Roman"/>
                <w:b/>
              </w:rPr>
              <w:t>Код ПК, ОК</w:t>
            </w:r>
          </w:p>
        </w:tc>
        <w:tc>
          <w:tcPr>
            <w:tcW w:w="987" w:type="dxa"/>
          </w:tcPr>
          <w:p w14:paraId="0B4497FA" w14:textId="07CEE647" w:rsidR="00B602C2" w:rsidRPr="005041B6" w:rsidRDefault="00B602C2" w:rsidP="00912FC9">
            <w:pPr>
              <w:spacing w:after="0"/>
              <w:jc w:val="center"/>
              <w:rPr>
                <w:rFonts w:ascii="Times New Roman" w:hAnsi="Times New Roman"/>
                <w:b/>
              </w:rPr>
            </w:pPr>
            <w:r>
              <w:rPr>
                <w:rFonts w:ascii="Times New Roman" w:hAnsi="Times New Roman"/>
                <w:b/>
              </w:rPr>
              <w:t xml:space="preserve">Код умений </w:t>
            </w:r>
          </w:p>
        </w:tc>
        <w:tc>
          <w:tcPr>
            <w:tcW w:w="2977" w:type="dxa"/>
            <w:vAlign w:val="center"/>
            <w:hideMark/>
          </w:tcPr>
          <w:p w14:paraId="2169866C" w14:textId="127AC783" w:rsidR="00B602C2" w:rsidRPr="005041B6" w:rsidRDefault="00B602C2" w:rsidP="00912FC9">
            <w:pPr>
              <w:spacing w:after="0"/>
              <w:jc w:val="center"/>
              <w:rPr>
                <w:rFonts w:ascii="Times New Roman" w:hAnsi="Times New Roman"/>
                <w:b/>
              </w:rPr>
            </w:pPr>
            <w:r w:rsidRPr="005041B6">
              <w:rPr>
                <w:rFonts w:ascii="Times New Roman" w:hAnsi="Times New Roman"/>
                <w:b/>
              </w:rPr>
              <w:t>Умения</w:t>
            </w:r>
          </w:p>
        </w:tc>
        <w:tc>
          <w:tcPr>
            <w:tcW w:w="1134" w:type="dxa"/>
          </w:tcPr>
          <w:p w14:paraId="1EFCCF50" w14:textId="20506EA1" w:rsidR="00B602C2" w:rsidRPr="005041B6" w:rsidRDefault="00B602C2" w:rsidP="00912FC9">
            <w:pPr>
              <w:spacing w:after="0"/>
              <w:jc w:val="center"/>
              <w:rPr>
                <w:rFonts w:ascii="Times New Roman" w:hAnsi="Times New Roman"/>
                <w:b/>
              </w:rPr>
            </w:pPr>
            <w:r>
              <w:rPr>
                <w:rFonts w:ascii="Times New Roman" w:hAnsi="Times New Roman"/>
                <w:b/>
              </w:rPr>
              <w:t>Код знаний</w:t>
            </w:r>
          </w:p>
        </w:tc>
        <w:tc>
          <w:tcPr>
            <w:tcW w:w="3969" w:type="dxa"/>
            <w:vAlign w:val="center"/>
            <w:hideMark/>
          </w:tcPr>
          <w:p w14:paraId="6856AD68" w14:textId="4A119137" w:rsidR="00B602C2" w:rsidRPr="005041B6" w:rsidRDefault="00B602C2" w:rsidP="00912FC9">
            <w:pPr>
              <w:spacing w:after="0"/>
              <w:jc w:val="center"/>
              <w:rPr>
                <w:rFonts w:ascii="Times New Roman" w:hAnsi="Times New Roman"/>
                <w:b/>
              </w:rPr>
            </w:pPr>
            <w:r w:rsidRPr="005041B6">
              <w:rPr>
                <w:rFonts w:ascii="Times New Roman" w:hAnsi="Times New Roman"/>
                <w:b/>
              </w:rPr>
              <w:t>Знания</w:t>
            </w:r>
          </w:p>
        </w:tc>
      </w:tr>
      <w:tr w:rsidR="00B602C2" w:rsidRPr="005041B6" w14:paraId="06451C1B" w14:textId="77777777" w:rsidTr="00B602C2">
        <w:trPr>
          <w:trHeight w:val="340"/>
          <w:jc w:val="center"/>
        </w:trPr>
        <w:tc>
          <w:tcPr>
            <w:tcW w:w="2127" w:type="dxa"/>
          </w:tcPr>
          <w:p w14:paraId="2BC4F5E6" w14:textId="77777777" w:rsidR="00B602C2" w:rsidRPr="005041B6" w:rsidRDefault="00B602C2" w:rsidP="00912FC9">
            <w:pPr>
              <w:spacing w:after="0"/>
              <w:jc w:val="center"/>
              <w:rPr>
                <w:rFonts w:ascii="Times New Roman" w:hAnsi="Times New Roman"/>
              </w:rPr>
            </w:pPr>
            <w:r w:rsidRPr="005041B6">
              <w:rPr>
                <w:rFonts w:ascii="Times New Roman" w:hAnsi="Times New Roman"/>
              </w:rPr>
              <w:t>ОК 01 – ОК 06,</w:t>
            </w:r>
          </w:p>
          <w:p w14:paraId="3E1A3CD1" w14:textId="77777777" w:rsidR="00B602C2" w:rsidRPr="005041B6" w:rsidRDefault="00B602C2" w:rsidP="00912FC9">
            <w:pPr>
              <w:spacing w:after="0"/>
              <w:jc w:val="center"/>
              <w:rPr>
                <w:rFonts w:ascii="Times New Roman" w:hAnsi="Times New Roman"/>
              </w:rPr>
            </w:pPr>
            <w:r w:rsidRPr="005041B6">
              <w:rPr>
                <w:rFonts w:ascii="Times New Roman" w:hAnsi="Times New Roman"/>
              </w:rPr>
              <w:t xml:space="preserve"> ОК 09 </w:t>
            </w:r>
          </w:p>
          <w:p w14:paraId="0F9BE39D" w14:textId="77777777" w:rsidR="00B602C2" w:rsidRPr="005041B6" w:rsidRDefault="00B602C2" w:rsidP="00912FC9">
            <w:pPr>
              <w:spacing w:after="0"/>
              <w:jc w:val="center"/>
              <w:rPr>
                <w:rFonts w:ascii="Times New Roman" w:hAnsi="Times New Roman"/>
                <w:b/>
              </w:rPr>
            </w:pPr>
            <w:r w:rsidRPr="005041B6">
              <w:rPr>
                <w:rFonts w:ascii="Times New Roman" w:hAnsi="Times New Roman"/>
                <w:sz w:val="24"/>
                <w:szCs w:val="24"/>
              </w:rPr>
              <w:t>ПК 1.1-1.2</w:t>
            </w:r>
          </w:p>
        </w:tc>
        <w:tc>
          <w:tcPr>
            <w:tcW w:w="987" w:type="dxa"/>
          </w:tcPr>
          <w:p w14:paraId="14DD1B08" w14:textId="77777777" w:rsidR="00B602C2" w:rsidRPr="005041B6" w:rsidRDefault="00B602C2" w:rsidP="00912FC9">
            <w:pPr>
              <w:spacing w:after="0"/>
              <w:rPr>
                <w:rFonts w:ascii="Times New Roman" w:hAnsi="Times New Roman"/>
              </w:rPr>
            </w:pPr>
          </w:p>
        </w:tc>
        <w:tc>
          <w:tcPr>
            <w:tcW w:w="2977" w:type="dxa"/>
          </w:tcPr>
          <w:p w14:paraId="6A77AEA9" w14:textId="61870BD0" w:rsidR="00B602C2" w:rsidRPr="005041B6" w:rsidRDefault="00B602C2" w:rsidP="00912FC9">
            <w:pPr>
              <w:spacing w:after="0"/>
              <w:rPr>
                <w:rFonts w:ascii="Times New Roman" w:hAnsi="Times New Roman"/>
              </w:rPr>
            </w:pPr>
            <w:r w:rsidRPr="005041B6">
              <w:rPr>
                <w:rFonts w:ascii="Times New Roman" w:hAnsi="Times New Roman"/>
              </w:rPr>
              <w:t>– читать рабочие и сборочные чертежи и схемы;</w:t>
            </w:r>
          </w:p>
          <w:p w14:paraId="0C74852E" w14:textId="77777777" w:rsidR="00B602C2" w:rsidRPr="005041B6" w:rsidRDefault="00B602C2" w:rsidP="00912FC9">
            <w:pPr>
              <w:spacing w:after="0"/>
              <w:rPr>
                <w:rFonts w:ascii="Times New Roman" w:hAnsi="Times New Roman"/>
                <w:b/>
              </w:rPr>
            </w:pPr>
            <w:r w:rsidRPr="005041B6">
              <w:rPr>
                <w:rFonts w:ascii="Times New Roman" w:hAnsi="Times New Roman"/>
              </w:rPr>
              <w:t>– выполнять эскизы, технические рисунки и простые чертежи деталей, их элементов узлов</w:t>
            </w:r>
          </w:p>
        </w:tc>
        <w:tc>
          <w:tcPr>
            <w:tcW w:w="1134" w:type="dxa"/>
          </w:tcPr>
          <w:p w14:paraId="08CA0874" w14:textId="77777777" w:rsidR="00B602C2" w:rsidRPr="005041B6" w:rsidRDefault="00B602C2" w:rsidP="00912FC9">
            <w:pPr>
              <w:spacing w:after="0"/>
              <w:rPr>
                <w:rFonts w:ascii="Times New Roman" w:hAnsi="Times New Roman"/>
              </w:rPr>
            </w:pPr>
          </w:p>
        </w:tc>
        <w:tc>
          <w:tcPr>
            <w:tcW w:w="3969" w:type="dxa"/>
          </w:tcPr>
          <w:p w14:paraId="6D25EBE2" w14:textId="63A9EBDA" w:rsidR="00B602C2" w:rsidRPr="005041B6" w:rsidRDefault="00B602C2" w:rsidP="00912FC9">
            <w:pPr>
              <w:spacing w:after="0"/>
              <w:rPr>
                <w:rFonts w:ascii="Times New Roman" w:hAnsi="Times New Roman"/>
              </w:rPr>
            </w:pPr>
            <w:r w:rsidRPr="005041B6">
              <w:rPr>
                <w:rFonts w:ascii="Times New Roman" w:hAnsi="Times New Roman"/>
              </w:rPr>
              <w:t>– правила чтения технической документации;</w:t>
            </w:r>
          </w:p>
          <w:p w14:paraId="62D72374" w14:textId="77777777" w:rsidR="00B602C2" w:rsidRPr="005041B6" w:rsidRDefault="00B602C2" w:rsidP="00912FC9">
            <w:pPr>
              <w:spacing w:after="0"/>
              <w:rPr>
                <w:rFonts w:ascii="Times New Roman" w:hAnsi="Times New Roman"/>
              </w:rPr>
            </w:pPr>
            <w:r w:rsidRPr="005041B6">
              <w:rPr>
                <w:rFonts w:ascii="Times New Roman" w:hAnsi="Times New Roman"/>
              </w:rPr>
              <w:t>– способы графического представления объектов, пространственных образов и схем;</w:t>
            </w:r>
          </w:p>
          <w:p w14:paraId="7277F7C6" w14:textId="77777777" w:rsidR="00B602C2" w:rsidRPr="005041B6" w:rsidRDefault="00B602C2" w:rsidP="00912FC9">
            <w:pPr>
              <w:spacing w:after="0"/>
              <w:rPr>
                <w:rFonts w:ascii="Times New Roman" w:hAnsi="Times New Roman"/>
              </w:rPr>
            </w:pPr>
            <w:r w:rsidRPr="005041B6">
              <w:rPr>
                <w:rFonts w:ascii="Times New Roman" w:hAnsi="Times New Roman"/>
              </w:rPr>
              <w:t>– правила выполнения чертежей, технических рисунков и эскизов;</w:t>
            </w:r>
          </w:p>
          <w:p w14:paraId="7F695093" w14:textId="77777777" w:rsidR="00B602C2" w:rsidRPr="005041B6" w:rsidRDefault="00B602C2" w:rsidP="00912FC9">
            <w:pPr>
              <w:spacing w:after="0"/>
              <w:rPr>
                <w:rFonts w:ascii="Times New Roman" w:hAnsi="Times New Roman"/>
                <w:b/>
              </w:rPr>
            </w:pPr>
            <w:r w:rsidRPr="005041B6">
              <w:rPr>
                <w:rFonts w:ascii="Times New Roman" w:hAnsi="Times New Roman"/>
              </w:rPr>
              <w:t>– технику и принципы нанесения размеров</w:t>
            </w:r>
          </w:p>
        </w:tc>
      </w:tr>
    </w:tbl>
    <w:p w14:paraId="2453DF4C" w14:textId="77777777" w:rsidR="00477F26" w:rsidRPr="005041B6" w:rsidRDefault="00477F26" w:rsidP="00477F26">
      <w:pPr>
        <w:spacing w:after="0"/>
        <w:jc w:val="center"/>
        <w:rPr>
          <w:rFonts w:ascii="Times New Roman" w:hAnsi="Times New Roman"/>
          <w:b/>
          <w:sz w:val="24"/>
          <w:szCs w:val="24"/>
        </w:rPr>
        <w:sectPr w:rsidR="00477F26" w:rsidRPr="005041B6" w:rsidSect="000B4DC4">
          <w:pgSz w:w="11907" w:h="16840" w:code="9"/>
          <w:pgMar w:top="851" w:right="1134" w:bottom="1701" w:left="1134" w:header="709" w:footer="680" w:gutter="0"/>
          <w:cols w:space="720"/>
          <w:docGrid w:linePitch="299"/>
        </w:sectPr>
      </w:pPr>
    </w:p>
    <w:p w14:paraId="40AA35E2"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 xml:space="preserve">2. СТРУКТУРА И СОДЕРЖАНИЕ ПРИМЕРНОЙ РАБОЧЕЙ ПРОГРАММЫ УЧЕБНОЙ ДИСЦИПЛИНЫ  </w:t>
      </w:r>
    </w:p>
    <w:p w14:paraId="5CE1FFAF"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t>2.1. Объем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7852"/>
        <w:gridCol w:w="1787"/>
      </w:tblGrid>
      <w:tr w:rsidR="00477F26" w:rsidRPr="005041B6" w14:paraId="548A928E" w14:textId="77777777" w:rsidTr="00912FC9">
        <w:trPr>
          <w:trHeight w:val="340"/>
          <w:jc w:val="center"/>
        </w:trPr>
        <w:tc>
          <w:tcPr>
            <w:tcW w:w="4073" w:type="pct"/>
            <w:vAlign w:val="center"/>
          </w:tcPr>
          <w:p w14:paraId="651ABB95" w14:textId="77777777" w:rsidR="00477F26" w:rsidRPr="005041B6" w:rsidRDefault="00477F26" w:rsidP="00912FC9">
            <w:pPr>
              <w:spacing w:after="0"/>
              <w:rPr>
                <w:rFonts w:ascii="Times New Roman" w:hAnsi="Times New Roman"/>
                <w:b/>
              </w:rPr>
            </w:pPr>
            <w:r w:rsidRPr="005041B6">
              <w:rPr>
                <w:rFonts w:ascii="Times New Roman" w:hAnsi="Times New Roman"/>
                <w:b/>
              </w:rPr>
              <w:t>Вид учебной работы</w:t>
            </w:r>
          </w:p>
        </w:tc>
        <w:tc>
          <w:tcPr>
            <w:tcW w:w="927" w:type="pct"/>
            <w:vAlign w:val="center"/>
          </w:tcPr>
          <w:p w14:paraId="4D9B2941" w14:textId="77777777" w:rsidR="00477F26" w:rsidRPr="005041B6" w:rsidRDefault="00477F26" w:rsidP="00912FC9">
            <w:pPr>
              <w:spacing w:after="0"/>
              <w:jc w:val="center"/>
              <w:rPr>
                <w:rFonts w:ascii="Times New Roman" w:hAnsi="Times New Roman"/>
                <w:b/>
                <w:iCs/>
              </w:rPr>
            </w:pPr>
            <w:r w:rsidRPr="005041B6">
              <w:rPr>
                <w:rFonts w:ascii="Times New Roman" w:hAnsi="Times New Roman"/>
                <w:b/>
                <w:iCs/>
              </w:rPr>
              <w:t xml:space="preserve">Объем </w:t>
            </w:r>
            <w:r w:rsidRPr="005041B6">
              <w:rPr>
                <w:rFonts w:ascii="Times New Roman" w:hAnsi="Times New Roman"/>
                <w:b/>
                <w:iCs/>
              </w:rPr>
              <w:br/>
              <w:t>в часах</w:t>
            </w:r>
          </w:p>
        </w:tc>
      </w:tr>
      <w:tr w:rsidR="00477F26" w:rsidRPr="005041B6" w14:paraId="7EA8B5AE" w14:textId="77777777" w:rsidTr="00912FC9">
        <w:trPr>
          <w:trHeight w:val="340"/>
          <w:jc w:val="center"/>
        </w:trPr>
        <w:tc>
          <w:tcPr>
            <w:tcW w:w="4073" w:type="pct"/>
            <w:vAlign w:val="center"/>
          </w:tcPr>
          <w:p w14:paraId="632539A9" w14:textId="77777777" w:rsidR="00477F26" w:rsidRPr="005041B6" w:rsidRDefault="00477F26" w:rsidP="00912FC9">
            <w:pPr>
              <w:spacing w:after="0"/>
              <w:rPr>
                <w:rFonts w:ascii="Times New Roman" w:hAnsi="Times New Roman"/>
                <w:b/>
                <w:sz w:val="24"/>
                <w:szCs w:val="24"/>
              </w:rPr>
            </w:pPr>
            <w:r w:rsidRPr="005041B6">
              <w:rPr>
                <w:rFonts w:ascii="Times New Roman" w:hAnsi="Times New Roman"/>
                <w:b/>
                <w:sz w:val="24"/>
                <w:szCs w:val="24"/>
              </w:rPr>
              <w:t>Объем общеобразовательной программы</w:t>
            </w:r>
          </w:p>
        </w:tc>
        <w:tc>
          <w:tcPr>
            <w:tcW w:w="927" w:type="pct"/>
            <w:vAlign w:val="center"/>
          </w:tcPr>
          <w:p w14:paraId="2621EDB3" w14:textId="29F1F6BD" w:rsidR="00477F26" w:rsidRPr="00B602C2" w:rsidRDefault="00B602C2" w:rsidP="00912FC9">
            <w:pPr>
              <w:spacing w:after="0"/>
              <w:jc w:val="center"/>
              <w:rPr>
                <w:rFonts w:ascii="Times New Roman" w:hAnsi="Times New Roman"/>
                <w:bCs/>
                <w:i/>
                <w:iCs/>
                <w:sz w:val="24"/>
                <w:szCs w:val="24"/>
              </w:rPr>
            </w:pPr>
            <w:r w:rsidRPr="00B602C2">
              <w:rPr>
                <w:rFonts w:ascii="Times New Roman" w:hAnsi="Times New Roman"/>
                <w:bCs/>
                <w:i/>
                <w:iCs/>
                <w:sz w:val="24"/>
                <w:szCs w:val="24"/>
              </w:rPr>
              <w:t>48-72</w:t>
            </w:r>
          </w:p>
        </w:tc>
      </w:tr>
      <w:tr w:rsidR="00477F26" w:rsidRPr="005041B6" w14:paraId="5FAA9CE1" w14:textId="77777777" w:rsidTr="00912FC9">
        <w:trPr>
          <w:trHeight w:val="340"/>
          <w:jc w:val="center"/>
        </w:trPr>
        <w:tc>
          <w:tcPr>
            <w:tcW w:w="4073" w:type="pct"/>
            <w:vAlign w:val="center"/>
          </w:tcPr>
          <w:p w14:paraId="294EC342" w14:textId="77777777" w:rsidR="00477F26" w:rsidRPr="005041B6" w:rsidRDefault="00477F26" w:rsidP="00912FC9">
            <w:pPr>
              <w:spacing w:after="0"/>
              <w:rPr>
                <w:rFonts w:ascii="Times New Roman" w:hAnsi="Times New Roman"/>
                <w:b/>
                <w:sz w:val="24"/>
                <w:szCs w:val="24"/>
              </w:rPr>
            </w:pPr>
            <w:r w:rsidRPr="005041B6">
              <w:rPr>
                <w:rFonts w:ascii="Times New Roman" w:hAnsi="Times New Roman"/>
                <w:b/>
                <w:bCs/>
                <w:sz w:val="24"/>
                <w:szCs w:val="24"/>
              </w:rPr>
              <w:t>в т.ч. в форме практической подготовки</w:t>
            </w:r>
          </w:p>
        </w:tc>
        <w:tc>
          <w:tcPr>
            <w:tcW w:w="927" w:type="pct"/>
            <w:vAlign w:val="center"/>
          </w:tcPr>
          <w:p w14:paraId="4DA575F2" w14:textId="5B6E9FA5" w:rsidR="00477F26" w:rsidRPr="00B602C2" w:rsidRDefault="00B602C2" w:rsidP="00912FC9">
            <w:pPr>
              <w:spacing w:after="0"/>
              <w:jc w:val="center"/>
              <w:rPr>
                <w:rFonts w:ascii="Times New Roman" w:hAnsi="Times New Roman"/>
                <w:bCs/>
                <w:iCs/>
                <w:sz w:val="24"/>
                <w:szCs w:val="24"/>
              </w:rPr>
            </w:pPr>
            <w:r w:rsidRPr="00B602C2">
              <w:rPr>
                <w:rFonts w:ascii="Times New Roman" w:hAnsi="Times New Roman"/>
                <w:bCs/>
                <w:iCs/>
                <w:sz w:val="24"/>
                <w:szCs w:val="24"/>
              </w:rPr>
              <w:t>40-60</w:t>
            </w:r>
          </w:p>
        </w:tc>
      </w:tr>
      <w:tr w:rsidR="00477F26" w:rsidRPr="005041B6" w14:paraId="1328484E" w14:textId="77777777" w:rsidTr="00912FC9">
        <w:trPr>
          <w:trHeight w:val="340"/>
          <w:jc w:val="center"/>
        </w:trPr>
        <w:tc>
          <w:tcPr>
            <w:tcW w:w="4073" w:type="pct"/>
            <w:vAlign w:val="center"/>
          </w:tcPr>
          <w:p w14:paraId="2F514705" w14:textId="77777777" w:rsidR="00477F26" w:rsidRPr="005041B6" w:rsidRDefault="00477F26" w:rsidP="00912FC9">
            <w:pPr>
              <w:spacing w:after="0"/>
              <w:rPr>
                <w:rFonts w:ascii="Times New Roman" w:hAnsi="Times New Roman"/>
              </w:rPr>
            </w:pPr>
            <w:r w:rsidRPr="005041B6">
              <w:rPr>
                <w:rFonts w:ascii="Times New Roman" w:hAnsi="Times New Roman"/>
              </w:rPr>
              <w:t>в т.ч.:</w:t>
            </w:r>
          </w:p>
        </w:tc>
        <w:tc>
          <w:tcPr>
            <w:tcW w:w="927" w:type="pct"/>
            <w:vAlign w:val="center"/>
          </w:tcPr>
          <w:p w14:paraId="5C1E5824" w14:textId="77777777" w:rsidR="00477F26" w:rsidRPr="005041B6" w:rsidRDefault="00477F26" w:rsidP="00912FC9">
            <w:pPr>
              <w:spacing w:after="0"/>
              <w:jc w:val="center"/>
              <w:rPr>
                <w:rFonts w:ascii="Times New Roman" w:hAnsi="Times New Roman"/>
                <w:iCs/>
              </w:rPr>
            </w:pPr>
          </w:p>
        </w:tc>
      </w:tr>
      <w:tr w:rsidR="00477F26" w:rsidRPr="005041B6" w14:paraId="65B7953B" w14:textId="77777777" w:rsidTr="00912FC9">
        <w:trPr>
          <w:trHeight w:val="340"/>
          <w:jc w:val="center"/>
        </w:trPr>
        <w:tc>
          <w:tcPr>
            <w:tcW w:w="4073" w:type="pct"/>
            <w:vAlign w:val="center"/>
          </w:tcPr>
          <w:p w14:paraId="0B6A890B" w14:textId="77777777" w:rsidR="00477F26" w:rsidRPr="005041B6" w:rsidRDefault="00477F26" w:rsidP="00912FC9">
            <w:pPr>
              <w:spacing w:after="0"/>
              <w:rPr>
                <w:rFonts w:ascii="Times New Roman" w:hAnsi="Times New Roman"/>
              </w:rPr>
            </w:pPr>
            <w:r w:rsidRPr="005041B6">
              <w:rPr>
                <w:rFonts w:ascii="Times New Roman" w:hAnsi="Times New Roman"/>
              </w:rPr>
              <w:t>теоретическое обучение</w:t>
            </w:r>
          </w:p>
        </w:tc>
        <w:tc>
          <w:tcPr>
            <w:tcW w:w="927" w:type="pct"/>
            <w:vAlign w:val="center"/>
          </w:tcPr>
          <w:p w14:paraId="11182106" w14:textId="6C647F70" w:rsidR="00477F26" w:rsidRPr="005041B6" w:rsidRDefault="00B602C2" w:rsidP="00912FC9">
            <w:pPr>
              <w:spacing w:after="0"/>
              <w:jc w:val="center"/>
              <w:rPr>
                <w:rFonts w:ascii="Times New Roman" w:hAnsi="Times New Roman"/>
                <w:iCs/>
              </w:rPr>
            </w:pPr>
            <w:r>
              <w:rPr>
                <w:rFonts w:ascii="Times New Roman" w:hAnsi="Times New Roman"/>
                <w:iCs/>
              </w:rPr>
              <w:t>8-8</w:t>
            </w:r>
          </w:p>
        </w:tc>
      </w:tr>
      <w:tr w:rsidR="00477F26" w:rsidRPr="005041B6" w14:paraId="0E447908" w14:textId="77777777" w:rsidTr="00912FC9">
        <w:trPr>
          <w:trHeight w:val="340"/>
          <w:jc w:val="center"/>
        </w:trPr>
        <w:tc>
          <w:tcPr>
            <w:tcW w:w="4073" w:type="pct"/>
            <w:vAlign w:val="center"/>
          </w:tcPr>
          <w:p w14:paraId="4EE4DF29" w14:textId="77777777" w:rsidR="00477F26" w:rsidRPr="005041B6" w:rsidRDefault="00477F26" w:rsidP="00912FC9">
            <w:pPr>
              <w:spacing w:after="0"/>
              <w:rPr>
                <w:rFonts w:ascii="Times New Roman" w:hAnsi="Times New Roman"/>
              </w:rPr>
            </w:pPr>
            <w:r w:rsidRPr="005041B6">
              <w:rPr>
                <w:rFonts w:ascii="Times New Roman" w:hAnsi="Times New Roman"/>
              </w:rPr>
              <w:t xml:space="preserve">практические занятия </w:t>
            </w:r>
          </w:p>
        </w:tc>
        <w:tc>
          <w:tcPr>
            <w:tcW w:w="927" w:type="pct"/>
            <w:vAlign w:val="center"/>
          </w:tcPr>
          <w:p w14:paraId="3D5202DC" w14:textId="29F36545" w:rsidR="00477F26" w:rsidRPr="005041B6" w:rsidRDefault="00B602C2" w:rsidP="00912FC9">
            <w:pPr>
              <w:spacing w:after="0"/>
              <w:jc w:val="center"/>
              <w:rPr>
                <w:rFonts w:ascii="Times New Roman" w:hAnsi="Times New Roman"/>
                <w:iCs/>
              </w:rPr>
            </w:pPr>
            <w:r>
              <w:rPr>
                <w:rFonts w:ascii="Times New Roman" w:hAnsi="Times New Roman"/>
                <w:iCs/>
              </w:rPr>
              <w:t>48-72</w:t>
            </w:r>
          </w:p>
        </w:tc>
      </w:tr>
      <w:tr w:rsidR="00477F26" w:rsidRPr="005041B6" w14:paraId="47E6FBCB" w14:textId="77777777" w:rsidTr="00912FC9">
        <w:trPr>
          <w:trHeight w:val="340"/>
          <w:jc w:val="center"/>
        </w:trPr>
        <w:tc>
          <w:tcPr>
            <w:tcW w:w="4073" w:type="pct"/>
            <w:vAlign w:val="center"/>
          </w:tcPr>
          <w:p w14:paraId="73E3E9D7" w14:textId="77777777" w:rsidR="00477F26" w:rsidRPr="005041B6" w:rsidRDefault="00477F26" w:rsidP="00912FC9">
            <w:pPr>
              <w:spacing w:after="0"/>
              <w:rPr>
                <w:rFonts w:ascii="Times New Roman" w:hAnsi="Times New Roman"/>
              </w:rPr>
            </w:pPr>
            <w:r w:rsidRPr="005041B6">
              <w:rPr>
                <w:rFonts w:ascii="Times New Roman" w:hAnsi="Times New Roman"/>
              </w:rPr>
              <w:t>Самостоятельная работа</w:t>
            </w:r>
            <w:r w:rsidRPr="005041B6">
              <w:rPr>
                <w:rFonts w:ascii="Times New Roman" w:hAnsi="Times New Roman"/>
                <w:i/>
                <w:vertAlign w:val="superscript"/>
              </w:rPr>
              <w:footnoteReference w:id="8"/>
            </w:r>
          </w:p>
        </w:tc>
        <w:tc>
          <w:tcPr>
            <w:tcW w:w="927" w:type="pct"/>
            <w:vAlign w:val="center"/>
          </w:tcPr>
          <w:p w14:paraId="098ED751" w14:textId="77777777" w:rsidR="00477F26" w:rsidRPr="005041B6" w:rsidRDefault="00477F26" w:rsidP="00912FC9">
            <w:pPr>
              <w:spacing w:after="0"/>
              <w:jc w:val="center"/>
              <w:rPr>
                <w:rFonts w:ascii="Times New Roman" w:hAnsi="Times New Roman"/>
                <w:iCs/>
              </w:rPr>
            </w:pPr>
          </w:p>
        </w:tc>
      </w:tr>
      <w:tr w:rsidR="00477F26" w:rsidRPr="005041B6" w14:paraId="136AC7E1" w14:textId="77777777" w:rsidTr="00912FC9">
        <w:trPr>
          <w:trHeight w:val="340"/>
          <w:jc w:val="center"/>
        </w:trPr>
        <w:tc>
          <w:tcPr>
            <w:tcW w:w="4073" w:type="pct"/>
            <w:vAlign w:val="center"/>
          </w:tcPr>
          <w:p w14:paraId="03566B86" w14:textId="77777777" w:rsidR="00477F26" w:rsidRPr="005041B6" w:rsidRDefault="00477F26" w:rsidP="00912FC9">
            <w:pPr>
              <w:spacing w:after="0"/>
              <w:rPr>
                <w:rFonts w:ascii="Times New Roman" w:hAnsi="Times New Roman"/>
              </w:rPr>
            </w:pPr>
            <w:r w:rsidRPr="005041B6">
              <w:rPr>
                <w:rFonts w:ascii="Times New Roman" w:hAnsi="Times New Roman"/>
                <w:b/>
                <w:bCs/>
                <w:i/>
                <w:sz w:val="24"/>
                <w:szCs w:val="24"/>
              </w:rPr>
              <w:t xml:space="preserve">Промежуточная аттестация </w:t>
            </w:r>
            <w:r w:rsidRPr="005041B6">
              <w:rPr>
                <w:rFonts w:ascii="Times New Roman" w:hAnsi="Times New Roman"/>
                <w:b/>
              </w:rPr>
              <w:t xml:space="preserve"> </w:t>
            </w:r>
          </w:p>
        </w:tc>
        <w:tc>
          <w:tcPr>
            <w:tcW w:w="927" w:type="pct"/>
            <w:vAlign w:val="center"/>
          </w:tcPr>
          <w:p w14:paraId="25679FD0" w14:textId="77777777" w:rsidR="00477F26" w:rsidRPr="005041B6" w:rsidRDefault="00477F26" w:rsidP="00912FC9">
            <w:pPr>
              <w:spacing w:after="0"/>
              <w:jc w:val="center"/>
              <w:rPr>
                <w:rFonts w:ascii="Times New Roman" w:hAnsi="Times New Roman"/>
                <w:iCs/>
              </w:rPr>
            </w:pPr>
            <w:r w:rsidRPr="005041B6">
              <w:rPr>
                <w:rFonts w:ascii="Times New Roman" w:hAnsi="Times New Roman"/>
                <w:iCs/>
              </w:rPr>
              <w:t xml:space="preserve"> </w:t>
            </w:r>
          </w:p>
        </w:tc>
      </w:tr>
    </w:tbl>
    <w:p w14:paraId="0282CA00" w14:textId="77777777" w:rsidR="00477F26" w:rsidRPr="005041B6" w:rsidRDefault="00477F26" w:rsidP="00477F26">
      <w:pPr>
        <w:spacing w:after="0"/>
        <w:ind w:firstLine="567"/>
        <w:rPr>
          <w:rFonts w:ascii="Times New Roman" w:hAnsi="Times New Roman"/>
          <w:b/>
          <w:sz w:val="24"/>
          <w:szCs w:val="24"/>
        </w:rPr>
        <w:sectPr w:rsidR="00477F26" w:rsidRPr="005041B6" w:rsidSect="000B4DC4">
          <w:pgSz w:w="11907" w:h="16840" w:code="9"/>
          <w:pgMar w:top="851" w:right="1134" w:bottom="1701" w:left="1134" w:header="709" w:footer="680" w:gutter="0"/>
          <w:cols w:space="720"/>
        </w:sectPr>
      </w:pPr>
    </w:p>
    <w:p w14:paraId="6E8C0B82"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lastRenderedPageBreak/>
        <w:t xml:space="preserve">2.2. Примерный тематический план и содержание учебной дисциплины  </w:t>
      </w:r>
    </w:p>
    <w:tbl>
      <w:tblPr>
        <w:tblW w:w="14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2213"/>
        <w:gridCol w:w="6713"/>
        <w:gridCol w:w="1559"/>
        <w:gridCol w:w="1134"/>
        <w:gridCol w:w="1276"/>
        <w:gridCol w:w="1276"/>
      </w:tblGrid>
      <w:tr w:rsidR="00B602C2" w:rsidRPr="005041B6" w14:paraId="408BFBFE" w14:textId="431D40F2" w:rsidTr="00B602C2">
        <w:trPr>
          <w:trHeight w:val="340"/>
          <w:jc w:val="center"/>
        </w:trPr>
        <w:tc>
          <w:tcPr>
            <w:tcW w:w="2213" w:type="dxa"/>
            <w:vAlign w:val="center"/>
          </w:tcPr>
          <w:p w14:paraId="2B1D8F36" w14:textId="4FED44A6"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bCs/>
              </w:rPr>
              <w:t>Наименование разделов и тем</w:t>
            </w:r>
          </w:p>
        </w:tc>
        <w:tc>
          <w:tcPr>
            <w:tcW w:w="6713" w:type="dxa"/>
            <w:vAlign w:val="center"/>
          </w:tcPr>
          <w:p w14:paraId="667705A8" w14:textId="3D708A1E"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bCs/>
              </w:rPr>
              <w:t>Содержание учебного материала и формы организации деятельности обучающихся</w:t>
            </w:r>
          </w:p>
        </w:tc>
        <w:tc>
          <w:tcPr>
            <w:tcW w:w="2693" w:type="dxa"/>
            <w:gridSpan w:val="2"/>
            <w:vAlign w:val="center"/>
          </w:tcPr>
          <w:p w14:paraId="510EE401" w14:textId="4C659A99"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bCs/>
              </w:rPr>
              <w:t>Объем, акад. ч / в том числе в форме практической подготовки, акад. ч</w:t>
            </w:r>
          </w:p>
        </w:tc>
        <w:tc>
          <w:tcPr>
            <w:tcW w:w="1276" w:type="dxa"/>
            <w:vAlign w:val="center"/>
          </w:tcPr>
          <w:p w14:paraId="2A70B2E6" w14:textId="2E2EF29A"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c>
          <w:tcPr>
            <w:tcW w:w="1276" w:type="dxa"/>
          </w:tcPr>
          <w:p w14:paraId="54516CF6" w14:textId="5A1DCAE5"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sz w:val="24"/>
                <w:szCs w:val="24"/>
              </w:rPr>
              <w:t xml:space="preserve">Код </w:t>
            </w:r>
            <w:r>
              <w:rPr>
                <w:rFonts w:ascii="Times New Roman" w:hAnsi="Times New Roman"/>
                <w:b/>
                <w:sz w:val="24"/>
                <w:szCs w:val="24"/>
              </w:rPr>
              <w:t>Н/</w:t>
            </w:r>
            <w:r w:rsidRPr="00B67B18">
              <w:rPr>
                <w:rFonts w:ascii="Times New Roman" w:hAnsi="Times New Roman"/>
                <w:b/>
                <w:sz w:val="24"/>
                <w:szCs w:val="24"/>
              </w:rPr>
              <w:t>У/З</w:t>
            </w:r>
          </w:p>
        </w:tc>
      </w:tr>
      <w:tr w:rsidR="00B602C2" w:rsidRPr="005041B6" w14:paraId="3269F4D6" w14:textId="52CE0C88" w:rsidTr="00B602C2">
        <w:trPr>
          <w:trHeight w:val="53"/>
          <w:jc w:val="center"/>
        </w:trPr>
        <w:tc>
          <w:tcPr>
            <w:tcW w:w="2213" w:type="dxa"/>
            <w:vAlign w:val="center"/>
          </w:tcPr>
          <w:p w14:paraId="554F2254"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5041B6">
              <w:rPr>
                <w:rFonts w:ascii="Times New Roman" w:hAnsi="Times New Roman"/>
                <w:b/>
                <w:bCs/>
              </w:rPr>
              <w:t>1</w:t>
            </w:r>
          </w:p>
        </w:tc>
        <w:tc>
          <w:tcPr>
            <w:tcW w:w="6713" w:type="dxa"/>
            <w:vAlign w:val="center"/>
          </w:tcPr>
          <w:p w14:paraId="57E4CF4C"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5041B6">
              <w:rPr>
                <w:rFonts w:ascii="Times New Roman" w:hAnsi="Times New Roman"/>
                <w:b/>
                <w:bCs/>
              </w:rPr>
              <w:t>2</w:t>
            </w:r>
          </w:p>
        </w:tc>
        <w:tc>
          <w:tcPr>
            <w:tcW w:w="1559" w:type="dxa"/>
            <w:vAlign w:val="center"/>
          </w:tcPr>
          <w:p w14:paraId="7FF18E31"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5041B6">
              <w:rPr>
                <w:rFonts w:ascii="Times New Roman" w:hAnsi="Times New Roman"/>
                <w:b/>
                <w:bCs/>
              </w:rPr>
              <w:t>3</w:t>
            </w:r>
          </w:p>
        </w:tc>
        <w:tc>
          <w:tcPr>
            <w:tcW w:w="1134" w:type="dxa"/>
          </w:tcPr>
          <w:p w14:paraId="1E81A1A8"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276" w:type="dxa"/>
            <w:vAlign w:val="center"/>
          </w:tcPr>
          <w:p w14:paraId="70E8EA1B" w14:textId="434DE61C"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276" w:type="dxa"/>
          </w:tcPr>
          <w:p w14:paraId="45C39E3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B602C2" w:rsidRPr="005041B6" w14:paraId="03FCF8E6" w14:textId="77777777" w:rsidTr="00C424C1">
        <w:trPr>
          <w:trHeight w:val="53"/>
          <w:jc w:val="center"/>
        </w:trPr>
        <w:tc>
          <w:tcPr>
            <w:tcW w:w="2213" w:type="dxa"/>
            <w:vAlign w:val="center"/>
          </w:tcPr>
          <w:p w14:paraId="093B02E3" w14:textId="77777777"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713" w:type="dxa"/>
            <w:vAlign w:val="center"/>
          </w:tcPr>
          <w:p w14:paraId="37EA66B4" w14:textId="77777777"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559" w:type="dxa"/>
          </w:tcPr>
          <w:p w14:paraId="3672CF9F" w14:textId="2AA92ADF"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xml:space="preserve">. часть ОП с учетом интенсификации 40% </w:t>
            </w:r>
          </w:p>
        </w:tc>
        <w:tc>
          <w:tcPr>
            <w:tcW w:w="1134" w:type="dxa"/>
          </w:tcPr>
          <w:p w14:paraId="6D93E47F" w14:textId="36DE6CED"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часть ОП</w:t>
            </w:r>
          </w:p>
        </w:tc>
        <w:tc>
          <w:tcPr>
            <w:tcW w:w="1276" w:type="dxa"/>
            <w:vAlign w:val="center"/>
          </w:tcPr>
          <w:p w14:paraId="5DB1BEE4" w14:textId="77777777"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276" w:type="dxa"/>
          </w:tcPr>
          <w:p w14:paraId="06F51A42" w14:textId="77777777" w:rsidR="00B602C2" w:rsidRPr="005041B6" w:rsidRDefault="00B602C2" w:rsidP="00B60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B602C2" w:rsidRPr="005041B6" w14:paraId="3E311460" w14:textId="77777777" w:rsidTr="00B602C2">
        <w:trPr>
          <w:trHeight w:val="53"/>
          <w:jc w:val="center"/>
        </w:trPr>
        <w:tc>
          <w:tcPr>
            <w:tcW w:w="2213" w:type="dxa"/>
            <w:vAlign w:val="center"/>
          </w:tcPr>
          <w:p w14:paraId="21A14BB3"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713" w:type="dxa"/>
            <w:vAlign w:val="center"/>
          </w:tcPr>
          <w:p w14:paraId="43E1D57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559" w:type="dxa"/>
            <w:vAlign w:val="center"/>
          </w:tcPr>
          <w:p w14:paraId="49C6FBFD" w14:textId="3C5C7732"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40/30</w:t>
            </w:r>
          </w:p>
        </w:tc>
        <w:tc>
          <w:tcPr>
            <w:tcW w:w="1134" w:type="dxa"/>
          </w:tcPr>
          <w:p w14:paraId="71BDF6DE" w14:textId="03F33C21"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72/60</w:t>
            </w:r>
          </w:p>
        </w:tc>
        <w:tc>
          <w:tcPr>
            <w:tcW w:w="1276" w:type="dxa"/>
            <w:vAlign w:val="center"/>
          </w:tcPr>
          <w:p w14:paraId="1FB49A50"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276" w:type="dxa"/>
          </w:tcPr>
          <w:p w14:paraId="6E90A5AF"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B602C2" w:rsidRPr="005041B6" w14:paraId="35AA54BD" w14:textId="7C997187" w:rsidTr="00B602C2">
        <w:trPr>
          <w:trHeight w:val="264"/>
          <w:jc w:val="center"/>
        </w:trPr>
        <w:tc>
          <w:tcPr>
            <w:tcW w:w="8926" w:type="dxa"/>
            <w:gridSpan w:val="2"/>
            <w:vAlign w:val="center"/>
          </w:tcPr>
          <w:p w14:paraId="25E2864B"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5041B6">
              <w:rPr>
                <w:rFonts w:ascii="Times New Roman" w:hAnsi="Times New Roman"/>
                <w:b/>
                <w:bCs/>
              </w:rPr>
              <w:t xml:space="preserve">Раздел 1 Геометрические построения. </w:t>
            </w:r>
            <w:r w:rsidRPr="005041B6">
              <w:rPr>
                <w:rFonts w:ascii="Times New Roman" w:hAnsi="Times New Roman"/>
                <w:b/>
              </w:rPr>
              <w:t>Чертежи в системе</w:t>
            </w:r>
            <w:r w:rsidRPr="005041B6">
              <w:rPr>
                <w:rFonts w:ascii="Times New Roman" w:hAnsi="Times New Roman"/>
                <w:b/>
                <w:bCs/>
              </w:rPr>
              <w:t xml:space="preserve"> </w:t>
            </w:r>
            <w:r w:rsidRPr="005041B6">
              <w:rPr>
                <w:rFonts w:ascii="Times New Roman" w:hAnsi="Times New Roman"/>
                <w:b/>
              </w:rPr>
              <w:t>прямоугольных проекций</w:t>
            </w:r>
          </w:p>
        </w:tc>
        <w:tc>
          <w:tcPr>
            <w:tcW w:w="1559" w:type="dxa"/>
            <w:vAlign w:val="center"/>
          </w:tcPr>
          <w:p w14:paraId="7E46A8D5" w14:textId="7BE76CA1"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34" w:type="dxa"/>
          </w:tcPr>
          <w:p w14:paraId="5F95E113"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restart"/>
            <w:vAlign w:val="center"/>
          </w:tcPr>
          <w:p w14:paraId="77C7FF6B" w14:textId="6E236991"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ПК 1.1–1.2</w:t>
            </w:r>
          </w:p>
          <w:p w14:paraId="4E9E9871" w14:textId="77777777" w:rsidR="00B602C2" w:rsidRPr="005041B6" w:rsidRDefault="00B602C2" w:rsidP="00912FC9">
            <w:pPr>
              <w:spacing w:after="0"/>
              <w:jc w:val="center"/>
              <w:rPr>
                <w:rFonts w:ascii="Times New Roman" w:hAnsi="Times New Roman"/>
              </w:rPr>
            </w:pPr>
            <w:r w:rsidRPr="005041B6">
              <w:rPr>
                <w:rFonts w:ascii="Times New Roman" w:hAnsi="Times New Roman"/>
              </w:rPr>
              <w:t>ОК 01 – ОК 06,</w:t>
            </w:r>
          </w:p>
          <w:p w14:paraId="354B0889" w14:textId="77777777" w:rsidR="00B602C2" w:rsidRPr="005041B6" w:rsidRDefault="00B602C2" w:rsidP="00912FC9">
            <w:pPr>
              <w:spacing w:after="0"/>
              <w:jc w:val="center"/>
              <w:rPr>
                <w:rFonts w:ascii="Times New Roman" w:hAnsi="Times New Roman"/>
              </w:rPr>
            </w:pPr>
            <w:r w:rsidRPr="005041B6">
              <w:rPr>
                <w:rFonts w:ascii="Times New Roman" w:hAnsi="Times New Roman"/>
              </w:rPr>
              <w:t xml:space="preserve">ОК 09 </w:t>
            </w:r>
          </w:p>
          <w:p w14:paraId="1A932F50"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p w14:paraId="1B8AC4BD"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276" w:type="dxa"/>
          </w:tcPr>
          <w:p w14:paraId="25A5482C"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5B3E4331" w14:textId="50CE8AD6" w:rsidTr="00B602C2">
        <w:trPr>
          <w:trHeight w:val="340"/>
          <w:jc w:val="center"/>
        </w:trPr>
        <w:tc>
          <w:tcPr>
            <w:tcW w:w="2213" w:type="dxa"/>
            <w:vMerge w:val="restart"/>
            <w:vAlign w:val="center"/>
          </w:tcPr>
          <w:p w14:paraId="62819479" w14:textId="77777777" w:rsidR="00B602C2" w:rsidRPr="005041B6" w:rsidRDefault="00B602C2" w:rsidP="00912FC9">
            <w:pPr>
              <w:spacing w:after="0"/>
              <w:rPr>
                <w:rFonts w:ascii="Times New Roman" w:hAnsi="Times New Roman"/>
                <w:b/>
              </w:rPr>
            </w:pPr>
            <w:r w:rsidRPr="005041B6">
              <w:rPr>
                <w:rFonts w:ascii="Times New Roman" w:hAnsi="Times New Roman"/>
                <w:b/>
                <w:bCs/>
              </w:rPr>
              <w:t>Тема 1.1 Правила оформления чертежей. Геометрические построения. Прямоугольное проецирование</w:t>
            </w:r>
          </w:p>
        </w:tc>
        <w:tc>
          <w:tcPr>
            <w:tcW w:w="6713" w:type="dxa"/>
            <w:vAlign w:val="center"/>
          </w:tcPr>
          <w:p w14:paraId="2029E08B"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rPr>
            </w:pPr>
            <w:r w:rsidRPr="005041B6">
              <w:rPr>
                <w:rFonts w:ascii="Times New Roman" w:hAnsi="Times New Roman"/>
                <w:b/>
                <w:bCs/>
              </w:rPr>
              <w:t>Содержание</w:t>
            </w:r>
          </w:p>
        </w:tc>
        <w:tc>
          <w:tcPr>
            <w:tcW w:w="1559" w:type="dxa"/>
            <w:vAlign w:val="center"/>
          </w:tcPr>
          <w:p w14:paraId="0197EE45" w14:textId="783F60CF"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34" w:type="dxa"/>
          </w:tcPr>
          <w:p w14:paraId="5B12EFA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3C9C8244" w14:textId="13E88A6B"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1EB11F31"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50C180FA" w14:textId="0C06606A" w:rsidTr="00B602C2">
        <w:trPr>
          <w:trHeight w:val="340"/>
          <w:jc w:val="center"/>
        </w:trPr>
        <w:tc>
          <w:tcPr>
            <w:tcW w:w="2213" w:type="dxa"/>
            <w:vMerge/>
            <w:vAlign w:val="center"/>
          </w:tcPr>
          <w:p w14:paraId="7EA4A7F5" w14:textId="77777777" w:rsidR="00B602C2" w:rsidRPr="005041B6" w:rsidRDefault="00B602C2" w:rsidP="00912FC9">
            <w:pPr>
              <w:spacing w:after="0"/>
              <w:jc w:val="both"/>
              <w:rPr>
                <w:rFonts w:ascii="Times New Roman" w:hAnsi="Times New Roman"/>
                <w:b/>
              </w:rPr>
            </w:pPr>
          </w:p>
        </w:tc>
        <w:tc>
          <w:tcPr>
            <w:tcW w:w="6713" w:type="dxa"/>
            <w:vAlign w:val="center"/>
          </w:tcPr>
          <w:p w14:paraId="0DCC5732" w14:textId="77777777" w:rsidR="00B602C2" w:rsidRPr="005041B6" w:rsidRDefault="00B602C2" w:rsidP="00912FC9">
            <w:pPr>
              <w:spacing w:after="0"/>
              <w:jc w:val="both"/>
              <w:rPr>
                <w:rFonts w:ascii="Times New Roman" w:hAnsi="Times New Roman"/>
              </w:rPr>
            </w:pPr>
            <w:r w:rsidRPr="005041B6">
              <w:rPr>
                <w:rFonts w:ascii="Times New Roman" w:hAnsi="Times New Roman"/>
              </w:rPr>
              <w:t>Чертежные инструменты. Линии чертежа. Форматы. Масштабы. Общие сведения о стандартах Единой системы конструкторской документации (ЕСКД). Деление окружности на равные части, построение сопряжений. Графические обозначения материалов в сечениях и разрезах, правила их нанесения на чертежах. Местный разрез. Соединение части вида и части разреза, сложные разрезы</w:t>
            </w:r>
          </w:p>
        </w:tc>
        <w:tc>
          <w:tcPr>
            <w:tcW w:w="1559" w:type="dxa"/>
            <w:vAlign w:val="center"/>
          </w:tcPr>
          <w:p w14:paraId="7339CFEF" w14:textId="3271DD03"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68BD627E"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0BEAFB90" w14:textId="0080D022"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6BAD6C2A"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3152D14A" w14:textId="771B8728" w:rsidTr="00B602C2">
        <w:trPr>
          <w:trHeight w:val="255"/>
          <w:jc w:val="center"/>
        </w:trPr>
        <w:tc>
          <w:tcPr>
            <w:tcW w:w="2213" w:type="dxa"/>
            <w:vMerge/>
            <w:vAlign w:val="center"/>
          </w:tcPr>
          <w:p w14:paraId="2A7DE378" w14:textId="77777777" w:rsidR="00B602C2" w:rsidRPr="005041B6" w:rsidRDefault="00B602C2" w:rsidP="00912FC9">
            <w:pPr>
              <w:spacing w:after="0"/>
              <w:jc w:val="both"/>
              <w:rPr>
                <w:rFonts w:ascii="Times New Roman" w:hAnsi="Times New Roman"/>
                <w:b/>
                <w:bCs/>
              </w:rPr>
            </w:pPr>
          </w:p>
        </w:tc>
        <w:tc>
          <w:tcPr>
            <w:tcW w:w="6713" w:type="dxa"/>
            <w:vAlign w:val="center"/>
          </w:tcPr>
          <w:p w14:paraId="3A8C349B" w14:textId="77777777" w:rsidR="00B602C2" w:rsidRPr="005041B6" w:rsidRDefault="00B602C2" w:rsidP="00912FC9">
            <w:pPr>
              <w:spacing w:after="0"/>
              <w:jc w:val="both"/>
              <w:rPr>
                <w:rFonts w:ascii="Times New Roman" w:hAnsi="Times New Roman"/>
              </w:rPr>
            </w:pPr>
            <w:r w:rsidRPr="005041B6">
              <w:rPr>
                <w:rFonts w:ascii="Times New Roman" w:hAnsi="Times New Roman"/>
                <w:b/>
                <w:bCs/>
              </w:rPr>
              <w:t>В том числе практических занятий и лабораторных работ</w:t>
            </w:r>
          </w:p>
        </w:tc>
        <w:tc>
          <w:tcPr>
            <w:tcW w:w="1559" w:type="dxa"/>
            <w:vAlign w:val="center"/>
          </w:tcPr>
          <w:p w14:paraId="2FCAF91F" w14:textId="553880A6"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34" w:type="dxa"/>
          </w:tcPr>
          <w:p w14:paraId="5CF4060F"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18C3F9CC" w14:textId="44787A2E"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761D0C21"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60F60A86" w14:textId="53673EE8" w:rsidTr="00B602C2">
        <w:trPr>
          <w:trHeight w:val="270"/>
          <w:jc w:val="center"/>
        </w:trPr>
        <w:tc>
          <w:tcPr>
            <w:tcW w:w="2213" w:type="dxa"/>
            <w:vMerge/>
            <w:vAlign w:val="center"/>
          </w:tcPr>
          <w:p w14:paraId="5133D6FA" w14:textId="77777777" w:rsidR="00B602C2" w:rsidRPr="005041B6" w:rsidRDefault="00B602C2" w:rsidP="00912FC9">
            <w:pPr>
              <w:spacing w:after="0"/>
              <w:jc w:val="both"/>
              <w:rPr>
                <w:rFonts w:ascii="Times New Roman" w:hAnsi="Times New Roman"/>
                <w:b/>
                <w:bCs/>
              </w:rPr>
            </w:pPr>
          </w:p>
        </w:tc>
        <w:tc>
          <w:tcPr>
            <w:tcW w:w="6713" w:type="dxa"/>
            <w:vAlign w:val="center"/>
          </w:tcPr>
          <w:p w14:paraId="4CCB1F85" w14:textId="77777777" w:rsidR="00B602C2" w:rsidRPr="005041B6" w:rsidRDefault="00B602C2" w:rsidP="00912FC9">
            <w:pPr>
              <w:spacing w:after="0"/>
              <w:jc w:val="both"/>
              <w:rPr>
                <w:rFonts w:ascii="Times New Roman" w:hAnsi="Times New Roman"/>
                <w:b/>
                <w:bCs/>
              </w:rPr>
            </w:pPr>
            <w:r w:rsidRPr="005041B6">
              <w:rPr>
                <w:rFonts w:ascii="Times New Roman" w:hAnsi="Times New Roman"/>
                <w:bCs/>
              </w:rPr>
              <w:t>Практическое занятие №1 «</w:t>
            </w:r>
            <w:r w:rsidRPr="005041B6">
              <w:rPr>
                <w:rFonts w:ascii="Times New Roman" w:hAnsi="Times New Roman"/>
              </w:rPr>
              <w:t>Порядок чтения чертежа. Выполнение надписей на чертежах чертежным шрифтом»</w:t>
            </w:r>
          </w:p>
        </w:tc>
        <w:tc>
          <w:tcPr>
            <w:tcW w:w="1559" w:type="dxa"/>
            <w:vAlign w:val="center"/>
          </w:tcPr>
          <w:p w14:paraId="2784FDF8" w14:textId="73AC41DC"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4D5EBBE3"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340FE5F7" w14:textId="18995501"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3AE519EE"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07848D3A" w14:textId="02209C87" w:rsidTr="00B602C2">
        <w:trPr>
          <w:trHeight w:val="255"/>
          <w:jc w:val="center"/>
        </w:trPr>
        <w:tc>
          <w:tcPr>
            <w:tcW w:w="2213" w:type="dxa"/>
            <w:vMerge/>
            <w:vAlign w:val="center"/>
          </w:tcPr>
          <w:p w14:paraId="59FE8FB1" w14:textId="77777777" w:rsidR="00B602C2" w:rsidRPr="005041B6" w:rsidRDefault="00B602C2" w:rsidP="00912FC9">
            <w:pPr>
              <w:spacing w:after="0"/>
              <w:jc w:val="both"/>
              <w:rPr>
                <w:rFonts w:ascii="Times New Roman" w:hAnsi="Times New Roman"/>
                <w:b/>
                <w:bCs/>
              </w:rPr>
            </w:pPr>
          </w:p>
        </w:tc>
        <w:tc>
          <w:tcPr>
            <w:tcW w:w="6713" w:type="dxa"/>
            <w:vAlign w:val="center"/>
          </w:tcPr>
          <w:p w14:paraId="15DB716A" w14:textId="77777777" w:rsidR="00B602C2" w:rsidRPr="005041B6" w:rsidRDefault="00B602C2" w:rsidP="00912FC9">
            <w:pPr>
              <w:spacing w:after="0"/>
              <w:jc w:val="both"/>
              <w:rPr>
                <w:rFonts w:ascii="Times New Roman" w:hAnsi="Times New Roman"/>
                <w:bCs/>
              </w:rPr>
            </w:pPr>
            <w:r w:rsidRPr="005041B6">
              <w:rPr>
                <w:rFonts w:ascii="Times New Roman" w:hAnsi="Times New Roman"/>
                <w:bCs/>
              </w:rPr>
              <w:t>Практическое занятие №2 «</w:t>
            </w:r>
            <w:r w:rsidRPr="005041B6">
              <w:rPr>
                <w:rFonts w:ascii="Times New Roman" w:hAnsi="Times New Roman"/>
              </w:rPr>
              <w:t>Заполнение основной надписи»</w:t>
            </w:r>
          </w:p>
        </w:tc>
        <w:tc>
          <w:tcPr>
            <w:tcW w:w="1559" w:type="dxa"/>
            <w:vAlign w:val="center"/>
          </w:tcPr>
          <w:p w14:paraId="1E9AA981" w14:textId="326781CB"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2668C52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2E6583F8" w14:textId="465AD9F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38218B16"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74B18CAF" w14:textId="79E18CA1" w:rsidTr="00B602C2">
        <w:trPr>
          <w:trHeight w:val="270"/>
          <w:jc w:val="center"/>
        </w:trPr>
        <w:tc>
          <w:tcPr>
            <w:tcW w:w="2213" w:type="dxa"/>
            <w:vMerge/>
            <w:vAlign w:val="center"/>
          </w:tcPr>
          <w:p w14:paraId="032A8C2B" w14:textId="77777777" w:rsidR="00B602C2" w:rsidRPr="005041B6" w:rsidRDefault="00B602C2" w:rsidP="00912FC9">
            <w:pPr>
              <w:spacing w:after="0"/>
              <w:jc w:val="both"/>
              <w:rPr>
                <w:rFonts w:ascii="Times New Roman" w:hAnsi="Times New Roman"/>
                <w:b/>
                <w:bCs/>
              </w:rPr>
            </w:pPr>
          </w:p>
        </w:tc>
        <w:tc>
          <w:tcPr>
            <w:tcW w:w="6713" w:type="dxa"/>
            <w:vAlign w:val="center"/>
          </w:tcPr>
          <w:p w14:paraId="124FF38A" w14:textId="77777777" w:rsidR="00B602C2" w:rsidRPr="005041B6" w:rsidRDefault="00B602C2" w:rsidP="00912FC9">
            <w:pPr>
              <w:spacing w:after="0"/>
              <w:jc w:val="both"/>
              <w:rPr>
                <w:rFonts w:ascii="Times New Roman" w:hAnsi="Times New Roman"/>
              </w:rPr>
            </w:pPr>
            <w:r w:rsidRPr="005041B6">
              <w:rPr>
                <w:rFonts w:ascii="Times New Roman" w:hAnsi="Times New Roman"/>
                <w:bCs/>
              </w:rPr>
              <w:t>Практическое занятие №3 «</w:t>
            </w:r>
            <w:r w:rsidRPr="005041B6">
              <w:rPr>
                <w:rFonts w:ascii="Times New Roman" w:hAnsi="Times New Roman"/>
              </w:rPr>
              <w:t>Вычерчивание контуров деталей с делением окружностей»</w:t>
            </w:r>
          </w:p>
        </w:tc>
        <w:tc>
          <w:tcPr>
            <w:tcW w:w="1559" w:type="dxa"/>
            <w:vAlign w:val="center"/>
          </w:tcPr>
          <w:p w14:paraId="203EA52B" w14:textId="47EB1FBD"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33032064"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1E53174C" w14:textId="1C603CA4"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5CDCF1D3"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3F79D35D" w14:textId="233616E0" w:rsidTr="00B602C2">
        <w:trPr>
          <w:trHeight w:val="510"/>
          <w:jc w:val="center"/>
        </w:trPr>
        <w:tc>
          <w:tcPr>
            <w:tcW w:w="2213" w:type="dxa"/>
            <w:vMerge/>
            <w:vAlign w:val="center"/>
          </w:tcPr>
          <w:p w14:paraId="5A6EF9C1" w14:textId="77777777" w:rsidR="00B602C2" w:rsidRPr="005041B6" w:rsidRDefault="00B602C2" w:rsidP="00912FC9">
            <w:pPr>
              <w:spacing w:after="0"/>
              <w:jc w:val="both"/>
              <w:rPr>
                <w:rFonts w:ascii="Times New Roman" w:hAnsi="Times New Roman"/>
                <w:b/>
                <w:bCs/>
              </w:rPr>
            </w:pPr>
          </w:p>
        </w:tc>
        <w:tc>
          <w:tcPr>
            <w:tcW w:w="6713" w:type="dxa"/>
            <w:vAlign w:val="center"/>
          </w:tcPr>
          <w:p w14:paraId="6E703568" w14:textId="77777777" w:rsidR="00B602C2" w:rsidRPr="005041B6" w:rsidRDefault="00B602C2" w:rsidP="00912FC9">
            <w:pPr>
              <w:spacing w:after="0"/>
              <w:jc w:val="both"/>
              <w:rPr>
                <w:rFonts w:ascii="Times New Roman" w:hAnsi="Times New Roman"/>
              </w:rPr>
            </w:pPr>
            <w:r w:rsidRPr="005041B6">
              <w:rPr>
                <w:rFonts w:ascii="Times New Roman" w:hAnsi="Times New Roman"/>
                <w:bCs/>
              </w:rPr>
              <w:t>Практическое занятие №4 «</w:t>
            </w:r>
            <w:r w:rsidRPr="005041B6">
              <w:rPr>
                <w:rFonts w:ascii="Times New Roman" w:hAnsi="Times New Roman"/>
              </w:rPr>
              <w:t>Нанесение размеров на чертежах. Нанесение параметров шероховатости поверхности на чертежах»</w:t>
            </w:r>
          </w:p>
        </w:tc>
        <w:tc>
          <w:tcPr>
            <w:tcW w:w="1559" w:type="dxa"/>
            <w:vAlign w:val="center"/>
          </w:tcPr>
          <w:p w14:paraId="61BDBDE1" w14:textId="222D6B15"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52B7796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472A5E8B" w14:textId="19FE7ABE"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6D186670"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14574AD7" w14:textId="5C1ED970" w:rsidTr="00B602C2">
        <w:trPr>
          <w:trHeight w:val="285"/>
          <w:jc w:val="center"/>
        </w:trPr>
        <w:tc>
          <w:tcPr>
            <w:tcW w:w="2213" w:type="dxa"/>
            <w:vMerge/>
            <w:vAlign w:val="center"/>
          </w:tcPr>
          <w:p w14:paraId="3FAE5A98" w14:textId="77777777" w:rsidR="00B602C2" w:rsidRPr="005041B6" w:rsidRDefault="00B602C2" w:rsidP="00912FC9">
            <w:pPr>
              <w:spacing w:after="0"/>
              <w:jc w:val="both"/>
              <w:rPr>
                <w:rFonts w:ascii="Times New Roman" w:hAnsi="Times New Roman"/>
                <w:b/>
                <w:bCs/>
              </w:rPr>
            </w:pPr>
          </w:p>
        </w:tc>
        <w:tc>
          <w:tcPr>
            <w:tcW w:w="6713" w:type="dxa"/>
            <w:vAlign w:val="center"/>
          </w:tcPr>
          <w:p w14:paraId="1ED661D2" w14:textId="77777777" w:rsidR="00B602C2" w:rsidRPr="005041B6" w:rsidRDefault="00B602C2" w:rsidP="00912FC9">
            <w:pPr>
              <w:spacing w:after="0"/>
              <w:jc w:val="both"/>
              <w:rPr>
                <w:rFonts w:ascii="Times New Roman" w:hAnsi="Times New Roman"/>
              </w:rPr>
            </w:pPr>
            <w:r w:rsidRPr="005041B6">
              <w:rPr>
                <w:rFonts w:ascii="Times New Roman" w:hAnsi="Times New Roman"/>
                <w:bCs/>
              </w:rPr>
              <w:t>Практическое занятие №5 «</w:t>
            </w:r>
            <w:r w:rsidRPr="005041B6">
              <w:rPr>
                <w:rFonts w:ascii="Times New Roman" w:hAnsi="Times New Roman"/>
              </w:rPr>
              <w:t>Изображение детали в трех плоскостях проекций»</w:t>
            </w:r>
          </w:p>
        </w:tc>
        <w:tc>
          <w:tcPr>
            <w:tcW w:w="1559" w:type="dxa"/>
            <w:vAlign w:val="center"/>
          </w:tcPr>
          <w:p w14:paraId="21737EA5" w14:textId="4371BACD"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57173ECF"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66CE531C" w14:textId="63B94EF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2688762E"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07E3E8ED" w14:textId="5C2A8A0B" w:rsidTr="00B602C2">
        <w:trPr>
          <w:trHeight w:val="225"/>
          <w:jc w:val="center"/>
        </w:trPr>
        <w:tc>
          <w:tcPr>
            <w:tcW w:w="2213" w:type="dxa"/>
            <w:vMerge/>
            <w:vAlign w:val="center"/>
          </w:tcPr>
          <w:p w14:paraId="73DEE2A2" w14:textId="77777777" w:rsidR="00B602C2" w:rsidRPr="005041B6" w:rsidRDefault="00B602C2" w:rsidP="00912FC9">
            <w:pPr>
              <w:spacing w:after="0"/>
              <w:jc w:val="both"/>
              <w:rPr>
                <w:rFonts w:ascii="Times New Roman" w:hAnsi="Times New Roman"/>
                <w:b/>
                <w:bCs/>
              </w:rPr>
            </w:pPr>
          </w:p>
        </w:tc>
        <w:tc>
          <w:tcPr>
            <w:tcW w:w="6713" w:type="dxa"/>
            <w:vAlign w:val="center"/>
          </w:tcPr>
          <w:p w14:paraId="48A95A76" w14:textId="77777777" w:rsidR="00B602C2" w:rsidRPr="005041B6" w:rsidRDefault="00B602C2" w:rsidP="00912FC9">
            <w:pPr>
              <w:spacing w:after="0"/>
              <w:jc w:val="both"/>
              <w:rPr>
                <w:rFonts w:ascii="Times New Roman" w:hAnsi="Times New Roman"/>
              </w:rPr>
            </w:pPr>
            <w:r w:rsidRPr="005041B6">
              <w:rPr>
                <w:rFonts w:ascii="Times New Roman" w:hAnsi="Times New Roman"/>
                <w:bCs/>
              </w:rPr>
              <w:t>Практическое занятие №6 «</w:t>
            </w:r>
            <w:r w:rsidRPr="005041B6">
              <w:rPr>
                <w:rFonts w:ascii="Times New Roman" w:hAnsi="Times New Roman"/>
              </w:rPr>
              <w:t>Чертеж третьей проекции детали по двум заданным проекциям»</w:t>
            </w:r>
          </w:p>
        </w:tc>
        <w:tc>
          <w:tcPr>
            <w:tcW w:w="1559" w:type="dxa"/>
            <w:vAlign w:val="center"/>
          </w:tcPr>
          <w:p w14:paraId="24003337" w14:textId="7D1830D2"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494EE01B"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36B9905C" w14:textId="31D16650"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66FE9ED6"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65734D04" w14:textId="51206596" w:rsidTr="00B602C2">
        <w:trPr>
          <w:trHeight w:val="315"/>
          <w:jc w:val="center"/>
        </w:trPr>
        <w:tc>
          <w:tcPr>
            <w:tcW w:w="2213" w:type="dxa"/>
            <w:vMerge/>
            <w:vAlign w:val="center"/>
          </w:tcPr>
          <w:p w14:paraId="4D6B74DC" w14:textId="77777777" w:rsidR="00B602C2" w:rsidRPr="005041B6" w:rsidRDefault="00B602C2" w:rsidP="00912FC9">
            <w:pPr>
              <w:spacing w:after="0"/>
              <w:jc w:val="both"/>
              <w:rPr>
                <w:rFonts w:ascii="Times New Roman" w:hAnsi="Times New Roman"/>
                <w:b/>
                <w:bCs/>
              </w:rPr>
            </w:pPr>
          </w:p>
        </w:tc>
        <w:tc>
          <w:tcPr>
            <w:tcW w:w="6713" w:type="dxa"/>
            <w:vAlign w:val="center"/>
          </w:tcPr>
          <w:p w14:paraId="2E6EEE92" w14:textId="77777777" w:rsidR="00B602C2" w:rsidRPr="005041B6" w:rsidRDefault="00B602C2" w:rsidP="00912FC9">
            <w:pPr>
              <w:spacing w:after="0"/>
              <w:jc w:val="both"/>
              <w:rPr>
                <w:rFonts w:ascii="Times New Roman" w:hAnsi="Times New Roman"/>
              </w:rPr>
            </w:pPr>
            <w:r w:rsidRPr="005041B6">
              <w:rPr>
                <w:rFonts w:ascii="Times New Roman" w:hAnsi="Times New Roman"/>
                <w:bCs/>
              </w:rPr>
              <w:t>Практическое занятие №7 «</w:t>
            </w:r>
            <w:r w:rsidRPr="005041B6">
              <w:rPr>
                <w:rFonts w:ascii="Times New Roman" w:hAnsi="Times New Roman"/>
              </w:rPr>
              <w:t>Построение изометрической проекции колесной пары»</w:t>
            </w:r>
          </w:p>
        </w:tc>
        <w:tc>
          <w:tcPr>
            <w:tcW w:w="1559" w:type="dxa"/>
            <w:vAlign w:val="center"/>
          </w:tcPr>
          <w:p w14:paraId="70C317ED" w14:textId="2415ED24"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5D83583E"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0779C47B" w14:textId="71F84BDD"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62E61045"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06B458F1" w14:textId="2F0B0CAC" w:rsidTr="00B602C2">
        <w:trPr>
          <w:trHeight w:val="42"/>
          <w:jc w:val="center"/>
        </w:trPr>
        <w:tc>
          <w:tcPr>
            <w:tcW w:w="8926" w:type="dxa"/>
            <w:gridSpan w:val="2"/>
            <w:vAlign w:val="center"/>
          </w:tcPr>
          <w:p w14:paraId="135E8459" w14:textId="77777777" w:rsidR="00B602C2" w:rsidRPr="005041B6" w:rsidRDefault="00B602C2" w:rsidP="00912FC9">
            <w:pPr>
              <w:spacing w:after="0"/>
              <w:jc w:val="both"/>
              <w:rPr>
                <w:rFonts w:ascii="Times New Roman" w:hAnsi="Times New Roman"/>
              </w:rPr>
            </w:pPr>
            <w:r w:rsidRPr="005041B6">
              <w:rPr>
                <w:rFonts w:ascii="Times New Roman" w:hAnsi="Times New Roman"/>
                <w:b/>
              </w:rPr>
              <w:t>Раздел 2 Машиностроительное черчение</w:t>
            </w:r>
            <w:r w:rsidRPr="005041B6">
              <w:rPr>
                <w:rFonts w:ascii="Times New Roman" w:hAnsi="Times New Roman"/>
                <w:b/>
                <w:bCs/>
              </w:rPr>
              <w:t xml:space="preserve"> </w:t>
            </w:r>
          </w:p>
        </w:tc>
        <w:tc>
          <w:tcPr>
            <w:tcW w:w="1559" w:type="dxa"/>
            <w:vAlign w:val="center"/>
          </w:tcPr>
          <w:p w14:paraId="2C080168" w14:textId="78373380" w:rsidR="00B602C2" w:rsidRPr="005041B6" w:rsidRDefault="00B602C2" w:rsidP="00912FC9">
            <w:pPr>
              <w:spacing w:after="0"/>
              <w:jc w:val="center"/>
              <w:rPr>
                <w:rFonts w:ascii="Times New Roman" w:hAnsi="Times New Roman"/>
                <w:b/>
              </w:rPr>
            </w:pPr>
          </w:p>
        </w:tc>
        <w:tc>
          <w:tcPr>
            <w:tcW w:w="1134" w:type="dxa"/>
          </w:tcPr>
          <w:p w14:paraId="4803288B"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restart"/>
            <w:vAlign w:val="center"/>
          </w:tcPr>
          <w:p w14:paraId="4A2AB9AA" w14:textId="12DD1F36"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p w14:paraId="6421822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p w14:paraId="748AF25F"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p w14:paraId="11812F69"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p w14:paraId="24047D3A"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ПК1.1–1.2</w:t>
            </w:r>
          </w:p>
          <w:p w14:paraId="5B44E8BE" w14:textId="77777777" w:rsidR="00B602C2" w:rsidRPr="005041B6" w:rsidRDefault="00B602C2" w:rsidP="00912FC9">
            <w:pPr>
              <w:spacing w:after="0"/>
              <w:jc w:val="center"/>
              <w:rPr>
                <w:rFonts w:ascii="Times New Roman" w:hAnsi="Times New Roman"/>
              </w:rPr>
            </w:pPr>
            <w:r w:rsidRPr="005041B6">
              <w:rPr>
                <w:rFonts w:ascii="Times New Roman" w:hAnsi="Times New Roman"/>
              </w:rPr>
              <w:t>ОК 01 – ОК 06,</w:t>
            </w:r>
          </w:p>
          <w:p w14:paraId="7DA1B695" w14:textId="77777777" w:rsidR="00B602C2" w:rsidRPr="005041B6" w:rsidRDefault="00B602C2" w:rsidP="00912FC9">
            <w:pPr>
              <w:spacing w:after="0"/>
              <w:jc w:val="center"/>
              <w:rPr>
                <w:rFonts w:ascii="Times New Roman" w:hAnsi="Times New Roman"/>
              </w:rPr>
            </w:pPr>
            <w:r w:rsidRPr="005041B6">
              <w:rPr>
                <w:rFonts w:ascii="Times New Roman" w:hAnsi="Times New Roman"/>
              </w:rPr>
              <w:t xml:space="preserve">ОК 09 </w:t>
            </w:r>
          </w:p>
          <w:p w14:paraId="3FE6721B"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276" w:type="dxa"/>
          </w:tcPr>
          <w:p w14:paraId="55F1E1A6"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4FE6B27D" w14:textId="3B6A7BDD" w:rsidTr="00B602C2">
        <w:trPr>
          <w:trHeight w:val="340"/>
          <w:jc w:val="center"/>
        </w:trPr>
        <w:tc>
          <w:tcPr>
            <w:tcW w:w="2213" w:type="dxa"/>
            <w:vMerge w:val="restart"/>
            <w:vAlign w:val="center"/>
          </w:tcPr>
          <w:p w14:paraId="4FC4D4F1"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5041B6">
              <w:rPr>
                <w:rFonts w:ascii="Times New Roman" w:hAnsi="Times New Roman"/>
                <w:b/>
              </w:rPr>
              <w:t>Тема 2.1 Рабочие машиностроительные чертежи и эскизы деталей</w:t>
            </w:r>
          </w:p>
          <w:p w14:paraId="4D29EEA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5041B6">
              <w:rPr>
                <w:rFonts w:ascii="Times New Roman" w:hAnsi="Times New Roman"/>
              </w:rPr>
              <w:t xml:space="preserve"> </w:t>
            </w:r>
          </w:p>
        </w:tc>
        <w:tc>
          <w:tcPr>
            <w:tcW w:w="6713" w:type="dxa"/>
            <w:vAlign w:val="center"/>
          </w:tcPr>
          <w:p w14:paraId="5CB552FC" w14:textId="77777777" w:rsidR="00B602C2" w:rsidRPr="005041B6" w:rsidRDefault="00B602C2" w:rsidP="00912FC9">
            <w:pPr>
              <w:spacing w:after="0"/>
              <w:jc w:val="both"/>
              <w:rPr>
                <w:rFonts w:ascii="Times New Roman" w:hAnsi="Times New Roman"/>
              </w:rPr>
            </w:pPr>
            <w:r w:rsidRPr="005041B6">
              <w:rPr>
                <w:rFonts w:ascii="Times New Roman" w:hAnsi="Times New Roman"/>
                <w:b/>
                <w:bCs/>
              </w:rPr>
              <w:t>Содержание</w:t>
            </w:r>
          </w:p>
        </w:tc>
        <w:tc>
          <w:tcPr>
            <w:tcW w:w="1559" w:type="dxa"/>
            <w:vMerge w:val="restart"/>
            <w:vAlign w:val="center"/>
          </w:tcPr>
          <w:p w14:paraId="57240215" w14:textId="78BFA2E4"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34" w:type="dxa"/>
          </w:tcPr>
          <w:p w14:paraId="2CA25920"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vMerge/>
            <w:vAlign w:val="center"/>
          </w:tcPr>
          <w:p w14:paraId="1B70C29D" w14:textId="3C3732BD"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tcPr>
          <w:p w14:paraId="7F1EAFF6"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r>
      <w:tr w:rsidR="00B602C2" w:rsidRPr="005041B6" w14:paraId="13C24346" w14:textId="57517909" w:rsidTr="00B602C2">
        <w:trPr>
          <w:trHeight w:val="340"/>
          <w:jc w:val="center"/>
        </w:trPr>
        <w:tc>
          <w:tcPr>
            <w:tcW w:w="2213" w:type="dxa"/>
            <w:vMerge/>
            <w:vAlign w:val="center"/>
          </w:tcPr>
          <w:p w14:paraId="605A3AC0"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p>
        </w:tc>
        <w:tc>
          <w:tcPr>
            <w:tcW w:w="6713" w:type="dxa"/>
            <w:vAlign w:val="center"/>
          </w:tcPr>
          <w:p w14:paraId="008CD3B0"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041B6">
              <w:rPr>
                <w:rFonts w:ascii="Times New Roman" w:hAnsi="Times New Roman"/>
              </w:rPr>
              <w:t>Нанесение условностей и упрощений на чертежах деталей. Обозначение на чертежах допусков и посадок. Эскизы деталей</w:t>
            </w:r>
          </w:p>
        </w:tc>
        <w:tc>
          <w:tcPr>
            <w:tcW w:w="1559" w:type="dxa"/>
            <w:vMerge/>
            <w:vAlign w:val="center"/>
          </w:tcPr>
          <w:p w14:paraId="35A1A4AF"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34" w:type="dxa"/>
          </w:tcPr>
          <w:p w14:paraId="5847718C"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p>
        </w:tc>
        <w:tc>
          <w:tcPr>
            <w:tcW w:w="1276" w:type="dxa"/>
            <w:vMerge/>
            <w:vAlign w:val="center"/>
          </w:tcPr>
          <w:p w14:paraId="1537ABB0" w14:textId="6B41D9A5"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p>
        </w:tc>
        <w:tc>
          <w:tcPr>
            <w:tcW w:w="1276" w:type="dxa"/>
          </w:tcPr>
          <w:p w14:paraId="6B9D3418"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p>
        </w:tc>
      </w:tr>
      <w:tr w:rsidR="00B602C2" w:rsidRPr="005041B6" w14:paraId="15174717" w14:textId="08E47728" w:rsidTr="00B602C2">
        <w:tblPrEx>
          <w:tblCellMar>
            <w:top w:w="6" w:type="dxa"/>
            <w:bottom w:w="6" w:type="dxa"/>
          </w:tblCellMar>
        </w:tblPrEx>
        <w:trPr>
          <w:trHeight w:val="273"/>
          <w:jc w:val="center"/>
        </w:trPr>
        <w:tc>
          <w:tcPr>
            <w:tcW w:w="2213" w:type="dxa"/>
            <w:vMerge/>
            <w:vAlign w:val="center"/>
          </w:tcPr>
          <w:p w14:paraId="1E9BA115"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6713" w:type="dxa"/>
            <w:vAlign w:val="center"/>
          </w:tcPr>
          <w:p w14:paraId="537F7580" w14:textId="77777777" w:rsidR="00B602C2" w:rsidRPr="005041B6" w:rsidRDefault="00B602C2" w:rsidP="00912FC9">
            <w:pPr>
              <w:spacing w:after="0"/>
              <w:jc w:val="both"/>
              <w:rPr>
                <w:rFonts w:ascii="Times New Roman" w:hAnsi="Times New Roman"/>
              </w:rPr>
            </w:pPr>
            <w:r w:rsidRPr="005041B6">
              <w:rPr>
                <w:rFonts w:ascii="Times New Roman" w:hAnsi="Times New Roman"/>
                <w:b/>
                <w:bCs/>
              </w:rPr>
              <w:t>В том числе практических занятий и лабораторных работ</w:t>
            </w:r>
          </w:p>
        </w:tc>
        <w:tc>
          <w:tcPr>
            <w:tcW w:w="1559" w:type="dxa"/>
            <w:vAlign w:val="center"/>
          </w:tcPr>
          <w:p w14:paraId="5BCB854B" w14:textId="6AD90C85"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lang w:val="en-US"/>
              </w:rPr>
            </w:pPr>
          </w:p>
        </w:tc>
        <w:tc>
          <w:tcPr>
            <w:tcW w:w="1134" w:type="dxa"/>
          </w:tcPr>
          <w:p w14:paraId="59A7DF1D"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vMerge/>
            <w:vAlign w:val="center"/>
          </w:tcPr>
          <w:p w14:paraId="29C56743" w14:textId="47DBE332"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tcPr>
          <w:p w14:paraId="3FBBE584"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r>
      <w:tr w:rsidR="00B602C2" w:rsidRPr="005041B6" w14:paraId="7635D0C4" w14:textId="2660C455" w:rsidTr="00B602C2">
        <w:tblPrEx>
          <w:tblCellMar>
            <w:top w:w="6" w:type="dxa"/>
            <w:bottom w:w="6" w:type="dxa"/>
          </w:tblCellMar>
        </w:tblPrEx>
        <w:trPr>
          <w:trHeight w:val="195"/>
          <w:jc w:val="center"/>
        </w:trPr>
        <w:tc>
          <w:tcPr>
            <w:tcW w:w="2213" w:type="dxa"/>
            <w:vMerge/>
            <w:vAlign w:val="center"/>
          </w:tcPr>
          <w:p w14:paraId="390EF75A"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6713" w:type="dxa"/>
            <w:vAlign w:val="center"/>
          </w:tcPr>
          <w:p w14:paraId="0E3401CE"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5041B6">
              <w:rPr>
                <w:rFonts w:ascii="Times New Roman" w:hAnsi="Times New Roman"/>
                <w:bCs/>
              </w:rPr>
              <w:t>Практическое занятие №8«</w:t>
            </w:r>
            <w:r w:rsidRPr="005041B6">
              <w:rPr>
                <w:rFonts w:ascii="Times New Roman" w:hAnsi="Times New Roman"/>
              </w:rPr>
              <w:t>Расположение основных видов на чертеже»</w:t>
            </w:r>
          </w:p>
        </w:tc>
        <w:tc>
          <w:tcPr>
            <w:tcW w:w="1559" w:type="dxa"/>
            <w:vAlign w:val="center"/>
          </w:tcPr>
          <w:p w14:paraId="7C35E199" w14:textId="23C248B9"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324BC02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vMerge/>
            <w:vAlign w:val="center"/>
          </w:tcPr>
          <w:p w14:paraId="3A1C9967" w14:textId="18272F3C"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tcPr>
          <w:p w14:paraId="6958C060"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r>
      <w:tr w:rsidR="00B602C2" w:rsidRPr="005041B6" w14:paraId="4E068518" w14:textId="0CD9185E" w:rsidTr="00B602C2">
        <w:tblPrEx>
          <w:tblCellMar>
            <w:top w:w="6" w:type="dxa"/>
            <w:bottom w:w="6" w:type="dxa"/>
          </w:tblCellMar>
        </w:tblPrEx>
        <w:trPr>
          <w:trHeight w:val="225"/>
          <w:jc w:val="center"/>
        </w:trPr>
        <w:tc>
          <w:tcPr>
            <w:tcW w:w="2213" w:type="dxa"/>
            <w:vMerge/>
            <w:vAlign w:val="center"/>
          </w:tcPr>
          <w:p w14:paraId="0996F2EE"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6713" w:type="dxa"/>
            <w:vAlign w:val="center"/>
          </w:tcPr>
          <w:p w14:paraId="7EF25485"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041B6">
              <w:rPr>
                <w:rFonts w:ascii="Times New Roman" w:hAnsi="Times New Roman"/>
                <w:bCs/>
              </w:rPr>
              <w:t>Практическое занятие №9«</w:t>
            </w:r>
            <w:r w:rsidRPr="005041B6">
              <w:rPr>
                <w:rFonts w:ascii="Times New Roman" w:hAnsi="Times New Roman"/>
              </w:rPr>
              <w:t>Нанесение условностей и упрощений на чертежах деталей»</w:t>
            </w:r>
          </w:p>
        </w:tc>
        <w:tc>
          <w:tcPr>
            <w:tcW w:w="1559" w:type="dxa"/>
            <w:vAlign w:val="center"/>
          </w:tcPr>
          <w:p w14:paraId="31A17E22" w14:textId="6F6CA52A"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605295D9"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vMerge/>
            <w:vAlign w:val="center"/>
          </w:tcPr>
          <w:p w14:paraId="1B70B618" w14:textId="1F176A3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tcPr>
          <w:p w14:paraId="7F887A6D"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r>
      <w:tr w:rsidR="00B602C2" w:rsidRPr="005041B6" w14:paraId="36ACD0B5" w14:textId="31CDB537" w:rsidTr="00B602C2">
        <w:tblPrEx>
          <w:tblCellMar>
            <w:top w:w="6" w:type="dxa"/>
            <w:bottom w:w="6" w:type="dxa"/>
          </w:tblCellMar>
        </w:tblPrEx>
        <w:trPr>
          <w:trHeight w:val="240"/>
          <w:jc w:val="center"/>
        </w:trPr>
        <w:tc>
          <w:tcPr>
            <w:tcW w:w="2213" w:type="dxa"/>
            <w:vMerge/>
            <w:vAlign w:val="center"/>
          </w:tcPr>
          <w:p w14:paraId="6B2CC368"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6713" w:type="dxa"/>
            <w:vAlign w:val="center"/>
          </w:tcPr>
          <w:p w14:paraId="2F5156E2"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041B6">
              <w:rPr>
                <w:rFonts w:ascii="Times New Roman" w:hAnsi="Times New Roman"/>
                <w:bCs/>
              </w:rPr>
              <w:t>Практическое занятие №10«</w:t>
            </w:r>
            <w:r w:rsidRPr="005041B6">
              <w:rPr>
                <w:rFonts w:ascii="Times New Roman" w:hAnsi="Times New Roman"/>
              </w:rPr>
              <w:t>Обозначение на чертежах допусков и посадок»</w:t>
            </w:r>
          </w:p>
        </w:tc>
        <w:tc>
          <w:tcPr>
            <w:tcW w:w="1559" w:type="dxa"/>
            <w:vAlign w:val="center"/>
          </w:tcPr>
          <w:p w14:paraId="5E7ED75E" w14:textId="360932CC"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7B59708C"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vMerge/>
            <w:vAlign w:val="center"/>
          </w:tcPr>
          <w:p w14:paraId="431924FD" w14:textId="5B4B85D0"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tcPr>
          <w:p w14:paraId="3BADBE25"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r>
      <w:tr w:rsidR="00B602C2" w:rsidRPr="005041B6" w14:paraId="38C4208D" w14:textId="13647001" w:rsidTr="00B602C2">
        <w:tblPrEx>
          <w:tblCellMar>
            <w:top w:w="6" w:type="dxa"/>
            <w:bottom w:w="6" w:type="dxa"/>
          </w:tblCellMar>
        </w:tblPrEx>
        <w:trPr>
          <w:trHeight w:val="285"/>
          <w:jc w:val="center"/>
        </w:trPr>
        <w:tc>
          <w:tcPr>
            <w:tcW w:w="2213" w:type="dxa"/>
            <w:vMerge/>
            <w:vAlign w:val="center"/>
          </w:tcPr>
          <w:p w14:paraId="1ECF7E95"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p>
        </w:tc>
        <w:tc>
          <w:tcPr>
            <w:tcW w:w="6713" w:type="dxa"/>
            <w:vAlign w:val="center"/>
          </w:tcPr>
          <w:p w14:paraId="1937D0E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041B6">
              <w:rPr>
                <w:rFonts w:ascii="Times New Roman" w:hAnsi="Times New Roman"/>
                <w:bCs/>
              </w:rPr>
              <w:t>Практическое занятие №11 «Указание на чертежах допусков формы и расположения поверхностей»</w:t>
            </w:r>
          </w:p>
        </w:tc>
        <w:tc>
          <w:tcPr>
            <w:tcW w:w="1559" w:type="dxa"/>
            <w:vAlign w:val="center"/>
          </w:tcPr>
          <w:p w14:paraId="0D55FF4B" w14:textId="19EE7D60"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739ACAA9"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vMerge/>
            <w:vAlign w:val="center"/>
          </w:tcPr>
          <w:p w14:paraId="372F9DC3" w14:textId="313FB1F5"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tcPr>
          <w:p w14:paraId="0F2992AF"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r>
      <w:tr w:rsidR="00B602C2" w:rsidRPr="005041B6" w14:paraId="2218138A" w14:textId="48ECFF84" w:rsidTr="00B602C2">
        <w:tblPrEx>
          <w:tblCellMar>
            <w:top w:w="6" w:type="dxa"/>
            <w:bottom w:w="6" w:type="dxa"/>
          </w:tblCellMar>
        </w:tblPrEx>
        <w:trPr>
          <w:trHeight w:val="340"/>
          <w:jc w:val="center"/>
        </w:trPr>
        <w:tc>
          <w:tcPr>
            <w:tcW w:w="2213" w:type="dxa"/>
            <w:vMerge w:val="restart"/>
            <w:vAlign w:val="center"/>
          </w:tcPr>
          <w:p w14:paraId="57218B7A"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5041B6">
              <w:rPr>
                <w:rFonts w:ascii="Times New Roman" w:hAnsi="Times New Roman"/>
                <w:b/>
              </w:rPr>
              <w:t xml:space="preserve">Тема 2.2 Общие сведения о резьбе и зубчатых передачах. </w:t>
            </w:r>
            <w:r w:rsidRPr="005041B6">
              <w:rPr>
                <w:rFonts w:ascii="Times New Roman" w:hAnsi="Times New Roman"/>
                <w:b/>
              </w:rPr>
              <w:lastRenderedPageBreak/>
              <w:t>Схемы по профилю профессии</w:t>
            </w:r>
          </w:p>
        </w:tc>
        <w:tc>
          <w:tcPr>
            <w:tcW w:w="6713" w:type="dxa"/>
            <w:vAlign w:val="center"/>
          </w:tcPr>
          <w:p w14:paraId="3CF0A162"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5041B6">
              <w:rPr>
                <w:rFonts w:ascii="Times New Roman" w:hAnsi="Times New Roman"/>
                <w:b/>
                <w:bCs/>
              </w:rPr>
              <w:lastRenderedPageBreak/>
              <w:t>Содержание</w:t>
            </w:r>
          </w:p>
        </w:tc>
        <w:tc>
          <w:tcPr>
            <w:tcW w:w="1559" w:type="dxa"/>
            <w:vMerge w:val="restart"/>
            <w:vAlign w:val="center"/>
          </w:tcPr>
          <w:p w14:paraId="2B2898BD" w14:textId="6D4C875E"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34" w:type="dxa"/>
          </w:tcPr>
          <w:p w14:paraId="65F34F9B"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restart"/>
            <w:vAlign w:val="center"/>
          </w:tcPr>
          <w:p w14:paraId="4F785A02" w14:textId="145D9A40"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 ПК 1.1–1.2</w:t>
            </w:r>
          </w:p>
          <w:p w14:paraId="5721E647" w14:textId="77777777" w:rsidR="00B602C2" w:rsidRPr="005041B6" w:rsidRDefault="00B602C2" w:rsidP="00912FC9">
            <w:pPr>
              <w:spacing w:after="0"/>
              <w:jc w:val="center"/>
              <w:rPr>
                <w:rFonts w:ascii="Times New Roman" w:hAnsi="Times New Roman"/>
              </w:rPr>
            </w:pPr>
            <w:r w:rsidRPr="005041B6">
              <w:rPr>
                <w:rFonts w:ascii="Times New Roman" w:hAnsi="Times New Roman"/>
              </w:rPr>
              <w:t>ОК 01 – ОК 06,</w:t>
            </w:r>
          </w:p>
          <w:p w14:paraId="4A8C0CAE" w14:textId="77777777" w:rsidR="00B602C2" w:rsidRPr="005041B6" w:rsidRDefault="00B602C2" w:rsidP="00912FC9">
            <w:pPr>
              <w:spacing w:after="0"/>
              <w:jc w:val="center"/>
              <w:rPr>
                <w:rFonts w:ascii="Times New Roman" w:hAnsi="Times New Roman"/>
              </w:rPr>
            </w:pPr>
            <w:r w:rsidRPr="005041B6">
              <w:rPr>
                <w:rFonts w:ascii="Times New Roman" w:hAnsi="Times New Roman"/>
              </w:rPr>
              <w:t xml:space="preserve">ОК 09 </w:t>
            </w:r>
          </w:p>
          <w:p w14:paraId="79CF55B6"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p>
        </w:tc>
        <w:tc>
          <w:tcPr>
            <w:tcW w:w="1276" w:type="dxa"/>
          </w:tcPr>
          <w:p w14:paraId="471350C8"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13806BFE" w14:textId="4B0EDCBA" w:rsidTr="00B602C2">
        <w:tblPrEx>
          <w:tblCellMar>
            <w:top w:w="6" w:type="dxa"/>
            <w:bottom w:w="6" w:type="dxa"/>
          </w:tblCellMar>
        </w:tblPrEx>
        <w:trPr>
          <w:trHeight w:val="340"/>
          <w:jc w:val="center"/>
        </w:trPr>
        <w:tc>
          <w:tcPr>
            <w:tcW w:w="2213" w:type="dxa"/>
            <w:vMerge/>
            <w:vAlign w:val="center"/>
          </w:tcPr>
          <w:p w14:paraId="10B268AE"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p>
        </w:tc>
        <w:tc>
          <w:tcPr>
            <w:tcW w:w="6713" w:type="dxa"/>
            <w:vAlign w:val="center"/>
          </w:tcPr>
          <w:p w14:paraId="2766A2FE"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5041B6">
              <w:rPr>
                <w:rFonts w:ascii="Times New Roman" w:hAnsi="Times New Roman"/>
                <w:bCs/>
              </w:rPr>
              <w:t>Классификация резьбы. Изображение резьбы на чертежах. Изображение зубчатой и цилиндрической передачи на чертеже. Чтение электрических схем. Чтение кинематических схем</w:t>
            </w:r>
          </w:p>
        </w:tc>
        <w:tc>
          <w:tcPr>
            <w:tcW w:w="1559" w:type="dxa"/>
            <w:vMerge/>
            <w:vAlign w:val="center"/>
          </w:tcPr>
          <w:p w14:paraId="2787C490"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34" w:type="dxa"/>
          </w:tcPr>
          <w:p w14:paraId="73BAC95B"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1E8C9D6F" w14:textId="4241DCA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14369DC5"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73764452" w14:textId="0E4F4C03" w:rsidTr="00B602C2">
        <w:tblPrEx>
          <w:tblCellMar>
            <w:top w:w="6" w:type="dxa"/>
            <w:bottom w:w="6" w:type="dxa"/>
          </w:tblCellMar>
        </w:tblPrEx>
        <w:trPr>
          <w:trHeight w:val="215"/>
          <w:jc w:val="center"/>
        </w:trPr>
        <w:tc>
          <w:tcPr>
            <w:tcW w:w="2213" w:type="dxa"/>
            <w:vMerge/>
            <w:vAlign w:val="center"/>
          </w:tcPr>
          <w:p w14:paraId="40BB9962" w14:textId="77777777" w:rsidR="00B602C2" w:rsidRPr="005041B6" w:rsidRDefault="00B602C2" w:rsidP="00912FC9">
            <w:pPr>
              <w:spacing w:after="0"/>
              <w:jc w:val="both"/>
              <w:rPr>
                <w:rFonts w:ascii="Times New Roman" w:hAnsi="Times New Roman"/>
                <w:b/>
              </w:rPr>
            </w:pPr>
          </w:p>
        </w:tc>
        <w:tc>
          <w:tcPr>
            <w:tcW w:w="6713" w:type="dxa"/>
            <w:vAlign w:val="center"/>
          </w:tcPr>
          <w:p w14:paraId="77F82196" w14:textId="77777777" w:rsidR="00B602C2" w:rsidRPr="005041B6" w:rsidRDefault="00B602C2" w:rsidP="00912FC9">
            <w:pPr>
              <w:spacing w:after="0"/>
              <w:jc w:val="both"/>
              <w:rPr>
                <w:rFonts w:ascii="Times New Roman" w:hAnsi="Times New Roman"/>
                <w:b/>
              </w:rPr>
            </w:pPr>
            <w:r w:rsidRPr="005041B6">
              <w:rPr>
                <w:rFonts w:ascii="Times New Roman" w:hAnsi="Times New Roman"/>
                <w:b/>
                <w:bCs/>
              </w:rPr>
              <w:t>В том числе практических занятий и лабораторных работ</w:t>
            </w:r>
          </w:p>
        </w:tc>
        <w:tc>
          <w:tcPr>
            <w:tcW w:w="1559" w:type="dxa"/>
            <w:vAlign w:val="center"/>
          </w:tcPr>
          <w:p w14:paraId="052D614B" w14:textId="2BF20388"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23EBB98A"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38FA4001" w14:textId="5FCBAE54"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1323C078"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01984535" w14:textId="5D9B89F8" w:rsidTr="00B602C2">
        <w:tblPrEx>
          <w:tblCellMar>
            <w:top w:w="6" w:type="dxa"/>
            <w:bottom w:w="6" w:type="dxa"/>
          </w:tblCellMar>
        </w:tblPrEx>
        <w:trPr>
          <w:trHeight w:val="210"/>
          <w:jc w:val="center"/>
        </w:trPr>
        <w:tc>
          <w:tcPr>
            <w:tcW w:w="2213" w:type="dxa"/>
            <w:vMerge/>
            <w:vAlign w:val="center"/>
          </w:tcPr>
          <w:p w14:paraId="1B27F574" w14:textId="77777777" w:rsidR="00B602C2" w:rsidRPr="005041B6" w:rsidRDefault="00B602C2" w:rsidP="00912FC9">
            <w:pPr>
              <w:spacing w:after="0"/>
              <w:jc w:val="both"/>
              <w:rPr>
                <w:rFonts w:ascii="Times New Roman" w:hAnsi="Times New Roman"/>
                <w:b/>
              </w:rPr>
            </w:pPr>
          </w:p>
        </w:tc>
        <w:tc>
          <w:tcPr>
            <w:tcW w:w="6713" w:type="dxa"/>
            <w:vAlign w:val="center"/>
          </w:tcPr>
          <w:p w14:paraId="670019C3" w14:textId="77777777" w:rsidR="00B602C2" w:rsidRPr="005041B6" w:rsidRDefault="00B602C2" w:rsidP="00912FC9">
            <w:pPr>
              <w:spacing w:after="0"/>
              <w:jc w:val="both"/>
              <w:rPr>
                <w:rFonts w:ascii="Times New Roman" w:hAnsi="Times New Roman"/>
                <w:b/>
              </w:rPr>
            </w:pPr>
            <w:r w:rsidRPr="005041B6">
              <w:rPr>
                <w:rFonts w:ascii="Times New Roman" w:hAnsi="Times New Roman"/>
                <w:bCs/>
              </w:rPr>
              <w:t>Практическое занятие №12«</w:t>
            </w:r>
            <w:r w:rsidRPr="005041B6">
              <w:rPr>
                <w:rFonts w:ascii="Times New Roman" w:hAnsi="Times New Roman"/>
              </w:rPr>
              <w:t>Изображение резьбы на чертежах»</w:t>
            </w:r>
          </w:p>
        </w:tc>
        <w:tc>
          <w:tcPr>
            <w:tcW w:w="1559" w:type="dxa"/>
            <w:vAlign w:val="center"/>
          </w:tcPr>
          <w:p w14:paraId="09E937A4" w14:textId="7E7E3EE9"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2EFA3D56"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53085456" w14:textId="2539A1A0"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3308C8C9"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2E6F4A93" w14:textId="730B8AC0" w:rsidTr="00B602C2">
        <w:tblPrEx>
          <w:tblCellMar>
            <w:top w:w="6" w:type="dxa"/>
            <w:bottom w:w="6" w:type="dxa"/>
          </w:tblCellMar>
        </w:tblPrEx>
        <w:trPr>
          <w:trHeight w:val="270"/>
          <w:jc w:val="center"/>
        </w:trPr>
        <w:tc>
          <w:tcPr>
            <w:tcW w:w="2213" w:type="dxa"/>
            <w:vMerge/>
            <w:vAlign w:val="center"/>
          </w:tcPr>
          <w:p w14:paraId="49A3AD30" w14:textId="77777777" w:rsidR="00B602C2" w:rsidRPr="005041B6" w:rsidRDefault="00B602C2" w:rsidP="00912FC9">
            <w:pPr>
              <w:spacing w:after="0"/>
              <w:jc w:val="both"/>
              <w:rPr>
                <w:rFonts w:ascii="Times New Roman" w:hAnsi="Times New Roman"/>
                <w:b/>
              </w:rPr>
            </w:pPr>
          </w:p>
        </w:tc>
        <w:tc>
          <w:tcPr>
            <w:tcW w:w="6713" w:type="dxa"/>
            <w:vAlign w:val="center"/>
          </w:tcPr>
          <w:p w14:paraId="2737E75A"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041B6">
              <w:rPr>
                <w:rFonts w:ascii="Times New Roman" w:hAnsi="Times New Roman"/>
                <w:bCs/>
              </w:rPr>
              <w:t>Практическое занятие №13 «Изображение зубчатых передач на чертежах»</w:t>
            </w:r>
          </w:p>
        </w:tc>
        <w:tc>
          <w:tcPr>
            <w:tcW w:w="1559" w:type="dxa"/>
            <w:vAlign w:val="center"/>
          </w:tcPr>
          <w:p w14:paraId="26B32FA1" w14:textId="4C406DED"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655D1A74"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4336F55A" w14:textId="510FC749"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1CD6EFBF"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79BE43E4" w14:textId="7CB83FEF" w:rsidTr="00B602C2">
        <w:tblPrEx>
          <w:tblCellMar>
            <w:top w:w="6" w:type="dxa"/>
            <w:bottom w:w="6" w:type="dxa"/>
          </w:tblCellMar>
        </w:tblPrEx>
        <w:trPr>
          <w:trHeight w:val="255"/>
          <w:jc w:val="center"/>
        </w:trPr>
        <w:tc>
          <w:tcPr>
            <w:tcW w:w="2213" w:type="dxa"/>
            <w:vMerge/>
            <w:vAlign w:val="center"/>
          </w:tcPr>
          <w:p w14:paraId="7E8CAAD0" w14:textId="77777777" w:rsidR="00B602C2" w:rsidRPr="005041B6" w:rsidRDefault="00B602C2" w:rsidP="00912FC9">
            <w:pPr>
              <w:spacing w:after="0"/>
              <w:jc w:val="both"/>
              <w:rPr>
                <w:rFonts w:ascii="Times New Roman" w:hAnsi="Times New Roman"/>
                <w:b/>
              </w:rPr>
            </w:pPr>
          </w:p>
        </w:tc>
        <w:tc>
          <w:tcPr>
            <w:tcW w:w="6713" w:type="dxa"/>
            <w:vAlign w:val="center"/>
          </w:tcPr>
          <w:p w14:paraId="7581DD5A" w14:textId="77777777" w:rsidR="00B602C2" w:rsidRPr="005041B6" w:rsidRDefault="00B602C2" w:rsidP="00912FC9">
            <w:pPr>
              <w:spacing w:after="0"/>
              <w:jc w:val="both"/>
              <w:rPr>
                <w:rFonts w:ascii="Times New Roman" w:hAnsi="Times New Roman"/>
                <w:bCs/>
              </w:rPr>
            </w:pPr>
            <w:r w:rsidRPr="005041B6">
              <w:rPr>
                <w:rFonts w:ascii="Times New Roman" w:hAnsi="Times New Roman"/>
                <w:bCs/>
              </w:rPr>
              <w:t>Практическое занятие №14 «</w:t>
            </w:r>
            <w:r w:rsidRPr="005041B6">
              <w:rPr>
                <w:rFonts w:ascii="Times New Roman" w:hAnsi="Times New Roman"/>
              </w:rPr>
              <w:t>Изображение электрической схемы электроснабжения (по профилю профессии)»</w:t>
            </w:r>
          </w:p>
        </w:tc>
        <w:tc>
          <w:tcPr>
            <w:tcW w:w="1559" w:type="dxa"/>
            <w:vAlign w:val="center"/>
          </w:tcPr>
          <w:p w14:paraId="1215C633" w14:textId="5EC5EB8C"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2B075EAD"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686159C8" w14:textId="3FCCB34D"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4379B3F4"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016B2754" w14:textId="2EF9627F" w:rsidTr="00B602C2">
        <w:tblPrEx>
          <w:tblCellMar>
            <w:top w:w="6" w:type="dxa"/>
            <w:bottom w:w="6" w:type="dxa"/>
          </w:tblCellMar>
        </w:tblPrEx>
        <w:trPr>
          <w:trHeight w:val="270"/>
          <w:jc w:val="center"/>
        </w:trPr>
        <w:tc>
          <w:tcPr>
            <w:tcW w:w="2213" w:type="dxa"/>
            <w:vMerge/>
            <w:vAlign w:val="center"/>
          </w:tcPr>
          <w:p w14:paraId="133F73CC" w14:textId="77777777" w:rsidR="00B602C2" w:rsidRPr="005041B6" w:rsidRDefault="00B602C2" w:rsidP="00912FC9">
            <w:pPr>
              <w:spacing w:after="0"/>
              <w:jc w:val="both"/>
              <w:rPr>
                <w:rFonts w:ascii="Times New Roman" w:hAnsi="Times New Roman"/>
                <w:b/>
              </w:rPr>
            </w:pPr>
          </w:p>
        </w:tc>
        <w:tc>
          <w:tcPr>
            <w:tcW w:w="6713" w:type="dxa"/>
            <w:vAlign w:val="center"/>
          </w:tcPr>
          <w:p w14:paraId="044A173B"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5041B6">
              <w:rPr>
                <w:rFonts w:ascii="Times New Roman" w:hAnsi="Times New Roman"/>
                <w:bCs/>
              </w:rPr>
              <w:t>Практическое занятие №15 «</w:t>
            </w:r>
            <w:r w:rsidRPr="005041B6">
              <w:rPr>
                <w:rFonts w:ascii="Times New Roman" w:hAnsi="Times New Roman"/>
              </w:rPr>
              <w:t>Составление перечня элементов схемы электроснабжения (по профилю профессии)»</w:t>
            </w:r>
          </w:p>
        </w:tc>
        <w:tc>
          <w:tcPr>
            <w:tcW w:w="1559" w:type="dxa"/>
            <w:vAlign w:val="center"/>
          </w:tcPr>
          <w:p w14:paraId="2969D5CD" w14:textId="69EA3A84"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34" w:type="dxa"/>
          </w:tcPr>
          <w:p w14:paraId="1123F7E7"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Merge/>
            <w:vAlign w:val="center"/>
          </w:tcPr>
          <w:p w14:paraId="5C3BE91F" w14:textId="54C7D42F"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30446739"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0350A6F2" w14:textId="4B38BB51" w:rsidTr="00B602C2">
        <w:tblPrEx>
          <w:tblCellMar>
            <w:top w:w="6" w:type="dxa"/>
            <w:bottom w:w="6" w:type="dxa"/>
          </w:tblCellMar>
        </w:tblPrEx>
        <w:trPr>
          <w:trHeight w:val="340"/>
          <w:jc w:val="center"/>
        </w:trPr>
        <w:tc>
          <w:tcPr>
            <w:tcW w:w="8926" w:type="dxa"/>
            <w:gridSpan w:val="2"/>
            <w:vAlign w:val="center"/>
          </w:tcPr>
          <w:p w14:paraId="06D0658F"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5041B6">
              <w:rPr>
                <w:rFonts w:ascii="Times New Roman" w:hAnsi="Times New Roman"/>
                <w:b/>
                <w:bCs/>
                <w:i/>
                <w:sz w:val="24"/>
                <w:szCs w:val="24"/>
              </w:rPr>
              <w:t>Промежуточная аттестация</w:t>
            </w:r>
          </w:p>
        </w:tc>
        <w:tc>
          <w:tcPr>
            <w:tcW w:w="1559" w:type="dxa"/>
            <w:vAlign w:val="center"/>
          </w:tcPr>
          <w:p w14:paraId="03D4E097" w14:textId="59D3BFEE"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34" w:type="dxa"/>
          </w:tcPr>
          <w:p w14:paraId="4D93E8BC"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vAlign w:val="center"/>
          </w:tcPr>
          <w:p w14:paraId="18B8C455" w14:textId="2BEA10D1"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276" w:type="dxa"/>
          </w:tcPr>
          <w:p w14:paraId="5A76E273"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B602C2" w:rsidRPr="005041B6" w14:paraId="41A6BD03" w14:textId="1DDA2F52" w:rsidTr="00B602C2">
        <w:tblPrEx>
          <w:tblCellMar>
            <w:top w:w="6" w:type="dxa"/>
            <w:bottom w:w="6" w:type="dxa"/>
          </w:tblCellMar>
        </w:tblPrEx>
        <w:trPr>
          <w:trHeight w:val="340"/>
          <w:jc w:val="center"/>
        </w:trPr>
        <w:tc>
          <w:tcPr>
            <w:tcW w:w="2213" w:type="dxa"/>
            <w:vAlign w:val="center"/>
          </w:tcPr>
          <w:p w14:paraId="48213445"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p>
        </w:tc>
        <w:tc>
          <w:tcPr>
            <w:tcW w:w="6713" w:type="dxa"/>
            <w:vAlign w:val="center"/>
          </w:tcPr>
          <w:p w14:paraId="3CDF0C8E"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5041B6">
              <w:rPr>
                <w:rFonts w:ascii="Times New Roman" w:hAnsi="Times New Roman"/>
                <w:b/>
              </w:rPr>
              <w:t>Всего</w:t>
            </w:r>
          </w:p>
        </w:tc>
        <w:tc>
          <w:tcPr>
            <w:tcW w:w="1559" w:type="dxa"/>
            <w:vAlign w:val="center"/>
          </w:tcPr>
          <w:p w14:paraId="53F16F56" w14:textId="4662176A"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48</w:t>
            </w:r>
          </w:p>
        </w:tc>
        <w:tc>
          <w:tcPr>
            <w:tcW w:w="1134" w:type="dxa"/>
          </w:tcPr>
          <w:p w14:paraId="4143DD89" w14:textId="0E12D2C9"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72</w:t>
            </w:r>
          </w:p>
        </w:tc>
        <w:tc>
          <w:tcPr>
            <w:tcW w:w="1276" w:type="dxa"/>
            <w:vAlign w:val="center"/>
          </w:tcPr>
          <w:p w14:paraId="70492895" w14:textId="3E5440B9"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276" w:type="dxa"/>
          </w:tcPr>
          <w:p w14:paraId="56561296" w14:textId="77777777" w:rsidR="00B602C2" w:rsidRPr="005041B6" w:rsidRDefault="00B602C2"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bl>
    <w:p w14:paraId="34ADF0AF" w14:textId="77777777" w:rsidR="00477F26" w:rsidRPr="005041B6" w:rsidRDefault="00477F26" w:rsidP="00477F26">
      <w:pPr>
        <w:spacing w:after="0"/>
        <w:rPr>
          <w:rFonts w:ascii="Times New Roman" w:hAnsi="Times New Roman"/>
          <w:b/>
          <w:sz w:val="24"/>
          <w:szCs w:val="24"/>
        </w:rPr>
        <w:sectPr w:rsidR="00477F26" w:rsidRPr="005041B6" w:rsidSect="000B4DC4">
          <w:pgSz w:w="16840" w:h="11907" w:orient="landscape" w:code="9"/>
          <w:pgMar w:top="1134" w:right="851" w:bottom="1134" w:left="1701" w:header="709" w:footer="680" w:gutter="0"/>
          <w:cols w:space="720"/>
          <w:docGrid w:linePitch="299"/>
        </w:sectPr>
      </w:pPr>
    </w:p>
    <w:p w14:paraId="0FF74630"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 xml:space="preserve">3. УСЛОВИЯ РЕАЛИЗАЦИИ ПРИМЕРНОЙ РАБОЧЕЙ ПРОГРАММЫ УЧЕБНОЙ ДИСЦИПЛИНЫ  </w:t>
      </w:r>
    </w:p>
    <w:p w14:paraId="1C4C6666" w14:textId="77777777" w:rsidR="00477F26" w:rsidRPr="005041B6" w:rsidRDefault="00477F26" w:rsidP="00477F26">
      <w:pPr>
        <w:autoSpaceDE w:val="0"/>
        <w:autoSpaceDN w:val="0"/>
        <w:adjustRightInd w:val="0"/>
        <w:spacing w:after="0"/>
        <w:ind w:firstLine="567"/>
        <w:rPr>
          <w:rFonts w:ascii="Times New Roman" w:hAnsi="Times New Roman"/>
          <w:b/>
          <w:bCs/>
          <w:sz w:val="24"/>
          <w:szCs w:val="24"/>
        </w:rPr>
      </w:pPr>
      <w:r w:rsidRPr="005041B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3A010B0E" w14:textId="77777777" w:rsidR="00477F26" w:rsidRPr="005041B6" w:rsidRDefault="00477F26" w:rsidP="00477F26">
      <w:pPr>
        <w:spacing w:before="120" w:after="0" w:line="360" w:lineRule="auto"/>
        <w:ind w:firstLine="709"/>
        <w:rPr>
          <w:rFonts w:ascii="Times New Roman" w:hAnsi="Times New Roman"/>
          <w:sz w:val="24"/>
          <w:szCs w:val="24"/>
        </w:rPr>
      </w:pPr>
      <w:r w:rsidRPr="005041B6">
        <w:rPr>
          <w:rFonts w:ascii="Times New Roman" w:hAnsi="Times New Roman"/>
          <w:sz w:val="24"/>
          <w:szCs w:val="24"/>
        </w:rPr>
        <w:t>Кабинет Дисциплины ОП, оснащенный в соответствии с п. 6.1.2.1 Примерной рабочей программы по профессии 23.01.09 Машинист локомотива</w:t>
      </w:r>
    </w:p>
    <w:p w14:paraId="5511F42C" w14:textId="77777777" w:rsidR="00477F26" w:rsidRPr="005041B6" w:rsidRDefault="00477F26" w:rsidP="00477F26">
      <w:pPr>
        <w:spacing w:before="120" w:after="0" w:line="360" w:lineRule="auto"/>
        <w:ind w:firstLine="709"/>
        <w:rPr>
          <w:rFonts w:ascii="Times New Roman" w:hAnsi="Times New Roman"/>
          <w:b/>
          <w:bCs/>
          <w:sz w:val="24"/>
          <w:szCs w:val="24"/>
        </w:rPr>
      </w:pPr>
      <w:r w:rsidRPr="005041B6">
        <w:rPr>
          <w:rFonts w:ascii="Times New Roman" w:hAnsi="Times New Roman"/>
          <w:b/>
          <w:bCs/>
          <w:sz w:val="24"/>
          <w:szCs w:val="24"/>
        </w:rPr>
        <w:t xml:space="preserve">3.2. Информационное обеспечение реализации программы учебной дисциплины </w:t>
      </w:r>
    </w:p>
    <w:p w14:paraId="2CD11EE4" w14:textId="77777777" w:rsidR="00477F26" w:rsidRPr="005041B6" w:rsidRDefault="00477F26" w:rsidP="00477F26">
      <w:pPr>
        <w:spacing w:before="120" w:after="0" w:line="360" w:lineRule="auto"/>
        <w:ind w:firstLine="709"/>
        <w:rPr>
          <w:rFonts w:ascii="Times New Roman" w:hAnsi="Times New Roman"/>
          <w:sz w:val="24"/>
          <w:szCs w:val="24"/>
        </w:rPr>
      </w:pPr>
      <w:r w:rsidRPr="005041B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9AE1AC" w14:textId="77777777" w:rsidR="00477F26" w:rsidRPr="005041B6" w:rsidRDefault="00477F26" w:rsidP="00477F26">
      <w:pPr>
        <w:spacing w:after="0"/>
        <w:ind w:firstLine="709"/>
        <w:jc w:val="both"/>
        <w:rPr>
          <w:rFonts w:ascii="Times New Roman" w:hAnsi="Times New Roman"/>
          <w:b/>
          <w:bCs/>
          <w:sz w:val="24"/>
          <w:szCs w:val="24"/>
        </w:rPr>
      </w:pPr>
      <w:r w:rsidRPr="005041B6">
        <w:rPr>
          <w:rFonts w:ascii="Times New Roman" w:hAnsi="Times New Roman"/>
          <w:b/>
          <w:sz w:val="24"/>
          <w:szCs w:val="24"/>
        </w:rPr>
        <w:t>3.2.1. Основные печатные</w:t>
      </w:r>
      <w:r w:rsidRPr="005041B6">
        <w:rPr>
          <w:rFonts w:ascii="Times New Roman" w:hAnsi="Times New Roman"/>
          <w:b/>
          <w:bCs/>
          <w:sz w:val="24"/>
          <w:szCs w:val="24"/>
        </w:rPr>
        <w:t xml:space="preserve"> издания</w:t>
      </w:r>
    </w:p>
    <w:p w14:paraId="69D0834F" w14:textId="77777777" w:rsidR="00477F26" w:rsidRPr="005041B6" w:rsidRDefault="00477F26" w:rsidP="00477F26">
      <w:pPr>
        <w:autoSpaceDE w:val="0"/>
        <w:autoSpaceDN w:val="0"/>
        <w:adjustRightInd w:val="0"/>
        <w:spacing w:after="0"/>
        <w:rPr>
          <w:rFonts w:ascii="Times New Roman" w:hAnsi="Times New Roman"/>
          <w:sz w:val="24"/>
          <w:szCs w:val="24"/>
        </w:rPr>
      </w:pPr>
      <w:r w:rsidRPr="005041B6">
        <w:rPr>
          <w:rFonts w:ascii="Times New Roman" w:hAnsi="Times New Roman"/>
          <w:sz w:val="24"/>
          <w:szCs w:val="24"/>
        </w:rPr>
        <w:t>1.</w:t>
      </w:r>
      <w:r w:rsidRPr="005041B6">
        <w:rPr>
          <w:rFonts w:ascii="Times New Roman" w:hAnsi="Times New Roman"/>
          <w:b/>
          <w:i/>
          <w:sz w:val="24"/>
          <w:szCs w:val="24"/>
        </w:rPr>
        <w:t xml:space="preserve">  </w:t>
      </w:r>
      <w:proofErr w:type="spellStart"/>
      <w:proofErr w:type="gramStart"/>
      <w:r w:rsidRPr="005041B6">
        <w:rPr>
          <w:rFonts w:ascii="Times New Roman" w:hAnsi="Times New Roman"/>
          <w:sz w:val="24"/>
          <w:szCs w:val="24"/>
        </w:rPr>
        <w:t>Вышнепольский</w:t>
      </w:r>
      <w:proofErr w:type="spellEnd"/>
      <w:r w:rsidRPr="005041B6">
        <w:rPr>
          <w:rFonts w:ascii="Times New Roman" w:hAnsi="Times New Roman"/>
          <w:sz w:val="24"/>
          <w:szCs w:val="24"/>
        </w:rPr>
        <w:t>,  И.</w:t>
      </w:r>
      <w:proofErr w:type="gramEnd"/>
      <w:r w:rsidRPr="005041B6">
        <w:rPr>
          <w:rFonts w:ascii="Times New Roman" w:hAnsi="Times New Roman"/>
          <w:sz w:val="24"/>
          <w:szCs w:val="24"/>
        </w:rPr>
        <w:t xml:space="preserve"> С. Черчение : учебник / И. С. </w:t>
      </w:r>
      <w:proofErr w:type="spellStart"/>
      <w:r w:rsidRPr="005041B6">
        <w:rPr>
          <w:rFonts w:ascii="Times New Roman" w:hAnsi="Times New Roman"/>
          <w:sz w:val="24"/>
          <w:szCs w:val="24"/>
        </w:rPr>
        <w:t>Вышнепольский</w:t>
      </w:r>
      <w:proofErr w:type="spellEnd"/>
      <w:r w:rsidRPr="005041B6">
        <w:rPr>
          <w:rFonts w:ascii="Times New Roman" w:hAnsi="Times New Roman"/>
          <w:sz w:val="24"/>
          <w:szCs w:val="24"/>
        </w:rPr>
        <w:t xml:space="preserve">, В. И. </w:t>
      </w:r>
      <w:proofErr w:type="spellStart"/>
      <w:r w:rsidRPr="005041B6">
        <w:rPr>
          <w:rFonts w:ascii="Times New Roman" w:hAnsi="Times New Roman"/>
          <w:sz w:val="24"/>
          <w:szCs w:val="24"/>
        </w:rPr>
        <w:t>Вышнепольский</w:t>
      </w:r>
      <w:proofErr w:type="spellEnd"/>
      <w:r w:rsidRPr="005041B6">
        <w:rPr>
          <w:rFonts w:ascii="Times New Roman" w:hAnsi="Times New Roman"/>
          <w:sz w:val="24"/>
          <w:szCs w:val="24"/>
        </w:rPr>
        <w:t xml:space="preserve">. — 3-е изд., </w:t>
      </w:r>
      <w:proofErr w:type="spellStart"/>
      <w:r w:rsidRPr="005041B6">
        <w:rPr>
          <w:rFonts w:ascii="Times New Roman" w:hAnsi="Times New Roman"/>
          <w:sz w:val="24"/>
          <w:szCs w:val="24"/>
        </w:rPr>
        <w:t>испр</w:t>
      </w:r>
      <w:proofErr w:type="spellEnd"/>
      <w:r w:rsidRPr="005041B6">
        <w:rPr>
          <w:rFonts w:ascii="Times New Roman" w:hAnsi="Times New Roman"/>
          <w:sz w:val="24"/>
          <w:szCs w:val="24"/>
        </w:rPr>
        <w:t xml:space="preserve">.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ИНФРА-М, 2020. — 400 с.</w:t>
      </w:r>
    </w:p>
    <w:p w14:paraId="7F4A6967" w14:textId="77777777" w:rsidR="00477F26" w:rsidRPr="005041B6" w:rsidRDefault="00477F26" w:rsidP="00477F26">
      <w:pPr>
        <w:spacing w:after="0"/>
        <w:jc w:val="both"/>
        <w:rPr>
          <w:rFonts w:ascii="Times New Roman" w:hAnsi="Times New Roman"/>
          <w:b/>
          <w:bCs/>
          <w:i/>
          <w:iCs/>
          <w:sz w:val="24"/>
          <w:szCs w:val="24"/>
        </w:rPr>
      </w:pPr>
    </w:p>
    <w:p w14:paraId="64BA9059" w14:textId="77777777" w:rsidR="00477F26" w:rsidRPr="005041B6" w:rsidRDefault="00477F26" w:rsidP="00477F26">
      <w:pPr>
        <w:spacing w:after="0"/>
        <w:rPr>
          <w:rFonts w:ascii="Times New Roman" w:hAnsi="Times New Roman"/>
          <w:b/>
          <w:sz w:val="24"/>
          <w:szCs w:val="24"/>
        </w:rPr>
      </w:pPr>
      <w:r w:rsidRPr="005041B6">
        <w:rPr>
          <w:rFonts w:ascii="Times New Roman" w:hAnsi="Times New Roman"/>
          <w:b/>
          <w:sz w:val="24"/>
          <w:szCs w:val="24"/>
        </w:rPr>
        <w:tab/>
        <w:t xml:space="preserve">3.2.2. Основные электронные издания  </w:t>
      </w:r>
    </w:p>
    <w:p w14:paraId="644090F4" w14:textId="77777777" w:rsidR="00477F26" w:rsidRPr="005041B6" w:rsidRDefault="00477F26" w:rsidP="00477F26">
      <w:pPr>
        <w:tabs>
          <w:tab w:val="left" w:pos="284"/>
          <w:tab w:val="left" w:pos="567"/>
          <w:tab w:val="left" w:pos="851"/>
          <w:tab w:val="left" w:pos="1560"/>
        </w:tabs>
        <w:spacing w:after="0"/>
        <w:ind w:firstLine="426"/>
        <w:rPr>
          <w:rFonts w:ascii="Times New Roman" w:hAnsi="Times New Roman"/>
          <w:b/>
          <w:sz w:val="24"/>
          <w:szCs w:val="24"/>
        </w:rPr>
      </w:pPr>
      <w:r w:rsidRPr="005041B6">
        <w:rPr>
          <w:rFonts w:ascii="Times New Roman" w:hAnsi="Times New Roman"/>
          <w:spacing w:val="-8"/>
          <w:sz w:val="24"/>
          <w:szCs w:val="24"/>
        </w:rPr>
        <w:t>1. Электронная библиотека Учебно-методического центра по образованию на железнодорожном транспорте: сайт / УМЦ ЖДТ. – URL: https://umczdt.ru/books.</w:t>
      </w:r>
    </w:p>
    <w:p w14:paraId="1C05CCB1" w14:textId="77777777" w:rsidR="00477F26" w:rsidRPr="005041B6" w:rsidRDefault="00477F26" w:rsidP="00477F26">
      <w:pPr>
        <w:spacing w:after="0"/>
        <w:ind w:firstLine="567"/>
        <w:jc w:val="both"/>
        <w:rPr>
          <w:rFonts w:ascii="Times New Roman" w:hAnsi="Times New Roman"/>
          <w:b/>
          <w:bCs/>
          <w:iCs/>
          <w:sz w:val="24"/>
          <w:szCs w:val="24"/>
        </w:rPr>
      </w:pPr>
    </w:p>
    <w:p w14:paraId="258A52EE" w14:textId="77777777" w:rsidR="00477F26" w:rsidRPr="005041B6" w:rsidRDefault="00477F26" w:rsidP="00477F26">
      <w:pPr>
        <w:spacing w:after="0"/>
        <w:ind w:firstLine="567"/>
        <w:jc w:val="both"/>
        <w:rPr>
          <w:rFonts w:ascii="Times New Roman" w:hAnsi="Times New Roman"/>
          <w:b/>
          <w:bCs/>
          <w:iCs/>
          <w:sz w:val="24"/>
          <w:szCs w:val="24"/>
        </w:rPr>
      </w:pPr>
      <w:r w:rsidRPr="005041B6">
        <w:rPr>
          <w:rFonts w:ascii="Times New Roman" w:hAnsi="Times New Roman"/>
          <w:b/>
          <w:bCs/>
          <w:iCs/>
          <w:sz w:val="24"/>
          <w:szCs w:val="24"/>
        </w:rPr>
        <w:t>3.2.3. Дополнительные источники</w:t>
      </w:r>
    </w:p>
    <w:p w14:paraId="469C49E1" w14:textId="77777777" w:rsidR="00477F26" w:rsidRPr="005041B6" w:rsidRDefault="00477F26" w:rsidP="00477F26">
      <w:pPr>
        <w:tabs>
          <w:tab w:val="left" w:pos="567"/>
          <w:tab w:val="left" w:pos="1134"/>
          <w:tab w:val="left" w:pos="1350"/>
        </w:tabs>
        <w:spacing w:after="0"/>
        <w:outlineLvl w:val="4"/>
        <w:rPr>
          <w:rFonts w:ascii="Times New Roman" w:hAnsi="Times New Roman"/>
          <w:sz w:val="24"/>
          <w:szCs w:val="24"/>
        </w:rPr>
      </w:pPr>
      <w:r w:rsidRPr="005041B6">
        <w:rPr>
          <w:rFonts w:ascii="Times New Roman" w:hAnsi="Times New Roman"/>
          <w:b/>
          <w:sz w:val="28"/>
          <w:szCs w:val="28"/>
        </w:rPr>
        <w:tab/>
      </w:r>
      <w:r w:rsidRPr="005041B6">
        <w:rPr>
          <w:rFonts w:ascii="Times New Roman" w:hAnsi="Times New Roman"/>
          <w:b/>
          <w:sz w:val="28"/>
          <w:szCs w:val="28"/>
        </w:rPr>
        <w:tab/>
      </w:r>
      <w:r w:rsidRPr="005041B6">
        <w:rPr>
          <w:rFonts w:ascii="Times New Roman" w:hAnsi="Times New Roman"/>
          <w:sz w:val="24"/>
          <w:szCs w:val="24"/>
        </w:rPr>
        <w:t>1.</w:t>
      </w:r>
      <w:r w:rsidRPr="005041B6">
        <w:rPr>
          <w:rFonts w:ascii="Times New Roman" w:hAnsi="Times New Roman"/>
          <w:b/>
          <w:sz w:val="28"/>
          <w:szCs w:val="28"/>
        </w:rPr>
        <w:tab/>
      </w:r>
      <w:proofErr w:type="gramStart"/>
      <w:r w:rsidRPr="005041B6">
        <w:rPr>
          <w:rFonts w:ascii="Times New Roman" w:hAnsi="Times New Roman"/>
          <w:sz w:val="24"/>
          <w:szCs w:val="24"/>
        </w:rPr>
        <w:t>Василенко,  Е.</w:t>
      </w:r>
      <w:proofErr w:type="gramEnd"/>
      <w:r w:rsidRPr="005041B6">
        <w:rPr>
          <w:rFonts w:ascii="Times New Roman" w:hAnsi="Times New Roman"/>
          <w:sz w:val="24"/>
          <w:szCs w:val="24"/>
        </w:rPr>
        <w:t xml:space="preserve"> А. Сборник заданий по технической графике: учеб. пособие / Е. А. Василенко, А. А. Чекмарев. - </w:t>
      </w:r>
      <w:proofErr w:type="gramStart"/>
      <w:r w:rsidRPr="005041B6">
        <w:rPr>
          <w:rFonts w:ascii="Times New Roman" w:hAnsi="Times New Roman"/>
          <w:sz w:val="24"/>
          <w:szCs w:val="24"/>
        </w:rPr>
        <w:t>Москва :</w:t>
      </w:r>
      <w:proofErr w:type="gramEnd"/>
      <w:r w:rsidRPr="005041B6">
        <w:rPr>
          <w:rFonts w:ascii="Times New Roman" w:hAnsi="Times New Roman"/>
          <w:sz w:val="24"/>
          <w:szCs w:val="24"/>
        </w:rPr>
        <w:t xml:space="preserve"> НИЦ ИНФРА-М, 2019. - 392 с.</w:t>
      </w:r>
    </w:p>
    <w:p w14:paraId="74CB1946" w14:textId="77777777" w:rsidR="00477F26" w:rsidRPr="005041B6" w:rsidRDefault="00477F26" w:rsidP="00477F2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center"/>
        <w:outlineLvl w:val="0"/>
        <w:rPr>
          <w:rFonts w:ascii="Times New Roman" w:hAnsi="Times New Roman"/>
          <w:b/>
          <w:caps/>
          <w:sz w:val="24"/>
          <w:szCs w:val="24"/>
        </w:rPr>
      </w:pPr>
    </w:p>
    <w:p w14:paraId="2E9578C8" w14:textId="77777777" w:rsidR="00477F26" w:rsidRPr="005041B6" w:rsidRDefault="00477F26" w:rsidP="00477F2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center"/>
        <w:outlineLvl w:val="0"/>
        <w:rPr>
          <w:rFonts w:ascii="Times New Roman" w:hAnsi="Times New Roman"/>
          <w:b/>
          <w:caps/>
          <w:sz w:val="24"/>
          <w:szCs w:val="24"/>
        </w:rPr>
      </w:pPr>
    </w:p>
    <w:p w14:paraId="37476F4B" w14:textId="77777777" w:rsidR="00477F26" w:rsidRPr="005041B6" w:rsidRDefault="00477F26" w:rsidP="00477F26">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jc w:val="center"/>
        <w:outlineLvl w:val="0"/>
        <w:rPr>
          <w:rFonts w:ascii="Times New Roman" w:hAnsi="Times New Roman"/>
          <w:sz w:val="24"/>
          <w:szCs w:val="24"/>
        </w:rPr>
      </w:pPr>
      <w:r w:rsidRPr="005041B6">
        <w:rPr>
          <w:rFonts w:ascii="Times New Roman" w:hAnsi="Times New Roman"/>
          <w:b/>
          <w:caps/>
          <w:sz w:val="24"/>
          <w:szCs w:val="24"/>
        </w:rPr>
        <w:t xml:space="preserve">4. Контроль и оценка результатов освоения </w:t>
      </w:r>
      <w:r w:rsidRPr="005041B6">
        <w:rPr>
          <w:rFonts w:ascii="Times New Roman" w:hAnsi="Times New Roman"/>
          <w:b/>
          <w:sz w:val="24"/>
          <w:szCs w:val="24"/>
        </w:rPr>
        <w:t xml:space="preserve">ПРИМЕРНОЙ РАБОЧЕЙ ПРОГРАММЫ УЧЕБНОЙ ДИСЦИПЛИНЫ  </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77"/>
        <w:gridCol w:w="3408"/>
        <w:gridCol w:w="2971"/>
      </w:tblGrid>
      <w:tr w:rsidR="00477F26" w:rsidRPr="005041B6" w14:paraId="1D113100" w14:textId="77777777" w:rsidTr="00912FC9">
        <w:trPr>
          <w:trHeight w:val="340"/>
          <w:jc w:val="center"/>
        </w:trPr>
        <w:tc>
          <w:tcPr>
            <w:tcW w:w="2977" w:type="dxa"/>
            <w:vAlign w:val="center"/>
          </w:tcPr>
          <w:p w14:paraId="4A855388" w14:textId="77777777" w:rsidR="00477F26" w:rsidRPr="005041B6" w:rsidRDefault="00477F26" w:rsidP="00912FC9">
            <w:pPr>
              <w:spacing w:after="0"/>
              <w:jc w:val="center"/>
              <w:rPr>
                <w:rFonts w:ascii="Times New Roman" w:hAnsi="Times New Roman"/>
                <w:b/>
                <w:bCs/>
                <w:sz w:val="24"/>
                <w:szCs w:val="24"/>
              </w:rPr>
            </w:pPr>
            <w:r w:rsidRPr="005041B6">
              <w:rPr>
                <w:rFonts w:ascii="Times New Roman" w:hAnsi="Times New Roman"/>
                <w:b/>
                <w:bCs/>
                <w:sz w:val="24"/>
                <w:szCs w:val="24"/>
              </w:rPr>
              <w:t>Результаты обучения</w:t>
            </w:r>
          </w:p>
        </w:tc>
        <w:tc>
          <w:tcPr>
            <w:tcW w:w="3408" w:type="dxa"/>
            <w:vAlign w:val="center"/>
          </w:tcPr>
          <w:p w14:paraId="77E26697" w14:textId="77777777" w:rsidR="00477F26" w:rsidRPr="005041B6" w:rsidRDefault="00477F26" w:rsidP="00912FC9">
            <w:pPr>
              <w:spacing w:after="0"/>
              <w:jc w:val="center"/>
              <w:rPr>
                <w:rFonts w:ascii="Times New Roman" w:hAnsi="Times New Roman"/>
                <w:b/>
                <w:sz w:val="24"/>
                <w:szCs w:val="24"/>
              </w:rPr>
            </w:pPr>
            <w:r w:rsidRPr="005041B6">
              <w:rPr>
                <w:rFonts w:ascii="Times New Roman" w:hAnsi="Times New Roman"/>
                <w:b/>
                <w:sz w:val="24"/>
                <w:szCs w:val="24"/>
              </w:rPr>
              <w:t>Критерии оценки</w:t>
            </w:r>
          </w:p>
        </w:tc>
        <w:tc>
          <w:tcPr>
            <w:tcW w:w="2971" w:type="dxa"/>
            <w:vAlign w:val="center"/>
          </w:tcPr>
          <w:p w14:paraId="4386950F" w14:textId="77777777" w:rsidR="00477F26" w:rsidRPr="005041B6" w:rsidRDefault="00477F26" w:rsidP="00912FC9">
            <w:pPr>
              <w:spacing w:after="0"/>
              <w:jc w:val="center"/>
              <w:rPr>
                <w:rFonts w:ascii="Times New Roman" w:hAnsi="Times New Roman"/>
                <w:b/>
                <w:sz w:val="24"/>
                <w:szCs w:val="24"/>
              </w:rPr>
            </w:pPr>
            <w:r w:rsidRPr="005041B6">
              <w:rPr>
                <w:rFonts w:ascii="Times New Roman" w:hAnsi="Times New Roman"/>
                <w:b/>
                <w:sz w:val="24"/>
                <w:szCs w:val="24"/>
              </w:rPr>
              <w:t>Методы оценки</w:t>
            </w:r>
          </w:p>
        </w:tc>
      </w:tr>
      <w:tr w:rsidR="00477F26" w:rsidRPr="005041B6" w14:paraId="657EA888" w14:textId="77777777" w:rsidTr="00912FC9">
        <w:trPr>
          <w:trHeight w:val="340"/>
          <w:jc w:val="center"/>
        </w:trPr>
        <w:tc>
          <w:tcPr>
            <w:tcW w:w="9356" w:type="dxa"/>
            <w:gridSpan w:val="3"/>
            <w:vAlign w:val="center"/>
          </w:tcPr>
          <w:p w14:paraId="37918A98" w14:textId="77777777" w:rsidR="00477F26" w:rsidRPr="005041B6" w:rsidRDefault="00477F26" w:rsidP="00912FC9">
            <w:pPr>
              <w:spacing w:after="0"/>
              <w:rPr>
                <w:rFonts w:ascii="Times New Roman" w:hAnsi="Times New Roman"/>
                <w:b/>
                <w:sz w:val="24"/>
                <w:szCs w:val="24"/>
              </w:rPr>
            </w:pPr>
            <w:r w:rsidRPr="005041B6">
              <w:rPr>
                <w:rFonts w:ascii="Times New Roman" w:hAnsi="Times New Roman"/>
                <w:b/>
                <w:sz w:val="24"/>
                <w:szCs w:val="24"/>
              </w:rPr>
              <w:t>Уметь:</w:t>
            </w:r>
          </w:p>
        </w:tc>
      </w:tr>
      <w:tr w:rsidR="00477F26" w:rsidRPr="005041B6" w14:paraId="5B870317" w14:textId="77777777" w:rsidTr="00912FC9">
        <w:trPr>
          <w:trHeight w:val="340"/>
          <w:jc w:val="center"/>
        </w:trPr>
        <w:tc>
          <w:tcPr>
            <w:tcW w:w="2977" w:type="dxa"/>
          </w:tcPr>
          <w:p w14:paraId="471455E7" w14:textId="77777777" w:rsidR="00477F26" w:rsidRPr="005041B6" w:rsidRDefault="00477F26" w:rsidP="005E2207">
            <w:pPr>
              <w:numPr>
                <w:ilvl w:val="0"/>
                <w:numId w:val="37"/>
              </w:numPr>
              <w:tabs>
                <w:tab w:val="left" w:pos="304"/>
              </w:tabs>
              <w:spacing w:after="0"/>
              <w:ind w:left="0"/>
              <w:rPr>
                <w:rFonts w:ascii="Times New Roman" w:hAnsi="Times New Roman"/>
                <w:b/>
                <w:bCs/>
                <w:sz w:val="24"/>
                <w:szCs w:val="24"/>
              </w:rPr>
            </w:pPr>
            <w:r w:rsidRPr="005041B6">
              <w:rPr>
                <w:rFonts w:ascii="Times New Roman" w:hAnsi="Times New Roman"/>
                <w:sz w:val="24"/>
                <w:szCs w:val="24"/>
              </w:rPr>
              <w:t xml:space="preserve">читать рабочие и сборочные чертежи и схемы </w:t>
            </w:r>
          </w:p>
          <w:p w14:paraId="7230595B" w14:textId="77777777" w:rsidR="00477F26" w:rsidRPr="005041B6" w:rsidRDefault="00477F26" w:rsidP="005E2207">
            <w:pPr>
              <w:numPr>
                <w:ilvl w:val="0"/>
                <w:numId w:val="37"/>
              </w:numPr>
              <w:tabs>
                <w:tab w:val="left" w:pos="304"/>
              </w:tabs>
              <w:spacing w:after="0"/>
              <w:ind w:left="0"/>
              <w:rPr>
                <w:rFonts w:ascii="Times New Roman" w:hAnsi="Times New Roman"/>
                <w:b/>
                <w:bCs/>
                <w:sz w:val="24"/>
                <w:szCs w:val="24"/>
              </w:rPr>
            </w:pPr>
            <w:r w:rsidRPr="005041B6">
              <w:rPr>
                <w:rFonts w:ascii="Times New Roman" w:hAnsi="Times New Roman"/>
                <w:sz w:val="24"/>
                <w:szCs w:val="24"/>
              </w:rPr>
              <w:t>выполнять эскизы, технические рисунки и простые чертежи деталей, их элементов, узлов</w:t>
            </w:r>
          </w:p>
        </w:tc>
        <w:tc>
          <w:tcPr>
            <w:tcW w:w="3408" w:type="dxa"/>
          </w:tcPr>
          <w:p w14:paraId="43E0DB1D" w14:textId="77777777" w:rsidR="00477F26" w:rsidRPr="005041B6" w:rsidRDefault="00477F26" w:rsidP="00912FC9">
            <w:pPr>
              <w:spacing w:after="0"/>
              <w:rPr>
                <w:rFonts w:ascii="Times New Roman" w:hAnsi="Times New Roman"/>
                <w:sz w:val="24"/>
                <w:szCs w:val="24"/>
              </w:rPr>
            </w:pPr>
            <w:r w:rsidRPr="005041B6">
              <w:rPr>
                <w:rFonts w:ascii="Times New Roman" w:hAnsi="Times New Roman"/>
                <w:bCs/>
              </w:rPr>
              <w:t xml:space="preserve">- </w:t>
            </w:r>
            <w:r w:rsidRPr="005041B6">
              <w:rPr>
                <w:rFonts w:ascii="Times New Roman" w:hAnsi="Times New Roman"/>
                <w:sz w:val="24"/>
                <w:szCs w:val="24"/>
              </w:rPr>
              <w:t xml:space="preserve">умение читать условные обозначения элементов деталей, размеров, шероховатостей; </w:t>
            </w:r>
          </w:p>
          <w:p w14:paraId="2442C679" w14:textId="77777777" w:rsidR="00477F26" w:rsidRPr="005041B6" w:rsidRDefault="00477F26" w:rsidP="00912FC9">
            <w:pPr>
              <w:spacing w:after="0"/>
              <w:rPr>
                <w:rFonts w:ascii="Times New Roman" w:hAnsi="Times New Roman"/>
                <w:bCs/>
              </w:rPr>
            </w:pPr>
            <w:r w:rsidRPr="005041B6">
              <w:rPr>
                <w:rFonts w:ascii="Times New Roman" w:hAnsi="Times New Roman"/>
                <w:bCs/>
              </w:rPr>
              <w:t>- умение читать рабочие и сборочные чертежи и схемы,</w:t>
            </w:r>
          </w:p>
          <w:p w14:paraId="30C4C8C1" w14:textId="77777777" w:rsidR="00477F26" w:rsidRPr="005041B6" w:rsidRDefault="00477F26" w:rsidP="00912FC9">
            <w:pPr>
              <w:spacing w:after="0"/>
              <w:rPr>
                <w:rFonts w:ascii="Times New Roman" w:hAnsi="Times New Roman"/>
                <w:sz w:val="24"/>
                <w:szCs w:val="24"/>
              </w:rPr>
            </w:pPr>
            <w:r w:rsidRPr="005041B6">
              <w:rPr>
                <w:rFonts w:ascii="Times New Roman" w:hAnsi="Times New Roman"/>
                <w:bCs/>
              </w:rPr>
              <w:t>- умение задать вопросы к чертежу или схеме и найти ответ на поставленные вопросы</w:t>
            </w:r>
            <w:r w:rsidRPr="005041B6">
              <w:rPr>
                <w:rFonts w:ascii="Times New Roman" w:hAnsi="Times New Roman"/>
                <w:sz w:val="24"/>
                <w:szCs w:val="24"/>
              </w:rPr>
              <w:t xml:space="preserve"> </w:t>
            </w:r>
          </w:p>
          <w:p w14:paraId="085661D1" w14:textId="77777777" w:rsidR="00477F26" w:rsidRPr="005041B6" w:rsidRDefault="00477F26" w:rsidP="00912FC9">
            <w:pPr>
              <w:spacing w:after="0"/>
              <w:rPr>
                <w:rFonts w:ascii="Times New Roman" w:hAnsi="Times New Roman"/>
                <w:bCs/>
                <w:sz w:val="24"/>
                <w:szCs w:val="24"/>
              </w:rPr>
            </w:pPr>
            <w:r w:rsidRPr="005041B6">
              <w:rPr>
                <w:rFonts w:ascii="Times New Roman" w:hAnsi="Times New Roman"/>
                <w:bCs/>
                <w:sz w:val="24"/>
                <w:szCs w:val="24"/>
              </w:rPr>
              <w:t xml:space="preserve">- грамотное выполнение эскизов и технических </w:t>
            </w:r>
            <w:r w:rsidRPr="005041B6">
              <w:rPr>
                <w:rFonts w:ascii="Times New Roman" w:hAnsi="Times New Roman"/>
                <w:bCs/>
                <w:sz w:val="24"/>
                <w:szCs w:val="24"/>
              </w:rPr>
              <w:lastRenderedPageBreak/>
              <w:t>рисунков с использованием различной техники;</w:t>
            </w:r>
          </w:p>
          <w:p w14:paraId="74F35043" w14:textId="77777777" w:rsidR="00477F26" w:rsidRPr="005041B6" w:rsidRDefault="00477F26" w:rsidP="00912FC9">
            <w:pPr>
              <w:spacing w:after="0"/>
              <w:rPr>
                <w:rFonts w:ascii="Times New Roman" w:hAnsi="Times New Roman"/>
                <w:sz w:val="24"/>
                <w:szCs w:val="24"/>
              </w:rPr>
            </w:pPr>
            <w:r w:rsidRPr="005041B6">
              <w:rPr>
                <w:rFonts w:ascii="Times New Roman" w:hAnsi="Times New Roman"/>
                <w:bCs/>
                <w:sz w:val="24"/>
                <w:szCs w:val="24"/>
              </w:rPr>
              <w:t>- грамотное выполнение простых чертежей деталей их элементов и узлов</w:t>
            </w:r>
          </w:p>
        </w:tc>
        <w:tc>
          <w:tcPr>
            <w:tcW w:w="2971" w:type="dxa"/>
          </w:tcPr>
          <w:p w14:paraId="355B032A"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lastRenderedPageBreak/>
              <w:t>- анализ и оценка результата выполнения практических работ, внеаудиторной самостоятельной работы</w:t>
            </w:r>
          </w:p>
          <w:p w14:paraId="7F954097"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xml:space="preserve">- анализ и оценка </w:t>
            </w:r>
            <w:r w:rsidRPr="005041B6">
              <w:rPr>
                <w:rFonts w:ascii="Times New Roman" w:hAnsi="Times New Roman"/>
                <w:bCs/>
                <w:sz w:val="24"/>
                <w:szCs w:val="24"/>
              </w:rPr>
              <w:t>результатов выполнения задания в тестовой форме</w:t>
            </w:r>
          </w:p>
          <w:p w14:paraId="1BDBD4FF"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xml:space="preserve">- анализ и оценка результата выполнения </w:t>
            </w:r>
            <w:r w:rsidRPr="005041B6">
              <w:rPr>
                <w:rFonts w:ascii="Times New Roman" w:hAnsi="Times New Roman"/>
                <w:sz w:val="24"/>
                <w:szCs w:val="24"/>
              </w:rPr>
              <w:lastRenderedPageBreak/>
              <w:t>практических работ, внеаудиторной самостоятельной работы</w:t>
            </w:r>
          </w:p>
        </w:tc>
      </w:tr>
      <w:tr w:rsidR="00477F26" w:rsidRPr="005041B6" w14:paraId="2637BC08" w14:textId="77777777" w:rsidTr="00912FC9">
        <w:trPr>
          <w:trHeight w:val="340"/>
          <w:jc w:val="center"/>
        </w:trPr>
        <w:tc>
          <w:tcPr>
            <w:tcW w:w="9356" w:type="dxa"/>
            <w:gridSpan w:val="3"/>
          </w:tcPr>
          <w:p w14:paraId="658E7BFE" w14:textId="77777777" w:rsidR="00477F26" w:rsidRPr="005041B6" w:rsidRDefault="00477F26" w:rsidP="00912FC9">
            <w:pPr>
              <w:spacing w:after="0"/>
              <w:rPr>
                <w:rFonts w:ascii="Times New Roman" w:hAnsi="Times New Roman"/>
                <w:b/>
                <w:sz w:val="24"/>
                <w:szCs w:val="24"/>
              </w:rPr>
            </w:pPr>
            <w:r w:rsidRPr="005041B6">
              <w:rPr>
                <w:rFonts w:ascii="Times New Roman" w:hAnsi="Times New Roman"/>
                <w:b/>
                <w:sz w:val="24"/>
                <w:szCs w:val="24"/>
              </w:rPr>
              <w:lastRenderedPageBreak/>
              <w:t>Знать:</w:t>
            </w:r>
          </w:p>
        </w:tc>
      </w:tr>
      <w:tr w:rsidR="00477F26" w:rsidRPr="005041B6" w14:paraId="366E13ED" w14:textId="77777777" w:rsidTr="00912FC9">
        <w:trPr>
          <w:trHeight w:val="7681"/>
          <w:jc w:val="center"/>
        </w:trPr>
        <w:tc>
          <w:tcPr>
            <w:tcW w:w="2977" w:type="dxa"/>
          </w:tcPr>
          <w:p w14:paraId="433542F1" w14:textId="77777777" w:rsidR="00477F26" w:rsidRPr="005041B6" w:rsidRDefault="00477F26" w:rsidP="005E2207">
            <w:pPr>
              <w:numPr>
                <w:ilvl w:val="0"/>
                <w:numId w:val="38"/>
              </w:numPr>
              <w:tabs>
                <w:tab w:val="left" w:pos="86"/>
              </w:tabs>
              <w:spacing w:after="0"/>
              <w:ind w:left="0" w:hanging="86"/>
              <w:rPr>
                <w:rFonts w:ascii="Times New Roman" w:hAnsi="Times New Roman"/>
                <w:sz w:val="24"/>
                <w:szCs w:val="24"/>
              </w:rPr>
            </w:pPr>
            <w:r w:rsidRPr="005041B6">
              <w:rPr>
                <w:rFonts w:ascii="Times New Roman" w:hAnsi="Times New Roman"/>
                <w:sz w:val="24"/>
                <w:szCs w:val="24"/>
              </w:rPr>
              <w:t>правила чтения технической документации</w:t>
            </w:r>
          </w:p>
          <w:p w14:paraId="6D55EEB1" w14:textId="77777777" w:rsidR="00477F26" w:rsidRPr="005041B6" w:rsidRDefault="00477F26" w:rsidP="005E2207">
            <w:pPr>
              <w:numPr>
                <w:ilvl w:val="0"/>
                <w:numId w:val="38"/>
              </w:numPr>
              <w:tabs>
                <w:tab w:val="left" w:pos="86"/>
              </w:tabs>
              <w:spacing w:after="0"/>
              <w:ind w:left="0" w:hanging="86"/>
              <w:rPr>
                <w:rFonts w:ascii="Times New Roman" w:hAnsi="Times New Roman"/>
                <w:sz w:val="24"/>
                <w:szCs w:val="24"/>
              </w:rPr>
            </w:pPr>
            <w:r w:rsidRPr="005041B6">
              <w:rPr>
                <w:rFonts w:ascii="Times New Roman" w:hAnsi="Times New Roman"/>
                <w:sz w:val="24"/>
                <w:szCs w:val="24"/>
              </w:rPr>
              <w:t>способы графического представления объектов, пространственных образов и схем</w:t>
            </w:r>
          </w:p>
          <w:p w14:paraId="14B2DFA9" w14:textId="77777777" w:rsidR="00477F26" w:rsidRPr="005041B6" w:rsidRDefault="00477F26" w:rsidP="005E2207">
            <w:pPr>
              <w:numPr>
                <w:ilvl w:val="0"/>
                <w:numId w:val="38"/>
              </w:numPr>
              <w:tabs>
                <w:tab w:val="left" w:pos="86"/>
              </w:tabs>
              <w:spacing w:after="0"/>
              <w:ind w:left="0" w:hanging="86"/>
              <w:rPr>
                <w:rFonts w:ascii="Times New Roman" w:hAnsi="Times New Roman"/>
                <w:sz w:val="24"/>
                <w:szCs w:val="24"/>
              </w:rPr>
            </w:pPr>
            <w:r w:rsidRPr="005041B6">
              <w:rPr>
                <w:rFonts w:ascii="Times New Roman" w:hAnsi="Times New Roman"/>
                <w:sz w:val="24"/>
                <w:szCs w:val="24"/>
              </w:rPr>
              <w:t>правила выполнения чертежей, технических рисунков и эскизов.</w:t>
            </w:r>
          </w:p>
          <w:p w14:paraId="2D3B047A" w14:textId="77777777" w:rsidR="00477F26" w:rsidRPr="005041B6" w:rsidRDefault="00477F26" w:rsidP="005E2207">
            <w:pPr>
              <w:numPr>
                <w:ilvl w:val="0"/>
                <w:numId w:val="39"/>
              </w:numPr>
              <w:tabs>
                <w:tab w:val="left" w:pos="8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hanging="86"/>
              <w:rPr>
                <w:rFonts w:ascii="Times New Roman" w:hAnsi="Times New Roman"/>
                <w:bCs/>
                <w:sz w:val="24"/>
                <w:szCs w:val="24"/>
              </w:rPr>
            </w:pPr>
            <w:r w:rsidRPr="005041B6">
              <w:rPr>
                <w:rFonts w:ascii="Times New Roman" w:hAnsi="Times New Roman"/>
                <w:sz w:val="24"/>
                <w:szCs w:val="24"/>
              </w:rPr>
              <w:t>технику и принципы нанесения размеров</w:t>
            </w:r>
          </w:p>
          <w:p w14:paraId="4C278AFF" w14:textId="77777777" w:rsidR="00477F26" w:rsidRPr="005041B6" w:rsidRDefault="00477F26" w:rsidP="00912FC9">
            <w:pPr>
              <w:tabs>
                <w:tab w:val="left" w:pos="34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5041B6">
              <w:rPr>
                <w:rFonts w:ascii="Times New Roman" w:hAnsi="Times New Roman"/>
                <w:sz w:val="24"/>
                <w:szCs w:val="24"/>
              </w:rPr>
              <w:t xml:space="preserve"> </w:t>
            </w:r>
          </w:p>
        </w:tc>
        <w:tc>
          <w:tcPr>
            <w:tcW w:w="3408" w:type="dxa"/>
          </w:tcPr>
          <w:p w14:paraId="240C27D7"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понимание и использование способов ориентации в многообразии технической документации;</w:t>
            </w:r>
          </w:p>
          <w:p w14:paraId="0161165C"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понимать особенность видов технической и технологической документации;</w:t>
            </w:r>
          </w:p>
          <w:p w14:paraId="04A38431"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xml:space="preserve">- </w:t>
            </w:r>
            <w:r w:rsidRPr="005041B6">
              <w:rPr>
                <w:rFonts w:ascii="Times New Roman" w:hAnsi="Times New Roman"/>
                <w:bCs/>
                <w:sz w:val="24"/>
                <w:szCs w:val="24"/>
              </w:rPr>
              <w:t>понимание правил чтения технической документации;</w:t>
            </w:r>
          </w:p>
          <w:p w14:paraId="10130B32"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знать и использовать различные способы изображения объектов, пространственных образов и схем;</w:t>
            </w:r>
          </w:p>
          <w:p w14:paraId="45A12F66"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знать и применять основные приемы техники выполнения технического рисунка;</w:t>
            </w:r>
          </w:p>
          <w:p w14:paraId="53A43965" w14:textId="77777777" w:rsidR="00477F26" w:rsidRPr="005041B6" w:rsidRDefault="00477F26" w:rsidP="00912FC9">
            <w:pPr>
              <w:spacing w:after="0"/>
              <w:rPr>
                <w:rFonts w:ascii="Times New Roman" w:hAnsi="Times New Roman"/>
                <w:sz w:val="24"/>
                <w:szCs w:val="24"/>
              </w:rPr>
            </w:pPr>
            <w:r w:rsidRPr="005041B6">
              <w:rPr>
                <w:rFonts w:ascii="Times New Roman" w:hAnsi="Times New Roman"/>
                <w:bCs/>
                <w:sz w:val="24"/>
                <w:szCs w:val="24"/>
              </w:rPr>
              <w:t>- правильное построение эскизов и чертежей различных деталей</w:t>
            </w:r>
          </w:p>
          <w:p w14:paraId="5E3AC5D6" w14:textId="77777777" w:rsidR="00477F26" w:rsidRPr="005041B6" w:rsidRDefault="00477F26" w:rsidP="00912FC9">
            <w:pPr>
              <w:spacing w:after="0"/>
              <w:rPr>
                <w:rFonts w:ascii="Times New Roman" w:hAnsi="Times New Roman"/>
              </w:rPr>
            </w:pPr>
            <w:r w:rsidRPr="005041B6">
              <w:rPr>
                <w:rFonts w:ascii="Times New Roman" w:hAnsi="Times New Roman"/>
                <w:sz w:val="24"/>
                <w:szCs w:val="24"/>
              </w:rPr>
              <w:t>- знать условные обозначения элементов деталей, размеров, шероховатостей</w:t>
            </w:r>
            <w:r w:rsidRPr="005041B6">
              <w:rPr>
                <w:rFonts w:ascii="Times New Roman" w:hAnsi="Times New Roman"/>
              </w:rPr>
              <w:t xml:space="preserve">; </w:t>
            </w:r>
          </w:p>
          <w:p w14:paraId="0FC47D09"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знать правила нанесения размеров и считывания размеров элементов деталей по чертежу;</w:t>
            </w:r>
          </w:p>
          <w:p w14:paraId="7FFD7105"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знать</w:t>
            </w:r>
            <w:r w:rsidRPr="005041B6">
              <w:rPr>
                <w:rFonts w:ascii="Times New Roman" w:hAnsi="Times New Roman"/>
                <w:bCs/>
                <w:i/>
              </w:rPr>
              <w:t xml:space="preserve"> </w:t>
            </w:r>
            <w:r w:rsidRPr="005041B6">
              <w:rPr>
                <w:rFonts w:ascii="Times New Roman" w:hAnsi="Times New Roman"/>
                <w:bCs/>
              </w:rPr>
              <w:t>основные правила ЕСКД при выполнении чертежей, технических рисунков и эскизов</w:t>
            </w:r>
          </w:p>
        </w:tc>
        <w:tc>
          <w:tcPr>
            <w:tcW w:w="2971" w:type="dxa"/>
          </w:tcPr>
          <w:p w14:paraId="38E5DA35" w14:textId="77777777" w:rsidR="00477F26" w:rsidRPr="005041B6" w:rsidRDefault="00477F26" w:rsidP="00912FC9">
            <w:pPr>
              <w:spacing w:after="0"/>
              <w:rPr>
                <w:rFonts w:ascii="Times New Roman" w:hAnsi="Times New Roman"/>
                <w:sz w:val="24"/>
                <w:szCs w:val="24"/>
              </w:rPr>
            </w:pPr>
            <w:r w:rsidRPr="005041B6">
              <w:rPr>
                <w:rFonts w:ascii="Times New Roman" w:hAnsi="Times New Roman"/>
                <w:sz w:val="24"/>
                <w:szCs w:val="24"/>
              </w:rPr>
              <w:t>- анализ и оценка результата выполнения практических работ, внеаудиторной самостоятельной работы</w:t>
            </w:r>
          </w:p>
          <w:p w14:paraId="64F0F3CD" w14:textId="77777777" w:rsidR="00477F26" w:rsidRPr="005041B6" w:rsidRDefault="00477F26" w:rsidP="00912FC9">
            <w:pPr>
              <w:spacing w:after="0"/>
              <w:rPr>
                <w:rFonts w:ascii="Times New Roman" w:hAnsi="Times New Roman"/>
                <w:bCs/>
                <w:sz w:val="24"/>
                <w:szCs w:val="24"/>
              </w:rPr>
            </w:pPr>
            <w:r w:rsidRPr="005041B6">
              <w:rPr>
                <w:rFonts w:ascii="Times New Roman" w:hAnsi="Times New Roman"/>
                <w:bCs/>
                <w:sz w:val="24"/>
                <w:szCs w:val="24"/>
              </w:rPr>
              <w:t xml:space="preserve">- </w:t>
            </w:r>
            <w:r w:rsidRPr="005041B6">
              <w:rPr>
                <w:rFonts w:ascii="Times New Roman" w:hAnsi="Times New Roman"/>
                <w:sz w:val="24"/>
                <w:szCs w:val="24"/>
              </w:rPr>
              <w:t xml:space="preserve">анализ и оценка </w:t>
            </w:r>
            <w:r w:rsidRPr="005041B6">
              <w:rPr>
                <w:rFonts w:ascii="Times New Roman" w:hAnsi="Times New Roman"/>
                <w:bCs/>
                <w:sz w:val="24"/>
                <w:szCs w:val="24"/>
              </w:rPr>
              <w:t>результатов выполнения задания в тестовой форме;</w:t>
            </w:r>
          </w:p>
          <w:p w14:paraId="0AC5E36E" w14:textId="77777777" w:rsidR="00477F26" w:rsidRPr="005041B6" w:rsidRDefault="00477F26" w:rsidP="00912FC9">
            <w:pPr>
              <w:spacing w:after="0"/>
              <w:rPr>
                <w:rFonts w:ascii="Times New Roman" w:hAnsi="Times New Roman"/>
                <w:bCs/>
                <w:sz w:val="24"/>
                <w:szCs w:val="24"/>
              </w:rPr>
            </w:pPr>
            <w:r w:rsidRPr="005041B6">
              <w:rPr>
                <w:rFonts w:ascii="Times New Roman" w:hAnsi="Times New Roman"/>
                <w:bCs/>
                <w:sz w:val="24"/>
                <w:szCs w:val="24"/>
              </w:rPr>
              <w:t>- накопительная система устного опроса.</w:t>
            </w:r>
          </w:p>
          <w:p w14:paraId="64B2B246" w14:textId="77777777" w:rsidR="00477F26" w:rsidRPr="005041B6" w:rsidRDefault="00477F26" w:rsidP="00912FC9">
            <w:pPr>
              <w:spacing w:after="0"/>
              <w:rPr>
                <w:rFonts w:ascii="Times New Roman" w:hAnsi="Times New Roman"/>
                <w:bCs/>
                <w:sz w:val="24"/>
                <w:szCs w:val="24"/>
              </w:rPr>
            </w:pPr>
          </w:p>
        </w:tc>
      </w:tr>
    </w:tbl>
    <w:p w14:paraId="37FF4589" w14:textId="4DDE726E" w:rsidR="00477F26" w:rsidRPr="005041B6" w:rsidRDefault="00477F26" w:rsidP="00477F26">
      <w:pPr>
        <w:pageBreakBefore/>
        <w:spacing w:after="0"/>
        <w:ind w:firstLine="709"/>
        <w:jc w:val="right"/>
        <w:rPr>
          <w:rFonts w:ascii="Times New Roman" w:hAnsi="Times New Roman"/>
          <w:sz w:val="24"/>
          <w:szCs w:val="24"/>
        </w:rPr>
      </w:pPr>
      <w:r w:rsidRPr="00B602C2">
        <w:rPr>
          <w:rFonts w:ascii="Times New Roman" w:hAnsi="Times New Roman"/>
          <w:b/>
          <w:bCs/>
          <w:sz w:val="24"/>
          <w:szCs w:val="24"/>
        </w:rPr>
        <w:lastRenderedPageBreak/>
        <w:t xml:space="preserve">Приложение </w:t>
      </w:r>
      <w:r w:rsidR="00B602C2" w:rsidRPr="00B602C2">
        <w:rPr>
          <w:rFonts w:ascii="Times New Roman" w:hAnsi="Times New Roman"/>
          <w:b/>
          <w:bCs/>
          <w:sz w:val="24"/>
          <w:szCs w:val="24"/>
        </w:rPr>
        <w:t>3</w:t>
      </w:r>
      <w:r w:rsidRPr="00B602C2">
        <w:rPr>
          <w:rFonts w:ascii="Times New Roman" w:hAnsi="Times New Roman"/>
          <w:b/>
          <w:bCs/>
          <w:sz w:val="24"/>
          <w:szCs w:val="24"/>
        </w:rPr>
        <w:t>.10</w:t>
      </w:r>
      <w:r w:rsidRPr="00B602C2">
        <w:rPr>
          <w:rFonts w:ascii="Times New Roman" w:hAnsi="Times New Roman"/>
          <w:b/>
          <w:bCs/>
          <w:sz w:val="24"/>
          <w:szCs w:val="24"/>
        </w:rPr>
        <w:br/>
      </w:r>
      <w:r w:rsidRPr="005041B6">
        <w:rPr>
          <w:rFonts w:ascii="Times New Roman" w:hAnsi="Times New Roman"/>
          <w:sz w:val="24"/>
          <w:szCs w:val="24"/>
        </w:rPr>
        <w:t>к ПОП</w:t>
      </w:r>
      <w:r w:rsidR="00B602C2">
        <w:rPr>
          <w:rFonts w:ascii="Times New Roman" w:hAnsi="Times New Roman"/>
          <w:sz w:val="24"/>
          <w:szCs w:val="24"/>
        </w:rPr>
        <w:t>-П</w:t>
      </w:r>
      <w:r w:rsidRPr="005041B6">
        <w:rPr>
          <w:rFonts w:ascii="Times New Roman" w:hAnsi="Times New Roman"/>
          <w:sz w:val="24"/>
          <w:szCs w:val="24"/>
        </w:rPr>
        <w:t xml:space="preserve"> по профессии 23.01.09 Машинист локомотива</w:t>
      </w:r>
    </w:p>
    <w:p w14:paraId="571B7BD3" w14:textId="77777777" w:rsidR="00477F26" w:rsidRPr="005041B6" w:rsidRDefault="00477F26" w:rsidP="00477F26">
      <w:pPr>
        <w:spacing w:after="0"/>
        <w:jc w:val="center"/>
        <w:rPr>
          <w:rFonts w:ascii="Times New Roman" w:hAnsi="Times New Roman"/>
          <w:b/>
          <w:sz w:val="28"/>
          <w:szCs w:val="28"/>
        </w:rPr>
      </w:pPr>
    </w:p>
    <w:p w14:paraId="546A2C70" w14:textId="77777777" w:rsidR="00477F26" w:rsidRPr="005041B6" w:rsidRDefault="00477F26" w:rsidP="00477F26">
      <w:pPr>
        <w:spacing w:after="0"/>
        <w:jc w:val="center"/>
        <w:rPr>
          <w:rFonts w:ascii="Times New Roman" w:hAnsi="Times New Roman"/>
          <w:b/>
          <w:sz w:val="28"/>
          <w:szCs w:val="28"/>
        </w:rPr>
      </w:pPr>
    </w:p>
    <w:p w14:paraId="083795EA" w14:textId="77777777" w:rsidR="00477F26" w:rsidRPr="005041B6" w:rsidRDefault="00477F26" w:rsidP="00477F26">
      <w:pPr>
        <w:spacing w:after="0"/>
        <w:jc w:val="center"/>
        <w:rPr>
          <w:rFonts w:ascii="Times New Roman" w:hAnsi="Times New Roman"/>
          <w:b/>
          <w:sz w:val="28"/>
          <w:szCs w:val="28"/>
        </w:rPr>
      </w:pPr>
    </w:p>
    <w:p w14:paraId="577EE196" w14:textId="77777777" w:rsidR="00477F26" w:rsidRPr="005041B6" w:rsidRDefault="00477F26" w:rsidP="00477F26">
      <w:pPr>
        <w:spacing w:after="0"/>
        <w:jc w:val="center"/>
        <w:rPr>
          <w:rFonts w:ascii="Times New Roman" w:hAnsi="Times New Roman"/>
          <w:b/>
          <w:sz w:val="28"/>
          <w:szCs w:val="28"/>
        </w:rPr>
      </w:pPr>
    </w:p>
    <w:p w14:paraId="39A11E72" w14:textId="77777777" w:rsidR="00477F26" w:rsidRPr="005041B6" w:rsidRDefault="00477F26" w:rsidP="00477F26">
      <w:pPr>
        <w:spacing w:after="0"/>
        <w:jc w:val="center"/>
        <w:rPr>
          <w:rFonts w:ascii="Times New Roman" w:hAnsi="Times New Roman"/>
          <w:b/>
          <w:sz w:val="28"/>
          <w:szCs w:val="28"/>
        </w:rPr>
      </w:pPr>
    </w:p>
    <w:p w14:paraId="7519C4EA" w14:textId="77777777" w:rsidR="00477F26" w:rsidRPr="005041B6" w:rsidRDefault="00477F26" w:rsidP="00477F26">
      <w:pPr>
        <w:spacing w:after="0"/>
        <w:jc w:val="center"/>
        <w:rPr>
          <w:rFonts w:ascii="Times New Roman" w:hAnsi="Times New Roman"/>
          <w:b/>
          <w:sz w:val="28"/>
          <w:szCs w:val="28"/>
        </w:rPr>
      </w:pPr>
    </w:p>
    <w:p w14:paraId="78A44C7A" w14:textId="77777777" w:rsidR="00477F26" w:rsidRPr="005041B6" w:rsidRDefault="00477F26" w:rsidP="00477F26">
      <w:pPr>
        <w:spacing w:after="0"/>
        <w:jc w:val="center"/>
        <w:rPr>
          <w:rFonts w:ascii="Times New Roman" w:hAnsi="Times New Roman"/>
          <w:b/>
          <w:sz w:val="28"/>
          <w:szCs w:val="28"/>
        </w:rPr>
      </w:pPr>
    </w:p>
    <w:p w14:paraId="5216CDBE" w14:textId="77777777" w:rsidR="00477F26" w:rsidRPr="005041B6" w:rsidRDefault="00477F26" w:rsidP="00477F26">
      <w:pPr>
        <w:spacing w:after="0"/>
        <w:jc w:val="center"/>
        <w:rPr>
          <w:rFonts w:ascii="Times New Roman" w:hAnsi="Times New Roman"/>
          <w:b/>
          <w:sz w:val="28"/>
          <w:szCs w:val="28"/>
        </w:rPr>
      </w:pPr>
    </w:p>
    <w:p w14:paraId="5AE40931" w14:textId="69D8B203" w:rsidR="00477F26" w:rsidRPr="005041B6" w:rsidRDefault="00477F26" w:rsidP="00477F26">
      <w:pPr>
        <w:spacing w:after="0"/>
        <w:jc w:val="center"/>
        <w:rPr>
          <w:rFonts w:ascii="Times New Roman" w:hAnsi="Times New Roman"/>
          <w:b/>
          <w:sz w:val="28"/>
          <w:szCs w:val="28"/>
        </w:rPr>
      </w:pPr>
      <w:r w:rsidRPr="005041B6">
        <w:rPr>
          <w:rFonts w:ascii="Times New Roman" w:hAnsi="Times New Roman"/>
          <w:b/>
          <w:sz w:val="28"/>
          <w:szCs w:val="28"/>
        </w:rPr>
        <w:t>ПРИМЕРНАЯ РАБОЧАЯ ПРОГРАММА УЧЕБНОЙ ДИСЦИПЛИНЫ</w:t>
      </w:r>
      <w:r w:rsidRPr="005041B6">
        <w:rPr>
          <w:rFonts w:ascii="Times New Roman" w:hAnsi="Times New Roman"/>
          <w:b/>
          <w:sz w:val="28"/>
          <w:szCs w:val="28"/>
        </w:rPr>
        <w:br/>
        <w:t>ОП 05 ОБЩИЙ КУРС ЖЕЛЕЗНЫХ ДОРОГ</w:t>
      </w:r>
    </w:p>
    <w:p w14:paraId="79418E77" w14:textId="77777777" w:rsidR="00477F26" w:rsidRPr="005041B6" w:rsidRDefault="00477F26" w:rsidP="00477F26">
      <w:pPr>
        <w:spacing w:after="0"/>
        <w:jc w:val="center"/>
        <w:rPr>
          <w:rFonts w:ascii="Times New Roman" w:hAnsi="Times New Roman"/>
          <w:bCs/>
          <w:sz w:val="28"/>
          <w:szCs w:val="28"/>
        </w:rPr>
      </w:pPr>
    </w:p>
    <w:p w14:paraId="63035A1F" w14:textId="77777777" w:rsidR="00477F26" w:rsidRPr="005041B6" w:rsidRDefault="00477F26" w:rsidP="00477F26">
      <w:pPr>
        <w:spacing w:after="0"/>
        <w:jc w:val="center"/>
        <w:rPr>
          <w:rFonts w:ascii="Times New Roman" w:hAnsi="Times New Roman"/>
          <w:bCs/>
          <w:sz w:val="28"/>
          <w:szCs w:val="28"/>
        </w:rPr>
      </w:pPr>
    </w:p>
    <w:p w14:paraId="12A550E0" w14:textId="77777777" w:rsidR="00477F26" w:rsidRPr="005041B6" w:rsidRDefault="00477F26" w:rsidP="00477F26">
      <w:pPr>
        <w:spacing w:after="0"/>
        <w:jc w:val="center"/>
        <w:rPr>
          <w:rFonts w:ascii="Times New Roman" w:hAnsi="Times New Roman"/>
          <w:bCs/>
          <w:sz w:val="28"/>
          <w:szCs w:val="28"/>
        </w:rPr>
      </w:pPr>
    </w:p>
    <w:p w14:paraId="6B1C4D48" w14:textId="77777777" w:rsidR="00477F26" w:rsidRPr="005041B6" w:rsidRDefault="00477F26" w:rsidP="00477F26">
      <w:pPr>
        <w:spacing w:after="0"/>
        <w:jc w:val="center"/>
        <w:rPr>
          <w:rFonts w:ascii="Times New Roman" w:hAnsi="Times New Roman"/>
          <w:bCs/>
          <w:sz w:val="28"/>
          <w:szCs w:val="28"/>
        </w:rPr>
      </w:pPr>
    </w:p>
    <w:p w14:paraId="37CDADEE" w14:textId="77777777" w:rsidR="00477F26" w:rsidRPr="005041B6" w:rsidRDefault="00477F26" w:rsidP="00477F26">
      <w:pPr>
        <w:spacing w:after="0"/>
        <w:jc w:val="center"/>
        <w:rPr>
          <w:rFonts w:ascii="Times New Roman" w:hAnsi="Times New Roman"/>
          <w:bCs/>
          <w:sz w:val="28"/>
          <w:szCs w:val="28"/>
        </w:rPr>
      </w:pPr>
    </w:p>
    <w:p w14:paraId="68965727" w14:textId="77777777" w:rsidR="00477F26" w:rsidRPr="005041B6" w:rsidRDefault="00477F26" w:rsidP="00477F26">
      <w:pPr>
        <w:spacing w:after="0"/>
        <w:jc w:val="center"/>
        <w:rPr>
          <w:rFonts w:ascii="Times New Roman" w:hAnsi="Times New Roman"/>
          <w:bCs/>
          <w:sz w:val="28"/>
          <w:szCs w:val="28"/>
        </w:rPr>
      </w:pPr>
    </w:p>
    <w:p w14:paraId="6A9A6F3F" w14:textId="77777777" w:rsidR="00477F26" w:rsidRPr="005041B6" w:rsidRDefault="00477F26" w:rsidP="00477F26">
      <w:pPr>
        <w:spacing w:after="0"/>
        <w:jc w:val="center"/>
        <w:rPr>
          <w:rFonts w:ascii="Times New Roman" w:hAnsi="Times New Roman"/>
          <w:bCs/>
          <w:sz w:val="28"/>
          <w:szCs w:val="28"/>
        </w:rPr>
      </w:pPr>
    </w:p>
    <w:p w14:paraId="41AABC4C" w14:textId="77777777" w:rsidR="00477F26" w:rsidRPr="005041B6" w:rsidRDefault="00477F26" w:rsidP="00477F26">
      <w:pPr>
        <w:spacing w:after="0"/>
        <w:jc w:val="center"/>
        <w:rPr>
          <w:rFonts w:ascii="Times New Roman" w:hAnsi="Times New Roman"/>
          <w:bCs/>
          <w:sz w:val="28"/>
          <w:szCs w:val="28"/>
        </w:rPr>
      </w:pPr>
    </w:p>
    <w:p w14:paraId="4E06857A" w14:textId="77777777" w:rsidR="00477F26" w:rsidRPr="005041B6" w:rsidRDefault="00477F26" w:rsidP="00477F26">
      <w:pPr>
        <w:spacing w:after="0"/>
        <w:jc w:val="center"/>
        <w:rPr>
          <w:rFonts w:ascii="Times New Roman" w:hAnsi="Times New Roman"/>
          <w:bCs/>
          <w:sz w:val="28"/>
          <w:szCs w:val="28"/>
        </w:rPr>
      </w:pPr>
    </w:p>
    <w:p w14:paraId="6B3B794D" w14:textId="77777777" w:rsidR="00477F26" w:rsidRPr="005041B6" w:rsidRDefault="00477F26" w:rsidP="00477F26">
      <w:pPr>
        <w:spacing w:after="0"/>
        <w:jc w:val="center"/>
        <w:rPr>
          <w:rFonts w:ascii="Times New Roman" w:hAnsi="Times New Roman"/>
          <w:bCs/>
          <w:sz w:val="28"/>
          <w:szCs w:val="28"/>
        </w:rPr>
      </w:pPr>
    </w:p>
    <w:p w14:paraId="63A972F6" w14:textId="77777777" w:rsidR="00477F26" w:rsidRPr="005041B6" w:rsidRDefault="00477F26" w:rsidP="00477F26">
      <w:pPr>
        <w:spacing w:after="0"/>
        <w:jc w:val="center"/>
        <w:rPr>
          <w:rFonts w:ascii="Times New Roman" w:hAnsi="Times New Roman"/>
          <w:bCs/>
          <w:sz w:val="28"/>
          <w:szCs w:val="28"/>
        </w:rPr>
      </w:pPr>
    </w:p>
    <w:p w14:paraId="76AC2819" w14:textId="77777777" w:rsidR="00477F26" w:rsidRPr="005041B6" w:rsidRDefault="00477F26" w:rsidP="00477F26">
      <w:pPr>
        <w:spacing w:after="0"/>
        <w:jc w:val="center"/>
        <w:rPr>
          <w:rFonts w:ascii="Times New Roman" w:hAnsi="Times New Roman"/>
          <w:bCs/>
          <w:sz w:val="28"/>
          <w:szCs w:val="28"/>
        </w:rPr>
      </w:pPr>
    </w:p>
    <w:p w14:paraId="458B3407" w14:textId="77777777" w:rsidR="00477F26" w:rsidRPr="005041B6" w:rsidRDefault="00477F26" w:rsidP="00477F26">
      <w:pPr>
        <w:spacing w:after="0"/>
        <w:jc w:val="center"/>
        <w:rPr>
          <w:rFonts w:ascii="Times New Roman" w:hAnsi="Times New Roman"/>
          <w:bCs/>
          <w:sz w:val="28"/>
          <w:szCs w:val="28"/>
        </w:rPr>
      </w:pPr>
    </w:p>
    <w:p w14:paraId="0857CE95" w14:textId="77777777" w:rsidR="00477F26" w:rsidRPr="005041B6" w:rsidRDefault="00477F26" w:rsidP="00477F26">
      <w:pPr>
        <w:spacing w:after="0"/>
        <w:jc w:val="center"/>
        <w:rPr>
          <w:rFonts w:ascii="Times New Roman" w:hAnsi="Times New Roman"/>
          <w:bCs/>
          <w:sz w:val="28"/>
          <w:szCs w:val="28"/>
        </w:rPr>
      </w:pPr>
    </w:p>
    <w:p w14:paraId="2B9CDC08" w14:textId="77777777" w:rsidR="00477F26" w:rsidRPr="005041B6" w:rsidRDefault="00477F26" w:rsidP="00477F26">
      <w:pPr>
        <w:spacing w:after="0"/>
        <w:jc w:val="center"/>
        <w:rPr>
          <w:rFonts w:ascii="Times New Roman" w:hAnsi="Times New Roman"/>
          <w:bCs/>
          <w:sz w:val="28"/>
          <w:szCs w:val="28"/>
        </w:rPr>
      </w:pPr>
    </w:p>
    <w:p w14:paraId="3BB1F7B2" w14:textId="77777777" w:rsidR="00477F26" w:rsidRPr="005041B6" w:rsidRDefault="00477F26" w:rsidP="00477F26">
      <w:pPr>
        <w:spacing w:after="0"/>
        <w:jc w:val="center"/>
        <w:rPr>
          <w:rFonts w:ascii="Times New Roman" w:hAnsi="Times New Roman"/>
          <w:bCs/>
          <w:sz w:val="28"/>
          <w:szCs w:val="28"/>
        </w:rPr>
      </w:pPr>
    </w:p>
    <w:p w14:paraId="35784ADF" w14:textId="77777777" w:rsidR="00477F26" w:rsidRPr="005041B6" w:rsidRDefault="00477F26" w:rsidP="00477F26">
      <w:pPr>
        <w:spacing w:after="0"/>
        <w:jc w:val="center"/>
        <w:rPr>
          <w:rFonts w:ascii="Times New Roman" w:hAnsi="Times New Roman"/>
          <w:bCs/>
          <w:sz w:val="28"/>
          <w:szCs w:val="28"/>
        </w:rPr>
      </w:pPr>
    </w:p>
    <w:p w14:paraId="62DD135E" w14:textId="77777777" w:rsidR="00477F26" w:rsidRPr="005041B6" w:rsidRDefault="00477F26" w:rsidP="00477F26">
      <w:pPr>
        <w:spacing w:after="0"/>
        <w:jc w:val="center"/>
        <w:rPr>
          <w:rFonts w:ascii="Times New Roman" w:hAnsi="Times New Roman"/>
          <w:bCs/>
          <w:sz w:val="28"/>
          <w:szCs w:val="28"/>
        </w:rPr>
      </w:pPr>
    </w:p>
    <w:p w14:paraId="563CEC7E" w14:textId="77777777" w:rsidR="00477F26" w:rsidRPr="005041B6" w:rsidRDefault="00477F26" w:rsidP="00477F26">
      <w:pPr>
        <w:spacing w:after="0"/>
        <w:jc w:val="center"/>
        <w:rPr>
          <w:rFonts w:ascii="Times New Roman" w:hAnsi="Times New Roman"/>
          <w:bCs/>
          <w:sz w:val="28"/>
          <w:szCs w:val="28"/>
        </w:rPr>
      </w:pPr>
    </w:p>
    <w:p w14:paraId="7A497476" w14:textId="77777777" w:rsidR="00477F26" w:rsidRPr="005041B6" w:rsidRDefault="00477F26" w:rsidP="00477F26">
      <w:pPr>
        <w:spacing w:after="0"/>
        <w:jc w:val="center"/>
        <w:rPr>
          <w:rFonts w:ascii="Times New Roman" w:hAnsi="Times New Roman"/>
          <w:bCs/>
          <w:sz w:val="28"/>
          <w:szCs w:val="28"/>
        </w:rPr>
      </w:pPr>
    </w:p>
    <w:p w14:paraId="6F05D923" w14:textId="77777777" w:rsidR="00477F26" w:rsidRPr="005041B6" w:rsidRDefault="00477F26" w:rsidP="00477F26">
      <w:pPr>
        <w:spacing w:after="0"/>
        <w:jc w:val="center"/>
        <w:rPr>
          <w:rFonts w:ascii="Times New Roman" w:hAnsi="Times New Roman"/>
          <w:bCs/>
          <w:sz w:val="28"/>
          <w:szCs w:val="28"/>
        </w:rPr>
      </w:pPr>
    </w:p>
    <w:p w14:paraId="4E6800BC" w14:textId="77777777" w:rsidR="00477F26" w:rsidRPr="005041B6" w:rsidRDefault="00477F26" w:rsidP="00477F26">
      <w:pPr>
        <w:spacing w:after="0"/>
        <w:jc w:val="center"/>
        <w:rPr>
          <w:rFonts w:ascii="Times New Roman" w:hAnsi="Times New Roman"/>
          <w:bCs/>
          <w:sz w:val="28"/>
          <w:szCs w:val="28"/>
        </w:rPr>
      </w:pPr>
    </w:p>
    <w:p w14:paraId="06F1113B" w14:textId="77777777" w:rsidR="00477F26" w:rsidRPr="005041B6" w:rsidRDefault="00477F26" w:rsidP="00477F26">
      <w:pPr>
        <w:spacing w:after="0"/>
        <w:jc w:val="center"/>
        <w:rPr>
          <w:rFonts w:ascii="Times New Roman" w:hAnsi="Times New Roman"/>
          <w:bCs/>
          <w:sz w:val="28"/>
          <w:szCs w:val="28"/>
        </w:rPr>
      </w:pPr>
    </w:p>
    <w:p w14:paraId="692EAB3F" w14:textId="4EF461F3" w:rsidR="00477F26" w:rsidRPr="005041B6" w:rsidRDefault="00477F26" w:rsidP="00477F26">
      <w:pPr>
        <w:spacing w:after="0"/>
        <w:jc w:val="center"/>
        <w:rPr>
          <w:rFonts w:ascii="Times New Roman" w:hAnsi="Times New Roman"/>
          <w:bCs/>
          <w:sz w:val="28"/>
          <w:szCs w:val="28"/>
        </w:rPr>
      </w:pPr>
      <w:r w:rsidRPr="005041B6">
        <w:rPr>
          <w:rFonts w:ascii="Times New Roman" w:hAnsi="Times New Roman"/>
          <w:bCs/>
          <w:sz w:val="28"/>
          <w:szCs w:val="28"/>
        </w:rPr>
        <w:t>202</w:t>
      </w:r>
      <w:r w:rsidR="00B602C2">
        <w:rPr>
          <w:rFonts w:ascii="Times New Roman" w:hAnsi="Times New Roman"/>
          <w:bCs/>
          <w:sz w:val="28"/>
          <w:szCs w:val="28"/>
        </w:rPr>
        <w:t>3</w:t>
      </w:r>
      <w:r w:rsidRPr="005041B6">
        <w:rPr>
          <w:rFonts w:ascii="Times New Roman" w:hAnsi="Times New Roman"/>
          <w:bCs/>
          <w:sz w:val="28"/>
          <w:szCs w:val="28"/>
        </w:rPr>
        <w:t xml:space="preserve"> г.</w:t>
      </w:r>
    </w:p>
    <w:p w14:paraId="3E6C6D2C" w14:textId="77777777" w:rsidR="00477F26" w:rsidRPr="005041B6" w:rsidRDefault="00477F26" w:rsidP="00477F26">
      <w:pPr>
        <w:spacing w:after="0"/>
        <w:jc w:val="center"/>
        <w:rPr>
          <w:rFonts w:ascii="Times New Roman" w:hAnsi="Times New Roman"/>
          <w:b/>
          <w:sz w:val="24"/>
          <w:szCs w:val="24"/>
        </w:rPr>
      </w:pPr>
    </w:p>
    <w:p w14:paraId="60A5104B" w14:textId="77777777" w:rsidR="00477F26" w:rsidRPr="005041B6" w:rsidRDefault="00477F26" w:rsidP="00477F26">
      <w:pPr>
        <w:spacing w:after="0"/>
        <w:jc w:val="center"/>
        <w:rPr>
          <w:rFonts w:ascii="Times New Roman" w:hAnsi="Times New Roman"/>
          <w:b/>
          <w:sz w:val="24"/>
          <w:szCs w:val="24"/>
        </w:rPr>
      </w:pPr>
    </w:p>
    <w:p w14:paraId="376EE8E2" w14:textId="77777777" w:rsidR="00477F26" w:rsidRPr="005041B6" w:rsidRDefault="00477F26" w:rsidP="00477F26">
      <w:pPr>
        <w:spacing w:after="0"/>
        <w:jc w:val="center"/>
        <w:rPr>
          <w:rFonts w:ascii="Times New Roman" w:hAnsi="Times New Roman"/>
          <w:b/>
          <w:sz w:val="24"/>
          <w:szCs w:val="24"/>
        </w:rPr>
      </w:pPr>
    </w:p>
    <w:p w14:paraId="34E90590"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СОДЕРЖАНИЕ</w:t>
      </w:r>
    </w:p>
    <w:p w14:paraId="6A872885" w14:textId="77777777" w:rsidR="00477F26" w:rsidRPr="005041B6" w:rsidRDefault="00477F26" w:rsidP="00477F26">
      <w:pPr>
        <w:spacing w:after="0"/>
        <w:jc w:val="center"/>
        <w:rPr>
          <w:rFonts w:ascii="Times New Roman" w:hAnsi="Times New Roman"/>
          <w:b/>
          <w:sz w:val="24"/>
          <w:szCs w:val="24"/>
        </w:rPr>
      </w:pPr>
    </w:p>
    <w:p w14:paraId="5E2A73E5" w14:textId="77777777" w:rsidR="00477F26" w:rsidRPr="005041B6" w:rsidRDefault="00477F26" w:rsidP="00477F26">
      <w:pPr>
        <w:spacing w:after="0"/>
        <w:jc w:val="center"/>
        <w:rPr>
          <w:rFonts w:ascii="Times New Roman" w:hAnsi="Times New Roman"/>
          <w:b/>
          <w:sz w:val="24"/>
          <w:szCs w:val="24"/>
        </w:rPr>
      </w:pPr>
    </w:p>
    <w:p w14:paraId="1DAD0284" w14:textId="77777777" w:rsidR="00477F26" w:rsidRPr="005041B6" w:rsidRDefault="00477F26" w:rsidP="00477F26">
      <w:pPr>
        <w:spacing w:after="0"/>
        <w:jc w:val="center"/>
        <w:rPr>
          <w:rFonts w:ascii="Times New Roman" w:hAnsi="Times New Roman"/>
          <w:b/>
          <w:sz w:val="24"/>
          <w:szCs w:val="24"/>
        </w:rPr>
      </w:pPr>
    </w:p>
    <w:p w14:paraId="11465221" w14:textId="77777777" w:rsidR="00477F26" w:rsidRPr="005041B6" w:rsidRDefault="00477F26" w:rsidP="00477F26">
      <w:pPr>
        <w:spacing w:after="0"/>
        <w:jc w:val="center"/>
        <w:rPr>
          <w:rFonts w:ascii="Times New Roman" w:hAnsi="Times New Roman"/>
          <w:b/>
          <w:sz w:val="24"/>
          <w:szCs w:val="24"/>
        </w:rPr>
      </w:pPr>
    </w:p>
    <w:p w14:paraId="51C97D1A" w14:textId="77777777" w:rsidR="00477F26" w:rsidRPr="005041B6" w:rsidRDefault="00477F26" w:rsidP="00477F26">
      <w:pPr>
        <w:spacing w:after="0"/>
        <w:jc w:val="center"/>
        <w:rPr>
          <w:rFonts w:ascii="Times New Roman" w:hAnsi="Times New Roman"/>
          <w:b/>
          <w:sz w:val="24"/>
          <w:szCs w:val="24"/>
        </w:rPr>
      </w:pPr>
    </w:p>
    <w:tbl>
      <w:tblPr>
        <w:tblW w:w="0" w:type="auto"/>
        <w:tblInd w:w="2" w:type="dxa"/>
        <w:tblLook w:val="01E0" w:firstRow="1" w:lastRow="1" w:firstColumn="1" w:lastColumn="1" w:noHBand="0" w:noVBand="0"/>
      </w:tblPr>
      <w:tblGrid>
        <w:gridCol w:w="7501"/>
      </w:tblGrid>
      <w:tr w:rsidR="00477F26" w:rsidRPr="005041B6" w14:paraId="27203469" w14:textId="77777777" w:rsidTr="00912FC9">
        <w:tc>
          <w:tcPr>
            <w:tcW w:w="7501" w:type="dxa"/>
          </w:tcPr>
          <w:p w14:paraId="39D1225E" w14:textId="77777777" w:rsidR="00477F26" w:rsidRPr="005041B6" w:rsidRDefault="00477F26" w:rsidP="005E2207">
            <w:pPr>
              <w:numPr>
                <w:ilvl w:val="0"/>
                <w:numId w:val="51"/>
              </w:numPr>
              <w:suppressAutoHyphens/>
              <w:spacing w:after="0"/>
              <w:jc w:val="both"/>
              <w:rPr>
                <w:rFonts w:ascii="Times New Roman" w:hAnsi="Times New Roman"/>
                <w:b/>
                <w:bCs/>
              </w:rPr>
            </w:pPr>
            <w:r w:rsidRPr="005041B6">
              <w:rPr>
                <w:rFonts w:ascii="Times New Roman" w:hAnsi="Times New Roman"/>
                <w:b/>
                <w:bCs/>
              </w:rPr>
              <w:t>ОБЩАЯ ХАРАКТЕРИСТИКА ПРИМЕРНОЙ РАБОЧЕЙ ПРОГРАММЫ УЧЕБНОЙ ДИСЦИПЛИНЫ</w:t>
            </w:r>
          </w:p>
        </w:tc>
      </w:tr>
      <w:tr w:rsidR="00477F26" w:rsidRPr="005041B6" w14:paraId="75491B24" w14:textId="77777777" w:rsidTr="00912FC9">
        <w:tc>
          <w:tcPr>
            <w:tcW w:w="7501" w:type="dxa"/>
          </w:tcPr>
          <w:p w14:paraId="198765D5" w14:textId="77777777" w:rsidR="00477F26" w:rsidRPr="005041B6" w:rsidRDefault="00477F26" w:rsidP="005E2207">
            <w:pPr>
              <w:numPr>
                <w:ilvl w:val="0"/>
                <w:numId w:val="51"/>
              </w:numPr>
              <w:suppressAutoHyphens/>
              <w:spacing w:after="0"/>
              <w:jc w:val="both"/>
              <w:rPr>
                <w:rFonts w:ascii="Times New Roman" w:hAnsi="Times New Roman"/>
                <w:b/>
                <w:bCs/>
              </w:rPr>
            </w:pPr>
            <w:r w:rsidRPr="005041B6">
              <w:rPr>
                <w:rFonts w:ascii="Times New Roman" w:hAnsi="Times New Roman"/>
                <w:b/>
                <w:bCs/>
              </w:rPr>
              <w:t>СТРУКТУРА И СОДЕРЖАНИЕ УЧЕБНОЙ ДИСЦИПЛИНЫ</w:t>
            </w:r>
          </w:p>
          <w:p w14:paraId="7A5A4D01" w14:textId="77777777" w:rsidR="00477F26" w:rsidRPr="005041B6" w:rsidRDefault="00477F26" w:rsidP="005E2207">
            <w:pPr>
              <w:numPr>
                <w:ilvl w:val="0"/>
                <w:numId w:val="51"/>
              </w:numPr>
              <w:suppressAutoHyphens/>
              <w:spacing w:after="0"/>
              <w:jc w:val="both"/>
              <w:rPr>
                <w:rFonts w:ascii="Times New Roman" w:hAnsi="Times New Roman"/>
                <w:b/>
                <w:bCs/>
              </w:rPr>
            </w:pPr>
            <w:r w:rsidRPr="005041B6">
              <w:rPr>
                <w:rFonts w:ascii="Times New Roman" w:hAnsi="Times New Roman"/>
                <w:b/>
                <w:bCs/>
              </w:rPr>
              <w:t>УСЛОВИЯ РЕАЛИЗАЦИИУЧЕБНОЙ ДИСЦИПЛИНЫ</w:t>
            </w:r>
          </w:p>
        </w:tc>
      </w:tr>
      <w:tr w:rsidR="00477F26" w:rsidRPr="005041B6" w14:paraId="49BEC0B3" w14:textId="77777777" w:rsidTr="00912FC9">
        <w:tc>
          <w:tcPr>
            <w:tcW w:w="7501" w:type="dxa"/>
          </w:tcPr>
          <w:p w14:paraId="10A336FB" w14:textId="77777777" w:rsidR="00477F26" w:rsidRPr="005041B6" w:rsidRDefault="00477F26" w:rsidP="005E2207">
            <w:pPr>
              <w:numPr>
                <w:ilvl w:val="0"/>
                <w:numId w:val="51"/>
              </w:numPr>
              <w:suppressAutoHyphens/>
              <w:spacing w:after="0"/>
              <w:jc w:val="both"/>
              <w:rPr>
                <w:rFonts w:ascii="Times New Roman" w:hAnsi="Times New Roman"/>
                <w:b/>
                <w:bCs/>
              </w:rPr>
            </w:pPr>
            <w:r w:rsidRPr="005041B6">
              <w:rPr>
                <w:rFonts w:ascii="Times New Roman" w:hAnsi="Times New Roman"/>
                <w:b/>
                <w:bCs/>
              </w:rPr>
              <w:t>КОНТРОЛЬ И ОЦЕНКА РЕЗУЛЬТАТОВ ОСВОЕНИЯ УЧЕБНОЙ ДИСЦИПЛИНЫ</w:t>
            </w:r>
          </w:p>
          <w:p w14:paraId="6080FB3F" w14:textId="77777777" w:rsidR="00477F26" w:rsidRPr="005041B6" w:rsidRDefault="00477F26" w:rsidP="00912FC9">
            <w:pPr>
              <w:suppressAutoHyphens/>
              <w:spacing w:after="0"/>
              <w:jc w:val="both"/>
              <w:rPr>
                <w:rFonts w:ascii="Times New Roman" w:hAnsi="Times New Roman"/>
                <w:b/>
                <w:bCs/>
              </w:rPr>
            </w:pPr>
          </w:p>
          <w:p w14:paraId="4F338557" w14:textId="77777777" w:rsidR="00477F26" w:rsidRPr="005041B6" w:rsidRDefault="00477F26" w:rsidP="00912FC9">
            <w:pPr>
              <w:suppressAutoHyphens/>
              <w:spacing w:after="0"/>
              <w:jc w:val="both"/>
              <w:rPr>
                <w:rFonts w:ascii="Times New Roman" w:hAnsi="Times New Roman"/>
                <w:b/>
                <w:bCs/>
              </w:rPr>
            </w:pPr>
          </w:p>
          <w:p w14:paraId="068F3233" w14:textId="77777777" w:rsidR="00477F26" w:rsidRPr="005041B6" w:rsidRDefault="00477F26" w:rsidP="00912FC9">
            <w:pPr>
              <w:suppressAutoHyphens/>
              <w:spacing w:after="0"/>
              <w:jc w:val="both"/>
              <w:rPr>
                <w:rFonts w:ascii="Times New Roman" w:hAnsi="Times New Roman"/>
                <w:b/>
                <w:bCs/>
              </w:rPr>
            </w:pPr>
          </w:p>
          <w:p w14:paraId="3E858EF7" w14:textId="77777777" w:rsidR="00477F26" w:rsidRPr="005041B6" w:rsidRDefault="00477F26" w:rsidP="00912FC9">
            <w:pPr>
              <w:suppressAutoHyphens/>
              <w:spacing w:after="0"/>
              <w:jc w:val="both"/>
              <w:rPr>
                <w:rFonts w:ascii="Times New Roman" w:hAnsi="Times New Roman"/>
                <w:b/>
                <w:bCs/>
              </w:rPr>
            </w:pPr>
          </w:p>
          <w:p w14:paraId="24CA7BAA" w14:textId="77777777" w:rsidR="00477F26" w:rsidRPr="005041B6" w:rsidRDefault="00477F26" w:rsidP="00912FC9">
            <w:pPr>
              <w:suppressAutoHyphens/>
              <w:spacing w:after="0"/>
              <w:jc w:val="both"/>
              <w:rPr>
                <w:rFonts w:ascii="Times New Roman" w:hAnsi="Times New Roman"/>
                <w:b/>
                <w:bCs/>
              </w:rPr>
            </w:pPr>
          </w:p>
          <w:p w14:paraId="06F6EBBF" w14:textId="77777777" w:rsidR="00477F26" w:rsidRPr="005041B6" w:rsidRDefault="00477F26" w:rsidP="00912FC9">
            <w:pPr>
              <w:suppressAutoHyphens/>
              <w:spacing w:after="0"/>
              <w:jc w:val="both"/>
              <w:rPr>
                <w:rFonts w:ascii="Times New Roman" w:hAnsi="Times New Roman"/>
                <w:b/>
                <w:bCs/>
              </w:rPr>
            </w:pPr>
          </w:p>
        </w:tc>
      </w:tr>
    </w:tbl>
    <w:p w14:paraId="35F3635A" w14:textId="77777777" w:rsidR="00477F26" w:rsidRPr="005041B6" w:rsidRDefault="00477F26" w:rsidP="00477F26">
      <w:pPr>
        <w:spacing w:after="0"/>
        <w:rPr>
          <w:rFonts w:ascii="Times New Roman" w:hAnsi="Times New Roman"/>
          <w:sz w:val="24"/>
          <w:szCs w:val="24"/>
        </w:rPr>
      </w:pPr>
      <w:r w:rsidRPr="005041B6">
        <w:rPr>
          <w:rFonts w:ascii="Times New Roman" w:hAnsi="Times New Roman"/>
          <w:sz w:val="24"/>
          <w:szCs w:val="24"/>
        </w:rPr>
        <w:br w:type="page"/>
      </w:r>
    </w:p>
    <w:p w14:paraId="553742BE"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1. ОБЩАЯ ХАРАКТЕРИСТИКА ПРИМЕРНОЙ РАБОЧЕЙ ПРОГРАММЫ </w:t>
      </w:r>
      <w:r w:rsidRPr="005041B6">
        <w:rPr>
          <w:rFonts w:ascii="Times New Roman" w:hAnsi="Times New Roman"/>
          <w:b/>
          <w:sz w:val="24"/>
          <w:szCs w:val="24"/>
        </w:rPr>
        <w:br/>
        <w:t xml:space="preserve">УЧЕБНОЙ ДИСЦИПЛИНЫ  </w:t>
      </w:r>
    </w:p>
    <w:p w14:paraId="44086510" w14:textId="77777777" w:rsidR="00477F26" w:rsidRPr="005041B6" w:rsidRDefault="00477F26" w:rsidP="00477F26">
      <w:pPr>
        <w:spacing w:after="0"/>
        <w:ind w:firstLine="567"/>
        <w:rPr>
          <w:rFonts w:ascii="Times New Roman" w:hAnsi="Times New Roman"/>
          <w:sz w:val="24"/>
          <w:szCs w:val="24"/>
        </w:rPr>
      </w:pPr>
      <w:r w:rsidRPr="005041B6">
        <w:rPr>
          <w:rFonts w:ascii="Times New Roman" w:hAnsi="Times New Roman"/>
          <w:b/>
          <w:sz w:val="24"/>
          <w:szCs w:val="24"/>
        </w:rPr>
        <w:t xml:space="preserve">1.1.  Место дисциплины в структуре основной профессиональной образовательной программы: </w:t>
      </w:r>
      <w:r w:rsidRPr="005041B6">
        <w:rPr>
          <w:rFonts w:ascii="Times New Roman" w:hAnsi="Times New Roman"/>
          <w:sz w:val="24"/>
          <w:szCs w:val="24"/>
        </w:rPr>
        <w:t xml:space="preserve">Учебная дисциплина «Общий курс железных дорог», является обязательной частью Общепрофессионального цикла примерной основной образовательной программы в соответствии с ФГОС по профессии 23.01.09 Машинист локомотива. </w:t>
      </w:r>
    </w:p>
    <w:p w14:paraId="111A0230" w14:textId="77777777" w:rsidR="00477F26" w:rsidRPr="005041B6" w:rsidRDefault="00477F26" w:rsidP="00477F26">
      <w:pPr>
        <w:spacing w:after="0"/>
        <w:ind w:firstLine="567"/>
        <w:rPr>
          <w:rFonts w:ascii="Times New Roman" w:hAnsi="Times New Roman"/>
          <w:sz w:val="24"/>
          <w:szCs w:val="24"/>
        </w:rPr>
      </w:pPr>
      <w:r w:rsidRPr="005041B6">
        <w:rPr>
          <w:rFonts w:ascii="Times New Roman" w:hAnsi="Times New Roman"/>
          <w:sz w:val="24"/>
          <w:szCs w:val="24"/>
        </w:rPr>
        <w:tab/>
        <w:t xml:space="preserve">Особое значение дисциплина имеет при формировании и развитии ОК 01- ОК 09 </w:t>
      </w:r>
    </w:p>
    <w:p w14:paraId="2DD2AA14"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t>1.2. Цель и планируемые результаты освоения примерной рабочей программы учебной дисциплины</w:t>
      </w:r>
    </w:p>
    <w:tbl>
      <w:tblPr>
        <w:tblW w:w="11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2122"/>
        <w:gridCol w:w="1134"/>
        <w:gridCol w:w="1984"/>
        <w:gridCol w:w="992"/>
        <w:gridCol w:w="4820"/>
      </w:tblGrid>
      <w:tr w:rsidR="00B602C2" w:rsidRPr="005041B6" w14:paraId="65158BB7" w14:textId="77777777" w:rsidTr="00F90679">
        <w:trPr>
          <w:trHeight w:val="340"/>
          <w:jc w:val="center"/>
        </w:trPr>
        <w:tc>
          <w:tcPr>
            <w:tcW w:w="2122" w:type="dxa"/>
            <w:vAlign w:val="center"/>
          </w:tcPr>
          <w:p w14:paraId="05D3956A" w14:textId="77777777" w:rsidR="00B602C2" w:rsidRPr="005041B6" w:rsidRDefault="00B602C2" w:rsidP="00912FC9">
            <w:pPr>
              <w:spacing w:after="0"/>
              <w:rPr>
                <w:rFonts w:ascii="Times New Roman" w:hAnsi="Times New Roman"/>
                <w:b/>
              </w:rPr>
            </w:pPr>
            <w:r w:rsidRPr="005041B6">
              <w:rPr>
                <w:rFonts w:ascii="Times New Roman" w:hAnsi="Times New Roman"/>
                <w:b/>
              </w:rPr>
              <w:t>Код ПК, ОК</w:t>
            </w:r>
          </w:p>
        </w:tc>
        <w:tc>
          <w:tcPr>
            <w:tcW w:w="1134" w:type="dxa"/>
          </w:tcPr>
          <w:p w14:paraId="29B86274" w14:textId="0CCC7D27" w:rsidR="00B602C2" w:rsidRPr="005041B6" w:rsidRDefault="00F90679" w:rsidP="00912FC9">
            <w:pPr>
              <w:spacing w:after="0"/>
              <w:rPr>
                <w:rFonts w:ascii="Times New Roman" w:hAnsi="Times New Roman"/>
                <w:b/>
              </w:rPr>
            </w:pPr>
            <w:r>
              <w:rPr>
                <w:rFonts w:ascii="Times New Roman" w:hAnsi="Times New Roman"/>
                <w:b/>
              </w:rPr>
              <w:t>Код умений</w:t>
            </w:r>
          </w:p>
        </w:tc>
        <w:tc>
          <w:tcPr>
            <w:tcW w:w="1984" w:type="dxa"/>
            <w:vAlign w:val="center"/>
          </w:tcPr>
          <w:p w14:paraId="2117B650" w14:textId="46BBB26A" w:rsidR="00B602C2" w:rsidRPr="005041B6" w:rsidRDefault="00B602C2" w:rsidP="00912FC9">
            <w:pPr>
              <w:spacing w:after="0"/>
              <w:rPr>
                <w:rFonts w:ascii="Times New Roman" w:hAnsi="Times New Roman"/>
                <w:b/>
              </w:rPr>
            </w:pPr>
            <w:r w:rsidRPr="005041B6">
              <w:rPr>
                <w:rFonts w:ascii="Times New Roman" w:hAnsi="Times New Roman"/>
                <w:b/>
              </w:rPr>
              <w:t>Умения</w:t>
            </w:r>
          </w:p>
        </w:tc>
        <w:tc>
          <w:tcPr>
            <w:tcW w:w="992" w:type="dxa"/>
          </w:tcPr>
          <w:p w14:paraId="6D2997F2" w14:textId="46B22C1F" w:rsidR="00B602C2" w:rsidRPr="005041B6" w:rsidRDefault="00F90679" w:rsidP="00912FC9">
            <w:pPr>
              <w:spacing w:after="0"/>
              <w:rPr>
                <w:rFonts w:ascii="Times New Roman" w:hAnsi="Times New Roman"/>
                <w:b/>
              </w:rPr>
            </w:pPr>
            <w:r>
              <w:rPr>
                <w:rFonts w:ascii="Times New Roman" w:hAnsi="Times New Roman"/>
                <w:b/>
              </w:rPr>
              <w:t>Код знаний</w:t>
            </w:r>
          </w:p>
        </w:tc>
        <w:tc>
          <w:tcPr>
            <w:tcW w:w="4820" w:type="dxa"/>
            <w:vAlign w:val="center"/>
          </w:tcPr>
          <w:p w14:paraId="25B9D462" w14:textId="34A9B24A" w:rsidR="00B602C2" w:rsidRPr="005041B6" w:rsidRDefault="00B602C2" w:rsidP="00912FC9">
            <w:pPr>
              <w:spacing w:after="0"/>
              <w:rPr>
                <w:rFonts w:ascii="Times New Roman" w:hAnsi="Times New Roman"/>
                <w:b/>
              </w:rPr>
            </w:pPr>
            <w:r w:rsidRPr="005041B6">
              <w:rPr>
                <w:rFonts w:ascii="Times New Roman" w:hAnsi="Times New Roman"/>
                <w:b/>
              </w:rPr>
              <w:t>Знания</w:t>
            </w:r>
          </w:p>
        </w:tc>
      </w:tr>
      <w:tr w:rsidR="00B602C2" w:rsidRPr="005041B6" w14:paraId="5BD925FA" w14:textId="77777777" w:rsidTr="00F90679">
        <w:trPr>
          <w:trHeight w:val="340"/>
          <w:jc w:val="center"/>
        </w:trPr>
        <w:tc>
          <w:tcPr>
            <w:tcW w:w="2122" w:type="dxa"/>
          </w:tcPr>
          <w:p w14:paraId="069DDCB3" w14:textId="77777777" w:rsidR="00B602C2" w:rsidRPr="005041B6" w:rsidRDefault="00B602C2" w:rsidP="00912FC9">
            <w:pPr>
              <w:spacing w:after="0"/>
              <w:rPr>
                <w:rFonts w:ascii="Times New Roman" w:hAnsi="Times New Roman"/>
                <w:bCs/>
              </w:rPr>
            </w:pPr>
            <w:r w:rsidRPr="005041B6">
              <w:rPr>
                <w:rFonts w:ascii="Times New Roman" w:hAnsi="Times New Roman"/>
                <w:bCs/>
              </w:rPr>
              <w:t xml:space="preserve">ОК 01–07, 09 </w:t>
            </w:r>
          </w:p>
          <w:p w14:paraId="7128841C" w14:textId="77777777" w:rsidR="00B602C2" w:rsidRPr="005041B6" w:rsidRDefault="00B602C2" w:rsidP="00912FC9">
            <w:pPr>
              <w:spacing w:after="0"/>
              <w:rPr>
                <w:rFonts w:ascii="Times New Roman" w:hAnsi="Times New Roman"/>
              </w:rPr>
            </w:pPr>
            <w:r w:rsidRPr="005041B6">
              <w:rPr>
                <w:rFonts w:ascii="Times New Roman" w:hAnsi="Times New Roman"/>
                <w:bCs/>
              </w:rPr>
              <w:t>ПК 2.1–2.3</w:t>
            </w:r>
          </w:p>
        </w:tc>
        <w:tc>
          <w:tcPr>
            <w:tcW w:w="1134" w:type="dxa"/>
          </w:tcPr>
          <w:p w14:paraId="6E461B70" w14:textId="77777777" w:rsidR="00B602C2" w:rsidRPr="005041B6" w:rsidRDefault="00B602C2" w:rsidP="00912FC9">
            <w:pPr>
              <w:spacing w:after="0"/>
              <w:rPr>
                <w:rFonts w:ascii="Times New Roman" w:hAnsi="Times New Roman"/>
              </w:rPr>
            </w:pPr>
          </w:p>
        </w:tc>
        <w:tc>
          <w:tcPr>
            <w:tcW w:w="1984" w:type="dxa"/>
          </w:tcPr>
          <w:p w14:paraId="3A611225" w14:textId="21A5BCBB" w:rsidR="00B602C2" w:rsidRPr="005041B6" w:rsidRDefault="00B602C2" w:rsidP="00912FC9">
            <w:pPr>
              <w:spacing w:after="0"/>
              <w:rPr>
                <w:rFonts w:ascii="Times New Roman" w:hAnsi="Times New Roman"/>
              </w:rPr>
            </w:pPr>
            <w:r w:rsidRPr="005041B6">
              <w:rPr>
                <w:rFonts w:ascii="Times New Roman" w:hAnsi="Times New Roman"/>
              </w:rPr>
              <w:t>классифицировать подвижной состав, основные сооружения и устройства железных дорог</w:t>
            </w:r>
          </w:p>
        </w:tc>
        <w:tc>
          <w:tcPr>
            <w:tcW w:w="992" w:type="dxa"/>
          </w:tcPr>
          <w:p w14:paraId="5F934F3F" w14:textId="77777777" w:rsidR="00B602C2" w:rsidRPr="005041B6" w:rsidRDefault="00B602C2" w:rsidP="00912FC9">
            <w:pPr>
              <w:spacing w:after="0"/>
              <w:rPr>
                <w:rFonts w:ascii="Times New Roman" w:hAnsi="Times New Roman"/>
              </w:rPr>
            </w:pPr>
          </w:p>
        </w:tc>
        <w:tc>
          <w:tcPr>
            <w:tcW w:w="4820" w:type="dxa"/>
          </w:tcPr>
          <w:p w14:paraId="3901E58A" w14:textId="6FB721A9" w:rsidR="00B602C2" w:rsidRPr="005041B6" w:rsidRDefault="00B602C2" w:rsidP="00912FC9">
            <w:pPr>
              <w:spacing w:after="0"/>
              <w:rPr>
                <w:rFonts w:ascii="Times New Roman" w:hAnsi="Times New Roman"/>
              </w:rPr>
            </w:pPr>
            <w:r w:rsidRPr="005041B6">
              <w:rPr>
                <w:rFonts w:ascii="Times New Roman" w:hAnsi="Times New Roman"/>
              </w:rPr>
              <w:t>– общие сведения о железнодорожном транспорте и системе управления им;</w:t>
            </w:r>
          </w:p>
          <w:p w14:paraId="18CFBFA5" w14:textId="77777777" w:rsidR="00B602C2" w:rsidRPr="005041B6" w:rsidRDefault="00B602C2" w:rsidP="00912FC9">
            <w:pPr>
              <w:spacing w:after="0"/>
              <w:rPr>
                <w:rFonts w:ascii="Times New Roman" w:hAnsi="Times New Roman"/>
              </w:rPr>
            </w:pPr>
            <w:r w:rsidRPr="005041B6">
              <w:rPr>
                <w:rFonts w:ascii="Times New Roman" w:hAnsi="Times New Roman"/>
              </w:rPr>
              <w:t>– виды подвижного состава железных дорог;</w:t>
            </w:r>
          </w:p>
          <w:p w14:paraId="74F7CE9E" w14:textId="77777777" w:rsidR="00B602C2" w:rsidRPr="005041B6" w:rsidRDefault="00B602C2" w:rsidP="00912FC9">
            <w:pPr>
              <w:spacing w:after="0"/>
              <w:rPr>
                <w:rFonts w:ascii="Times New Roman" w:hAnsi="Times New Roman"/>
              </w:rPr>
            </w:pPr>
            <w:r w:rsidRPr="005041B6">
              <w:rPr>
                <w:rFonts w:ascii="Times New Roman" w:hAnsi="Times New Roman"/>
              </w:rPr>
              <w:t>– элементы пути;</w:t>
            </w:r>
          </w:p>
          <w:p w14:paraId="61BE6DA5" w14:textId="77777777" w:rsidR="00B602C2" w:rsidRPr="005041B6" w:rsidRDefault="00B602C2" w:rsidP="00912FC9">
            <w:pPr>
              <w:spacing w:after="0"/>
              <w:rPr>
                <w:rFonts w:ascii="Times New Roman" w:hAnsi="Times New Roman"/>
              </w:rPr>
            </w:pPr>
            <w:r w:rsidRPr="005041B6">
              <w:rPr>
                <w:rFonts w:ascii="Times New Roman" w:hAnsi="Times New Roman"/>
              </w:rPr>
              <w:t>– сооружения и устройства сигнализации и связи;</w:t>
            </w:r>
          </w:p>
          <w:p w14:paraId="618142A8" w14:textId="77777777" w:rsidR="00B602C2" w:rsidRPr="005041B6" w:rsidRDefault="00B602C2" w:rsidP="00912FC9">
            <w:pPr>
              <w:spacing w:after="0"/>
              <w:rPr>
                <w:rFonts w:ascii="Times New Roman" w:hAnsi="Times New Roman"/>
              </w:rPr>
            </w:pPr>
            <w:r w:rsidRPr="005041B6">
              <w:rPr>
                <w:rFonts w:ascii="Times New Roman" w:hAnsi="Times New Roman"/>
              </w:rPr>
              <w:t>– устройства электроснабжения железных дорог;</w:t>
            </w:r>
          </w:p>
          <w:p w14:paraId="36E72091" w14:textId="77777777" w:rsidR="00B602C2" w:rsidRPr="005041B6" w:rsidRDefault="00B602C2" w:rsidP="00912FC9">
            <w:pPr>
              <w:spacing w:after="0"/>
              <w:rPr>
                <w:rFonts w:ascii="Times New Roman" w:hAnsi="Times New Roman"/>
              </w:rPr>
            </w:pPr>
            <w:r w:rsidRPr="005041B6">
              <w:rPr>
                <w:rFonts w:ascii="Times New Roman" w:hAnsi="Times New Roman"/>
              </w:rPr>
              <w:t>– принципы организации движения поездов</w:t>
            </w:r>
          </w:p>
        </w:tc>
      </w:tr>
    </w:tbl>
    <w:p w14:paraId="3492D6B7"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2. СТРУКТУРА И СОДЕРЖАНИЕ ПРИМЕРНОЙ РАБОЧЕЙ ПРОГРАММЫ </w:t>
      </w:r>
      <w:r w:rsidRPr="005041B6">
        <w:rPr>
          <w:rFonts w:ascii="Times New Roman" w:hAnsi="Times New Roman"/>
          <w:b/>
          <w:sz w:val="24"/>
          <w:szCs w:val="24"/>
        </w:rPr>
        <w:br/>
        <w:t xml:space="preserve">УЧЕБНОЙ ДИСЦИПЛИНЫ  </w:t>
      </w:r>
    </w:p>
    <w:p w14:paraId="0043FDBB"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t xml:space="preserve">2.1. Объем учебной дисциплины и виды учебной работы  </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303"/>
        <w:gridCol w:w="2336"/>
      </w:tblGrid>
      <w:tr w:rsidR="00477F26" w:rsidRPr="005041B6" w14:paraId="403BDDBF" w14:textId="77777777" w:rsidTr="00912FC9">
        <w:trPr>
          <w:trHeight w:val="340"/>
          <w:jc w:val="center"/>
        </w:trPr>
        <w:tc>
          <w:tcPr>
            <w:tcW w:w="7303" w:type="dxa"/>
            <w:vAlign w:val="center"/>
          </w:tcPr>
          <w:p w14:paraId="4B699AD7" w14:textId="77777777" w:rsidR="00477F26" w:rsidRPr="005041B6" w:rsidRDefault="00477F26" w:rsidP="00912FC9">
            <w:pPr>
              <w:spacing w:after="0"/>
              <w:jc w:val="center"/>
              <w:rPr>
                <w:rFonts w:ascii="Times New Roman" w:hAnsi="Times New Roman"/>
                <w:b/>
              </w:rPr>
            </w:pPr>
            <w:r w:rsidRPr="005041B6">
              <w:rPr>
                <w:rFonts w:ascii="Times New Roman" w:hAnsi="Times New Roman"/>
                <w:b/>
              </w:rPr>
              <w:t>Виды учебной работы</w:t>
            </w:r>
          </w:p>
        </w:tc>
        <w:tc>
          <w:tcPr>
            <w:tcW w:w="2336" w:type="dxa"/>
            <w:vAlign w:val="center"/>
          </w:tcPr>
          <w:p w14:paraId="2D6614E2" w14:textId="77777777" w:rsidR="00477F26" w:rsidRPr="005041B6" w:rsidRDefault="00477F26" w:rsidP="00912FC9">
            <w:pPr>
              <w:spacing w:after="0"/>
              <w:jc w:val="center"/>
              <w:rPr>
                <w:rFonts w:ascii="Times New Roman" w:hAnsi="Times New Roman"/>
                <w:b/>
              </w:rPr>
            </w:pPr>
            <w:r w:rsidRPr="005041B6">
              <w:rPr>
                <w:rFonts w:ascii="Times New Roman" w:hAnsi="Times New Roman"/>
                <w:b/>
              </w:rPr>
              <w:t>Объём часов</w:t>
            </w:r>
          </w:p>
        </w:tc>
      </w:tr>
      <w:tr w:rsidR="00477F26" w:rsidRPr="005041B6" w14:paraId="36AE2D98" w14:textId="77777777" w:rsidTr="00912FC9">
        <w:trPr>
          <w:trHeight w:val="340"/>
          <w:jc w:val="center"/>
        </w:trPr>
        <w:tc>
          <w:tcPr>
            <w:tcW w:w="7303" w:type="dxa"/>
            <w:vAlign w:val="center"/>
          </w:tcPr>
          <w:p w14:paraId="53B6B257" w14:textId="77777777" w:rsidR="00477F26" w:rsidRPr="005041B6" w:rsidRDefault="00477F26" w:rsidP="00912FC9">
            <w:pPr>
              <w:spacing w:after="0"/>
              <w:jc w:val="both"/>
              <w:rPr>
                <w:rFonts w:ascii="Times New Roman" w:hAnsi="Times New Roman"/>
                <w:b/>
              </w:rPr>
            </w:pPr>
            <w:r w:rsidRPr="005041B6">
              <w:rPr>
                <w:rFonts w:ascii="Times New Roman" w:hAnsi="Times New Roman"/>
                <w:b/>
              </w:rPr>
              <w:t>Объём образовательной программы</w:t>
            </w:r>
            <w:r w:rsidRPr="005041B6">
              <w:rPr>
                <w:rFonts w:ascii="Times New Roman" w:hAnsi="Times New Roman"/>
                <w:b/>
                <w:bCs/>
                <w:sz w:val="24"/>
                <w:szCs w:val="24"/>
              </w:rPr>
              <w:t xml:space="preserve"> учебной дисциплины</w:t>
            </w:r>
          </w:p>
        </w:tc>
        <w:tc>
          <w:tcPr>
            <w:tcW w:w="2336" w:type="dxa"/>
            <w:vAlign w:val="center"/>
          </w:tcPr>
          <w:p w14:paraId="22E49829" w14:textId="7C9108A9" w:rsidR="00477F26" w:rsidRPr="005041B6" w:rsidRDefault="00F90679" w:rsidP="00912FC9">
            <w:pPr>
              <w:spacing w:after="0"/>
              <w:jc w:val="center"/>
              <w:rPr>
                <w:rFonts w:ascii="Times New Roman" w:hAnsi="Times New Roman"/>
                <w:b/>
              </w:rPr>
            </w:pPr>
            <w:r>
              <w:rPr>
                <w:rFonts w:ascii="Times New Roman" w:hAnsi="Times New Roman"/>
                <w:b/>
              </w:rPr>
              <w:t>40-72</w:t>
            </w:r>
          </w:p>
        </w:tc>
      </w:tr>
      <w:tr w:rsidR="00477F26" w:rsidRPr="005041B6" w14:paraId="5CECF488" w14:textId="77777777" w:rsidTr="00912FC9">
        <w:trPr>
          <w:trHeight w:val="340"/>
          <w:jc w:val="center"/>
        </w:trPr>
        <w:tc>
          <w:tcPr>
            <w:tcW w:w="7303" w:type="dxa"/>
            <w:vAlign w:val="center"/>
          </w:tcPr>
          <w:p w14:paraId="5317EBBF" w14:textId="77777777" w:rsidR="00477F26" w:rsidRPr="005041B6" w:rsidRDefault="00477F26" w:rsidP="00912FC9">
            <w:pPr>
              <w:spacing w:after="0"/>
              <w:jc w:val="both"/>
              <w:rPr>
                <w:rFonts w:ascii="Times New Roman" w:hAnsi="Times New Roman"/>
                <w:b/>
              </w:rPr>
            </w:pPr>
            <w:r w:rsidRPr="005041B6">
              <w:rPr>
                <w:rFonts w:ascii="Times New Roman" w:hAnsi="Times New Roman"/>
                <w:b/>
                <w:bCs/>
                <w:sz w:val="24"/>
                <w:szCs w:val="24"/>
              </w:rPr>
              <w:t>в т.ч. в форме практической подготовки</w:t>
            </w:r>
          </w:p>
        </w:tc>
        <w:tc>
          <w:tcPr>
            <w:tcW w:w="2336" w:type="dxa"/>
            <w:vAlign w:val="center"/>
          </w:tcPr>
          <w:p w14:paraId="57BBDBD2" w14:textId="5C2B1E61" w:rsidR="00477F26" w:rsidRPr="005041B6" w:rsidRDefault="00F90679" w:rsidP="00912FC9">
            <w:pPr>
              <w:spacing w:after="0"/>
              <w:jc w:val="center"/>
              <w:rPr>
                <w:rFonts w:ascii="Times New Roman" w:hAnsi="Times New Roman"/>
                <w:b/>
              </w:rPr>
            </w:pPr>
            <w:r>
              <w:rPr>
                <w:rFonts w:ascii="Times New Roman" w:hAnsi="Times New Roman"/>
                <w:b/>
              </w:rPr>
              <w:t>30-60</w:t>
            </w:r>
          </w:p>
        </w:tc>
      </w:tr>
      <w:tr w:rsidR="00477F26" w:rsidRPr="005041B6" w14:paraId="27178DC3" w14:textId="77777777" w:rsidTr="00912FC9">
        <w:trPr>
          <w:trHeight w:val="340"/>
          <w:jc w:val="center"/>
        </w:trPr>
        <w:tc>
          <w:tcPr>
            <w:tcW w:w="7303" w:type="dxa"/>
            <w:vAlign w:val="center"/>
          </w:tcPr>
          <w:p w14:paraId="096DFF2B" w14:textId="77777777" w:rsidR="00477F26" w:rsidRPr="005041B6" w:rsidRDefault="00477F26" w:rsidP="00912FC9">
            <w:pPr>
              <w:spacing w:after="0"/>
              <w:rPr>
                <w:rFonts w:ascii="Times New Roman" w:hAnsi="Times New Roman"/>
              </w:rPr>
            </w:pPr>
            <w:r w:rsidRPr="005041B6">
              <w:rPr>
                <w:rFonts w:ascii="Times New Roman" w:hAnsi="Times New Roman"/>
              </w:rPr>
              <w:t>в т.ч.:</w:t>
            </w:r>
          </w:p>
        </w:tc>
        <w:tc>
          <w:tcPr>
            <w:tcW w:w="2336" w:type="dxa"/>
            <w:vAlign w:val="center"/>
          </w:tcPr>
          <w:p w14:paraId="5BE2CE77" w14:textId="77777777" w:rsidR="00477F26" w:rsidRPr="005041B6" w:rsidRDefault="00477F26" w:rsidP="00912FC9">
            <w:pPr>
              <w:spacing w:after="0"/>
              <w:jc w:val="center"/>
              <w:rPr>
                <w:rFonts w:ascii="Times New Roman" w:hAnsi="Times New Roman"/>
              </w:rPr>
            </w:pPr>
          </w:p>
        </w:tc>
      </w:tr>
      <w:tr w:rsidR="00477F26" w:rsidRPr="005041B6" w14:paraId="7E033C78" w14:textId="77777777" w:rsidTr="00912FC9">
        <w:trPr>
          <w:trHeight w:val="340"/>
          <w:jc w:val="center"/>
        </w:trPr>
        <w:tc>
          <w:tcPr>
            <w:tcW w:w="7303" w:type="dxa"/>
            <w:vAlign w:val="center"/>
          </w:tcPr>
          <w:p w14:paraId="4DA64635" w14:textId="77777777" w:rsidR="00477F26" w:rsidRPr="005041B6" w:rsidRDefault="00477F26" w:rsidP="00912FC9">
            <w:pPr>
              <w:spacing w:after="0"/>
              <w:rPr>
                <w:rFonts w:ascii="Times New Roman" w:hAnsi="Times New Roman"/>
              </w:rPr>
            </w:pPr>
            <w:r w:rsidRPr="005041B6">
              <w:rPr>
                <w:rFonts w:ascii="Times New Roman" w:hAnsi="Times New Roman"/>
              </w:rPr>
              <w:t>теоретическое обучение</w:t>
            </w:r>
          </w:p>
        </w:tc>
        <w:tc>
          <w:tcPr>
            <w:tcW w:w="2336" w:type="dxa"/>
            <w:vAlign w:val="center"/>
          </w:tcPr>
          <w:p w14:paraId="7EE04D52" w14:textId="1430CD6B" w:rsidR="00477F26" w:rsidRPr="005041B6" w:rsidRDefault="00F90679" w:rsidP="00912FC9">
            <w:pPr>
              <w:spacing w:after="0"/>
              <w:jc w:val="center"/>
              <w:rPr>
                <w:rFonts w:ascii="Times New Roman" w:hAnsi="Times New Roman"/>
              </w:rPr>
            </w:pPr>
            <w:r>
              <w:rPr>
                <w:rFonts w:ascii="Times New Roman" w:hAnsi="Times New Roman"/>
              </w:rPr>
              <w:t>10-8</w:t>
            </w:r>
          </w:p>
        </w:tc>
      </w:tr>
      <w:tr w:rsidR="00477F26" w:rsidRPr="005041B6" w14:paraId="590198CA" w14:textId="77777777" w:rsidTr="00912FC9">
        <w:trPr>
          <w:trHeight w:val="340"/>
          <w:jc w:val="center"/>
        </w:trPr>
        <w:tc>
          <w:tcPr>
            <w:tcW w:w="7303" w:type="dxa"/>
            <w:vAlign w:val="center"/>
          </w:tcPr>
          <w:p w14:paraId="5D33C732" w14:textId="77777777" w:rsidR="00477F26" w:rsidRPr="005041B6" w:rsidRDefault="00477F26" w:rsidP="00912FC9">
            <w:pPr>
              <w:spacing w:after="0"/>
              <w:rPr>
                <w:rFonts w:ascii="Times New Roman" w:hAnsi="Times New Roman"/>
              </w:rPr>
            </w:pPr>
            <w:r w:rsidRPr="005041B6">
              <w:rPr>
                <w:rFonts w:ascii="Times New Roman" w:hAnsi="Times New Roman"/>
              </w:rPr>
              <w:t>практические занятия</w:t>
            </w:r>
          </w:p>
        </w:tc>
        <w:tc>
          <w:tcPr>
            <w:tcW w:w="2336" w:type="dxa"/>
            <w:vAlign w:val="center"/>
          </w:tcPr>
          <w:p w14:paraId="266DAFE5" w14:textId="10575A98" w:rsidR="00477F26" w:rsidRPr="005041B6" w:rsidRDefault="00F90679" w:rsidP="00912FC9">
            <w:pPr>
              <w:spacing w:after="0"/>
              <w:jc w:val="center"/>
              <w:rPr>
                <w:rFonts w:ascii="Times New Roman" w:hAnsi="Times New Roman"/>
              </w:rPr>
            </w:pPr>
            <w:r>
              <w:rPr>
                <w:rFonts w:ascii="Times New Roman" w:hAnsi="Times New Roman"/>
              </w:rPr>
              <w:t>30-60</w:t>
            </w:r>
          </w:p>
        </w:tc>
      </w:tr>
      <w:tr w:rsidR="00477F26" w:rsidRPr="005041B6" w14:paraId="091C7CFC" w14:textId="77777777" w:rsidTr="00912FC9">
        <w:trPr>
          <w:trHeight w:val="340"/>
          <w:jc w:val="center"/>
        </w:trPr>
        <w:tc>
          <w:tcPr>
            <w:tcW w:w="7303" w:type="dxa"/>
            <w:vAlign w:val="center"/>
          </w:tcPr>
          <w:p w14:paraId="2D4F6ADB" w14:textId="77777777" w:rsidR="00477F26" w:rsidRPr="005041B6" w:rsidRDefault="00477F26" w:rsidP="00912FC9">
            <w:pPr>
              <w:spacing w:after="0"/>
              <w:rPr>
                <w:rFonts w:ascii="Times New Roman" w:hAnsi="Times New Roman"/>
              </w:rPr>
            </w:pPr>
            <w:r w:rsidRPr="005041B6">
              <w:rPr>
                <w:rFonts w:ascii="Times New Roman" w:hAnsi="Times New Roman"/>
              </w:rPr>
              <w:t>Самостоятельная работа</w:t>
            </w:r>
            <w:r w:rsidRPr="005041B6">
              <w:rPr>
                <w:rFonts w:ascii="Times New Roman" w:hAnsi="Times New Roman"/>
                <w:i/>
                <w:vertAlign w:val="superscript"/>
              </w:rPr>
              <w:footnoteReference w:id="9"/>
            </w:r>
          </w:p>
        </w:tc>
        <w:tc>
          <w:tcPr>
            <w:tcW w:w="2336" w:type="dxa"/>
            <w:vAlign w:val="center"/>
          </w:tcPr>
          <w:p w14:paraId="5AC3157F" w14:textId="77777777" w:rsidR="00477F26" w:rsidRPr="005041B6" w:rsidRDefault="00477F26" w:rsidP="00912FC9">
            <w:pPr>
              <w:spacing w:after="0"/>
              <w:jc w:val="center"/>
              <w:rPr>
                <w:rFonts w:ascii="Times New Roman" w:hAnsi="Times New Roman"/>
              </w:rPr>
            </w:pPr>
          </w:p>
        </w:tc>
      </w:tr>
      <w:tr w:rsidR="00477F26" w:rsidRPr="005041B6" w14:paraId="6E440A42" w14:textId="77777777" w:rsidTr="00912FC9">
        <w:trPr>
          <w:trHeight w:val="340"/>
          <w:jc w:val="center"/>
        </w:trPr>
        <w:tc>
          <w:tcPr>
            <w:tcW w:w="7303" w:type="dxa"/>
            <w:vAlign w:val="center"/>
          </w:tcPr>
          <w:p w14:paraId="24F38CD7" w14:textId="77777777" w:rsidR="00477F26" w:rsidRPr="005041B6" w:rsidRDefault="00477F26" w:rsidP="00912FC9">
            <w:pPr>
              <w:spacing w:after="0"/>
              <w:rPr>
                <w:rFonts w:ascii="Times New Roman" w:hAnsi="Times New Roman"/>
              </w:rPr>
            </w:pPr>
            <w:r w:rsidRPr="005041B6">
              <w:rPr>
                <w:rFonts w:ascii="Times New Roman" w:hAnsi="Times New Roman"/>
                <w:b/>
                <w:bCs/>
                <w:i/>
                <w:sz w:val="24"/>
                <w:szCs w:val="24"/>
              </w:rPr>
              <w:t xml:space="preserve">Промежуточная аттестация </w:t>
            </w:r>
            <w:r w:rsidRPr="005041B6">
              <w:rPr>
                <w:rFonts w:ascii="Times New Roman" w:hAnsi="Times New Roman"/>
                <w:b/>
              </w:rPr>
              <w:t xml:space="preserve"> </w:t>
            </w:r>
          </w:p>
        </w:tc>
        <w:tc>
          <w:tcPr>
            <w:tcW w:w="2336" w:type="dxa"/>
            <w:vAlign w:val="center"/>
          </w:tcPr>
          <w:p w14:paraId="2E6EDDE9" w14:textId="77777777" w:rsidR="00477F26" w:rsidRPr="005041B6" w:rsidRDefault="00477F26" w:rsidP="00912FC9">
            <w:pPr>
              <w:spacing w:after="0"/>
              <w:jc w:val="center"/>
              <w:rPr>
                <w:rFonts w:ascii="Times New Roman" w:hAnsi="Times New Roman"/>
                <w:b/>
              </w:rPr>
            </w:pPr>
            <w:r w:rsidRPr="005041B6">
              <w:rPr>
                <w:rFonts w:ascii="Times New Roman" w:hAnsi="Times New Roman"/>
                <w:b/>
              </w:rPr>
              <w:t xml:space="preserve"> </w:t>
            </w:r>
          </w:p>
        </w:tc>
      </w:tr>
    </w:tbl>
    <w:p w14:paraId="434A8548" w14:textId="77777777" w:rsidR="00477F26" w:rsidRPr="005041B6" w:rsidRDefault="00477F26" w:rsidP="00477F26">
      <w:pPr>
        <w:spacing w:after="0"/>
        <w:ind w:firstLine="567"/>
        <w:rPr>
          <w:rFonts w:ascii="Times New Roman" w:hAnsi="Times New Roman"/>
          <w:b/>
          <w:sz w:val="24"/>
          <w:szCs w:val="24"/>
        </w:rPr>
        <w:sectPr w:rsidR="00477F26" w:rsidRPr="005041B6" w:rsidSect="000B4DC4">
          <w:pgSz w:w="11907" w:h="16840" w:code="9"/>
          <w:pgMar w:top="851" w:right="1134" w:bottom="1701" w:left="1134" w:header="709" w:footer="680" w:gutter="0"/>
          <w:cols w:space="720"/>
        </w:sectPr>
      </w:pPr>
    </w:p>
    <w:p w14:paraId="1CE7E603" w14:textId="77777777" w:rsidR="00477F26" w:rsidRPr="005041B6" w:rsidRDefault="00477F26" w:rsidP="00477F26">
      <w:pPr>
        <w:spacing w:after="0"/>
        <w:rPr>
          <w:rFonts w:ascii="Times New Roman" w:hAnsi="Times New Roman"/>
          <w:bCs/>
          <w:i/>
          <w:sz w:val="20"/>
          <w:szCs w:val="20"/>
        </w:rPr>
      </w:pPr>
      <w:r w:rsidRPr="005041B6">
        <w:rPr>
          <w:rFonts w:ascii="Times New Roman" w:hAnsi="Times New Roman"/>
          <w:b/>
          <w:sz w:val="24"/>
          <w:szCs w:val="24"/>
        </w:rPr>
        <w:lastRenderedPageBreak/>
        <w:t xml:space="preserve">2.2. Тематический план и содержание примерной учебной дисциплины  </w:t>
      </w:r>
    </w:p>
    <w:tbl>
      <w:tblPr>
        <w:tblW w:w="13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743"/>
        <w:gridCol w:w="6190"/>
        <w:gridCol w:w="1560"/>
        <w:gridCol w:w="1417"/>
        <w:gridCol w:w="1417"/>
        <w:gridCol w:w="1417"/>
      </w:tblGrid>
      <w:tr w:rsidR="00F90679" w:rsidRPr="005041B6" w14:paraId="2C72C3DE" w14:textId="1F6BA7AD" w:rsidTr="00F90679">
        <w:trPr>
          <w:trHeight w:val="283"/>
          <w:jc w:val="center"/>
        </w:trPr>
        <w:tc>
          <w:tcPr>
            <w:tcW w:w="1743" w:type="dxa"/>
            <w:vAlign w:val="center"/>
          </w:tcPr>
          <w:p w14:paraId="076FC62D" w14:textId="725217FF"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bCs/>
              </w:rPr>
              <w:t>Наименование разделов и тем</w:t>
            </w:r>
          </w:p>
        </w:tc>
        <w:tc>
          <w:tcPr>
            <w:tcW w:w="6190" w:type="dxa"/>
            <w:vAlign w:val="center"/>
          </w:tcPr>
          <w:p w14:paraId="661271F4" w14:textId="1A3B394F"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bCs/>
              </w:rPr>
              <w:t>Содержание учебного материала и формы организации деятельности обучающихся</w:t>
            </w:r>
          </w:p>
        </w:tc>
        <w:tc>
          <w:tcPr>
            <w:tcW w:w="2977" w:type="dxa"/>
            <w:gridSpan w:val="2"/>
            <w:vAlign w:val="center"/>
          </w:tcPr>
          <w:p w14:paraId="5A0EA4EA" w14:textId="73E866A8"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bCs/>
              </w:rPr>
              <w:t>Объем, акад. ч / в том числе в форме практической подготовки, акад. ч</w:t>
            </w:r>
          </w:p>
        </w:tc>
        <w:tc>
          <w:tcPr>
            <w:tcW w:w="1417" w:type="dxa"/>
            <w:vAlign w:val="center"/>
          </w:tcPr>
          <w:p w14:paraId="66FDAA15" w14:textId="523CF4F9"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c>
          <w:tcPr>
            <w:tcW w:w="1417" w:type="dxa"/>
          </w:tcPr>
          <w:p w14:paraId="000C48B5" w14:textId="078ED6C4"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B67B18">
              <w:rPr>
                <w:rFonts w:ascii="Times New Roman" w:hAnsi="Times New Roman"/>
                <w:b/>
                <w:sz w:val="24"/>
                <w:szCs w:val="24"/>
              </w:rPr>
              <w:t xml:space="preserve">Код </w:t>
            </w:r>
            <w:r>
              <w:rPr>
                <w:rFonts w:ascii="Times New Roman" w:hAnsi="Times New Roman"/>
                <w:b/>
                <w:sz w:val="24"/>
                <w:szCs w:val="24"/>
              </w:rPr>
              <w:t>Н/</w:t>
            </w:r>
            <w:r w:rsidRPr="00B67B18">
              <w:rPr>
                <w:rFonts w:ascii="Times New Roman" w:hAnsi="Times New Roman"/>
                <w:b/>
                <w:sz w:val="24"/>
                <w:szCs w:val="24"/>
              </w:rPr>
              <w:t>У/З</w:t>
            </w:r>
          </w:p>
        </w:tc>
      </w:tr>
      <w:tr w:rsidR="00F90679" w:rsidRPr="005041B6" w14:paraId="4E058E1B" w14:textId="724DE559" w:rsidTr="00F90679">
        <w:trPr>
          <w:trHeight w:val="283"/>
          <w:jc w:val="center"/>
        </w:trPr>
        <w:tc>
          <w:tcPr>
            <w:tcW w:w="1743" w:type="dxa"/>
            <w:vAlign w:val="center"/>
          </w:tcPr>
          <w:p w14:paraId="49D0E62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5041B6">
              <w:rPr>
                <w:rFonts w:ascii="Times New Roman" w:hAnsi="Times New Roman"/>
                <w:b/>
                <w:bCs/>
              </w:rPr>
              <w:t>1</w:t>
            </w:r>
          </w:p>
        </w:tc>
        <w:tc>
          <w:tcPr>
            <w:tcW w:w="6190" w:type="dxa"/>
            <w:vAlign w:val="center"/>
          </w:tcPr>
          <w:p w14:paraId="6E194897"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5041B6">
              <w:rPr>
                <w:rFonts w:ascii="Times New Roman" w:hAnsi="Times New Roman"/>
                <w:b/>
                <w:bCs/>
              </w:rPr>
              <w:t>2</w:t>
            </w:r>
          </w:p>
        </w:tc>
        <w:tc>
          <w:tcPr>
            <w:tcW w:w="1560" w:type="dxa"/>
            <w:vAlign w:val="center"/>
          </w:tcPr>
          <w:p w14:paraId="5B02C96E"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5041B6">
              <w:rPr>
                <w:rFonts w:ascii="Times New Roman" w:hAnsi="Times New Roman"/>
                <w:b/>
                <w:bCs/>
              </w:rPr>
              <w:t>3</w:t>
            </w:r>
          </w:p>
        </w:tc>
        <w:tc>
          <w:tcPr>
            <w:tcW w:w="1417" w:type="dxa"/>
          </w:tcPr>
          <w:p w14:paraId="7D78F333"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vAlign w:val="center"/>
          </w:tcPr>
          <w:p w14:paraId="14F6757A" w14:textId="7ED99D6A"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5041B6">
              <w:rPr>
                <w:rFonts w:ascii="Times New Roman" w:hAnsi="Times New Roman"/>
                <w:b/>
                <w:bCs/>
              </w:rPr>
              <w:t>4</w:t>
            </w:r>
          </w:p>
        </w:tc>
        <w:tc>
          <w:tcPr>
            <w:tcW w:w="1417" w:type="dxa"/>
          </w:tcPr>
          <w:p w14:paraId="31647DDF"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F90679" w:rsidRPr="005041B6" w14:paraId="36C9ADE9" w14:textId="77777777" w:rsidTr="00A40D94">
        <w:trPr>
          <w:trHeight w:val="283"/>
          <w:jc w:val="center"/>
        </w:trPr>
        <w:tc>
          <w:tcPr>
            <w:tcW w:w="1743" w:type="dxa"/>
            <w:vAlign w:val="center"/>
          </w:tcPr>
          <w:p w14:paraId="7E3BE1F3" w14:textId="77777777"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190" w:type="dxa"/>
            <w:vAlign w:val="center"/>
          </w:tcPr>
          <w:p w14:paraId="5A581160" w14:textId="77777777"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560" w:type="dxa"/>
          </w:tcPr>
          <w:p w14:paraId="7F9F8895" w14:textId="272CEF84"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xml:space="preserve">. часть ОП с учетом интенсификации 40% </w:t>
            </w:r>
          </w:p>
        </w:tc>
        <w:tc>
          <w:tcPr>
            <w:tcW w:w="1417" w:type="dxa"/>
          </w:tcPr>
          <w:p w14:paraId="2647ADDF" w14:textId="01ED6E0D"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roofErr w:type="spellStart"/>
            <w:r w:rsidRPr="0090506E">
              <w:rPr>
                <w:rFonts w:ascii="Times New Roman" w:hAnsi="Times New Roman"/>
                <w:b/>
                <w:bCs/>
                <w:color w:val="000000"/>
                <w:shd w:val="clear" w:color="auto" w:fill="FFFFFF"/>
              </w:rPr>
              <w:t>Обязат</w:t>
            </w:r>
            <w:proofErr w:type="spellEnd"/>
            <w:r w:rsidRPr="0090506E">
              <w:rPr>
                <w:rFonts w:ascii="Times New Roman" w:hAnsi="Times New Roman"/>
                <w:b/>
                <w:bCs/>
                <w:color w:val="000000"/>
                <w:shd w:val="clear" w:color="auto" w:fill="FFFFFF"/>
              </w:rPr>
              <w:t>. часть ОП</w:t>
            </w:r>
          </w:p>
        </w:tc>
        <w:tc>
          <w:tcPr>
            <w:tcW w:w="1417" w:type="dxa"/>
            <w:vAlign w:val="center"/>
          </w:tcPr>
          <w:p w14:paraId="26E613AA" w14:textId="77777777"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tcPr>
          <w:p w14:paraId="638D1774" w14:textId="77777777" w:rsidR="00F90679" w:rsidRPr="005041B6" w:rsidRDefault="00F90679" w:rsidP="00F906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F90679" w:rsidRPr="005041B6" w14:paraId="0B784FFD" w14:textId="77777777" w:rsidTr="00F90679">
        <w:trPr>
          <w:trHeight w:val="283"/>
          <w:jc w:val="center"/>
        </w:trPr>
        <w:tc>
          <w:tcPr>
            <w:tcW w:w="1743" w:type="dxa"/>
            <w:vAlign w:val="center"/>
          </w:tcPr>
          <w:p w14:paraId="7DEE8ED5"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190" w:type="dxa"/>
            <w:vAlign w:val="center"/>
          </w:tcPr>
          <w:p w14:paraId="43EA7152"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560" w:type="dxa"/>
            <w:vAlign w:val="center"/>
          </w:tcPr>
          <w:p w14:paraId="140A3F04" w14:textId="31A69E7A"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40/30</w:t>
            </w:r>
          </w:p>
        </w:tc>
        <w:tc>
          <w:tcPr>
            <w:tcW w:w="1417" w:type="dxa"/>
          </w:tcPr>
          <w:p w14:paraId="68204954" w14:textId="4E7B691E"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72/60</w:t>
            </w:r>
          </w:p>
        </w:tc>
        <w:tc>
          <w:tcPr>
            <w:tcW w:w="1417" w:type="dxa"/>
            <w:vAlign w:val="center"/>
          </w:tcPr>
          <w:p w14:paraId="39AA034B"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tcPr>
          <w:p w14:paraId="4A4D1DAD"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r>
      <w:tr w:rsidR="00F90679" w:rsidRPr="005041B6" w14:paraId="1304AD41" w14:textId="773DA2E8" w:rsidTr="00F90679">
        <w:trPr>
          <w:trHeight w:val="283"/>
          <w:jc w:val="center"/>
        </w:trPr>
        <w:tc>
          <w:tcPr>
            <w:tcW w:w="7933" w:type="dxa"/>
            <w:gridSpan w:val="2"/>
            <w:vAlign w:val="center"/>
          </w:tcPr>
          <w:p w14:paraId="462971E8"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5041B6">
              <w:rPr>
                <w:rFonts w:ascii="Times New Roman" w:hAnsi="Times New Roman"/>
                <w:b/>
                <w:bCs/>
              </w:rPr>
              <w:t>Раздел 1 Общие сведения о железнодорожном транспорте и системе управления им</w:t>
            </w:r>
          </w:p>
        </w:tc>
        <w:tc>
          <w:tcPr>
            <w:tcW w:w="1560" w:type="dxa"/>
            <w:vAlign w:val="center"/>
          </w:tcPr>
          <w:p w14:paraId="3F03B1CA" w14:textId="6F7C82E8"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shd w:val="clear" w:color="auto" w:fill="FFFFFF"/>
          </w:tcPr>
          <w:p w14:paraId="1E1939C9"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restart"/>
            <w:shd w:val="clear" w:color="auto" w:fill="FFFFFF"/>
            <w:vAlign w:val="center"/>
          </w:tcPr>
          <w:p w14:paraId="0BC86A6D" w14:textId="2416E9EF"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ОК 01–07, 09 </w:t>
            </w:r>
          </w:p>
          <w:p w14:paraId="22A79B7C"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ПК 2.1–2.3</w:t>
            </w:r>
          </w:p>
        </w:tc>
        <w:tc>
          <w:tcPr>
            <w:tcW w:w="1417" w:type="dxa"/>
            <w:shd w:val="clear" w:color="auto" w:fill="FFFFFF"/>
          </w:tcPr>
          <w:p w14:paraId="129FA8C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30826120" w14:textId="12199B01" w:rsidTr="00F90679">
        <w:trPr>
          <w:trHeight w:val="283"/>
          <w:jc w:val="center"/>
        </w:trPr>
        <w:tc>
          <w:tcPr>
            <w:tcW w:w="1743" w:type="dxa"/>
            <w:vMerge w:val="restart"/>
          </w:tcPr>
          <w:p w14:paraId="35775BD9"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Тема 1.1</w:t>
            </w:r>
            <w:r w:rsidRPr="005041B6">
              <w:rPr>
                <w:rFonts w:ascii="Times New Roman" w:hAnsi="Times New Roman"/>
                <w:b/>
                <w:bCs/>
              </w:rPr>
              <w:br/>
              <w:t>Единая транспортная система Российской Федерации</w:t>
            </w:r>
          </w:p>
          <w:p w14:paraId="3F0B6761"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 xml:space="preserve">  </w:t>
            </w:r>
            <w:r w:rsidRPr="005041B6">
              <w:rPr>
                <w:rFonts w:ascii="Times New Roman" w:hAnsi="Times New Roman"/>
                <w:b/>
                <w:bCs/>
              </w:rPr>
              <w:br/>
            </w:r>
          </w:p>
        </w:tc>
        <w:tc>
          <w:tcPr>
            <w:tcW w:w="6190" w:type="dxa"/>
            <w:vAlign w:val="center"/>
          </w:tcPr>
          <w:p w14:paraId="3389BC05"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Содержание</w:t>
            </w:r>
          </w:p>
        </w:tc>
        <w:tc>
          <w:tcPr>
            <w:tcW w:w="1560" w:type="dxa"/>
            <w:vAlign w:val="center"/>
          </w:tcPr>
          <w:p w14:paraId="45FEE61B" w14:textId="16B6E469"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shd w:val="clear" w:color="auto" w:fill="FFFFFF"/>
          </w:tcPr>
          <w:p w14:paraId="2109D347" w14:textId="77777777" w:rsidR="00F90679" w:rsidRPr="005041B6" w:rsidRDefault="00F90679" w:rsidP="00912FC9">
            <w:pPr>
              <w:spacing w:after="0"/>
              <w:rPr>
                <w:rFonts w:ascii="Times New Roman" w:hAnsi="Times New Roman"/>
                <w:bCs/>
              </w:rPr>
            </w:pPr>
          </w:p>
        </w:tc>
        <w:tc>
          <w:tcPr>
            <w:tcW w:w="1417" w:type="dxa"/>
            <w:vMerge/>
            <w:shd w:val="clear" w:color="auto" w:fill="FFFFFF"/>
            <w:vAlign w:val="center"/>
          </w:tcPr>
          <w:p w14:paraId="5ECE6EED" w14:textId="48CAA431" w:rsidR="00F90679" w:rsidRPr="005041B6" w:rsidRDefault="00F90679" w:rsidP="00912FC9">
            <w:pPr>
              <w:spacing w:after="0"/>
              <w:rPr>
                <w:rFonts w:ascii="Times New Roman" w:hAnsi="Times New Roman"/>
                <w:bCs/>
              </w:rPr>
            </w:pPr>
          </w:p>
        </w:tc>
        <w:tc>
          <w:tcPr>
            <w:tcW w:w="1417" w:type="dxa"/>
            <w:shd w:val="clear" w:color="auto" w:fill="FFFFFF"/>
          </w:tcPr>
          <w:p w14:paraId="7B5C3340" w14:textId="77777777" w:rsidR="00F90679" w:rsidRPr="005041B6" w:rsidRDefault="00F90679" w:rsidP="00912FC9">
            <w:pPr>
              <w:spacing w:after="0"/>
              <w:rPr>
                <w:rFonts w:ascii="Times New Roman" w:hAnsi="Times New Roman"/>
                <w:bCs/>
              </w:rPr>
            </w:pPr>
          </w:p>
        </w:tc>
      </w:tr>
      <w:tr w:rsidR="00F90679" w:rsidRPr="005041B6" w14:paraId="3F15E9BA" w14:textId="1B271FCE" w:rsidTr="00F90679">
        <w:trPr>
          <w:trHeight w:val="283"/>
          <w:jc w:val="center"/>
        </w:trPr>
        <w:tc>
          <w:tcPr>
            <w:tcW w:w="1743" w:type="dxa"/>
            <w:vMerge/>
          </w:tcPr>
          <w:p w14:paraId="14D4D91A"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190" w:type="dxa"/>
            <w:vAlign w:val="center"/>
          </w:tcPr>
          <w:p w14:paraId="44997111"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Единая транспортная система (ЕТС). Значение железнодорожного транспорта и основные показатели его работы, роль железных дорог в ЕТС. Организация управления на железнодорожном транспорте Структура управления на железнодорожном транспорте. Основные законы и руководящие документы, действующие на железнодорожном транспорте.</w:t>
            </w:r>
          </w:p>
        </w:tc>
        <w:tc>
          <w:tcPr>
            <w:tcW w:w="1560" w:type="dxa"/>
            <w:vAlign w:val="center"/>
          </w:tcPr>
          <w:p w14:paraId="4D9382F9" w14:textId="016559CE" w:rsidR="00F90679" w:rsidRPr="005041B6" w:rsidRDefault="00F90679" w:rsidP="00912FC9">
            <w:pPr>
              <w:spacing w:after="0"/>
              <w:jc w:val="center"/>
              <w:rPr>
                <w:rFonts w:ascii="Times New Roman" w:hAnsi="Times New Roman"/>
                <w:bCs/>
              </w:rPr>
            </w:pPr>
          </w:p>
        </w:tc>
        <w:tc>
          <w:tcPr>
            <w:tcW w:w="1417" w:type="dxa"/>
          </w:tcPr>
          <w:p w14:paraId="0CD616BE"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ign w:val="center"/>
          </w:tcPr>
          <w:p w14:paraId="2F147694" w14:textId="10FB1EB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46FBD78F"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5191B95B" w14:textId="46896BDB" w:rsidTr="00F90679">
        <w:trPr>
          <w:trHeight w:val="283"/>
          <w:jc w:val="center"/>
        </w:trPr>
        <w:tc>
          <w:tcPr>
            <w:tcW w:w="1743" w:type="dxa"/>
            <w:vMerge/>
            <w:vAlign w:val="center"/>
          </w:tcPr>
          <w:p w14:paraId="46B455DE"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190" w:type="dxa"/>
            <w:vAlign w:val="center"/>
          </w:tcPr>
          <w:p w14:paraId="0F4F029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
                <w:bCs/>
              </w:rPr>
              <w:t>В том числе практических занятий и лабораторных работ</w:t>
            </w:r>
          </w:p>
        </w:tc>
        <w:tc>
          <w:tcPr>
            <w:tcW w:w="1560" w:type="dxa"/>
            <w:vAlign w:val="center"/>
          </w:tcPr>
          <w:p w14:paraId="65220AC7" w14:textId="2832D628"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tcPr>
          <w:p w14:paraId="24ACC2BF" w14:textId="77777777" w:rsidR="00F90679" w:rsidRPr="005041B6" w:rsidRDefault="00F90679" w:rsidP="00912FC9">
            <w:pPr>
              <w:spacing w:after="0"/>
              <w:jc w:val="center"/>
              <w:rPr>
                <w:rFonts w:ascii="Times New Roman" w:hAnsi="Times New Roman"/>
                <w:bCs/>
              </w:rPr>
            </w:pPr>
          </w:p>
        </w:tc>
        <w:tc>
          <w:tcPr>
            <w:tcW w:w="1417" w:type="dxa"/>
            <w:vMerge/>
            <w:vAlign w:val="center"/>
          </w:tcPr>
          <w:p w14:paraId="66046489" w14:textId="0C333CB6" w:rsidR="00F90679" w:rsidRPr="005041B6" w:rsidRDefault="00F90679" w:rsidP="00912FC9">
            <w:pPr>
              <w:spacing w:after="0"/>
              <w:jc w:val="center"/>
              <w:rPr>
                <w:rFonts w:ascii="Times New Roman" w:hAnsi="Times New Roman"/>
                <w:bCs/>
              </w:rPr>
            </w:pPr>
          </w:p>
        </w:tc>
        <w:tc>
          <w:tcPr>
            <w:tcW w:w="1417" w:type="dxa"/>
          </w:tcPr>
          <w:p w14:paraId="20FB8169" w14:textId="77777777" w:rsidR="00F90679" w:rsidRPr="005041B6" w:rsidRDefault="00F90679" w:rsidP="00912FC9">
            <w:pPr>
              <w:spacing w:after="0"/>
              <w:jc w:val="center"/>
              <w:rPr>
                <w:rFonts w:ascii="Times New Roman" w:hAnsi="Times New Roman"/>
                <w:bCs/>
              </w:rPr>
            </w:pPr>
          </w:p>
        </w:tc>
      </w:tr>
      <w:tr w:rsidR="00F90679" w:rsidRPr="005041B6" w14:paraId="12A0B7C0" w14:textId="6BA04C3E" w:rsidTr="00F90679">
        <w:trPr>
          <w:trHeight w:val="283"/>
          <w:jc w:val="center"/>
        </w:trPr>
        <w:tc>
          <w:tcPr>
            <w:tcW w:w="1743" w:type="dxa"/>
            <w:vMerge/>
            <w:vAlign w:val="center"/>
          </w:tcPr>
          <w:p w14:paraId="5E80ACE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6190" w:type="dxa"/>
            <w:vAlign w:val="center"/>
          </w:tcPr>
          <w:p w14:paraId="0974FEE5"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Практическое занятие № 1«Составление схемы организационно-функциональной структуры аппарата управления ОАО «РЖД»»</w:t>
            </w:r>
          </w:p>
        </w:tc>
        <w:tc>
          <w:tcPr>
            <w:tcW w:w="1560" w:type="dxa"/>
            <w:vAlign w:val="center"/>
          </w:tcPr>
          <w:p w14:paraId="686351C8" w14:textId="414E775A"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35513160" w14:textId="77777777" w:rsidR="00F90679" w:rsidRPr="005041B6" w:rsidRDefault="00F90679" w:rsidP="00912FC9">
            <w:pPr>
              <w:spacing w:after="0"/>
              <w:jc w:val="center"/>
              <w:rPr>
                <w:rFonts w:ascii="Times New Roman" w:hAnsi="Times New Roman"/>
                <w:bCs/>
              </w:rPr>
            </w:pPr>
          </w:p>
        </w:tc>
        <w:tc>
          <w:tcPr>
            <w:tcW w:w="1417" w:type="dxa"/>
            <w:vMerge/>
            <w:vAlign w:val="center"/>
          </w:tcPr>
          <w:p w14:paraId="45456782" w14:textId="12B7EECF" w:rsidR="00F90679" w:rsidRPr="005041B6" w:rsidRDefault="00F90679" w:rsidP="00912FC9">
            <w:pPr>
              <w:spacing w:after="0"/>
              <w:jc w:val="center"/>
              <w:rPr>
                <w:rFonts w:ascii="Times New Roman" w:hAnsi="Times New Roman"/>
                <w:bCs/>
              </w:rPr>
            </w:pPr>
          </w:p>
        </w:tc>
        <w:tc>
          <w:tcPr>
            <w:tcW w:w="1417" w:type="dxa"/>
          </w:tcPr>
          <w:p w14:paraId="7F99E214" w14:textId="77777777" w:rsidR="00F90679" w:rsidRPr="005041B6" w:rsidRDefault="00F90679" w:rsidP="00912FC9">
            <w:pPr>
              <w:spacing w:after="0"/>
              <w:jc w:val="center"/>
              <w:rPr>
                <w:rFonts w:ascii="Times New Roman" w:hAnsi="Times New Roman"/>
                <w:bCs/>
              </w:rPr>
            </w:pPr>
          </w:p>
        </w:tc>
      </w:tr>
      <w:tr w:rsidR="00F90679" w:rsidRPr="005041B6" w14:paraId="21741E13" w14:textId="4D830756" w:rsidTr="00F90679">
        <w:trPr>
          <w:trHeight w:val="283"/>
          <w:jc w:val="center"/>
        </w:trPr>
        <w:tc>
          <w:tcPr>
            <w:tcW w:w="7933" w:type="dxa"/>
            <w:gridSpan w:val="2"/>
            <w:vAlign w:val="center"/>
          </w:tcPr>
          <w:p w14:paraId="3AB60C34"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5041B6">
              <w:rPr>
                <w:rFonts w:ascii="Times New Roman" w:hAnsi="Times New Roman"/>
                <w:b/>
                <w:bCs/>
              </w:rPr>
              <w:t>Раздел 2 Сооружения и устройства инфраструктуры железных дорог</w:t>
            </w:r>
          </w:p>
        </w:tc>
        <w:tc>
          <w:tcPr>
            <w:tcW w:w="1560" w:type="dxa"/>
            <w:vAlign w:val="center"/>
          </w:tcPr>
          <w:p w14:paraId="74FEFD5B" w14:textId="7A458D39"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tcPr>
          <w:p w14:paraId="5801CFC5"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restart"/>
            <w:vAlign w:val="center"/>
          </w:tcPr>
          <w:p w14:paraId="754A7D6C" w14:textId="06DFEFDE"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ОК 01–07, 09 </w:t>
            </w:r>
          </w:p>
          <w:p w14:paraId="45BA91B1"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lastRenderedPageBreak/>
              <w:t xml:space="preserve">ПК 2.1–2.3  </w:t>
            </w:r>
          </w:p>
        </w:tc>
        <w:tc>
          <w:tcPr>
            <w:tcW w:w="1417" w:type="dxa"/>
          </w:tcPr>
          <w:p w14:paraId="36BD41A3"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6A2783DE" w14:textId="158BEA6D" w:rsidTr="00F90679">
        <w:trPr>
          <w:trHeight w:val="283"/>
          <w:jc w:val="center"/>
        </w:trPr>
        <w:tc>
          <w:tcPr>
            <w:tcW w:w="1743" w:type="dxa"/>
            <w:vMerge w:val="restart"/>
          </w:tcPr>
          <w:p w14:paraId="7EB29285"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lastRenderedPageBreak/>
              <w:t>Тема 2.1</w:t>
            </w:r>
            <w:r w:rsidRPr="005041B6">
              <w:rPr>
                <w:rFonts w:ascii="Times New Roman" w:hAnsi="Times New Roman"/>
                <w:b/>
                <w:bCs/>
              </w:rPr>
              <w:br/>
              <w:t>Элементы железнодорожного пути</w:t>
            </w:r>
          </w:p>
          <w:p w14:paraId="23ABED6E"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 xml:space="preserve"> </w:t>
            </w:r>
            <w:r w:rsidRPr="005041B6">
              <w:rPr>
                <w:rFonts w:ascii="Times New Roman" w:hAnsi="Times New Roman"/>
                <w:b/>
                <w:bCs/>
              </w:rPr>
              <w:br/>
            </w:r>
          </w:p>
        </w:tc>
        <w:tc>
          <w:tcPr>
            <w:tcW w:w="6190" w:type="dxa"/>
            <w:vAlign w:val="center"/>
          </w:tcPr>
          <w:p w14:paraId="15C06B35"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 xml:space="preserve">Содержание </w:t>
            </w:r>
          </w:p>
        </w:tc>
        <w:tc>
          <w:tcPr>
            <w:tcW w:w="1560" w:type="dxa"/>
            <w:vAlign w:val="center"/>
          </w:tcPr>
          <w:p w14:paraId="11DD865B" w14:textId="5947BDD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tcPr>
          <w:p w14:paraId="24214E39"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ign w:val="center"/>
          </w:tcPr>
          <w:p w14:paraId="7A780A13" w14:textId="588C944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33AD13C4"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6CD4A39F" w14:textId="11DC1A93" w:rsidTr="00F90679">
        <w:trPr>
          <w:trHeight w:val="283"/>
          <w:jc w:val="center"/>
        </w:trPr>
        <w:tc>
          <w:tcPr>
            <w:tcW w:w="1743" w:type="dxa"/>
            <w:vMerge/>
          </w:tcPr>
          <w:p w14:paraId="08FADD5A"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190" w:type="dxa"/>
            <w:vAlign w:val="center"/>
          </w:tcPr>
          <w:p w14:paraId="1B0A8949"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Общие сведения о железнодорожном пути. Габариты на железных дорогах. Понятие о трассе, плане, профиле пути (технические изыскания при постройки железнодорожной линии).</w:t>
            </w:r>
          </w:p>
          <w:p w14:paraId="7E4162D9"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rPr>
              <w:t>Составные элементы и типы нижнего и верхнего строения пути их назначение. Соединения и пересечения путей (стрелочные переводы и глухие пересечения, их назначение и устройство).</w:t>
            </w:r>
          </w:p>
          <w:p w14:paraId="2D7A1AEA"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rPr>
              <w:t>Структура управления путевого хозяйства, классификация и организация путевых работ, содержание и ремонт пути. Устройства электроснабжения железных дорог. Системы электроснабжения электрифицированных железных дорог. Контактная сеть (устройство контактной сети и расположение контактного провода). Система тока и величина напряжения в контактной сети. Хозяйство электроснабжения. Эксплуатация устройств электроснабжения.</w:t>
            </w:r>
          </w:p>
        </w:tc>
        <w:tc>
          <w:tcPr>
            <w:tcW w:w="1560" w:type="dxa"/>
            <w:vAlign w:val="center"/>
          </w:tcPr>
          <w:p w14:paraId="4067550E" w14:textId="304ABDF1"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41792CB3"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ign w:val="center"/>
          </w:tcPr>
          <w:p w14:paraId="5736CFF4" w14:textId="2CC29FCC"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43F4411C"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373941F2" w14:textId="0C72A27F" w:rsidTr="00F90679">
        <w:trPr>
          <w:trHeight w:val="283"/>
          <w:jc w:val="center"/>
        </w:trPr>
        <w:tc>
          <w:tcPr>
            <w:tcW w:w="1743" w:type="dxa"/>
            <w:vMerge/>
          </w:tcPr>
          <w:p w14:paraId="3495FEC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190" w:type="dxa"/>
            <w:vAlign w:val="center"/>
          </w:tcPr>
          <w:p w14:paraId="795AEC7B"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В том числе практических занятий и лабораторных работ</w:t>
            </w:r>
          </w:p>
        </w:tc>
        <w:tc>
          <w:tcPr>
            <w:tcW w:w="1560" w:type="dxa"/>
            <w:vAlign w:val="center"/>
          </w:tcPr>
          <w:p w14:paraId="302F17A1" w14:textId="3E65A26A"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tcPr>
          <w:p w14:paraId="0FB067F3"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ign w:val="center"/>
          </w:tcPr>
          <w:p w14:paraId="19AA5987" w14:textId="60B4B5D4"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24D09504"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43F7A619" w14:textId="70F17ABD" w:rsidTr="00F90679">
        <w:trPr>
          <w:trHeight w:val="283"/>
          <w:jc w:val="center"/>
        </w:trPr>
        <w:tc>
          <w:tcPr>
            <w:tcW w:w="1743" w:type="dxa"/>
            <w:vMerge/>
          </w:tcPr>
          <w:p w14:paraId="2AA3B9B5"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6190" w:type="dxa"/>
            <w:vAlign w:val="center"/>
          </w:tcPr>
          <w:p w14:paraId="66181198"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Практическое занятие № 2 «Ознакомление с устройством рельсовой колеи в прямых и кривых участках пути с основными элементами стрелочного перевода»</w:t>
            </w:r>
          </w:p>
        </w:tc>
        <w:tc>
          <w:tcPr>
            <w:tcW w:w="1560" w:type="dxa"/>
            <w:vAlign w:val="center"/>
          </w:tcPr>
          <w:p w14:paraId="4467E0F1" w14:textId="5C148A82"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2F2E2B04"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ign w:val="center"/>
          </w:tcPr>
          <w:p w14:paraId="602D4688" w14:textId="7D909843"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7AFE9F04"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50FEAE00" w14:textId="15274E1F" w:rsidTr="00F90679">
        <w:trPr>
          <w:trHeight w:val="283"/>
          <w:jc w:val="center"/>
        </w:trPr>
        <w:tc>
          <w:tcPr>
            <w:tcW w:w="1743" w:type="dxa"/>
            <w:vMerge/>
          </w:tcPr>
          <w:p w14:paraId="0EABECFE" w14:textId="77777777" w:rsidR="00F90679" w:rsidRPr="005041B6" w:rsidRDefault="00F90679" w:rsidP="00912FC9">
            <w:pPr>
              <w:spacing w:after="0"/>
              <w:rPr>
                <w:rFonts w:ascii="Times New Roman" w:hAnsi="Times New Roman"/>
                <w:bCs/>
              </w:rPr>
            </w:pPr>
          </w:p>
        </w:tc>
        <w:tc>
          <w:tcPr>
            <w:tcW w:w="6190" w:type="dxa"/>
            <w:vAlign w:val="center"/>
          </w:tcPr>
          <w:p w14:paraId="74AF92EE"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Практическое занятие № 3 «Выполнение схемы энергоснабжения электрифицированного участка»</w:t>
            </w:r>
          </w:p>
        </w:tc>
        <w:tc>
          <w:tcPr>
            <w:tcW w:w="1560" w:type="dxa"/>
            <w:vAlign w:val="center"/>
          </w:tcPr>
          <w:p w14:paraId="0EA49951" w14:textId="1B127A71"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22A16937" w14:textId="77777777" w:rsidR="00F90679" w:rsidRPr="005041B6" w:rsidRDefault="00F90679" w:rsidP="00912FC9">
            <w:pPr>
              <w:spacing w:after="0"/>
              <w:rPr>
                <w:rFonts w:ascii="Times New Roman" w:hAnsi="Times New Roman"/>
                <w:bCs/>
              </w:rPr>
            </w:pPr>
          </w:p>
        </w:tc>
        <w:tc>
          <w:tcPr>
            <w:tcW w:w="1417" w:type="dxa"/>
            <w:vMerge/>
            <w:vAlign w:val="center"/>
          </w:tcPr>
          <w:p w14:paraId="5B9A7EC8" w14:textId="193508DB" w:rsidR="00F90679" w:rsidRPr="005041B6" w:rsidRDefault="00F90679" w:rsidP="00912FC9">
            <w:pPr>
              <w:spacing w:after="0"/>
              <w:rPr>
                <w:rFonts w:ascii="Times New Roman" w:hAnsi="Times New Roman"/>
                <w:bCs/>
              </w:rPr>
            </w:pPr>
          </w:p>
        </w:tc>
        <w:tc>
          <w:tcPr>
            <w:tcW w:w="1417" w:type="dxa"/>
          </w:tcPr>
          <w:p w14:paraId="1FECC3DF" w14:textId="77777777" w:rsidR="00F90679" w:rsidRPr="005041B6" w:rsidRDefault="00F90679" w:rsidP="00912FC9">
            <w:pPr>
              <w:spacing w:after="0"/>
              <w:rPr>
                <w:rFonts w:ascii="Times New Roman" w:hAnsi="Times New Roman"/>
                <w:bCs/>
              </w:rPr>
            </w:pPr>
          </w:p>
        </w:tc>
      </w:tr>
      <w:tr w:rsidR="00F90679" w:rsidRPr="005041B6" w14:paraId="5AD588FA" w14:textId="5922F5DC" w:rsidTr="00F90679">
        <w:trPr>
          <w:trHeight w:val="283"/>
          <w:jc w:val="center"/>
        </w:trPr>
        <w:tc>
          <w:tcPr>
            <w:tcW w:w="1743" w:type="dxa"/>
            <w:vMerge w:val="restart"/>
          </w:tcPr>
          <w:p w14:paraId="55660CB1"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Тема 2.2</w:t>
            </w:r>
            <w:r w:rsidRPr="005041B6">
              <w:rPr>
                <w:rFonts w:ascii="Times New Roman" w:hAnsi="Times New Roman"/>
                <w:b/>
                <w:bCs/>
              </w:rPr>
              <w:br/>
              <w:t>Общие сведения о железнодорожном подвижном составе</w:t>
            </w:r>
          </w:p>
        </w:tc>
        <w:tc>
          <w:tcPr>
            <w:tcW w:w="6190" w:type="dxa"/>
            <w:vAlign w:val="center"/>
          </w:tcPr>
          <w:p w14:paraId="4701C235"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Содержание:</w:t>
            </w:r>
          </w:p>
        </w:tc>
        <w:tc>
          <w:tcPr>
            <w:tcW w:w="1560" w:type="dxa"/>
            <w:vAlign w:val="center"/>
          </w:tcPr>
          <w:p w14:paraId="29845847" w14:textId="2EEFF308"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shd w:val="clear" w:color="auto" w:fill="FFFFFF"/>
          </w:tcPr>
          <w:p w14:paraId="42C2B584"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restart"/>
            <w:shd w:val="clear" w:color="auto" w:fill="FFFFFF"/>
            <w:vAlign w:val="center"/>
          </w:tcPr>
          <w:p w14:paraId="553B5A48" w14:textId="254E2A8A"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ОК 01–07, 09 </w:t>
            </w:r>
          </w:p>
          <w:p w14:paraId="610368BA"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ПК 2.1–2.3</w:t>
            </w:r>
          </w:p>
        </w:tc>
        <w:tc>
          <w:tcPr>
            <w:tcW w:w="1417" w:type="dxa"/>
            <w:shd w:val="clear" w:color="auto" w:fill="FFFFFF"/>
          </w:tcPr>
          <w:p w14:paraId="2D3EED7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6EC444C2" w14:textId="6227A678" w:rsidTr="00F90679">
        <w:trPr>
          <w:trHeight w:val="283"/>
          <w:jc w:val="center"/>
        </w:trPr>
        <w:tc>
          <w:tcPr>
            <w:tcW w:w="1743" w:type="dxa"/>
            <w:vMerge/>
          </w:tcPr>
          <w:p w14:paraId="4CF4BDC1" w14:textId="77777777" w:rsidR="00F90679" w:rsidRPr="005041B6" w:rsidRDefault="00F90679" w:rsidP="00912FC9">
            <w:pPr>
              <w:spacing w:after="0"/>
              <w:rPr>
                <w:rFonts w:ascii="Times New Roman" w:hAnsi="Times New Roman"/>
                <w:b/>
                <w:bCs/>
              </w:rPr>
            </w:pPr>
          </w:p>
        </w:tc>
        <w:tc>
          <w:tcPr>
            <w:tcW w:w="6190" w:type="dxa"/>
            <w:vAlign w:val="center"/>
          </w:tcPr>
          <w:p w14:paraId="64207445"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 xml:space="preserve"> Классификация и обозначения тягового железнодорожного подвижного состава. Серии и осевые формулы локомотивов. Электровозы и электропоезда, особенности устройства. Тепловозы, принципиальное устройство тепловоза. Локомотивное хозяйство. Обслуживание локомотивов и организация работы локомотивных бригад. Классификация и основные типы вагонов, их маркировка. Технико-экономические характеристики вагонов. Общие сведения об </w:t>
            </w:r>
            <w:r w:rsidRPr="005041B6">
              <w:rPr>
                <w:rFonts w:ascii="Times New Roman" w:hAnsi="Times New Roman"/>
                <w:bCs/>
              </w:rPr>
              <w:lastRenderedPageBreak/>
              <w:t xml:space="preserve">устройстве вагонов. Назначение и виды тормозов. Ударно-тяговые устройства вагонов. Вагонное хозяйство. </w:t>
            </w:r>
          </w:p>
        </w:tc>
        <w:tc>
          <w:tcPr>
            <w:tcW w:w="1560" w:type="dxa"/>
            <w:vAlign w:val="center"/>
          </w:tcPr>
          <w:p w14:paraId="4C196F21" w14:textId="464B334D"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shd w:val="clear" w:color="auto" w:fill="FFFFFF"/>
          </w:tcPr>
          <w:p w14:paraId="04920A3B"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shd w:val="clear" w:color="auto" w:fill="FFFFFF"/>
            <w:vAlign w:val="center"/>
          </w:tcPr>
          <w:p w14:paraId="06C92CB1" w14:textId="42BA6A6F"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shd w:val="clear" w:color="auto" w:fill="FFFFFF"/>
          </w:tcPr>
          <w:p w14:paraId="262A400F"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25D51683" w14:textId="3DE83998" w:rsidTr="00F90679">
        <w:trPr>
          <w:trHeight w:val="283"/>
          <w:jc w:val="center"/>
        </w:trPr>
        <w:tc>
          <w:tcPr>
            <w:tcW w:w="1743" w:type="dxa"/>
            <w:vMerge/>
          </w:tcPr>
          <w:p w14:paraId="7A8ECB19" w14:textId="77777777" w:rsidR="00F90679" w:rsidRPr="005041B6" w:rsidRDefault="00F90679" w:rsidP="00912FC9">
            <w:pPr>
              <w:spacing w:after="0"/>
              <w:rPr>
                <w:rFonts w:ascii="Times New Roman" w:hAnsi="Times New Roman"/>
                <w:b/>
                <w:bCs/>
              </w:rPr>
            </w:pPr>
          </w:p>
        </w:tc>
        <w:tc>
          <w:tcPr>
            <w:tcW w:w="6190" w:type="dxa"/>
            <w:vAlign w:val="center"/>
          </w:tcPr>
          <w:p w14:paraId="53126B67"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В том числе практических занятий и лабораторных работ</w:t>
            </w:r>
          </w:p>
        </w:tc>
        <w:tc>
          <w:tcPr>
            <w:tcW w:w="1560" w:type="dxa"/>
            <w:vAlign w:val="center"/>
          </w:tcPr>
          <w:p w14:paraId="04AF28DC" w14:textId="4DFBF00E"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tcPr>
          <w:p w14:paraId="02B8B64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restart"/>
            <w:vAlign w:val="center"/>
          </w:tcPr>
          <w:p w14:paraId="4EBF3C9D" w14:textId="719F2E1B"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ОК 01–07, 09 </w:t>
            </w:r>
          </w:p>
          <w:p w14:paraId="198531D2"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ПК 2.1–2.3</w:t>
            </w:r>
          </w:p>
        </w:tc>
        <w:tc>
          <w:tcPr>
            <w:tcW w:w="1417" w:type="dxa"/>
          </w:tcPr>
          <w:p w14:paraId="10F65443"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4690C819" w14:textId="550B5239" w:rsidTr="00F90679">
        <w:trPr>
          <w:trHeight w:val="283"/>
          <w:jc w:val="center"/>
        </w:trPr>
        <w:tc>
          <w:tcPr>
            <w:tcW w:w="1743" w:type="dxa"/>
            <w:vMerge/>
          </w:tcPr>
          <w:p w14:paraId="7ACD7588" w14:textId="77777777" w:rsidR="00F90679" w:rsidRPr="005041B6" w:rsidRDefault="00F90679" w:rsidP="00912FC9">
            <w:pPr>
              <w:spacing w:after="0"/>
              <w:rPr>
                <w:rFonts w:ascii="Times New Roman" w:hAnsi="Times New Roman"/>
                <w:b/>
                <w:bCs/>
              </w:rPr>
            </w:pPr>
          </w:p>
        </w:tc>
        <w:tc>
          <w:tcPr>
            <w:tcW w:w="6190" w:type="dxa"/>
            <w:vAlign w:val="center"/>
          </w:tcPr>
          <w:p w14:paraId="3722C95C"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Практическое занятие № 4 «Определение типа локомотивов по серии и осевой характеристики»</w:t>
            </w:r>
          </w:p>
        </w:tc>
        <w:tc>
          <w:tcPr>
            <w:tcW w:w="1560" w:type="dxa"/>
            <w:vAlign w:val="center"/>
          </w:tcPr>
          <w:p w14:paraId="4C939813" w14:textId="5535362E" w:rsidR="00F90679" w:rsidRPr="005041B6" w:rsidRDefault="00F90679" w:rsidP="00912FC9">
            <w:pPr>
              <w:spacing w:after="0"/>
              <w:jc w:val="center"/>
              <w:rPr>
                <w:rFonts w:ascii="Times New Roman" w:hAnsi="Times New Roman"/>
                <w:bCs/>
              </w:rPr>
            </w:pPr>
          </w:p>
        </w:tc>
        <w:tc>
          <w:tcPr>
            <w:tcW w:w="1417" w:type="dxa"/>
          </w:tcPr>
          <w:p w14:paraId="0E34E724" w14:textId="77777777" w:rsidR="00F90679" w:rsidRPr="005041B6" w:rsidRDefault="00F90679" w:rsidP="00912FC9">
            <w:pPr>
              <w:spacing w:after="0"/>
              <w:rPr>
                <w:rFonts w:ascii="Times New Roman" w:hAnsi="Times New Roman"/>
                <w:bCs/>
              </w:rPr>
            </w:pPr>
          </w:p>
        </w:tc>
        <w:tc>
          <w:tcPr>
            <w:tcW w:w="1417" w:type="dxa"/>
            <w:vMerge/>
            <w:vAlign w:val="center"/>
          </w:tcPr>
          <w:p w14:paraId="553DFFF2" w14:textId="03347338" w:rsidR="00F90679" w:rsidRPr="005041B6" w:rsidRDefault="00F90679" w:rsidP="00912FC9">
            <w:pPr>
              <w:spacing w:after="0"/>
              <w:rPr>
                <w:rFonts w:ascii="Times New Roman" w:hAnsi="Times New Roman"/>
                <w:bCs/>
              </w:rPr>
            </w:pPr>
          </w:p>
        </w:tc>
        <w:tc>
          <w:tcPr>
            <w:tcW w:w="1417" w:type="dxa"/>
          </w:tcPr>
          <w:p w14:paraId="2E5E4447" w14:textId="77777777" w:rsidR="00F90679" w:rsidRPr="005041B6" w:rsidRDefault="00F90679" w:rsidP="00912FC9">
            <w:pPr>
              <w:spacing w:after="0"/>
              <w:rPr>
                <w:rFonts w:ascii="Times New Roman" w:hAnsi="Times New Roman"/>
                <w:bCs/>
              </w:rPr>
            </w:pPr>
          </w:p>
        </w:tc>
      </w:tr>
      <w:tr w:rsidR="00F90679" w:rsidRPr="005041B6" w14:paraId="3A3FC096" w14:textId="716E1D06" w:rsidTr="00F90679">
        <w:trPr>
          <w:trHeight w:val="283"/>
          <w:jc w:val="center"/>
        </w:trPr>
        <w:tc>
          <w:tcPr>
            <w:tcW w:w="1743" w:type="dxa"/>
            <w:vMerge/>
          </w:tcPr>
          <w:p w14:paraId="3B59311D" w14:textId="77777777" w:rsidR="00F90679" w:rsidRPr="005041B6" w:rsidRDefault="00F90679" w:rsidP="00912FC9">
            <w:pPr>
              <w:spacing w:after="0"/>
              <w:rPr>
                <w:rFonts w:ascii="Times New Roman" w:hAnsi="Times New Roman"/>
                <w:b/>
                <w:bCs/>
              </w:rPr>
            </w:pPr>
          </w:p>
        </w:tc>
        <w:tc>
          <w:tcPr>
            <w:tcW w:w="6190" w:type="dxa"/>
            <w:vAlign w:val="center"/>
          </w:tcPr>
          <w:p w14:paraId="67BDEAB1"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Практическое занятие № 5 «Определение классификации вагонов по типу и технической характеристики»</w:t>
            </w:r>
          </w:p>
        </w:tc>
        <w:tc>
          <w:tcPr>
            <w:tcW w:w="1560" w:type="dxa"/>
            <w:vAlign w:val="center"/>
          </w:tcPr>
          <w:p w14:paraId="7BE17B3D" w14:textId="756C6E88" w:rsidR="00F90679" w:rsidRPr="005041B6" w:rsidRDefault="00F90679" w:rsidP="00912FC9">
            <w:pPr>
              <w:spacing w:after="0"/>
              <w:jc w:val="center"/>
              <w:rPr>
                <w:rFonts w:ascii="Times New Roman" w:hAnsi="Times New Roman"/>
                <w:bCs/>
              </w:rPr>
            </w:pPr>
          </w:p>
        </w:tc>
        <w:tc>
          <w:tcPr>
            <w:tcW w:w="1417" w:type="dxa"/>
          </w:tcPr>
          <w:p w14:paraId="3280BDEE" w14:textId="77777777" w:rsidR="00F90679" w:rsidRPr="005041B6" w:rsidRDefault="00F90679" w:rsidP="00912FC9">
            <w:pPr>
              <w:spacing w:after="0"/>
              <w:rPr>
                <w:rFonts w:ascii="Times New Roman" w:hAnsi="Times New Roman"/>
                <w:bCs/>
              </w:rPr>
            </w:pPr>
          </w:p>
        </w:tc>
        <w:tc>
          <w:tcPr>
            <w:tcW w:w="1417" w:type="dxa"/>
            <w:vMerge/>
            <w:vAlign w:val="center"/>
          </w:tcPr>
          <w:p w14:paraId="1441C56E" w14:textId="1E94189B" w:rsidR="00F90679" w:rsidRPr="005041B6" w:rsidRDefault="00F90679" w:rsidP="00912FC9">
            <w:pPr>
              <w:spacing w:after="0"/>
              <w:rPr>
                <w:rFonts w:ascii="Times New Roman" w:hAnsi="Times New Roman"/>
                <w:bCs/>
              </w:rPr>
            </w:pPr>
          </w:p>
        </w:tc>
        <w:tc>
          <w:tcPr>
            <w:tcW w:w="1417" w:type="dxa"/>
          </w:tcPr>
          <w:p w14:paraId="285C6917" w14:textId="77777777" w:rsidR="00F90679" w:rsidRPr="005041B6" w:rsidRDefault="00F90679" w:rsidP="00912FC9">
            <w:pPr>
              <w:spacing w:after="0"/>
              <w:rPr>
                <w:rFonts w:ascii="Times New Roman" w:hAnsi="Times New Roman"/>
                <w:bCs/>
              </w:rPr>
            </w:pPr>
          </w:p>
        </w:tc>
      </w:tr>
      <w:tr w:rsidR="00F90679" w:rsidRPr="005041B6" w14:paraId="0BACE071" w14:textId="7C385F35" w:rsidTr="00F90679">
        <w:trPr>
          <w:trHeight w:val="283"/>
          <w:jc w:val="center"/>
        </w:trPr>
        <w:tc>
          <w:tcPr>
            <w:tcW w:w="1743" w:type="dxa"/>
            <w:vMerge w:val="restart"/>
          </w:tcPr>
          <w:p w14:paraId="3ACC1A1A" w14:textId="77777777" w:rsidR="00F90679" w:rsidRPr="005041B6" w:rsidRDefault="00F90679" w:rsidP="00912FC9">
            <w:pPr>
              <w:spacing w:after="0"/>
              <w:rPr>
                <w:rFonts w:ascii="Times New Roman" w:hAnsi="Times New Roman"/>
                <w:b/>
                <w:bCs/>
              </w:rPr>
            </w:pPr>
            <w:r w:rsidRPr="005041B6">
              <w:rPr>
                <w:rFonts w:ascii="Times New Roman" w:hAnsi="Times New Roman"/>
                <w:b/>
                <w:bCs/>
              </w:rPr>
              <w:t>Тема 2.3</w:t>
            </w:r>
          </w:p>
          <w:p w14:paraId="43122898" w14:textId="77777777" w:rsidR="00F90679" w:rsidRPr="005041B6" w:rsidRDefault="00F90679" w:rsidP="00912FC9">
            <w:pPr>
              <w:spacing w:after="0"/>
              <w:rPr>
                <w:rFonts w:ascii="Times New Roman" w:hAnsi="Times New Roman"/>
                <w:b/>
                <w:bCs/>
              </w:rPr>
            </w:pPr>
            <w:r w:rsidRPr="005041B6">
              <w:rPr>
                <w:rFonts w:ascii="Times New Roman" w:hAnsi="Times New Roman"/>
                <w:b/>
                <w:bCs/>
              </w:rPr>
              <w:t>Общие сведения об автоматике, телемеханике и основах сигнализации на железных дорогах</w:t>
            </w:r>
          </w:p>
        </w:tc>
        <w:tc>
          <w:tcPr>
            <w:tcW w:w="6190" w:type="dxa"/>
            <w:vAlign w:val="center"/>
          </w:tcPr>
          <w:p w14:paraId="2AAC1E32"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
                <w:bCs/>
              </w:rPr>
              <w:t>Содержание</w:t>
            </w:r>
          </w:p>
        </w:tc>
        <w:tc>
          <w:tcPr>
            <w:tcW w:w="1560" w:type="dxa"/>
            <w:vAlign w:val="center"/>
          </w:tcPr>
          <w:p w14:paraId="280F28E0" w14:textId="5BD93FDB" w:rsidR="00F90679" w:rsidRPr="005041B6" w:rsidRDefault="00F90679" w:rsidP="00912FC9">
            <w:pPr>
              <w:spacing w:after="0"/>
              <w:jc w:val="center"/>
              <w:rPr>
                <w:rFonts w:ascii="Times New Roman" w:hAnsi="Times New Roman"/>
                <w:b/>
                <w:bCs/>
              </w:rPr>
            </w:pPr>
          </w:p>
        </w:tc>
        <w:tc>
          <w:tcPr>
            <w:tcW w:w="1417" w:type="dxa"/>
          </w:tcPr>
          <w:p w14:paraId="65552FFD"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restart"/>
            <w:vAlign w:val="center"/>
          </w:tcPr>
          <w:p w14:paraId="689FE281" w14:textId="10033000"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ОК 01–07, 09 </w:t>
            </w:r>
          </w:p>
          <w:p w14:paraId="58C1537E"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ПК 2.1–2.3</w:t>
            </w:r>
          </w:p>
        </w:tc>
        <w:tc>
          <w:tcPr>
            <w:tcW w:w="1417" w:type="dxa"/>
          </w:tcPr>
          <w:p w14:paraId="19A97BE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6C7CF188" w14:textId="16021186" w:rsidTr="00F90679">
        <w:trPr>
          <w:trHeight w:val="283"/>
          <w:jc w:val="center"/>
        </w:trPr>
        <w:tc>
          <w:tcPr>
            <w:tcW w:w="1743" w:type="dxa"/>
            <w:vMerge/>
          </w:tcPr>
          <w:p w14:paraId="022B1676" w14:textId="77777777" w:rsidR="00F90679" w:rsidRPr="005041B6" w:rsidRDefault="00F90679" w:rsidP="00912FC9">
            <w:pPr>
              <w:spacing w:after="0"/>
              <w:rPr>
                <w:rFonts w:ascii="Times New Roman" w:hAnsi="Times New Roman"/>
                <w:b/>
                <w:bCs/>
              </w:rPr>
            </w:pPr>
          </w:p>
        </w:tc>
        <w:tc>
          <w:tcPr>
            <w:tcW w:w="6190" w:type="dxa"/>
            <w:vAlign w:val="center"/>
          </w:tcPr>
          <w:p w14:paraId="4A09645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Назначение, виды и классификация устройств автоматики и телемеханики на железнодорожном транспорте и требования к ним. Виды связи и их назначение.</w:t>
            </w:r>
          </w:p>
          <w:p w14:paraId="655A3AC9"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Путевая автоматическая и полуавтоматическая блокировка. Автоматическая локомотивная сигнализация, переездная сигнализация.  Назначение сигналов и их классификация. Основные сигнальные цвета и их значение. Светофоры, их классификация и назначение.</w:t>
            </w:r>
          </w:p>
        </w:tc>
        <w:tc>
          <w:tcPr>
            <w:tcW w:w="1560" w:type="dxa"/>
            <w:vAlign w:val="center"/>
          </w:tcPr>
          <w:p w14:paraId="518E2D2D" w14:textId="3873967E" w:rsidR="00F90679" w:rsidRPr="005041B6" w:rsidRDefault="00F90679" w:rsidP="00912FC9">
            <w:pPr>
              <w:spacing w:after="0"/>
              <w:jc w:val="center"/>
              <w:rPr>
                <w:rFonts w:ascii="Times New Roman" w:hAnsi="Times New Roman"/>
                <w:b/>
                <w:bCs/>
              </w:rPr>
            </w:pPr>
          </w:p>
        </w:tc>
        <w:tc>
          <w:tcPr>
            <w:tcW w:w="1417" w:type="dxa"/>
          </w:tcPr>
          <w:p w14:paraId="0AD38D68"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ign w:val="center"/>
          </w:tcPr>
          <w:p w14:paraId="5667F05D" w14:textId="101EDB66"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686710A7"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1F7CE6CD" w14:textId="54F6C1BD" w:rsidTr="00F90679">
        <w:trPr>
          <w:trHeight w:val="283"/>
          <w:jc w:val="center"/>
        </w:trPr>
        <w:tc>
          <w:tcPr>
            <w:tcW w:w="1743" w:type="dxa"/>
            <w:vMerge/>
          </w:tcPr>
          <w:p w14:paraId="104ACEC4" w14:textId="77777777" w:rsidR="00F90679" w:rsidRPr="005041B6" w:rsidRDefault="00F90679" w:rsidP="00912FC9">
            <w:pPr>
              <w:spacing w:after="0"/>
              <w:rPr>
                <w:rFonts w:ascii="Times New Roman" w:hAnsi="Times New Roman"/>
                <w:b/>
                <w:bCs/>
              </w:rPr>
            </w:pPr>
          </w:p>
        </w:tc>
        <w:tc>
          <w:tcPr>
            <w:tcW w:w="6190" w:type="dxa"/>
            <w:vAlign w:val="center"/>
          </w:tcPr>
          <w:p w14:paraId="20EAFF76"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В том числе практических занятий и лабораторных работ</w:t>
            </w:r>
          </w:p>
        </w:tc>
        <w:tc>
          <w:tcPr>
            <w:tcW w:w="1560" w:type="dxa"/>
            <w:vAlign w:val="center"/>
          </w:tcPr>
          <w:p w14:paraId="72570591" w14:textId="456122C2"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tcPr>
          <w:p w14:paraId="0B48D9ED"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restart"/>
            <w:vAlign w:val="center"/>
          </w:tcPr>
          <w:p w14:paraId="0F7D7242" w14:textId="70E48ED8"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ОК 01–07, 09 </w:t>
            </w:r>
          </w:p>
          <w:p w14:paraId="5A94F4B7"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ПК 2.1–2.3</w:t>
            </w:r>
          </w:p>
        </w:tc>
        <w:tc>
          <w:tcPr>
            <w:tcW w:w="1417" w:type="dxa"/>
          </w:tcPr>
          <w:p w14:paraId="19735F28"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0B0DB231" w14:textId="7A163FCB" w:rsidTr="00F90679">
        <w:trPr>
          <w:trHeight w:val="283"/>
          <w:jc w:val="center"/>
        </w:trPr>
        <w:tc>
          <w:tcPr>
            <w:tcW w:w="1743" w:type="dxa"/>
            <w:vMerge/>
          </w:tcPr>
          <w:p w14:paraId="15AF038B" w14:textId="77777777" w:rsidR="00F90679" w:rsidRPr="005041B6" w:rsidRDefault="00F90679" w:rsidP="00912FC9">
            <w:pPr>
              <w:spacing w:after="0"/>
              <w:rPr>
                <w:rFonts w:ascii="Times New Roman" w:hAnsi="Times New Roman"/>
                <w:b/>
                <w:bCs/>
              </w:rPr>
            </w:pPr>
          </w:p>
        </w:tc>
        <w:tc>
          <w:tcPr>
            <w:tcW w:w="6190" w:type="dxa"/>
            <w:vAlign w:val="center"/>
          </w:tcPr>
          <w:p w14:paraId="7627A064"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Практическое занятие № 6 «Составление таблицы классификации сигналов. Выполнение схемы расстановки различных светофоров»</w:t>
            </w:r>
          </w:p>
        </w:tc>
        <w:tc>
          <w:tcPr>
            <w:tcW w:w="1560" w:type="dxa"/>
            <w:vAlign w:val="center"/>
          </w:tcPr>
          <w:p w14:paraId="694125AB" w14:textId="3A7F552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2EE7B8B2" w14:textId="77777777" w:rsidR="00F90679" w:rsidRPr="005041B6" w:rsidRDefault="00F90679" w:rsidP="00912FC9">
            <w:pPr>
              <w:spacing w:after="0"/>
              <w:rPr>
                <w:rFonts w:ascii="Times New Roman" w:hAnsi="Times New Roman"/>
                <w:bCs/>
              </w:rPr>
            </w:pPr>
          </w:p>
        </w:tc>
        <w:tc>
          <w:tcPr>
            <w:tcW w:w="1417" w:type="dxa"/>
            <w:vMerge/>
            <w:vAlign w:val="center"/>
          </w:tcPr>
          <w:p w14:paraId="034F0F61" w14:textId="04DD0A7B" w:rsidR="00F90679" w:rsidRPr="005041B6" w:rsidRDefault="00F90679" w:rsidP="00912FC9">
            <w:pPr>
              <w:spacing w:after="0"/>
              <w:rPr>
                <w:rFonts w:ascii="Times New Roman" w:hAnsi="Times New Roman"/>
                <w:bCs/>
              </w:rPr>
            </w:pPr>
          </w:p>
        </w:tc>
        <w:tc>
          <w:tcPr>
            <w:tcW w:w="1417" w:type="dxa"/>
          </w:tcPr>
          <w:p w14:paraId="429A4CC7" w14:textId="77777777" w:rsidR="00F90679" w:rsidRPr="005041B6" w:rsidRDefault="00F90679" w:rsidP="00912FC9">
            <w:pPr>
              <w:spacing w:after="0"/>
              <w:rPr>
                <w:rFonts w:ascii="Times New Roman" w:hAnsi="Times New Roman"/>
                <w:bCs/>
              </w:rPr>
            </w:pPr>
          </w:p>
        </w:tc>
      </w:tr>
      <w:tr w:rsidR="00F90679" w:rsidRPr="005041B6" w14:paraId="39921BD1" w14:textId="348035DA" w:rsidTr="00F90679">
        <w:trPr>
          <w:trHeight w:val="283"/>
          <w:jc w:val="center"/>
        </w:trPr>
        <w:tc>
          <w:tcPr>
            <w:tcW w:w="1743" w:type="dxa"/>
            <w:vMerge w:val="restart"/>
          </w:tcPr>
          <w:p w14:paraId="2779ACE4" w14:textId="77777777" w:rsidR="00F90679" w:rsidRPr="005041B6" w:rsidRDefault="00F90679" w:rsidP="00912FC9">
            <w:pPr>
              <w:spacing w:after="0"/>
              <w:rPr>
                <w:rFonts w:ascii="Times New Roman" w:hAnsi="Times New Roman"/>
                <w:b/>
                <w:bCs/>
              </w:rPr>
            </w:pPr>
            <w:r w:rsidRPr="005041B6">
              <w:rPr>
                <w:rFonts w:ascii="Times New Roman" w:hAnsi="Times New Roman"/>
                <w:b/>
                <w:bCs/>
              </w:rPr>
              <w:t>Тема 2.4</w:t>
            </w:r>
          </w:p>
          <w:p w14:paraId="01EA5BF2" w14:textId="77777777" w:rsidR="00F90679" w:rsidRPr="005041B6" w:rsidRDefault="00F90679" w:rsidP="00912FC9">
            <w:pPr>
              <w:spacing w:after="0"/>
              <w:rPr>
                <w:rFonts w:ascii="Times New Roman" w:hAnsi="Times New Roman"/>
                <w:b/>
                <w:bCs/>
              </w:rPr>
            </w:pPr>
            <w:r w:rsidRPr="005041B6">
              <w:rPr>
                <w:rFonts w:ascii="Times New Roman" w:hAnsi="Times New Roman"/>
                <w:b/>
                <w:bCs/>
              </w:rPr>
              <w:t>Раздельные пункты и</w:t>
            </w:r>
          </w:p>
          <w:p w14:paraId="16D61531" w14:textId="77777777" w:rsidR="00F90679" w:rsidRPr="005041B6" w:rsidRDefault="00F90679" w:rsidP="00912FC9">
            <w:pPr>
              <w:spacing w:after="0"/>
              <w:rPr>
                <w:rFonts w:ascii="Times New Roman" w:hAnsi="Times New Roman"/>
                <w:b/>
                <w:bCs/>
              </w:rPr>
            </w:pPr>
            <w:r w:rsidRPr="005041B6">
              <w:rPr>
                <w:rFonts w:ascii="Times New Roman" w:hAnsi="Times New Roman"/>
                <w:b/>
                <w:bCs/>
              </w:rPr>
              <w:t>железнодорожные узлы</w:t>
            </w:r>
          </w:p>
        </w:tc>
        <w:tc>
          <w:tcPr>
            <w:tcW w:w="6190" w:type="dxa"/>
            <w:vAlign w:val="center"/>
          </w:tcPr>
          <w:p w14:paraId="2DF7B276"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Содержание</w:t>
            </w:r>
          </w:p>
        </w:tc>
        <w:tc>
          <w:tcPr>
            <w:tcW w:w="1560" w:type="dxa"/>
            <w:vAlign w:val="center"/>
          </w:tcPr>
          <w:p w14:paraId="12862DCD" w14:textId="41F2897E" w:rsidR="00F90679" w:rsidRPr="005041B6" w:rsidRDefault="00F90679" w:rsidP="00912FC9">
            <w:pPr>
              <w:spacing w:after="0"/>
              <w:jc w:val="center"/>
              <w:rPr>
                <w:rFonts w:ascii="Times New Roman" w:hAnsi="Times New Roman"/>
                <w:b/>
                <w:bCs/>
              </w:rPr>
            </w:pPr>
          </w:p>
        </w:tc>
        <w:tc>
          <w:tcPr>
            <w:tcW w:w="1417" w:type="dxa"/>
          </w:tcPr>
          <w:p w14:paraId="05218CCC"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restart"/>
            <w:vAlign w:val="center"/>
          </w:tcPr>
          <w:p w14:paraId="4097D3E6" w14:textId="0AA55E5B"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ОК 01–07, 09 </w:t>
            </w:r>
          </w:p>
          <w:p w14:paraId="1BA8E627" w14:textId="77777777" w:rsidR="00F90679" w:rsidRPr="005041B6" w:rsidRDefault="00F90679" w:rsidP="00912FC9">
            <w:pPr>
              <w:spacing w:after="0"/>
              <w:jc w:val="center"/>
              <w:rPr>
                <w:rFonts w:ascii="Times New Roman" w:hAnsi="Times New Roman"/>
                <w:bCs/>
              </w:rPr>
            </w:pPr>
            <w:r w:rsidRPr="005041B6">
              <w:rPr>
                <w:rFonts w:ascii="Times New Roman" w:hAnsi="Times New Roman"/>
                <w:bCs/>
              </w:rPr>
              <w:t>ПК 2.1–2.3</w:t>
            </w:r>
          </w:p>
        </w:tc>
        <w:tc>
          <w:tcPr>
            <w:tcW w:w="1417" w:type="dxa"/>
          </w:tcPr>
          <w:p w14:paraId="359EB194"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7B2E730B" w14:textId="240F5C40" w:rsidTr="00F90679">
        <w:trPr>
          <w:trHeight w:val="283"/>
          <w:jc w:val="center"/>
        </w:trPr>
        <w:tc>
          <w:tcPr>
            <w:tcW w:w="1743" w:type="dxa"/>
            <w:vMerge/>
          </w:tcPr>
          <w:p w14:paraId="3541FCDD" w14:textId="77777777" w:rsidR="00F90679" w:rsidRPr="005041B6" w:rsidRDefault="00F90679" w:rsidP="00912FC9">
            <w:pPr>
              <w:spacing w:after="0"/>
              <w:rPr>
                <w:rFonts w:ascii="Times New Roman" w:hAnsi="Times New Roman"/>
                <w:b/>
                <w:bCs/>
              </w:rPr>
            </w:pPr>
          </w:p>
        </w:tc>
        <w:tc>
          <w:tcPr>
            <w:tcW w:w="6190" w:type="dxa"/>
            <w:vAlign w:val="center"/>
          </w:tcPr>
          <w:p w14:paraId="3F8E7F41"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Назначение и классификация раздельных пунктов (станций, разъездов, обгонных пунктов, путевых постов и проходных светофоров автоблокировки). Устройство и работа раздельных пунктов. Границы станций и блок-участков. Станционные пути и их назначение. Маневровая работа на станциях. Технологический процесс работы станции, техническо- распорядительный акт станции.</w:t>
            </w:r>
          </w:p>
        </w:tc>
        <w:tc>
          <w:tcPr>
            <w:tcW w:w="1560" w:type="dxa"/>
            <w:vAlign w:val="center"/>
          </w:tcPr>
          <w:p w14:paraId="58B4B9B4" w14:textId="109175D3" w:rsidR="00F90679" w:rsidRPr="005041B6" w:rsidRDefault="00F90679" w:rsidP="00912FC9">
            <w:pPr>
              <w:spacing w:after="0"/>
              <w:jc w:val="center"/>
              <w:rPr>
                <w:rFonts w:ascii="Times New Roman" w:hAnsi="Times New Roman"/>
                <w:b/>
                <w:bCs/>
              </w:rPr>
            </w:pPr>
          </w:p>
        </w:tc>
        <w:tc>
          <w:tcPr>
            <w:tcW w:w="1417" w:type="dxa"/>
          </w:tcPr>
          <w:p w14:paraId="26F73BB7" w14:textId="77777777" w:rsidR="00F90679" w:rsidRPr="005041B6" w:rsidRDefault="00F90679" w:rsidP="00912FC9">
            <w:pPr>
              <w:spacing w:after="0"/>
              <w:jc w:val="center"/>
              <w:rPr>
                <w:rFonts w:ascii="Times New Roman" w:hAnsi="Times New Roman"/>
                <w:bCs/>
              </w:rPr>
            </w:pPr>
          </w:p>
        </w:tc>
        <w:tc>
          <w:tcPr>
            <w:tcW w:w="1417" w:type="dxa"/>
            <w:vMerge/>
            <w:vAlign w:val="center"/>
          </w:tcPr>
          <w:p w14:paraId="2845071C" w14:textId="73232960" w:rsidR="00F90679" w:rsidRPr="005041B6" w:rsidRDefault="00F90679" w:rsidP="00912FC9">
            <w:pPr>
              <w:spacing w:after="0"/>
              <w:jc w:val="center"/>
              <w:rPr>
                <w:rFonts w:ascii="Times New Roman" w:hAnsi="Times New Roman"/>
                <w:bCs/>
              </w:rPr>
            </w:pPr>
          </w:p>
        </w:tc>
        <w:tc>
          <w:tcPr>
            <w:tcW w:w="1417" w:type="dxa"/>
          </w:tcPr>
          <w:p w14:paraId="7C52C2C9" w14:textId="77777777" w:rsidR="00F90679" w:rsidRPr="005041B6" w:rsidRDefault="00F90679" w:rsidP="00912FC9">
            <w:pPr>
              <w:spacing w:after="0"/>
              <w:jc w:val="center"/>
              <w:rPr>
                <w:rFonts w:ascii="Times New Roman" w:hAnsi="Times New Roman"/>
                <w:bCs/>
              </w:rPr>
            </w:pPr>
          </w:p>
        </w:tc>
      </w:tr>
      <w:tr w:rsidR="00F90679" w:rsidRPr="005041B6" w14:paraId="4C492418" w14:textId="0E079A6D" w:rsidTr="00F90679">
        <w:trPr>
          <w:trHeight w:val="283"/>
          <w:jc w:val="center"/>
        </w:trPr>
        <w:tc>
          <w:tcPr>
            <w:tcW w:w="1743" w:type="dxa"/>
            <w:vMerge/>
          </w:tcPr>
          <w:p w14:paraId="40005DD7" w14:textId="77777777" w:rsidR="00F90679" w:rsidRPr="005041B6" w:rsidRDefault="00F90679" w:rsidP="00912FC9">
            <w:pPr>
              <w:spacing w:after="0"/>
              <w:rPr>
                <w:rFonts w:ascii="Times New Roman" w:hAnsi="Times New Roman"/>
                <w:b/>
                <w:bCs/>
              </w:rPr>
            </w:pPr>
          </w:p>
        </w:tc>
        <w:tc>
          <w:tcPr>
            <w:tcW w:w="6190" w:type="dxa"/>
            <w:vAlign w:val="center"/>
          </w:tcPr>
          <w:p w14:paraId="691CC9DC" w14:textId="77777777" w:rsidR="00F90679" w:rsidRPr="005041B6" w:rsidRDefault="00F90679" w:rsidP="00912FC9">
            <w:pPr>
              <w:tabs>
                <w:tab w:val="left" w:pos="-290"/>
                <w:tab w:val="left" w:pos="2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
                <w:bCs/>
              </w:rPr>
              <w:t>В том числе практических занятий и лабораторных работ</w:t>
            </w:r>
          </w:p>
        </w:tc>
        <w:tc>
          <w:tcPr>
            <w:tcW w:w="1560" w:type="dxa"/>
            <w:vAlign w:val="center"/>
          </w:tcPr>
          <w:p w14:paraId="1078E513" w14:textId="3761EB55" w:rsidR="00F90679" w:rsidRPr="005041B6" w:rsidRDefault="00F90679" w:rsidP="00912FC9">
            <w:pPr>
              <w:spacing w:after="0"/>
              <w:jc w:val="center"/>
              <w:rPr>
                <w:rFonts w:ascii="Times New Roman" w:hAnsi="Times New Roman"/>
                <w:b/>
                <w:bCs/>
              </w:rPr>
            </w:pPr>
          </w:p>
        </w:tc>
        <w:tc>
          <w:tcPr>
            <w:tcW w:w="1417" w:type="dxa"/>
          </w:tcPr>
          <w:p w14:paraId="15C2685D" w14:textId="77777777" w:rsidR="00F90679" w:rsidRPr="005041B6" w:rsidRDefault="00F90679" w:rsidP="00912FC9">
            <w:pPr>
              <w:spacing w:after="0"/>
              <w:rPr>
                <w:rFonts w:ascii="Times New Roman" w:hAnsi="Times New Roman"/>
                <w:bCs/>
              </w:rPr>
            </w:pPr>
          </w:p>
        </w:tc>
        <w:tc>
          <w:tcPr>
            <w:tcW w:w="1417" w:type="dxa"/>
            <w:vMerge/>
            <w:vAlign w:val="center"/>
          </w:tcPr>
          <w:p w14:paraId="08F8CFD0" w14:textId="75BAAE6C" w:rsidR="00F90679" w:rsidRPr="005041B6" w:rsidRDefault="00F90679" w:rsidP="00912FC9">
            <w:pPr>
              <w:spacing w:after="0"/>
              <w:rPr>
                <w:rFonts w:ascii="Times New Roman" w:hAnsi="Times New Roman"/>
                <w:bCs/>
              </w:rPr>
            </w:pPr>
          </w:p>
        </w:tc>
        <w:tc>
          <w:tcPr>
            <w:tcW w:w="1417" w:type="dxa"/>
          </w:tcPr>
          <w:p w14:paraId="54BBEF62" w14:textId="77777777" w:rsidR="00F90679" w:rsidRPr="005041B6" w:rsidRDefault="00F90679" w:rsidP="00912FC9">
            <w:pPr>
              <w:spacing w:after="0"/>
              <w:rPr>
                <w:rFonts w:ascii="Times New Roman" w:hAnsi="Times New Roman"/>
                <w:bCs/>
              </w:rPr>
            </w:pPr>
          </w:p>
        </w:tc>
      </w:tr>
      <w:tr w:rsidR="00F90679" w:rsidRPr="005041B6" w14:paraId="1B51FCB8" w14:textId="48DB6DC0" w:rsidTr="00F90679">
        <w:trPr>
          <w:trHeight w:val="283"/>
          <w:jc w:val="center"/>
        </w:trPr>
        <w:tc>
          <w:tcPr>
            <w:tcW w:w="1743" w:type="dxa"/>
            <w:vMerge/>
          </w:tcPr>
          <w:p w14:paraId="2CFA9C23" w14:textId="77777777" w:rsidR="00F90679" w:rsidRPr="005041B6" w:rsidRDefault="00F90679" w:rsidP="00912FC9">
            <w:pPr>
              <w:spacing w:after="0"/>
              <w:rPr>
                <w:rFonts w:ascii="Times New Roman" w:hAnsi="Times New Roman"/>
                <w:b/>
                <w:bCs/>
              </w:rPr>
            </w:pPr>
          </w:p>
        </w:tc>
        <w:tc>
          <w:tcPr>
            <w:tcW w:w="6190" w:type="dxa"/>
            <w:vAlign w:val="center"/>
          </w:tcPr>
          <w:p w14:paraId="2544C861" w14:textId="77777777" w:rsidR="00F90679" w:rsidRPr="005041B6" w:rsidRDefault="00F90679" w:rsidP="00912FC9">
            <w:pPr>
              <w:tabs>
                <w:tab w:val="left" w:pos="-290"/>
                <w:tab w:val="left" w:pos="25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Практическое занятие № 7 «Определение специализации станционных путей и парков, нумерацию путей и стрелок»</w:t>
            </w:r>
          </w:p>
        </w:tc>
        <w:tc>
          <w:tcPr>
            <w:tcW w:w="1560" w:type="dxa"/>
            <w:vAlign w:val="center"/>
          </w:tcPr>
          <w:p w14:paraId="5AC7E6A9" w14:textId="428DE0E3" w:rsidR="00F90679" w:rsidRPr="005041B6" w:rsidRDefault="00F90679" w:rsidP="00912FC9">
            <w:pPr>
              <w:spacing w:after="0"/>
              <w:jc w:val="center"/>
              <w:rPr>
                <w:rFonts w:ascii="Times New Roman" w:hAnsi="Times New Roman"/>
                <w:bCs/>
              </w:rPr>
            </w:pPr>
          </w:p>
        </w:tc>
        <w:tc>
          <w:tcPr>
            <w:tcW w:w="1417" w:type="dxa"/>
          </w:tcPr>
          <w:p w14:paraId="1BA9C34B" w14:textId="77777777" w:rsidR="00F90679" w:rsidRPr="005041B6" w:rsidRDefault="00F90679" w:rsidP="00912FC9">
            <w:pPr>
              <w:spacing w:after="0"/>
              <w:rPr>
                <w:rFonts w:ascii="Times New Roman" w:hAnsi="Times New Roman"/>
                <w:bCs/>
              </w:rPr>
            </w:pPr>
          </w:p>
        </w:tc>
        <w:tc>
          <w:tcPr>
            <w:tcW w:w="1417" w:type="dxa"/>
            <w:vMerge/>
            <w:vAlign w:val="center"/>
          </w:tcPr>
          <w:p w14:paraId="41E8CECA" w14:textId="5E2A6677" w:rsidR="00F90679" w:rsidRPr="005041B6" w:rsidRDefault="00F90679" w:rsidP="00912FC9">
            <w:pPr>
              <w:spacing w:after="0"/>
              <w:rPr>
                <w:rFonts w:ascii="Times New Roman" w:hAnsi="Times New Roman"/>
                <w:bCs/>
              </w:rPr>
            </w:pPr>
          </w:p>
        </w:tc>
        <w:tc>
          <w:tcPr>
            <w:tcW w:w="1417" w:type="dxa"/>
          </w:tcPr>
          <w:p w14:paraId="250E2EDA" w14:textId="77777777" w:rsidR="00F90679" w:rsidRPr="005041B6" w:rsidRDefault="00F90679" w:rsidP="00912FC9">
            <w:pPr>
              <w:spacing w:after="0"/>
              <w:rPr>
                <w:rFonts w:ascii="Times New Roman" w:hAnsi="Times New Roman"/>
                <w:bCs/>
              </w:rPr>
            </w:pPr>
          </w:p>
        </w:tc>
      </w:tr>
      <w:tr w:rsidR="00F90679" w:rsidRPr="005041B6" w14:paraId="4601F97E" w14:textId="2C281B57" w:rsidTr="00F90679">
        <w:trPr>
          <w:trHeight w:val="283"/>
          <w:jc w:val="center"/>
        </w:trPr>
        <w:tc>
          <w:tcPr>
            <w:tcW w:w="7933" w:type="dxa"/>
            <w:gridSpan w:val="2"/>
          </w:tcPr>
          <w:p w14:paraId="3358D073" w14:textId="77777777" w:rsidR="00F90679" w:rsidRPr="005041B6" w:rsidRDefault="00F90679" w:rsidP="00912FC9">
            <w:pPr>
              <w:spacing w:after="0"/>
              <w:jc w:val="center"/>
              <w:rPr>
                <w:rFonts w:ascii="Times New Roman" w:hAnsi="Times New Roman"/>
                <w:b/>
                <w:bCs/>
              </w:rPr>
            </w:pPr>
            <w:r w:rsidRPr="005041B6">
              <w:rPr>
                <w:rFonts w:ascii="Times New Roman" w:hAnsi="Times New Roman"/>
                <w:b/>
                <w:bCs/>
              </w:rPr>
              <w:lastRenderedPageBreak/>
              <w:t>Раздел 3 Организация железнодорожных перевозок и управление движением поездов</w:t>
            </w:r>
          </w:p>
        </w:tc>
        <w:tc>
          <w:tcPr>
            <w:tcW w:w="1560" w:type="dxa"/>
          </w:tcPr>
          <w:p w14:paraId="714188B1" w14:textId="57F94978" w:rsidR="00F90679" w:rsidRPr="005041B6" w:rsidRDefault="00F90679" w:rsidP="00912FC9">
            <w:pPr>
              <w:spacing w:after="0"/>
              <w:jc w:val="center"/>
              <w:rPr>
                <w:rFonts w:ascii="Times New Roman" w:hAnsi="Times New Roman"/>
                <w:b/>
                <w:bCs/>
              </w:rPr>
            </w:pPr>
          </w:p>
        </w:tc>
        <w:tc>
          <w:tcPr>
            <w:tcW w:w="1417" w:type="dxa"/>
          </w:tcPr>
          <w:p w14:paraId="09F29EEF"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restart"/>
            <w:vAlign w:val="center"/>
          </w:tcPr>
          <w:p w14:paraId="7A25E1FD" w14:textId="5AB5C27A"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ОК 01–07, 09 </w:t>
            </w:r>
          </w:p>
          <w:p w14:paraId="1A5B9223"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ПК 2.1–2.3</w:t>
            </w:r>
          </w:p>
        </w:tc>
        <w:tc>
          <w:tcPr>
            <w:tcW w:w="1417" w:type="dxa"/>
          </w:tcPr>
          <w:p w14:paraId="19ADB0A6"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61795357" w14:textId="375E9431" w:rsidTr="00F90679">
        <w:trPr>
          <w:trHeight w:val="283"/>
          <w:jc w:val="center"/>
        </w:trPr>
        <w:tc>
          <w:tcPr>
            <w:tcW w:w="1743" w:type="dxa"/>
            <w:vMerge w:val="restart"/>
          </w:tcPr>
          <w:p w14:paraId="54CD3A21"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Тема 3.1</w:t>
            </w:r>
          </w:p>
          <w:p w14:paraId="603BD848"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
                <w:bCs/>
              </w:rPr>
              <w:t>Планирование и организация перевозок и коммерческой работы</w:t>
            </w:r>
          </w:p>
        </w:tc>
        <w:tc>
          <w:tcPr>
            <w:tcW w:w="6190" w:type="dxa"/>
            <w:vAlign w:val="center"/>
          </w:tcPr>
          <w:p w14:paraId="72E52941"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Содержание</w:t>
            </w:r>
          </w:p>
        </w:tc>
        <w:tc>
          <w:tcPr>
            <w:tcW w:w="1560" w:type="dxa"/>
            <w:vAlign w:val="center"/>
          </w:tcPr>
          <w:p w14:paraId="5C6CA06B" w14:textId="118454BE"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417" w:type="dxa"/>
          </w:tcPr>
          <w:p w14:paraId="025FBC06"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ign w:val="center"/>
          </w:tcPr>
          <w:p w14:paraId="4E5301CF" w14:textId="3BC7FDC8"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tcPr>
          <w:p w14:paraId="4267E502"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60D97555" w14:textId="26C942F6" w:rsidTr="00F90679">
        <w:trPr>
          <w:trHeight w:val="283"/>
          <w:jc w:val="center"/>
        </w:trPr>
        <w:tc>
          <w:tcPr>
            <w:tcW w:w="1743" w:type="dxa"/>
            <w:vMerge/>
          </w:tcPr>
          <w:p w14:paraId="067F1517" w14:textId="77777777" w:rsidR="00F90679" w:rsidRPr="005041B6" w:rsidRDefault="00F90679" w:rsidP="00912FC9">
            <w:pPr>
              <w:spacing w:after="0"/>
              <w:rPr>
                <w:rFonts w:ascii="Times New Roman" w:hAnsi="Times New Roman"/>
                <w:bCs/>
              </w:rPr>
            </w:pPr>
          </w:p>
        </w:tc>
        <w:tc>
          <w:tcPr>
            <w:tcW w:w="6190" w:type="dxa"/>
            <w:vAlign w:val="center"/>
          </w:tcPr>
          <w:p w14:paraId="5458B6B9"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 xml:space="preserve">Общие сведения. Основы планирование грузовых и пассажирских перевозок </w:t>
            </w:r>
          </w:p>
          <w:p w14:paraId="6A66A6DB"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Понятие о логистике, маркетинге и менеджменте на железнодорожном транспорте.</w:t>
            </w:r>
          </w:p>
        </w:tc>
        <w:tc>
          <w:tcPr>
            <w:tcW w:w="1560" w:type="dxa"/>
            <w:vAlign w:val="center"/>
          </w:tcPr>
          <w:p w14:paraId="7F1BFC9E" w14:textId="1CB3AFD4" w:rsidR="00F90679" w:rsidRPr="005041B6" w:rsidRDefault="00F90679" w:rsidP="00912FC9">
            <w:pPr>
              <w:spacing w:after="0"/>
              <w:jc w:val="center"/>
              <w:rPr>
                <w:rFonts w:ascii="Times New Roman" w:hAnsi="Times New Roman"/>
                <w:b/>
                <w:bCs/>
              </w:rPr>
            </w:pPr>
          </w:p>
        </w:tc>
        <w:tc>
          <w:tcPr>
            <w:tcW w:w="1417" w:type="dxa"/>
            <w:shd w:val="clear" w:color="auto" w:fill="FFFFFF"/>
          </w:tcPr>
          <w:p w14:paraId="43196BD3"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shd w:val="clear" w:color="auto" w:fill="FFFFFF"/>
            <w:vAlign w:val="center"/>
          </w:tcPr>
          <w:p w14:paraId="6FB72A2A" w14:textId="2DBCE7E8"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shd w:val="clear" w:color="auto" w:fill="FFFFFF"/>
          </w:tcPr>
          <w:p w14:paraId="121AAAEA"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20CD7101" w14:textId="241B9ACB" w:rsidTr="00F90679">
        <w:trPr>
          <w:trHeight w:val="283"/>
          <w:jc w:val="center"/>
        </w:trPr>
        <w:tc>
          <w:tcPr>
            <w:tcW w:w="1743" w:type="dxa"/>
            <w:vMerge w:val="restart"/>
          </w:tcPr>
          <w:p w14:paraId="11772343" w14:textId="77777777" w:rsidR="00F90679" w:rsidRPr="005041B6" w:rsidRDefault="00F90679" w:rsidP="00912FC9">
            <w:pPr>
              <w:spacing w:after="0"/>
              <w:rPr>
                <w:rFonts w:ascii="Times New Roman" w:hAnsi="Times New Roman"/>
                <w:b/>
                <w:bCs/>
              </w:rPr>
            </w:pPr>
            <w:r w:rsidRPr="005041B6">
              <w:rPr>
                <w:rFonts w:ascii="Times New Roman" w:hAnsi="Times New Roman"/>
                <w:b/>
                <w:bCs/>
              </w:rPr>
              <w:t>Тема 3.2</w:t>
            </w:r>
          </w:p>
          <w:p w14:paraId="22906B9A" w14:textId="77777777" w:rsidR="00F90679" w:rsidRPr="005041B6" w:rsidRDefault="00F90679" w:rsidP="00912FC9">
            <w:pPr>
              <w:spacing w:after="0"/>
              <w:rPr>
                <w:rFonts w:ascii="Times New Roman" w:hAnsi="Times New Roman"/>
                <w:b/>
                <w:bCs/>
              </w:rPr>
            </w:pPr>
            <w:r w:rsidRPr="005041B6">
              <w:rPr>
                <w:rFonts w:ascii="Times New Roman" w:hAnsi="Times New Roman"/>
                <w:b/>
                <w:bCs/>
              </w:rPr>
              <w:t>Организация движения поездов</w:t>
            </w:r>
          </w:p>
        </w:tc>
        <w:tc>
          <w:tcPr>
            <w:tcW w:w="6190" w:type="dxa"/>
            <w:vAlign w:val="center"/>
          </w:tcPr>
          <w:p w14:paraId="197CB782"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 xml:space="preserve">Содержание </w:t>
            </w:r>
          </w:p>
        </w:tc>
        <w:tc>
          <w:tcPr>
            <w:tcW w:w="1560" w:type="dxa"/>
            <w:vAlign w:val="center"/>
          </w:tcPr>
          <w:p w14:paraId="6098B16B" w14:textId="346D1156" w:rsidR="00F90679" w:rsidRPr="005041B6" w:rsidRDefault="00F90679" w:rsidP="00912FC9">
            <w:pPr>
              <w:spacing w:after="0"/>
              <w:jc w:val="center"/>
              <w:rPr>
                <w:rFonts w:ascii="Times New Roman" w:hAnsi="Times New Roman"/>
                <w:b/>
                <w:bCs/>
              </w:rPr>
            </w:pPr>
          </w:p>
        </w:tc>
        <w:tc>
          <w:tcPr>
            <w:tcW w:w="1417" w:type="dxa"/>
          </w:tcPr>
          <w:p w14:paraId="5E24D643"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vMerge w:val="restart"/>
            <w:vAlign w:val="center"/>
          </w:tcPr>
          <w:p w14:paraId="5CDB42BE" w14:textId="414A6581"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 xml:space="preserve"> ОК 01–07, 09</w:t>
            </w:r>
          </w:p>
          <w:p w14:paraId="629C49F0" w14:textId="77777777" w:rsidR="00F90679" w:rsidRPr="005041B6" w:rsidRDefault="00F90679" w:rsidP="00912FC9">
            <w:pPr>
              <w:spacing w:after="0"/>
              <w:jc w:val="center"/>
              <w:rPr>
                <w:rFonts w:ascii="Times New Roman" w:hAnsi="Times New Roman"/>
                <w:bCs/>
              </w:rPr>
            </w:pPr>
            <w:r w:rsidRPr="005041B6">
              <w:rPr>
                <w:rFonts w:ascii="Times New Roman" w:hAnsi="Times New Roman"/>
                <w:bCs/>
              </w:rPr>
              <w:t>ПК 2.1–2.3</w:t>
            </w:r>
          </w:p>
        </w:tc>
        <w:tc>
          <w:tcPr>
            <w:tcW w:w="1417" w:type="dxa"/>
          </w:tcPr>
          <w:p w14:paraId="520E11AC"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F90679" w:rsidRPr="005041B6" w14:paraId="1631D3CF" w14:textId="00C8C89B" w:rsidTr="00F90679">
        <w:trPr>
          <w:trHeight w:val="283"/>
          <w:jc w:val="center"/>
        </w:trPr>
        <w:tc>
          <w:tcPr>
            <w:tcW w:w="1743" w:type="dxa"/>
            <w:vMerge/>
            <w:vAlign w:val="center"/>
          </w:tcPr>
          <w:p w14:paraId="0474EDA9" w14:textId="77777777" w:rsidR="00F90679" w:rsidRPr="005041B6" w:rsidRDefault="00F90679" w:rsidP="00912FC9">
            <w:pPr>
              <w:spacing w:after="0"/>
              <w:rPr>
                <w:rFonts w:ascii="Times New Roman" w:hAnsi="Times New Roman"/>
                <w:b/>
                <w:bCs/>
              </w:rPr>
            </w:pPr>
          </w:p>
        </w:tc>
        <w:tc>
          <w:tcPr>
            <w:tcW w:w="6190" w:type="dxa"/>
            <w:vAlign w:val="center"/>
          </w:tcPr>
          <w:p w14:paraId="14CE2C03"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План формирования поездов. Классификация поездов. Основные показатели эксплуатационной работы железных дорог. График движения поездов и пропускная способность железных дорог.</w:t>
            </w:r>
          </w:p>
        </w:tc>
        <w:tc>
          <w:tcPr>
            <w:tcW w:w="1560" w:type="dxa"/>
            <w:vAlign w:val="center"/>
          </w:tcPr>
          <w:p w14:paraId="447B2ABC" w14:textId="573EE85B" w:rsidR="00F90679" w:rsidRPr="005041B6" w:rsidRDefault="00F90679" w:rsidP="00912FC9">
            <w:pPr>
              <w:spacing w:after="0"/>
              <w:jc w:val="center"/>
              <w:rPr>
                <w:rFonts w:ascii="Times New Roman" w:hAnsi="Times New Roman"/>
                <w:bCs/>
              </w:rPr>
            </w:pPr>
          </w:p>
        </w:tc>
        <w:tc>
          <w:tcPr>
            <w:tcW w:w="1417" w:type="dxa"/>
          </w:tcPr>
          <w:p w14:paraId="1E93F6FB" w14:textId="77777777" w:rsidR="00F90679" w:rsidRPr="005041B6" w:rsidRDefault="00F90679" w:rsidP="00912FC9">
            <w:pPr>
              <w:spacing w:after="0"/>
              <w:jc w:val="center"/>
              <w:rPr>
                <w:rFonts w:ascii="Times New Roman" w:hAnsi="Times New Roman"/>
                <w:bCs/>
              </w:rPr>
            </w:pPr>
          </w:p>
        </w:tc>
        <w:tc>
          <w:tcPr>
            <w:tcW w:w="1417" w:type="dxa"/>
            <w:vMerge/>
            <w:vAlign w:val="center"/>
          </w:tcPr>
          <w:p w14:paraId="44233840" w14:textId="463C9E5C" w:rsidR="00F90679" w:rsidRPr="005041B6" w:rsidRDefault="00F90679" w:rsidP="00912FC9">
            <w:pPr>
              <w:spacing w:after="0"/>
              <w:jc w:val="center"/>
              <w:rPr>
                <w:rFonts w:ascii="Times New Roman" w:hAnsi="Times New Roman"/>
                <w:bCs/>
              </w:rPr>
            </w:pPr>
          </w:p>
        </w:tc>
        <w:tc>
          <w:tcPr>
            <w:tcW w:w="1417" w:type="dxa"/>
          </w:tcPr>
          <w:p w14:paraId="31C4A2F9" w14:textId="77777777" w:rsidR="00F90679" w:rsidRPr="005041B6" w:rsidRDefault="00F90679" w:rsidP="00912FC9">
            <w:pPr>
              <w:spacing w:after="0"/>
              <w:jc w:val="center"/>
              <w:rPr>
                <w:rFonts w:ascii="Times New Roman" w:hAnsi="Times New Roman"/>
                <w:bCs/>
              </w:rPr>
            </w:pPr>
          </w:p>
        </w:tc>
      </w:tr>
      <w:tr w:rsidR="00F90679" w:rsidRPr="005041B6" w14:paraId="6EE162EB" w14:textId="5FACFAEE" w:rsidTr="00F90679">
        <w:trPr>
          <w:trHeight w:val="283"/>
          <w:jc w:val="center"/>
        </w:trPr>
        <w:tc>
          <w:tcPr>
            <w:tcW w:w="1743" w:type="dxa"/>
            <w:vMerge/>
            <w:vAlign w:val="center"/>
          </w:tcPr>
          <w:p w14:paraId="10975689" w14:textId="77777777" w:rsidR="00F90679" w:rsidRPr="005041B6" w:rsidRDefault="00F90679" w:rsidP="00912FC9">
            <w:pPr>
              <w:spacing w:after="0"/>
              <w:rPr>
                <w:rFonts w:ascii="Times New Roman" w:hAnsi="Times New Roman"/>
                <w:b/>
                <w:bCs/>
              </w:rPr>
            </w:pPr>
          </w:p>
        </w:tc>
        <w:tc>
          <w:tcPr>
            <w:tcW w:w="6190" w:type="dxa"/>
            <w:vAlign w:val="center"/>
          </w:tcPr>
          <w:p w14:paraId="18DF914D"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В том числе практических занятий и лабораторных работ</w:t>
            </w:r>
          </w:p>
        </w:tc>
        <w:tc>
          <w:tcPr>
            <w:tcW w:w="1560" w:type="dxa"/>
            <w:vAlign w:val="center"/>
          </w:tcPr>
          <w:p w14:paraId="53D5EE0B" w14:textId="2364DC47" w:rsidR="00F90679" w:rsidRPr="005041B6" w:rsidRDefault="00F90679" w:rsidP="00912FC9">
            <w:pPr>
              <w:spacing w:after="0"/>
              <w:jc w:val="center"/>
              <w:rPr>
                <w:rFonts w:ascii="Times New Roman" w:hAnsi="Times New Roman"/>
                <w:b/>
                <w:bCs/>
              </w:rPr>
            </w:pPr>
          </w:p>
        </w:tc>
        <w:tc>
          <w:tcPr>
            <w:tcW w:w="1417" w:type="dxa"/>
          </w:tcPr>
          <w:p w14:paraId="3FC65C28" w14:textId="77777777" w:rsidR="00F90679" w:rsidRPr="005041B6" w:rsidRDefault="00F90679" w:rsidP="00912FC9">
            <w:pPr>
              <w:spacing w:after="0"/>
              <w:rPr>
                <w:rFonts w:ascii="Times New Roman" w:hAnsi="Times New Roman"/>
                <w:bCs/>
              </w:rPr>
            </w:pPr>
          </w:p>
        </w:tc>
        <w:tc>
          <w:tcPr>
            <w:tcW w:w="1417" w:type="dxa"/>
            <w:vMerge/>
            <w:vAlign w:val="center"/>
          </w:tcPr>
          <w:p w14:paraId="511A093E" w14:textId="2D76C092" w:rsidR="00F90679" w:rsidRPr="005041B6" w:rsidRDefault="00F90679" w:rsidP="00912FC9">
            <w:pPr>
              <w:spacing w:after="0"/>
              <w:rPr>
                <w:rFonts w:ascii="Times New Roman" w:hAnsi="Times New Roman"/>
                <w:bCs/>
              </w:rPr>
            </w:pPr>
          </w:p>
        </w:tc>
        <w:tc>
          <w:tcPr>
            <w:tcW w:w="1417" w:type="dxa"/>
          </w:tcPr>
          <w:p w14:paraId="0A2364F4" w14:textId="77777777" w:rsidR="00F90679" w:rsidRPr="005041B6" w:rsidRDefault="00F90679" w:rsidP="00912FC9">
            <w:pPr>
              <w:spacing w:after="0"/>
              <w:rPr>
                <w:rFonts w:ascii="Times New Roman" w:hAnsi="Times New Roman"/>
                <w:bCs/>
              </w:rPr>
            </w:pPr>
          </w:p>
        </w:tc>
      </w:tr>
      <w:tr w:rsidR="00F90679" w:rsidRPr="005041B6" w14:paraId="75465225" w14:textId="0AE49067" w:rsidTr="00F90679">
        <w:trPr>
          <w:trHeight w:val="283"/>
          <w:jc w:val="center"/>
        </w:trPr>
        <w:tc>
          <w:tcPr>
            <w:tcW w:w="1743" w:type="dxa"/>
            <w:vMerge/>
            <w:vAlign w:val="center"/>
          </w:tcPr>
          <w:p w14:paraId="579CB194" w14:textId="77777777" w:rsidR="00F90679" w:rsidRPr="005041B6" w:rsidRDefault="00F90679" w:rsidP="00912FC9">
            <w:pPr>
              <w:spacing w:after="0"/>
              <w:rPr>
                <w:rFonts w:ascii="Times New Roman" w:hAnsi="Times New Roman"/>
                <w:b/>
                <w:bCs/>
              </w:rPr>
            </w:pPr>
          </w:p>
        </w:tc>
        <w:tc>
          <w:tcPr>
            <w:tcW w:w="6190" w:type="dxa"/>
            <w:vAlign w:val="center"/>
          </w:tcPr>
          <w:p w14:paraId="31555D4C"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Практическое занятие № 8 «Составление характеристики основных показателей эксплуатационной работы железных дорог»</w:t>
            </w:r>
          </w:p>
        </w:tc>
        <w:tc>
          <w:tcPr>
            <w:tcW w:w="1560" w:type="dxa"/>
            <w:vAlign w:val="center"/>
          </w:tcPr>
          <w:p w14:paraId="32E900FB" w14:textId="6F6354E0" w:rsidR="00F90679" w:rsidRPr="005041B6" w:rsidRDefault="00F90679" w:rsidP="00912FC9">
            <w:pPr>
              <w:spacing w:after="0"/>
              <w:jc w:val="center"/>
              <w:rPr>
                <w:rFonts w:ascii="Times New Roman" w:hAnsi="Times New Roman"/>
                <w:bCs/>
              </w:rPr>
            </w:pPr>
          </w:p>
        </w:tc>
        <w:tc>
          <w:tcPr>
            <w:tcW w:w="1417" w:type="dxa"/>
          </w:tcPr>
          <w:p w14:paraId="677C8D5C" w14:textId="77777777" w:rsidR="00F90679" w:rsidRPr="005041B6" w:rsidRDefault="00F90679" w:rsidP="00912FC9">
            <w:pPr>
              <w:spacing w:after="0"/>
              <w:jc w:val="center"/>
              <w:rPr>
                <w:rFonts w:ascii="Times New Roman" w:hAnsi="Times New Roman"/>
                <w:bCs/>
              </w:rPr>
            </w:pPr>
          </w:p>
        </w:tc>
        <w:tc>
          <w:tcPr>
            <w:tcW w:w="1417" w:type="dxa"/>
            <w:vMerge/>
            <w:vAlign w:val="center"/>
          </w:tcPr>
          <w:p w14:paraId="2FD764E4" w14:textId="37CA506F" w:rsidR="00F90679" w:rsidRPr="005041B6" w:rsidRDefault="00F90679" w:rsidP="00912FC9">
            <w:pPr>
              <w:spacing w:after="0"/>
              <w:jc w:val="center"/>
              <w:rPr>
                <w:rFonts w:ascii="Times New Roman" w:hAnsi="Times New Roman"/>
                <w:bCs/>
              </w:rPr>
            </w:pPr>
          </w:p>
        </w:tc>
        <w:tc>
          <w:tcPr>
            <w:tcW w:w="1417" w:type="dxa"/>
          </w:tcPr>
          <w:p w14:paraId="7D8475E3" w14:textId="77777777" w:rsidR="00F90679" w:rsidRPr="005041B6" w:rsidRDefault="00F90679" w:rsidP="00912FC9">
            <w:pPr>
              <w:spacing w:after="0"/>
              <w:jc w:val="center"/>
              <w:rPr>
                <w:rFonts w:ascii="Times New Roman" w:hAnsi="Times New Roman"/>
                <w:bCs/>
              </w:rPr>
            </w:pPr>
          </w:p>
        </w:tc>
      </w:tr>
      <w:tr w:rsidR="00F90679" w:rsidRPr="005041B6" w14:paraId="305F32A8" w14:textId="5DAB87B0" w:rsidTr="00F90679">
        <w:trPr>
          <w:trHeight w:val="283"/>
          <w:jc w:val="center"/>
        </w:trPr>
        <w:tc>
          <w:tcPr>
            <w:tcW w:w="1743" w:type="dxa"/>
            <w:vMerge/>
            <w:vAlign w:val="center"/>
          </w:tcPr>
          <w:p w14:paraId="25CA550C" w14:textId="77777777" w:rsidR="00F90679" w:rsidRPr="005041B6" w:rsidRDefault="00F90679" w:rsidP="00912FC9">
            <w:pPr>
              <w:spacing w:after="0"/>
              <w:rPr>
                <w:rFonts w:ascii="Times New Roman" w:hAnsi="Times New Roman"/>
                <w:b/>
                <w:bCs/>
              </w:rPr>
            </w:pPr>
          </w:p>
        </w:tc>
        <w:tc>
          <w:tcPr>
            <w:tcW w:w="6190" w:type="dxa"/>
            <w:vAlign w:val="center"/>
          </w:tcPr>
          <w:p w14:paraId="5E2D6DB9"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Cs/>
              </w:rPr>
              <w:t>Практическое занятие № 9 «Определение основных элементов графика движения поездов»</w:t>
            </w:r>
          </w:p>
        </w:tc>
        <w:tc>
          <w:tcPr>
            <w:tcW w:w="1560" w:type="dxa"/>
            <w:vAlign w:val="center"/>
          </w:tcPr>
          <w:p w14:paraId="0FD72D2C" w14:textId="50BC0159" w:rsidR="00F90679" w:rsidRPr="005041B6" w:rsidRDefault="00F90679" w:rsidP="00912FC9">
            <w:pPr>
              <w:spacing w:after="0"/>
              <w:jc w:val="center"/>
              <w:rPr>
                <w:rFonts w:ascii="Times New Roman" w:hAnsi="Times New Roman"/>
                <w:bCs/>
              </w:rPr>
            </w:pPr>
          </w:p>
        </w:tc>
        <w:tc>
          <w:tcPr>
            <w:tcW w:w="1417" w:type="dxa"/>
          </w:tcPr>
          <w:p w14:paraId="53D63A1A" w14:textId="77777777" w:rsidR="00F90679" w:rsidRPr="005041B6" w:rsidRDefault="00F90679" w:rsidP="00912FC9">
            <w:pPr>
              <w:spacing w:after="0"/>
              <w:jc w:val="center"/>
              <w:rPr>
                <w:rFonts w:ascii="Times New Roman" w:hAnsi="Times New Roman"/>
                <w:bCs/>
              </w:rPr>
            </w:pPr>
          </w:p>
        </w:tc>
        <w:tc>
          <w:tcPr>
            <w:tcW w:w="1417" w:type="dxa"/>
            <w:vMerge/>
            <w:vAlign w:val="center"/>
          </w:tcPr>
          <w:p w14:paraId="4CECB817" w14:textId="3047F6DD" w:rsidR="00F90679" w:rsidRPr="005041B6" w:rsidRDefault="00F90679" w:rsidP="00912FC9">
            <w:pPr>
              <w:spacing w:after="0"/>
              <w:jc w:val="center"/>
              <w:rPr>
                <w:rFonts w:ascii="Times New Roman" w:hAnsi="Times New Roman"/>
                <w:bCs/>
              </w:rPr>
            </w:pPr>
          </w:p>
        </w:tc>
        <w:tc>
          <w:tcPr>
            <w:tcW w:w="1417" w:type="dxa"/>
          </w:tcPr>
          <w:p w14:paraId="18815F74" w14:textId="77777777" w:rsidR="00F90679" w:rsidRPr="005041B6" w:rsidRDefault="00F90679" w:rsidP="00912FC9">
            <w:pPr>
              <w:spacing w:after="0"/>
              <w:jc w:val="center"/>
              <w:rPr>
                <w:rFonts w:ascii="Times New Roman" w:hAnsi="Times New Roman"/>
                <w:bCs/>
              </w:rPr>
            </w:pPr>
          </w:p>
        </w:tc>
      </w:tr>
      <w:tr w:rsidR="00F90679" w:rsidRPr="005041B6" w14:paraId="341357BC" w14:textId="3637A9ED" w:rsidTr="00F90679">
        <w:trPr>
          <w:trHeight w:val="70"/>
          <w:jc w:val="center"/>
        </w:trPr>
        <w:tc>
          <w:tcPr>
            <w:tcW w:w="7933" w:type="dxa"/>
            <w:gridSpan w:val="2"/>
            <w:vAlign w:val="center"/>
          </w:tcPr>
          <w:p w14:paraId="4F272AE0"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5041B6">
              <w:rPr>
                <w:rFonts w:ascii="Times New Roman" w:hAnsi="Times New Roman"/>
                <w:b/>
                <w:bCs/>
                <w:sz w:val="24"/>
                <w:szCs w:val="24"/>
              </w:rPr>
              <w:t>Промежуточная аттестация</w:t>
            </w:r>
          </w:p>
        </w:tc>
        <w:tc>
          <w:tcPr>
            <w:tcW w:w="1560" w:type="dxa"/>
            <w:vAlign w:val="center"/>
          </w:tcPr>
          <w:p w14:paraId="2CA4B708" w14:textId="578C836E" w:rsidR="00F90679" w:rsidRPr="005041B6" w:rsidRDefault="00F90679" w:rsidP="00912FC9">
            <w:pPr>
              <w:spacing w:after="0"/>
              <w:jc w:val="center"/>
              <w:rPr>
                <w:rFonts w:ascii="Times New Roman" w:hAnsi="Times New Roman"/>
                <w:b/>
                <w:bCs/>
              </w:rPr>
            </w:pPr>
          </w:p>
        </w:tc>
        <w:tc>
          <w:tcPr>
            <w:tcW w:w="1417" w:type="dxa"/>
          </w:tcPr>
          <w:p w14:paraId="2DB518E4" w14:textId="77777777" w:rsidR="00F90679" w:rsidRPr="005041B6" w:rsidRDefault="00F90679" w:rsidP="00912FC9">
            <w:pPr>
              <w:spacing w:after="0"/>
              <w:rPr>
                <w:rFonts w:ascii="Times New Roman" w:hAnsi="Times New Roman"/>
                <w:bCs/>
              </w:rPr>
            </w:pPr>
          </w:p>
        </w:tc>
        <w:tc>
          <w:tcPr>
            <w:tcW w:w="1417" w:type="dxa"/>
            <w:vAlign w:val="center"/>
          </w:tcPr>
          <w:p w14:paraId="460E77B6" w14:textId="5C7FCBAA" w:rsidR="00F90679" w:rsidRPr="005041B6" w:rsidRDefault="00F90679" w:rsidP="00912FC9">
            <w:pPr>
              <w:spacing w:after="0"/>
              <w:rPr>
                <w:rFonts w:ascii="Times New Roman" w:hAnsi="Times New Roman"/>
                <w:bCs/>
              </w:rPr>
            </w:pPr>
          </w:p>
        </w:tc>
        <w:tc>
          <w:tcPr>
            <w:tcW w:w="1417" w:type="dxa"/>
          </w:tcPr>
          <w:p w14:paraId="107EB933" w14:textId="77777777" w:rsidR="00F90679" w:rsidRPr="005041B6" w:rsidRDefault="00F90679" w:rsidP="00912FC9">
            <w:pPr>
              <w:spacing w:after="0"/>
              <w:rPr>
                <w:rFonts w:ascii="Times New Roman" w:hAnsi="Times New Roman"/>
                <w:bCs/>
              </w:rPr>
            </w:pPr>
          </w:p>
        </w:tc>
      </w:tr>
      <w:tr w:rsidR="00F90679" w:rsidRPr="005041B6" w14:paraId="286BD8D9" w14:textId="689393AB" w:rsidTr="00F90679">
        <w:trPr>
          <w:trHeight w:val="283"/>
          <w:jc w:val="center"/>
        </w:trPr>
        <w:tc>
          <w:tcPr>
            <w:tcW w:w="1743" w:type="dxa"/>
            <w:vAlign w:val="center"/>
          </w:tcPr>
          <w:p w14:paraId="6519A03C"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right"/>
              <w:rPr>
                <w:rFonts w:ascii="Times New Roman" w:hAnsi="Times New Roman"/>
                <w:b/>
                <w:bCs/>
              </w:rPr>
            </w:pPr>
          </w:p>
        </w:tc>
        <w:tc>
          <w:tcPr>
            <w:tcW w:w="6190" w:type="dxa"/>
            <w:vAlign w:val="center"/>
          </w:tcPr>
          <w:p w14:paraId="23250EF1"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5041B6">
              <w:rPr>
                <w:rFonts w:ascii="Times New Roman" w:hAnsi="Times New Roman"/>
                <w:b/>
                <w:bCs/>
              </w:rPr>
              <w:t>Всего:</w:t>
            </w:r>
          </w:p>
        </w:tc>
        <w:tc>
          <w:tcPr>
            <w:tcW w:w="1560" w:type="dxa"/>
            <w:vAlign w:val="center"/>
          </w:tcPr>
          <w:p w14:paraId="5FBAF1AA" w14:textId="18B9A31A" w:rsidR="00F90679" w:rsidRPr="00F90679"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F90679">
              <w:rPr>
                <w:rFonts w:ascii="Times New Roman" w:hAnsi="Times New Roman"/>
                <w:b/>
                <w:bCs/>
              </w:rPr>
              <w:t>40</w:t>
            </w:r>
          </w:p>
        </w:tc>
        <w:tc>
          <w:tcPr>
            <w:tcW w:w="1417" w:type="dxa"/>
            <w:shd w:val="clear" w:color="auto" w:fill="FFFFFF"/>
          </w:tcPr>
          <w:p w14:paraId="73FCDAD1" w14:textId="7E20FCE6" w:rsidR="00F90679" w:rsidRPr="00F90679"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F90679">
              <w:rPr>
                <w:rFonts w:ascii="Times New Roman" w:hAnsi="Times New Roman"/>
                <w:b/>
                <w:bCs/>
              </w:rPr>
              <w:t>72</w:t>
            </w:r>
          </w:p>
        </w:tc>
        <w:tc>
          <w:tcPr>
            <w:tcW w:w="1417" w:type="dxa"/>
            <w:shd w:val="clear" w:color="auto" w:fill="FFFFFF"/>
            <w:vAlign w:val="center"/>
          </w:tcPr>
          <w:p w14:paraId="21D5F6DA" w14:textId="1788BE65"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17" w:type="dxa"/>
            <w:shd w:val="clear" w:color="auto" w:fill="FFFFFF"/>
          </w:tcPr>
          <w:p w14:paraId="00950588"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bl>
    <w:p w14:paraId="4C6AB387" w14:textId="77777777" w:rsidR="00477F26" w:rsidRPr="005041B6" w:rsidRDefault="00477F26" w:rsidP="00477F26">
      <w:pPr>
        <w:spacing w:after="0"/>
        <w:rPr>
          <w:rFonts w:ascii="Times New Roman" w:hAnsi="Times New Roman"/>
          <w:b/>
          <w:sz w:val="24"/>
          <w:szCs w:val="24"/>
        </w:rPr>
        <w:sectPr w:rsidR="00477F26" w:rsidRPr="005041B6" w:rsidSect="000B4DC4">
          <w:footnotePr>
            <w:pos w:val="beneathText"/>
          </w:footnotePr>
          <w:pgSz w:w="16840" w:h="11907" w:orient="landscape" w:code="9"/>
          <w:pgMar w:top="1134" w:right="851" w:bottom="1134" w:left="1701" w:header="720" w:footer="680" w:gutter="0"/>
          <w:cols w:space="720"/>
        </w:sectPr>
      </w:pPr>
    </w:p>
    <w:p w14:paraId="347632D0"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 xml:space="preserve">3. УСЛОВИЯ РЕАЛИЗАЦИИ ПРИМЕРНОЙ РАБОЧЕЙ ПРОГРАММЫ </w:t>
      </w:r>
      <w:r w:rsidRPr="005041B6">
        <w:rPr>
          <w:rFonts w:ascii="Times New Roman" w:hAnsi="Times New Roman"/>
          <w:b/>
          <w:sz w:val="24"/>
          <w:szCs w:val="24"/>
        </w:rPr>
        <w:br/>
        <w:t xml:space="preserve">УЧЕБНОЙ ДИСЦИПЛИНЫ  </w:t>
      </w:r>
    </w:p>
    <w:p w14:paraId="35881733" w14:textId="77777777" w:rsidR="00477F26" w:rsidRPr="005041B6" w:rsidRDefault="00477F26" w:rsidP="00477F26">
      <w:pPr>
        <w:autoSpaceDE w:val="0"/>
        <w:autoSpaceDN w:val="0"/>
        <w:adjustRightInd w:val="0"/>
        <w:spacing w:after="0"/>
        <w:ind w:firstLine="567"/>
        <w:rPr>
          <w:rFonts w:ascii="Times New Roman" w:hAnsi="Times New Roman"/>
          <w:b/>
          <w:bCs/>
          <w:sz w:val="24"/>
          <w:szCs w:val="24"/>
        </w:rPr>
      </w:pPr>
      <w:r w:rsidRPr="005041B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40EEDDDD" w14:textId="77777777" w:rsidR="00477F26" w:rsidRPr="005041B6" w:rsidRDefault="00477F26" w:rsidP="00477F26">
      <w:pPr>
        <w:spacing w:before="120" w:after="0" w:line="360" w:lineRule="auto"/>
        <w:ind w:firstLine="709"/>
        <w:rPr>
          <w:rFonts w:ascii="Times New Roman" w:hAnsi="Times New Roman"/>
          <w:sz w:val="24"/>
          <w:szCs w:val="24"/>
        </w:rPr>
      </w:pPr>
      <w:r w:rsidRPr="005041B6">
        <w:rPr>
          <w:rFonts w:ascii="Times New Roman" w:hAnsi="Times New Roman"/>
          <w:sz w:val="24"/>
          <w:szCs w:val="24"/>
        </w:rPr>
        <w:t>Кабинет Дисциплины ОП, оснащенный в соответствии с п. 6.1.2.1 Примерной рабочей программы по профессии 23.01.09 Машинист локомотива</w:t>
      </w:r>
    </w:p>
    <w:p w14:paraId="26C23510" w14:textId="77777777" w:rsidR="00477F26" w:rsidRPr="005041B6" w:rsidRDefault="00477F26" w:rsidP="00477F26">
      <w:pPr>
        <w:spacing w:before="120" w:after="0" w:line="360" w:lineRule="auto"/>
        <w:ind w:firstLine="709"/>
        <w:rPr>
          <w:rFonts w:ascii="Times New Roman" w:hAnsi="Times New Roman"/>
          <w:b/>
          <w:bCs/>
          <w:sz w:val="24"/>
          <w:szCs w:val="24"/>
        </w:rPr>
      </w:pPr>
      <w:r w:rsidRPr="005041B6">
        <w:rPr>
          <w:rFonts w:ascii="Times New Roman" w:hAnsi="Times New Roman"/>
          <w:b/>
          <w:bCs/>
          <w:sz w:val="24"/>
          <w:szCs w:val="24"/>
        </w:rPr>
        <w:t xml:space="preserve">3.2. Информационное обеспечение реализации программы учебной дисциплины </w:t>
      </w:r>
    </w:p>
    <w:p w14:paraId="037A6F1F" w14:textId="77777777" w:rsidR="00477F26" w:rsidRPr="005041B6" w:rsidRDefault="00477F26" w:rsidP="00477F26">
      <w:pPr>
        <w:spacing w:before="120" w:after="0" w:line="360" w:lineRule="auto"/>
        <w:ind w:firstLine="709"/>
        <w:rPr>
          <w:rFonts w:ascii="Times New Roman" w:hAnsi="Times New Roman"/>
          <w:sz w:val="24"/>
          <w:szCs w:val="24"/>
        </w:rPr>
      </w:pPr>
      <w:r w:rsidRPr="005041B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05B69B" w14:textId="77777777" w:rsidR="00477F26" w:rsidRPr="005041B6" w:rsidRDefault="00477F26" w:rsidP="00477F26">
      <w:pPr>
        <w:spacing w:after="0"/>
        <w:ind w:firstLine="709"/>
        <w:jc w:val="both"/>
        <w:rPr>
          <w:rFonts w:ascii="Times New Roman" w:hAnsi="Times New Roman"/>
          <w:b/>
          <w:bCs/>
          <w:sz w:val="24"/>
          <w:szCs w:val="24"/>
        </w:rPr>
      </w:pPr>
      <w:r w:rsidRPr="005041B6">
        <w:rPr>
          <w:rFonts w:ascii="Times New Roman" w:hAnsi="Times New Roman"/>
          <w:b/>
          <w:bCs/>
          <w:sz w:val="24"/>
          <w:szCs w:val="24"/>
        </w:rPr>
        <w:t>3.2.1. Основные печатные издания</w:t>
      </w:r>
      <w:r w:rsidRPr="005041B6">
        <w:rPr>
          <w:rFonts w:ascii="Times New Roman" w:hAnsi="Times New Roman"/>
          <w:b/>
          <w:bCs/>
          <w:sz w:val="24"/>
          <w:szCs w:val="24"/>
          <w:vertAlign w:val="superscript"/>
        </w:rPr>
        <w:footnoteReference w:id="10"/>
      </w:r>
    </w:p>
    <w:p w14:paraId="753B1094" w14:textId="77777777" w:rsidR="00477F26" w:rsidRPr="005041B6" w:rsidRDefault="00477F26" w:rsidP="005E2207">
      <w:pPr>
        <w:numPr>
          <w:ilvl w:val="0"/>
          <w:numId w:val="35"/>
        </w:numPr>
        <w:tabs>
          <w:tab w:val="left" w:pos="1134"/>
        </w:tabs>
        <w:spacing w:after="0" w:line="240" w:lineRule="auto"/>
        <w:outlineLvl w:val="4"/>
        <w:rPr>
          <w:rFonts w:ascii="Times New Roman" w:hAnsi="Times New Roman"/>
          <w:sz w:val="24"/>
          <w:szCs w:val="24"/>
        </w:rPr>
      </w:pPr>
      <w:r w:rsidRPr="005041B6">
        <w:rPr>
          <w:rFonts w:ascii="Times New Roman" w:hAnsi="Times New Roman"/>
          <w:sz w:val="24"/>
          <w:szCs w:val="24"/>
        </w:rPr>
        <w:t>Медведева И.И. Общий курс железных дорог: учеб. пособие</w:t>
      </w:r>
      <w:proofErr w:type="gramStart"/>
      <w:r w:rsidRPr="005041B6">
        <w:rPr>
          <w:rFonts w:ascii="Times New Roman" w:hAnsi="Times New Roman"/>
          <w:sz w:val="24"/>
          <w:szCs w:val="24"/>
        </w:rPr>
        <w:t>. .</w:t>
      </w:r>
      <w:proofErr w:type="gramEnd"/>
      <w:r w:rsidRPr="005041B6">
        <w:rPr>
          <w:rFonts w:ascii="Times New Roman" w:hAnsi="Times New Roman"/>
          <w:sz w:val="24"/>
          <w:szCs w:val="24"/>
        </w:rPr>
        <w:t xml:space="preserve"> — М.: ФГБУ ДПО «Учебно-методический центр по образованию на железнодорожном транспорте», 2019. — 206 с.</w:t>
      </w:r>
    </w:p>
    <w:p w14:paraId="75F7E769" w14:textId="77777777" w:rsidR="00477F26" w:rsidRPr="005041B6" w:rsidRDefault="00477F26" w:rsidP="00477F26">
      <w:pPr>
        <w:spacing w:after="0"/>
        <w:rPr>
          <w:rFonts w:ascii="Times New Roman" w:hAnsi="Times New Roman"/>
          <w:b/>
          <w:sz w:val="24"/>
          <w:szCs w:val="24"/>
        </w:rPr>
      </w:pPr>
      <w:r w:rsidRPr="005041B6">
        <w:rPr>
          <w:rFonts w:ascii="Times New Roman" w:hAnsi="Times New Roman"/>
          <w:b/>
          <w:sz w:val="24"/>
          <w:szCs w:val="24"/>
        </w:rPr>
        <w:t xml:space="preserve">           3.2.2. Основные электронные издания  </w:t>
      </w:r>
    </w:p>
    <w:p w14:paraId="4275ABD8" w14:textId="77777777" w:rsidR="00477F26" w:rsidRPr="005041B6" w:rsidRDefault="00477F26" w:rsidP="005E2207">
      <w:pPr>
        <w:numPr>
          <w:ilvl w:val="0"/>
          <w:numId w:val="45"/>
        </w:numPr>
        <w:tabs>
          <w:tab w:val="clear" w:pos="360"/>
          <w:tab w:val="left" w:pos="993"/>
        </w:tabs>
        <w:spacing w:after="0" w:line="240" w:lineRule="auto"/>
        <w:ind w:left="0" w:firstLine="709"/>
        <w:outlineLvl w:val="4"/>
        <w:rPr>
          <w:rFonts w:ascii="Times New Roman" w:hAnsi="Times New Roman"/>
          <w:b/>
          <w:sz w:val="24"/>
          <w:szCs w:val="24"/>
        </w:rPr>
      </w:pPr>
      <w:r w:rsidRPr="005041B6">
        <w:rPr>
          <w:rFonts w:ascii="Times New Roman" w:hAnsi="Times New Roman"/>
          <w:spacing w:val="-8"/>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374E4B52" w14:textId="77777777" w:rsidR="00477F26" w:rsidRPr="005041B6" w:rsidRDefault="00477F26" w:rsidP="00477F26">
      <w:pPr>
        <w:tabs>
          <w:tab w:val="left" w:pos="567"/>
          <w:tab w:val="left" w:pos="1134"/>
        </w:tabs>
        <w:spacing w:after="0"/>
        <w:ind w:firstLine="709"/>
        <w:outlineLvl w:val="4"/>
        <w:rPr>
          <w:rFonts w:ascii="Times New Roman" w:hAnsi="Times New Roman"/>
          <w:b/>
          <w:sz w:val="24"/>
          <w:szCs w:val="24"/>
        </w:rPr>
      </w:pPr>
    </w:p>
    <w:p w14:paraId="51AC5810" w14:textId="77777777" w:rsidR="00477F26" w:rsidRPr="005041B6" w:rsidRDefault="00477F26" w:rsidP="00477F26">
      <w:pPr>
        <w:tabs>
          <w:tab w:val="left" w:pos="567"/>
          <w:tab w:val="left" w:pos="1134"/>
        </w:tabs>
        <w:spacing w:after="0"/>
        <w:ind w:firstLine="709"/>
        <w:outlineLvl w:val="4"/>
        <w:rPr>
          <w:rFonts w:ascii="Times New Roman" w:hAnsi="Times New Roman"/>
          <w:b/>
          <w:sz w:val="24"/>
          <w:szCs w:val="24"/>
        </w:rPr>
      </w:pPr>
      <w:r w:rsidRPr="005041B6">
        <w:rPr>
          <w:rFonts w:ascii="Times New Roman" w:hAnsi="Times New Roman"/>
          <w:b/>
          <w:sz w:val="24"/>
          <w:szCs w:val="24"/>
        </w:rPr>
        <w:t>3.2.3. Дополнительные источники</w:t>
      </w:r>
    </w:p>
    <w:p w14:paraId="5BBB3E65" w14:textId="77777777" w:rsidR="00477F26" w:rsidRPr="005041B6" w:rsidRDefault="00477F26" w:rsidP="00477F26">
      <w:pPr>
        <w:tabs>
          <w:tab w:val="left" w:pos="284"/>
          <w:tab w:val="left" w:pos="993"/>
        </w:tabs>
        <w:autoSpaceDE w:val="0"/>
        <w:autoSpaceDN w:val="0"/>
        <w:adjustRightInd w:val="0"/>
        <w:spacing w:after="0"/>
        <w:jc w:val="both"/>
        <w:rPr>
          <w:rFonts w:ascii="Times New Roman" w:hAnsi="Times New Roman"/>
          <w:sz w:val="24"/>
          <w:szCs w:val="24"/>
        </w:rPr>
      </w:pPr>
      <w:r w:rsidRPr="005041B6">
        <w:rPr>
          <w:rFonts w:ascii="Times New Roman" w:hAnsi="Times New Roman"/>
          <w:sz w:val="24"/>
          <w:szCs w:val="24"/>
        </w:rPr>
        <w:t>1.</w:t>
      </w:r>
      <w:r w:rsidRPr="005041B6">
        <w:rPr>
          <w:rFonts w:ascii="Times New Roman" w:hAnsi="Times New Roman"/>
          <w:sz w:val="24"/>
          <w:szCs w:val="24"/>
        </w:rPr>
        <w:tab/>
        <w:t xml:space="preserve">Общий курс железных дорог: Учебник для техникумов и колледжей </w:t>
      </w:r>
      <w:proofErr w:type="spellStart"/>
      <w:r w:rsidRPr="005041B6">
        <w:rPr>
          <w:rFonts w:ascii="Times New Roman" w:hAnsi="Times New Roman"/>
          <w:sz w:val="24"/>
          <w:szCs w:val="24"/>
        </w:rPr>
        <w:t>ж.д</w:t>
      </w:r>
      <w:proofErr w:type="spellEnd"/>
      <w:r w:rsidRPr="005041B6">
        <w:rPr>
          <w:rFonts w:ascii="Times New Roman" w:hAnsi="Times New Roman"/>
          <w:sz w:val="24"/>
          <w:szCs w:val="24"/>
        </w:rPr>
        <w:t>. транспорта / В.Н. Соколов, В.Ф. Жуковский, С.В. Котенкова, А.С. Наумов. Под ред. В.Н. Соколова. – Стереотипное издание. – М.: Альянс, 2016. – 296с.</w:t>
      </w:r>
    </w:p>
    <w:p w14:paraId="395587B4"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4. КОНТРОЛЬ И ОЦЕНКА РЕЗУЛЬТАТОВ ОСВОЕНИЯ </w:t>
      </w:r>
      <w:r w:rsidRPr="005041B6">
        <w:rPr>
          <w:rFonts w:ascii="Times New Roman" w:hAnsi="Times New Roman"/>
          <w:b/>
          <w:sz w:val="24"/>
          <w:szCs w:val="24"/>
        </w:rPr>
        <w:br/>
        <w:t xml:space="preserve">ПРИМЕРНОЙ РАБОЧЕЙ ПРОГРАММЫ </w:t>
      </w:r>
      <w:r w:rsidRPr="005041B6">
        <w:rPr>
          <w:rFonts w:ascii="Times New Roman" w:hAnsi="Times New Roman"/>
          <w:b/>
          <w:sz w:val="24"/>
          <w:szCs w:val="24"/>
        </w:rPr>
        <w:br/>
        <w:t xml:space="preserve">УЧЕБНОЙ ДИСЦИПЛИНЫ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3686"/>
        <w:gridCol w:w="3262"/>
        <w:gridCol w:w="2691"/>
      </w:tblGrid>
      <w:tr w:rsidR="00477F26" w:rsidRPr="005041B6" w14:paraId="7502A430" w14:textId="77777777" w:rsidTr="00912FC9">
        <w:trPr>
          <w:trHeight w:val="340"/>
          <w:jc w:val="center"/>
        </w:trPr>
        <w:tc>
          <w:tcPr>
            <w:tcW w:w="1912" w:type="pct"/>
          </w:tcPr>
          <w:p w14:paraId="2143C428" w14:textId="77777777" w:rsidR="00477F26" w:rsidRPr="005041B6" w:rsidRDefault="00477F26" w:rsidP="00912FC9">
            <w:pPr>
              <w:spacing w:after="0"/>
              <w:jc w:val="center"/>
              <w:rPr>
                <w:rFonts w:ascii="Times New Roman" w:hAnsi="Times New Roman"/>
                <w:b/>
                <w:bCs/>
              </w:rPr>
            </w:pPr>
            <w:r w:rsidRPr="005041B6">
              <w:rPr>
                <w:rFonts w:ascii="Times New Roman" w:hAnsi="Times New Roman"/>
                <w:b/>
                <w:bCs/>
              </w:rPr>
              <w:t>Результаты обучения</w:t>
            </w:r>
          </w:p>
        </w:tc>
        <w:tc>
          <w:tcPr>
            <w:tcW w:w="1692" w:type="pct"/>
          </w:tcPr>
          <w:p w14:paraId="3FC8FC1C" w14:textId="77777777" w:rsidR="00477F26" w:rsidRPr="005041B6" w:rsidRDefault="00477F26" w:rsidP="00912FC9">
            <w:pPr>
              <w:spacing w:after="0"/>
              <w:jc w:val="center"/>
              <w:rPr>
                <w:rFonts w:ascii="Times New Roman" w:hAnsi="Times New Roman"/>
                <w:b/>
                <w:bCs/>
              </w:rPr>
            </w:pPr>
            <w:r w:rsidRPr="005041B6">
              <w:rPr>
                <w:rFonts w:ascii="Times New Roman" w:hAnsi="Times New Roman"/>
                <w:b/>
                <w:bCs/>
              </w:rPr>
              <w:t>Критерии оценки</w:t>
            </w:r>
          </w:p>
        </w:tc>
        <w:tc>
          <w:tcPr>
            <w:tcW w:w="1396" w:type="pct"/>
          </w:tcPr>
          <w:p w14:paraId="1C7CA640" w14:textId="77777777" w:rsidR="00477F26" w:rsidRPr="005041B6" w:rsidRDefault="00477F26" w:rsidP="00912FC9">
            <w:pPr>
              <w:spacing w:after="0"/>
              <w:jc w:val="center"/>
              <w:rPr>
                <w:rFonts w:ascii="Times New Roman" w:hAnsi="Times New Roman"/>
                <w:b/>
                <w:bCs/>
              </w:rPr>
            </w:pPr>
            <w:r w:rsidRPr="005041B6">
              <w:rPr>
                <w:rFonts w:ascii="Times New Roman" w:hAnsi="Times New Roman"/>
                <w:b/>
                <w:bCs/>
              </w:rPr>
              <w:t>Методы оценки</w:t>
            </w:r>
          </w:p>
        </w:tc>
      </w:tr>
      <w:tr w:rsidR="00477F26" w:rsidRPr="005041B6" w14:paraId="7B0EAF8F" w14:textId="77777777" w:rsidTr="00912FC9">
        <w:trPr>
          <w:trHeight w:val="340"/>
          <w:jc w:val="center"/>
        </w:trPr>
        <w:tc>
          <w:tcPr>
            <w:tcW w:w="1912" w:type="pct"/>
          </w:tcPr>
          <w:p w14:paraId="1C7B1243" w14:textId="77777777" w:rsidR="00477F26" w:rsidRPr="005041B6" w:rsidRDefault="00477F26" w:rsidP="00912FC9">
            <w:pPr>
              <w:spacing w:after="0"/>
              <w:rPr>
                <w:rFonts w:ascii="Times New Roman" w:hAnsi="Times New Roman"/>
              </w:rPr>
            </w:pPr>
            <w:r w:rsidRPr="005041B6">
              <w:rPr>
                <w:rFonts w:ascii="Times New Roman" w:hAnsi="Times New Roman"/>
                <w:bCs/>
              </w:rPr>
              <w:t>классифицировать подвижной состав, основные сооружения и устройства железных дорог</w:t>
            </w:r>
          </w:p>
        </w:tc>
        <w:tc>
          <w:tcPr>
            <w:tcW w:w="1692" w:type="pct"/>
          </w:tcPr>
          <w:p w14:paraId="38785621" w14:textId="77777777" w:rsidR="00477F26" w:rsidRPr="005041B6" w:rsidRDefault="00477F26" w:rsidP="00912FC9">
            <w:pPr>
              <w:spacing w:after="0"/>
              <w:rPr>
                <w:rFonts w:ascii="Times New Roman" w:hAnsi="Times New Roman"/>
              </w:rPr>
            </w:pPr>
            <w:r w:rsidRPr="005041B6">
              <w:rPr>
                <w:rFonts w:ascii="Times New Roman" w:hAnsi="Times New Roman"/>
                <w:bCs/>
              </w:rPr>
              <w:t>Применять на практике умения классифицировать подвижной состав, основные сооружения и устройства железных дорог</w:t>
            </w:r>
          </w:p>
        </w:tc>
        <w:tc>
          <w:tcPr>
            <w:tcW w:w="1396" w:type="pct"/>
          </w:tcPr>
          <w:p w14:paraId="7B8D0165" w14:textId="77777777" w:rsidR="00477F26" w:rsidRPr="005041B6" w:rsidRDefault="00477F26" w:rsidP="00912FC9">
            <w:pPr>
              <w:spacing w:after="0"/>
              <w:rPr>
                <w:rFonts w:ascii="Times New Roman" w:hAnsi="Times New Roman"/>
                <w:bCs/>
              </w:rPr>
            </w:pPr>
            <w:r w:rsidRPr="005041B6">
              <w:rPr>
                <w:rFonts w:ascii="Times New Roman" w:hAnsi="Times New Roman"/>
                <w:bCs/>
              </w:rPr>
              <w:t>– наблюдение и оценка выполнения практических работ;</w:t>
            </w:r>
          </w:p>
          <w:p w14:paraId="6B7B7A46" w14:textId="77777777" w:rsidR="00477F26" w:rsidRPr="005041B6" w:rsidRDefault="00477F26" w:rsidP="00912FC9">
            <w:pPr>
              <w:spacing w:after="0"/>
              <w:rPr>
                <w:rFonts w:ascii="Times New Roman" w:hAnsi="Times New Roman"/>
              </w:rPr>
            </w:pPr>
            <w:r w:rsidRPr="005041B6">
              <w:rPr>
                <w:rFonts w:ascii="Times New Roman" w:hAnsi="Times New Roman"/>
                <w:bCs/>
              </w:rPr>
              <w:t>– оценка заполнения рабочей тетради по ОКЖД;</w:t>
            </w:r>
          </w:p>
        </w:tc>
      </w:tr>
    </w:tbl>
    <w:p w14:paraId="59E4DBA3" w14:textId="0DD2ED37" w:rsidR="00477F26" w:rsidRPr="005041B6" w:rsidRDefault="00477F26" w:rsidP="00477F26">
      <w:pPr>
        <w:pageBreakBefore/>
        <w:spacing w:after="0"/>
        <w:ind w:firstLine="709"/>
        <w:jc w:val="right"/>
        <w:rPr>
          <w:rFonts w:ascii="Times New Roman" w:hAnsi="Times New Roman"/>
          <w:sz w:val="24"/>
          <w:szCs w:val="24"/>
        </w:rPr>
      </w:pPr>
      <w:r w:rsidRPr="00F90679">
        <w:rPr>
          <w:rFonts w:ascii="Times New Roman" w:hAnsi="Times New Roman"/>
          <w:b/>
          <w:bCs/>
          <w:sz w:val="24"/>
          <w:szCs w:val="24"/>
        </w:rPr>
        <w:lastRenderedPageBreak/>
        <w:t xml:space="preserve">Приложение </w:t>
      </w:r>
      <w:r w:rsidR="00F90679">
        <w:rPr>
          <w:rFonts w:ascii="Times New Roman" w:hAnsi="Times New Roman"/>
          <w:b/>
          <w:bCs/>
          <w:sz w:val="24"/>
          <w:szCs w:val="24"/>
        </w:rPr>
        <w:t>3</w:t>
      </w:r>
      <w:r w:rsidRPr="00F90679">
        <w:rPr>
          <w:rFonts w:ascii="Times New Roman" w:hAnsi="Times New Roman"/>
          <w:b/>
          <w:bCs/>
          <w:sz w:val="24"/>
          <w:szCs w:val="24"/>
        </w:rPr>
        <w:t xml:space="preserve">.11 </w:t>
      </w:r>
      <w:r w:rsidRPr="00F90679">
        <w:rPr>
          <w:rFonts w:ascii="Times New Roman" w:hAnsi="Times New Roman"/>
          <w:b/>
          <w:bCs/>
          <w:sz w:val="24"/>
          <w:szCs w:val="24"/>
        </w:rPr>
        <w:br/>
      </w:r>
      <w:r w:rsidRPr="005041B6">
        <w:rPr>
          <w:rFonts w:ascii="Times New Roman" w:hAnsi="Times New Roman"/>
          <w:sz w:val="24"/>
          <w:szCs w:val="24"/>
        </w:rPr>
        <w:t>к ПОП</w:t>
      </w:r>
      <w:r w:rsidR="00F90679">
        <w:rPr>
          <w:rFonts w:ascii="Times New Roman" w:hAnsi="Times New Roman"/>
          <w:sz w:val="24"/>
          <w:szCs w:val="24"/>
        </w:rPr>
        <w:t xml:space="preserve"> -</w:t>
      </w:r>
      <w:proofErr w:type="gramStart"/>
      <w:r w:rsidR="00F90679">
        <w:rPr>
          <w:rFonts w:ascii="Times New Roman" w:hAnsi="Times New Roman"/>
          <w:sz w:val="24"/>
          <w:szCs w:val="24"/>
        </w:rPr>
        <w:t xml:space="preserve">П </w:t>
      </w:r>
      <w:r w:rsidRPr="005041B6">
        <w:rPr>
          <w:rFonts w:ascii="Times New Roman" w:hAnsi="Times New Roman"/>
          <w:sz w:val="24"/>
          <w:szCs w:val="24"/>
        </w:rPr>
        <w:t xml:space="preserve"> по</w:t>
      </w:r>
      <w:proofErr w:type="gramEnd"/>
      <w:r w:rsidRPr="005041B6">
        <w:rPr>
          <w:rFonts w:ascii="Times New Roman" w:hAnsi="Times New Roman"/>
          <w:sz w:val="24"/>
          <w:szCs w:val="24"/>
        </w:rPr>
        <w:t xml:space="preserve"> профессии 23.01.09 Машинист локомотива</w:t>
      </w:r>
    </w:p>
    <w:p w14:paraId="3BCAD72E" w14:textId="77777777" w:rsidR="00477F26" w:rsidRPr="005041B6" w:rsidRDefault="00477F26" w:rsidP="00477F26">
      <w:pPr>
        <w:spacing w:after="0"/>
        <w:jc w:val="center"/>
        <w:rPr>
          <w:rFonts w:ascii="Times New Roman" w:hAnsi="Times New Roman"/>
          <w:b/>
          <w:sz w:val="28"/>
          <w:szCs w:val="28"/>
        </w:rPr>
      </w:pPr>
    </w:p>
    <w:p w14:paraId="6FADC6D1" w14:textId="77777777" w:rsidR="00477F26" w:rsidRPr="005041B6" w:rsidRDefault="00477F26" w:rsidP="00477F26">
      <w:pPr>
        <w:spacing w:after="0"/>
        <w:jc w:val="center"/>
        <w:rPr>
          <w:rFonts w:ascii="Times New Roman" w:hAnsi="Times New Roman"/>
          <w:b/>
          <w:sz w:val="28"/>
          <w:szCs w:val="28"/>
        </w:rPr>
      </w:pPr>
    </w:p>
    <w:p w14:paraId="78B12839" w14:textId="77777777" w:rsidR="00477F26" w:rsidRPr="005041B6" w:rsidRDefault="00477F26" w:rsidP="00477F26">
      <w:pPr>
        <w:spacing w:after="0"/>
        <w:jc w:val="center"/>
        <w:rPr>
          <w:rFonts w:ascii="Times New Roman" w:hAnsi="Times New Roman"/>
          <w:b/>
          <w:sz w:val="28"/>
          <w:szCs w:val="28"/>
        </w:rPr>
      </w:pPr>
    </w:p>
    <w:p w14:paraId="3F610CEA" w14:textId="77777777" w:rsidR="00477F26" w:rsidRPr="005041B6" w:rsidRDefault="00477F26" w:rsidP="00477F26">
      <w:pPr>
        <w:spacing w:after="0"/>
        <w:jc w:val="center"/>
        <w:rPr>
          <w:rFonts w:ascii="Times New Roman" w:hAnsi="Times New Roman"/>
          <w:b/>
          <w:sz w:val="28"/>
          <w:szCs w:val="28"/>
        </w:rPr>
      </w:pPr>
    </w:p>
    <w:p w14:paraId="093950BE" w14:textId="77777777" w:rsidR="00477F26" w:rsidRPr="005041B6" w:rsidRDefault="00477F26" w:rsidP="00477F26">
      <w:pPr>
        <w:spacing w:after="0"/>
        <w:jc w:val="center"/>
        <w:rPr>
          <w:rFonts w:ascii="Times New Roman" w:hAnsi="Times New Roman"/>
          <w:b/>
          <w:sz w:val="28"/>
          <w:szCs w:val="28"/>
        </w:rPr>
      </w:pPr>
    </w:p>
    <w:p w14:paraId="76DB336E" w14:textId="77777777" w:rsidR="00477F26" w:rsidRPr="005041B6" w:rsidRDefault="00477F26" w:rsidP="00477F26">
      <w:pPr>
        <w:spacing w:after="0"/>
        <w:jc w:val="center"/>
        <w:rPr>
          <w:rFonts w:ascii="Times New Roman" w:hAnsi="Times New Roman"/>
          <w:b/>
          <w:sz w:val="28"/>
          <w:szCs w:val="28"/>
        </w:rPr>
      </w:pPr>
    </w:p>
    <w:p w14:paraId="5250FBD2" w14:textId="77777777" w:rsidR="00477F26" w:rsidRPr="005041B6" w:rsidRDefault="00477F26" w:rsidP="00477F26">
      <w:pPr>
        <w:spacing w:after="0"/>
        <w:jc w:val="center"/>
        <w:rPr>
          <w:rFonts w:ascii="Times New Roman" w:hAnsi="Times New Roman"/>
          <w:b/>
          <w:sz w:val="28"/>
          <w:szCs w:val="28"/>
        </w:rPr>
      </w:pPr>
    </w:p>
    <w:p w14:paraId="07D980AF" w14:textId="77777777" w:rsidR="00477F26" w:rsidRPr="005041B6" w:rsidRDefault="00477F26" w:rsidP="00477F26">
      <w:pPr>
        <w:spacing w:after="0"/>
        <w:jc w:val="center"/>
        <w:rPr>
          <w:rFonts w:ascii="Times New Roman" w:hAnsi="Times New Roman"/>
          <w:b/>
          <w:sz w:val="28"/>
          <w:szCs w:val="28"/>
        </w:rPr>
      </w:pPr>
    </w:p>
    <w:p w14:paraId="7AE8D170" w14:textId="366AD4B5" w:rsidR="00477F26" w:rsidRPr="005041B6" w:rsidRDefault="00477F26" w:rsidP="00477F26">
      <w:pPr>
        <w:spacing w:after="0"/>
        <w:jc w:val="center"/>
        <w:rPr>
          <w:rFonts w:ascii="Times New Roman" w:hAnsi="Times New Roman"/>
          <w:b/>
          <w:sz w:val="28"/>
          <w:szCs w:val="28"/>
        </w:rPr>
      </w:pPr>
      <w:r w:rsidRPr="005041B6">
        <w:rPr>
          <w:rFonts w:ascii="Times New Roman" w:hAnsi="Times New Roman"/>
          <w:b/>
          <w:sz w:val="28"/>
          <w:szCs w:val="28"/>
        </w:rPr>
        <w:t>ПРИМЕРНАЯ РАБОЧАЯ ПРОГРАММА</w:t>
      </w:r>
      <w:r w:rsidR="00F90679">
        <w:rPr>
          <w:rFonts w:ascii="Times New Roman" w:hAnsi="Times New Roman"/>
          <w:b/>
          <w:sz w:val="28"/>
          <w:szCs w:val="28"/>
        </w:rPr>
        <w:t xml:space="preserve"> </w:t>
      </w:r>
      <w:r w:rsidRPr="005041B6">
        <w:rPr>
          <w:rFonts w:ascii="Times New Roman" w:hAnsi="Times New Roman"/>
          <w:b/>
          <w:sz w:val="28"/>
          <w:szCs w:val="28"/>
        </w:rPr>
        <w:t>УЧЕБНОЙ ДИСЦИПЛИНЫ</w:t>
      </w:r>
      <w:r w:rsidRPr="005041B6">
        <w:rPr>
          <w:rFonts w:ascii="Times New Roman" w:hAnsi="Times New Roman"/>
          <w:b/>
          <w:sz w:val="28"/>
          <w:szCs w:val="28"/>
        </w:rPr>
        <w:br/>
        <w:t>ОП 06 ОХРАНА ТРУДА И ОСНОВЫ БЕРЕЖЛИВОГО ПРОИЗВОДСТВА</w:t>
      </w:r>
    </w:p>
    <w:p w14:paraId="50B7A807" w14:textId="77777777" w:rsidR="00477F26" w:rsidRPr="005041B6" w:rsidRDefault="00477F26" w:rsidP="00477F26">
      <w:pPr>
        <w:spacing w:after="0"/>
        <w:jc w:val="center"/>
        <w:rPr>
          <w:rFonts w:ascii="Times New Roman" w:hAnsi="Times New Roman"/>
          <w:bCs/>
          <w:sz w:val="28"/>
          <w:szCs w:val="28"/>
        </w:rPr>
      </w:pPr>
    </w:p>
    <w:p w14:paraId="30B5F594" w14:textId="77777777" w:rsidR="00477F26" w:rsidRPr="005041B6" w:rsidRDefault="00477F26" w:rsidP="00477F26">
      <w:pPr>
        <w:spacing w:after="0"/>
        <w:jc w:val="center"/>
        <w:rPr>
          <w:rFonts w:ascii="Times New Roman" w:hAnsi="Times New Roman"/>
          <w:bCs/>
          <w:sz w:val="28"/>
          <w:szCs w:val="28"/>
        </w:rPr>
      </w:pPr>
    </w:p>
    <w:p w14:paraId="4F9AEADC" w14:textId="77777777" w:rsidR="00477F26" w:rsidRPr="005041B6" w:rsidRDefault="00477F26" w:rsidP="00477F26">
      <w:pPr>
        <w:spacing w:after="0"/>
        <w:jc w:val="center"/>
        <w:rPr>
          <w:rFonts w:ascii="Times New Roman" w:hAnsi="Times New Roman"/>
          <w:bCs/>
          <w:sz w:val="28"/>
          <w:szCs w:val="28"/>
        </w:rPr>
      </w:pPr>
    </w:p>
    <w:p w14:paraId="0530C754" w14:textId="77777777" w:rsidR="00477F26" w:rsidRPr="005041B6" w:rsidRDefault="00477F26" w:rsidP="00477F26">
      <w:pPr>
        <w:spacing w:after="0"/>
        <w:jc w:val="center"/>
        <w:rPr>
          <w:rFonts w:ascii="Times New Roman" w:hAnsi="Times New Roman"/>
          <w:bCs/>
          <w:sz w:val="28"/>
          <w:szCs w:val="28"/>
        </w:rPr>
      </w:pPr>
    </w:p>
    <w:p w14:paraId="3B5B86FB" w14:textId="77777777" w:rsidR="00477F26" w:rsidRPr="005041B6" w:rsidRDefault="00477F26" w:rsidP="00477F26">
      <w:pPr>
        <w:spacing w:after="0"/>
        <w:jc w:val="center"/>
        <w:rPr>
          <w:rFonts w:ascii="Times New Roman" w:hAnsi="Times New Roman"/>
          <w:bCs/>
          <w:sz w:val="28"/>
          <w:szCs w:val="28"/>
        </w:rPr>
      </w:pPr>
    </w:p>
    <w:p w14:paraId="41561E21" w14:textId="77777777" w:rsidR="00477F26" w:rsidRPr="005041B6" w:rsidRDefault="00477F26" w:rsidP="00477F26">
      <w:pPr>
        <w:spacing w:after="0"/>
        <w:jc w:val="center"/>
        <w:rPr>
          <w:rFonts w:ascii="Times New Roman" w:hAnsi="Times New Roman"/>
          <w:bCs/>
          <w:sz w:val="28"/>
          <w:szCs w:val="28"/>
        </w:rPr>
      </w:pPr>
    </w:p>
    <w:p w14:paraId="1FCEB4C0" w14:textId="77777777" w:rsidR="00477F26" w:rsidRPr="005041B6" w:rsidRDefault="00477F26" w:rsidP="00477F26">
      <w:pPr>
        <w:spacing w:after="0"/>
        <w:jc w:val="center"/>
        <w:rPr>
          <w:rFonts w:ascii="Times New Roman" w:hAnsi="Times New Roman"/>
          <w:bCs/>
          <w:sz w:val="28"/>
          <w:szCs w:val="28"/>
        </w:rPr>
      </w:pPr>
    </w:p>
    <w:p w14:paraId="57F8FEA5" w14:textId="77777777" w:rsidR="00477F26" w:rsidRPr="005041B6" w:rsidRDefault="00477F26" w:rsidP="00477F26">
      <w:pPr>
        <w:spacing w:after="0"/>
        <w:jc w:val="center"/>
        <w:rPr>
          <w:rFonts w:ascii="Times New Roman" w:hAnsi="Times New Roman"/>
          <w:bCs/>
          <w:sz w:val="28"/>
          <w:szCs w:val="28"/>
        </w:rPr>
      </w:pPr>
    </w:p>
    <w:p w14:paraId="064DD211" w14:textId="77777777" w:rsidR="00477F26" w:rsidRPr="005041B6" w:rsidRDefault="00477F26" w:rsidP="00477F26">
      <w:pPr>
        <w:spacing w:after="0"/>
        <w:jc w:val="center"/>
        <w:rPr>
          <w:rFonts w:ascii="Times New Roman" w:hAnsi="Times New Roman"/>
          <w:bCs/>
          <w:sz w:val="28"/>
          <w:szCs w:val="28"/>
        </w:rPr>
      </w:pPr>
    </w:p>
    <w:p w14:paraId="72808CA5" w14:textId="77777777" w:rsidR="00477F26" w:rsidRPr="005041B6" w:rsidRDefault="00477F26" w:rsidP="00477F26">
      <w:pPr>
        <w:spacing w:after="0"/>
        <w:jc w:val="center"/>
        <w:rPr>
          <w:rFonts w:ascii="Times New Roman" w:hAnsi="Times New Roman"/>
          <w:bCs/>
          <w:sz w:val="28"/>
          <w:szCs w:val="28"/>
        </w:rPr>
      </w:pPr>
    </w:p>
    <w:p w14:paraId="48A0982B" w14:textId="77777777" w:rsidR="00477F26" w:rsidRPr="005041B6" w:rsidRDefault="00477F26" w:rsidP="00477F26">
      <w:pPr>
        <w:spacing w:after="0"/>
        <w:jc w:val="center"/>
        <w:rPr>
          <w:rFonts w:ascii="Times New Roman" w:hAnsi="Times New Roman"/>
          <w:bCs/>
          <w:sz w:val="28"/>
          <w:szCs w:val="28"/>
        </w:rPr>
      </w:pPr>
    </w:p>
    <w:p w14:paraId="53FA77C5" w14:textId="77777777" w:rsidR="00477F26" w:rsidRPr="005041B6" w:rsidRDefault="00477F26" w:rsidP="00477F26">
      <w:pPr>
        <w:spacing w:after="0"/>
        <w:jc w:val="center"/>
        <w:rPr>
          <w:rFonts w:ascii="Times New Roman" w:hAnsi="Times New Roman"/>
          <w:bCs/>
          <w:sz w:val="28"/>
          <w:szCs w:val="28"/>
        </w:rPr>
      </w:pPr>
    </w:p>
    <w:p w14:paraId="4AD1ABB7" w14:textId="77777777" w:rsidR="00477F26" w:rsidRPr="005041B6" w:rsidRDefault="00477F26" w:rsidP="00477F26">
      <w:pPr>
        <w:spacing w:after="0"/>
        <w:jc w:val="center"/>
        <w:rPr>
          <w:rFonts w:ascii="Times New Roman" w:hAnsi="Times New Roman"/>
          <w:bCs/>
          <w:sz w:val="28"/>
          <w:szCs w:val="28"/>
        </w:rPr>
      </w:pPr>
    </w:p>
    <w:p w14:paraId="68B55B94" w14:textId="77777777" w:rsidR="00477F26" w:rsidRPr="005041B6" w:rsidRDefault="00477F26" w:rsidP="00477F26">
      <w:pPr>
        <w:spacing w:after="0"/>
        <w:jc w:val="center"/>
        <w:rPr>
          <w:rFonts w:ascii="Times New Roman" w:hAnsi="Times New Roman"/>
          <w:bCs/>
          <w:sz w:val="28"/>
          <w:szCs w:val="28"/>
        </w:rPr>
      </w:pPr>
    </w:p>
    <w:p w14:paraId="10871D47" w14:textId="77777777" w:rsidR="00477F26" w:rsidRPr="005041B6" w:rsidRDefault="00477F26" w:rsidP="00477F26">
      <w:pPr>
        <w:spacing w:after="0"/>
        <w:jc w:val="center"/>
        <w:rPr>
          <w:rFonts w:ascii="Times New Roman" w:hAnsi="Times New Roman"/>
          <w:bCs/>
          <w:sz w:val="28"/>
          <w:szCs w:val="28"/>
        </w:rPr>
      </w:pPr>
    </w:p>
    <w:p w14:paraId="2A7ADE79" w14:textId="77777777" w:rsidR="00477F26" w:rsidRPr="005041B6" w:rsidRDefault="00477F26" w:rsidP="00477F26">
      <w:pPr>
        <w:spacing w:after="0"/>
        <w:jc w:val="center"/>
        <w:rPr>
          <w:rFonts w:ascii="Times New Roman" w:hAnsi="Times New Roman"/>
          <w:bCs/>
          <w:sz w:val="28"/>
          <w:szCs w:val="28"/>
        </w:rPr>
      </w:pPr>
    </w:p>
    <w:p w14:paraId="46B58BD8" w14:textId="77777777" w:rsidR="00477F26" w:rsidRPr="005041B6" w:rsidRDefault="00477F26" w:rsidP="00477F26">
      <w:pPr>
        <w:spacing w:after="0"/>
        <w:jc w:val="center"/>
        <w:rPr>
          <w:rFonts w:ascii="Times New Roman" w:hAnsi="Times New Roman"/>
          <w:bCs/>
          <w:sz w:val="28"/>
          <w:szCs w:val="28"/>
        </w:rPr>
      </w:pPr>
    </w:p>
    <w:p w14:paraId="3DC2A6AD" w14:textId="77777777" w:rsidR="00477F26" w:rsidRPr="005041B6" w:rsidRDefault="00477F26" w:rsidP="00477F26">
      <w:pPr>
        <w:spacing w:after="0"/>
        <w:jc w:val="center"/>
        <w:rPr>
          <w:rFonts w:ascii="Times New Roman" w:hAnsi="Times New Roman"/>
          <w:bCs/>
          <w:sz w:val="28"/>
          <w:szCs w:val="28"/>
        </w:rPr>
      </w:pPr>
    </w:p>
    <w:p w14:paraId="6F810014" w14:textId="77777777" w:rsidR="00477F26" w:rsidRPr="005041B6" w:rsidRDefault="00477F26" w:rsidP="00477F26">
      <w:pPr>
        <w:spacing w:after="0"/>
        <w:jc w:val="center"/>
        <w:rPr>
          <w:rFonts w:ascii="Times New Roman" w:hAnsi="Times New Roman"/>
          <w:bCs/>
          <w:sz w:val="28"/>
          <w:szCs w:val="28"/>
        </w:rPr>
      </w:pPr>
    </w:p>
    <w:p w14:paraId="42ECF92D" w14:textId="77777777" w:rsidR="00477F26" w:rsidRPr="005041B6" w:rsidRDefault="00477F26" w:rsidP="00477F26">
      <w:pPr>
        <w:spacing w:after="0"/>
        <w:jc w:val="center"/>
        <w:rPr>
          <w:rFonts w:ascii="Times New Roman" w:hAnsi="Times New Roman"/>
          <w:bCs/>
          <w:sz w:val="28"/>
          <w:szCs w:val="28"/>
        </w:rPr>
      </w:pPr>
    </w:p>
    <w:p w14:paraId="181FFB35" w14:textId="77777777" w:rsidR="00477F26" w:rsidRPr="005041B6" w:rsidRDefault="00477F26" w:rsidP="00477F26">
      <w:pPr>
        <w:spacing w:after="0"/>
        <w:jc w:val="center"/>
        <w:rPr>
          <w:rFonts w:ascii="Times New Roman" w:hAnsi="Times New Roman"/>
          <w:bCs/>
          <w:sz w:val="28"/>
          <w:szCs w:val="28"/>
        </w:rPr>
      </w:pPr>
    </w:p>
    <w:p w14:paraId="1DF4DB26" w14:textId="77777777" w:rsidR="00477F26" w:rsidRPr="005041B6" w:rsidRDefault="00477F26" w:rsidP="00477F26">
      <w:pPr>
        <w:spacing w:after="0"/>
        <w:jc w:val="center"/>
        <w:rPr>
          <w:rFonts w:ascii="Times New Roman" w:hAnsi="Times New Roman"/>
          <w:bCs/>
          <w:sz w:val="28"/>
          <w:szCs w:val="28"/>
        </w:rPr>
      </w:pPr>
    </w:p>
    <w:p w14:paraId="558811CD" w14:textId="77777777" w:rsidR="00477F26" w:rsidRPr="005041B6" w:rsidRDefault="00477F26" w:rsidP="00477F26">
      <w:pPr>
        <w:spacing w:after="0"/>
        <w:jc w:val="center"/>
        <w:rPr>
          <w:rFonts w:ascii="Times New Roman" w:hAnsi="Times New Roman"/>
          <w:bCs/>
          <w:sz w:val="28"/>
          <w:szCs w:val="28"/>
        </w:rPr>
      </w:pPr>
    </w:p>
    <w:p w14:paraId="601FCCDF" w14:textId="77777777" w:rsidR="00477F26" w:rsidRPr="005041B6" w:rsidRDefault="00477F26" w:rsidP="00477F26">
      <w:pPr>
        <w:spacing w:after="0"/>
        <w:jc w:val="center"/>
        <w:rPr>
          <w:rFonts w:ascii="Times New Roman" w:hAnsi="Times New Roman"/>
          <w:bCs/>
          <w:sz w:val="28"/>
          <w:szCs w:val="28"/>
        </w:rPr>
      </w:pPr>
    </w:p>
    <w:p w14:paraId="3F037A54" w14:textId="77777777" w:rsidR="00477F26" w:rsidRPr="005041B6" w:rsidRDefault="00477F26" w:rsidP="00477F26">
      <w:pPr>
        <w:spacing w:after="0"/>
        <w:jc w:val="center"/>
        <w:rPr>
          <w:rFonts w:ascii="Times New Roman" w:hAnsi="Times New Roman"/>
          <w:bCs/>
          <w:sz w:val="28"/>
          <w:szCs w:val="28"/>
        </w:rPr>
      </w:pPr>
    </w:p>
    <w:p w14:paraId="0378B0E6" w14:textId="3A043D5C" w:rsidR="00477F26" w:rsidRPr="005041B6" w:rsidRDefault="00477F26" w:rsidP="00477F26">
      <w:pPr>
        <w:spacing w:after="0"/>
        <w:jc w:val="center"/>
        <w:rPr>
          <w:rFonts w:ascii="Times New Roman" w:hAnsi="Times New Roman"/>
          <w:bCs/>
          <w:sz w:val="28"/>
          <w:szCs w:val="28"/>
        </w:rPr>
      </w:pPr>
      <w:r w:rsidRPr="005041B6">
        <w:rPr>
          <w:rFonts w:ascii="Times New Roman" w:hAnsi="Times New Roman"/>
          <w:bCs/>
          <w:sz w:val="28"/>
          <w:szCs w:val="28"/>
        </w:rPr>
        <w:t>202</w:t>
      </w:r>
      <w:r w:rsidR="00F90679">
        <w:rPr>
          <w:rFonts w:ascii="Times New Roman" w:hAnsi="Times New Roman"/>
          <w:bCs/>
          <w:sz w:val="28"/>
          <w:szCs w:val="28"/>
        </w:rPr>
        <w:t xml:space="preserve">3 </w:t>
      </w:r>
      <w:r w:rsidRPr="005041B6">
        <w:rPr>
          <w:rFonts w:ascii="Times New Roman" w:hAnsi="Times New Roman"/>
          <w:bCs/>
          <w:sz w:val="28"/>
          <w:szCs w:val="28"/>
        </w:rPr>
        <w:t>г.</w:t>
      </w:r>
      <w:r w:rsidRPr="005041B6">
        <w:rPr>
          <w:rFonts w:ascii="Times New Roman" w:hAnsi="Times New Roman"/>
          <w:bCs/>
          <w:sz w:val="28"/>
          <w:szCs w:val="28"/>
        </w:rPr>
        <w:t> </w:t>
      </w:r>
    </w:p>
    <w:p w14:paraId="48272CDD" w14:textId="77777777" w:rsidR="00477F26" w:rsidRPr="005041B6" w:rsidRDefault="00477F26" w:rsidP="00477F26">
      <w:pPr>
        <w:spacing w:after="0"/>
        <w:jc w:val="center"/>
        <w:rPr>
          <w:rFonts w:ascii="Times New Roman" w:hAnsi="Times New Roman"/>
          <w:b/>
          <w:sz w:val="24"/>
          <w:szCs w:val="24"/>
        </w:rPr>
      </w:pPr>
    </w:p>
    <w:p w14:paraId="21F0F4CD"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СОДЕРЖАНИЕ</w:t>
      </w:r>
    </w:p>
    <w:p w14:paraId="33EC2022" w14:textId="77777777" w:rsidR="00477F26" w:rsidRPr="005041B6" w:rsidRDefault="00477F26" w:rsidP="00477F26">
      <w:pPr>
        <w:spacing w:after="0"/>
        <w:jc w:val="center"/>
        <w:rPr>
          <w:rFonts w:ascii="Times New Roman" w:hAnsi="Times New Roman"/>
          <w:b/>
          <w:sz w:val="24"/>
          <w:szCs w:val="24"/>
        </w:rPr>
      </w:pPr>
    </w:p>
    <w:p w14:paraId="04999305" w14:textId="77777777" w:rsidR="00477F26" w:rsidRPr="005041B6" w:rsidRDefault="00477F26" w:rsidP="00477F26">
      <w:pPr>
        <w:spacing w:after="0"/>
        <w:jc w:val="center"/>
        <w:rPr>
          <w:rFonts w:ascii="Times New Roman" w:hAnsi="Times New Roman"/>
          <w:b/>
          <w:sz w:val="24"/>
          <w:szCs w:val="24"/>
        </w:rPr>
      </w:pPr>
    </w:p>
    <w:p w14:paraId="12A9D20E" w14:textId="77777777" w:rsidR="00477F26" w:rsidRPr="005041B6" w:rsidRDefault="00477F26" w:rsidP="00477F26">
      <w:pPr>
        <w:spacing w:after="0"/>
        <w:jc w:val="center"/>
        <w:rPr>
          <w:rFonts w:ascii="Times New Roman" w:hAnsi="Times New Roman"/>
          <w:b/>
          <w:sz w:val="24"/>
          <w:szCs w:val="24"/>
        </w:rPr>
      </w:pPr>
    </w:p>
    <w:p w14:paraId="17EC0F26" w14:textId="77777777" w:rsidR="00477F26" w:rsidRPr="005041B6" w:rsidRDefault="00477F26" w:rsidP="00477F26">
      <w:pPr>
        <w:spacing w:after="0"/>
        <w:jc w:val="center"/>
        <w:rPr>
          <w:rFonts w:ascii="Times New Roman" w:hAnsi="Times New Roman"/>
          <w:b/>
          <w:sz w:val="24"/>
          <w:szCs w:val="24"/>
        </w:rPr>
      </w:pPr>
    </w:p>
    <w:tbl>
      <w:tblPr>
        <w:tblW w:w="0" w:type="auto"/>
        <w:tblInd w:w="2" w:type="dxa"/>
        <w:tblLook w:val="01E0" w:firstRow="1" w:lastRow="1" w:firstColumn="1" w:lastColumn="1" w:noHBand="0" w:noVBand="0"/>
      </w:tblPr>
      <w:tblGrid>
        <w:gridCol w:w="7501"/>
      </w:tblGrid>
      <w:tr w:rsidR="00477F26" w:rsidRPr="005041B6" w14:paraId="6B0FA0C2" w14:textId="77777777" w:rsidTr="00912FC9">
        <w:tc>
          <w:tcPr>
            <w:tcW w:w="7501" w:type="dxa"/>
          </w:tcPr>
          <w:p w14:paraId="560DD0C9" w14:textId="77777777" w:rsidR="00477F26" w:rsidRPr="005041B6" w:rsidRDefault="00477F26" w:rsidP="005E2207">
            <w:pPr>
              <w:numPr>
                <w:ilvl w:val="0"/>
                <w:numId w:val="43"/>
              </w:numPr>
              <w:suppressAutoHyphens/>
              <w:spacing w:after="0"/>
              <w:jc w:val="both"/>
              <w:rPr>
                <w:rFonts w:ascii="Times New Roman" w:hAnsi="Times New Roman"/>
                <w:b/>
                <w:bCs/>
              </w:rPr>
            </w:pPr>
            <w:r w:rsidRPr="005041B6">
              <w:rPr>
                <w:rFonts w:ascii="Times New Roman" w:hAnsi="Times New Roman"/>
                <w:b/>
                <w:bCs/>
              </w:rPr>
              <w:t>ОБЩАЯ ХАРАКТЕРИСТИКА ПРИМЕРНОЙ РАБОЧЕЙ ПРОГРАММЫ УЧЕБНОЙ ДИСЦИПЛИНЫ</w:t>
            </w:r>
          </w:p>
        </w:tc>
      </w:tr>
      <w:tr w:rsidR="00477F26" w:rsidRPr="005041B6" w14:paraId="49D59873" w14:textId="77777777" w:rsidTr="00912FC9">
        <w:tc>
          <w:tcPr>
            <w:tcW w:w="7501" w:type="dxa"/>
          </w:tcPr>
          <w:p w14:paraId="51972857" w14:textId="77777777" w:rsidR="00477F26" w:rsidRPr="005041B6" w:rsidRDefault="00477F26" w:rsidP="005E2207">
            <w:pPr>
              <w:numPr>
                <w:ilvl w:val="0"/>
                <w:numId w:val="43"/>
              </w:numPr>
              <w:suppressAutoHyphens/>
              <w:spacing w:after="0"/>
              <w:jc w:val="both"/>
              <w:rPr>
                <w:rFonts w:ascii="Times New Roman" w:hAnsi="Times New Roman"/>
                <w:b/>
                <w:bCs/>
              </w:rPr>
            </w:pPr>
            <w:r w:rsidRPr="005041B6">
              <w:rPr>
                <w:rFonts w:ascii="Times New Roman" w:hAnsi="Times New Roman"/>
                <w:b/>
                <w:bCs/>
              </w:rPr>
              <w:t>СТРУКТУРА И СОДЕРЖАНИЕ УЧЕБНОЙ ДИСЦИПЛИНЫ</w:t>
            </w:r>
          </w:p>
          <w:p w14:paraId="2EF360CE" w14:textId="77777777" w:rsidR="00477F26" w:rsidRPr="005041B6" w:rsidRDefault="00477F26" w:rsidP="005E2207">
            <w:pPr>
              <w:numPr>
                <w:ilvl w:val="0"/>
                <w:numId w:val="43"/>
              </w:numPr>
              <w:suppressAutoHyphens/>
              <w:spacing w:after="0"/>
              <w:jc w:val="both"/>
              <w:rPr>
                <w:rFonts w:ascii="Times New Roman" w:hAnsi="Times New Roman"/>
                <w:b/>
                <w:bCs/>
              </w:rPr>
            </w:pPr>
            <w:r w:rsidRPr="005041B6">
              <w:rPr>
                <w:rFonts w:ascii="Times New Roman" w:hAnsi="Times New Roman"/>
                <w:b/>
                <w:bCs/>
              </w:rPr>
              <w:t>УСЛОВИЯ РЕАЛИЗАЦИИУЧЕБНОЙ ДИСЦИПЛИНЫ</w:t>
            </w:r>
          </w:p>
        </w:tc>
      </w:tr>
      <w:tr w:rsidR="00477F26" w:rsidRPr="005041B6" w14:paraId="0F526E60" w14:textId="77777777" w:rsidTr="00912FC9">
        <w:tc>
          <w:tcPr>
            <w:tcW w:w="7501" w:type="dxa"/>
          </w:tcPr>
          <w:p w14:paraId="224656E9" w14:textId="77777777" w:rsidR="00477F26" w:rsidRPr="005041B6" w:rsidRDefault="00477F26" w:rsidP="005E2207">
            <w:pPr>
              <w:numPr>
                <w:ilvl w:val="0"/>
                <w:numId w:val="43"/>
              </w:numPr>
              <w:suppressAutoHyphens/>
              <w:spacing w:after="0"/>
              <w:jc w:val="both"/>
              <w:rPr>
                <w:rFonts w:ascii="Times New Roman" w:hAnsi="Times New Roman"/>
                <w:b/>
                <w:bCs/>
              </w:rPr>
            </w:pPr>
            <w:r w:rsidRPr="005041B6">
              <w:rPr>
                <w:rFonts w:ascii="Times New Roman" w:hAnsi="Times New Roman"/>
                <w:b/>
                <w:bCs/>
              </w:rPr>
              <w:t>КОНТРОЛЬ И ОЦЕНКА РЕЗУЛЬТАТОВ ОСВОЕНИЯ УЧЕБНОЙ ДИСЦИПЛИНЫ</w:t>
            </w:r>
          </w:p>
          <w:p w14:paraId="7F80E808" w14:textId="77777777" w:rsidR="00477F26" w:rsidRPr="005041B6" w:rsidRDefault="00477F26" w:rsidP="00912FC9">
            <w:pPr>
              <w:suppressAutoHyphens/>
              <w:spacing w:after="0"/>
              <w:jc w:val="both"/>
              <w:rPr>
                <w:rFonts w:ascii="Times New Roman" w:hAnsi="Times New Roman"/>
                <w:b/>
                <w:bCs/>
              </w:rPr>
            </w:pPr>
          </w:p>
        </w:tc>
      </w:tr>
    </w:tbl>
    <w:p w14:paraId="686108E7"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1. ОБЩАЯ ХАРАКТЕРИСТИКА ПРИМЕРНОЙ РАБОЧЕЙ ПРОГРАММЫ </w:t>
      </w:r>
      <w:r w:rsidRPr="005041B6">
        <w:rPr>
          <w:rFonts w:ascii="Times New Roman" w:hAnsi="Times New Roman"/>
          <w:b/>
          <w:sz w:val="24"/>
          <w:szCs w:val="24"/>
        </w:rPr>
        <w:br/>
        <w:t xml:space="preserve">УЧЕБНОЙ ДИСЦИПЛИНЫ  </w:t>
      </w:r>
    </w:p>
    <w:p w14:paraId="6D9F7050" w14:textId="77777777" w:rsidR="00477F26" w:rsidRPr="005041B6" w:rsidRDefault="00477F26" w:rsidP="00477F26">
      <w:pPr>
        <w:spacing w:after="0"/>
        <w:ind w:firstLine="567"/>
        <w:rPr>
          <w:rFonts w:ascii="Times New Roman" w:hAnsi="Times New Roman"/>
          <w:sz w:val="24"/>
          <w:szCs w:val="24"/>
        </w:rPr>
      </w:pPr>
      <w:r w:rsidRPr="005041B6">
        <w:rPr>
          <w:rFonts w:ascii="Times New Roman" w:hAnsi="Times New Roman"/>
          <w:b/>
          <w:sz w:val="24"/>
          <w:szCs w:val="24"/>
        </w:rPr>
        <w:t xml:space="preserve">1.1. Место дисциплины в структуре основной профессиональной образовательной программы: </w:t>
      </w:r>
      <w:r w:rsidRPr="005041B6">
        <w:rPr>
          <w:rFonts w:ascii="Times New Roman" w:hAnsi="Times New Roman"/>
          <w:sz w:val="24"/>
          <w:szCs w:val="24"/>
        </w:rPr>
        <w:t xml:space="preserve">Учебная дисциплина «Охрана труда и основы бережливого производства» является обязательной частью Общепрофессионального цикла примерной основной образовательной программы в соответствии с ФГОС по профессии 23.01.09 Машинист локомотива. </w:t>
      </w:r>
    </w:p>
    <w:p w14:paraId="18A4AA92" w14:textId="77777777" w:rsidR="00477F26" w:rsidRPr="005041B6" w:rsidRDefault="00477F26" w:rsidP="00477F26">
      <w:pPr>
        <w:spacing w:after="0"/>
        <w:ind w:firstLine="567"/>
        <w:rPr>
          <w:rFonts w:ascii="Times New Roman" w:hAnsi="Times New Roman"/>
          <w:sz w:val="24"/>
          <w:szCs w:val="24"/>
        </w:rPr>
      </w:pPr>
      <w:r w:rsidRPr="005041B6">
        <w:rPr>
          <w:rFonts w:ascii="Times New Roman" w:hAnsi="Times New Roman"/>
          <w:sz w:val="24"/>
          <w:szCs w:val="24"/>
        </w:rPr>
        <w:tab/>
        <w:t xml:space="preserve"> Особое значение дисциплина имеет при формировании и развитии ОК 01- ОК 09</w:t>
      </w:r>
    </w:p>
    <w:p w14:paraId="0030601C" w14:textId="77777777" w:rsidR="00477F26" w:rsidRPr="005041B6" w:rsidRDefault="00477F26" w:rsidP="00477F26">
      <w:pPr>
        <w:spacing w:after="0"/>
        <w:ind w:firstLine="567"/>
        <w:rPr>
          <w:rFonts w:ascii="Times New Roman" w:hAnsi="Times New Roman"/>
          <w:b/>
          <w:sz w:val="24"/>
          <w:szCs w:val="24"/>
        </w:rPr>
      </w:pPr>
    </w:p>
    <w:p w14:paraId="5AE3C712" w14:textId="77777777" w:rsidR="00477F26" w:rsidRPr="005041B6" w:rsidRDefault="00477F26" w:rsidP="00477F26">
      <w:pPr>
        <w:spacing w:after="0"/>
        <w:ind w:firstLine="567"/>
        <w:rPr>
          <w:rFonts w:ascii="Times New Roman" w:hAnsi="Times New Roman"/>
          <w:b/>
          <w:sz w:val="24"/>
          <w:szCs w:val="24"/>
        </w:rPr>
      </w:pPr>
      <w:r w:rsidRPr="005041B6">
        <w:rPr>
          <w:rFonts w:ascii="Times New Roman" w:hAnsi="Times New Roman"/>
          <w:b/>
          <w:sz w:val="24"/>
          <w:szCs w:val="24"/>
        </w:rPr>
        <w:t>1.2. Цель и планируемые результаты освоения примерной рабочей программы учебной дисциплины</w:t>
      </w:r>
    </w:p>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32"/>
        <w:gridCol w:w="1040"/>
        <w:gridCol w:w="2410"/>
        <w:gridCol w:w="1134"/>
        <w:gridCol w:w="2834"/>
      </w:tblGrid>
      <w:tr w:rsidR="00F90679" w:rsidRPr="005041B6" w14:paraId="434DDC3D" w14:textId="77777777" w:rsidTr="00237190">
        <w:trPr>
          <w:trHeight w:val="340"/>
          <w:jc w:val="center"/>
        </w:trPr>
        <w:tc>
          <w:tcPr>
            <w:tcW w:w="1932" w:type="dxa"/>
            <w:vAlign w:val="center"/>
            <w:hideMark/>
          </w:tcPr>
          <w:p w14:paraId="6F58E085" w14:textId="77777777" w:rsidR="00F90679" w:rsidRPr="005041B6" w:rsidRDefault="00F90679" w:rsidP="00912FC9">
            <w:pPr>
              <w:spacing w:after="0"/>
              <w:jc w:val="center"/>
              <w:rPr>
                <w:rFonts w:ascii="Times New Roman" w:hAnsi="Times New Roman"/>
                <w:b/>
              </w:rPr>
            </w:pPr>
            <w:r w:rsidRPr="005041B6">
              <w:rPr>
                <w:rFonts w:ascii="Times New Roman" w:hAnsi="Times New Roman"/>
                <w:b/>
              </w:rPr>
              <w:t>Код ПК, ОК</w:t>
            </w:r>
          </w:p>
        </w:tc>
        <w:tc>
          <w:tcPr>
            <w:tcW w:w="1040" w:type="dxa"/>
          </w:tcPr>
          <w:p w14:paraId="16F1547F" w14:textId="3F34A61C" w:rsidR="00F90679" w:rsidRPr="005041B6" w:rsidRDefault="00F90679" w:rsidP="00912FC9">
            <w:pPr>
              <w:spacing w:after="0"/>
              <w:jc w:val="center"/>
              <w:rPr>
                <w:rFonts w:ascii="Times New Roman" w:hAnsi="Times New Roman"/>
                <w:b/>
              </w:rPr>
            </w:pPr>
            <w:r>
              <w:rPr>
                <w:rFonts w:ascii="Times New Roman" w:hAnsi="Times New Roman"/>
                <w:b/>
              </w:rPr>
              <w:t>Код умений</w:t>
            </w:r>
          </w:p>
        </w:tc>
        <w:tc>
          <w:tcPr>
            <w:tcW w:w="2410" w:type="dxa"/>
            <w:vAlign w:val="center"/>
            <w:hideMark/>
          </w:tcPr>
          <w:p w14:paraId="3FAA3485" w14:textId="303C5E10" w:rsidR="00F90679" w:rsidRPr="005041B6" w:rsidRDefault="00F90679" w:rsidP="00912FC9">
            <w:pPr>
              <w:spacing w:after="0"/>
              <w:jc w:val="center"/>
              <w:rPr>
                <w:rFonts w:ascii="Times New Roman" w:hAnsi="Times New Roman"/>
                <w:b/>
              </w:rPr>
            </w:pPr>
            <w:r w:rsidRPr="005041B6">
              <w:rPr>
                <w:rFonts w:ascii="Times New Roman" w:hAnsi="Times New Roman"/>
                <w:b/>
              </w:rPr>
              <w:t>Умения</w:t>
            </w:r>
          </w:p>
        </w:tc>
        <w:tc>
          <w:tcPr>
            <w:tcW w:w="1134" w:type="dxa"/>
          </w:tcPr>
          <w:p w14:paraId="1DA27380" w14:textId="50FBA2B8" w:rsidR="00F90679" w:rsidRPr="005041B6" w:rsidRDefault="00F90679" w:rsidP="00912FC9">
            <w:pPr>
              <w:spacing w:after="0"/>
              <w:jc w:val="center"/>
              <w:rPr>
                <w:rFonts w:ascii="Times New Roman" w:hAnsi="Times New Roman"/>
                <w:b/>
              </w:rPr>
            </w:pPr>
            <w:r>
              <w:rPr>
                <w:rFonts w:ascii="Times New Roman" w:hAnsi="Times New Roman"/>
                <w:b/>
              </w:rPr>
              <w:t>Код знаний</w:t>
            </w:r>
          </w:p>
        </w:tc>
        <w:tc>
          <w:tcPr>
            <w:tcW w:w="2834" w:type="dxa"/>
            <w:vAlign w:val="center"/>
            <w:hideMark/>
          </w:tcPr>
          <w:p w14:paraId="7FADA2DC" w14:textId="32A922A2" w:rsidR="00F90679" w:rsidRPr="005041B6" w:rsidRDefault="00F90679" w:rsidP="00912FC9">
            <w:pPr>
              <w:spacing w:after="0"/>
              <w:jc w:val="center"/>
              <w:rPr>
                <w:rFonts w:ascii="Times New Roman" w:hAnsi="Times New Roman"/>
                <w:b/>
              </w:rPr>
            </w:pPr>
            <w:r w:rsidRPr="005041B6">
              <w:rPr>
                <w:rFonts w:ascii="Times New Roman" w:hAnsi="Times New Roman"/>
                <w:b/>
              </w:rPr>
              <w:t>Знания</w:t>
            </w:r>
          </w:p>
        </w:tc>
      </w:tr>
      <w:tr w:rsidR="00F90679" w:rsidRPr="005041B6" w14:paraId="115B203B" w14:textId="77777777" w:rsidTr="00237190">
        <w:trPr>
          <w:trHeight w:val="340"/>
          <w:jc w:val="center"/>
        </w:trPr>
        <w:tc>
          <w:tcPr>
            <w:tcW w:w="1932" w:type="dxa"/>
          </w:tcPr>
          <w:p w14:paraId="1D06F5FD" w14:textId="77777777" w:rsidR="00F90679" w:rsidRPr="005041B6" w:rsidRDefault="00F90679"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5041B6">
              <w:rPr>
                <w:rFonts w:ascii="Times New Roman" w:hAnsi="Times New Roman"/>
                <w:bCs/>
              </w:rPr>
              <w:t>ОК 01–07, 09-10</w:t>
            </w:r>
            <w:r w:rsidRPr="005041B6">
              <w:rPr>
                <w:rFonts w:ascii="Times New Roman" w:hAnsi="Times New Roman"/>
                <w:iCs/>
              </w:rPr>
              <w:br/>
              <w:t>ПК 1.1–1.2</w:t>
            </w:r>
            <w:r w:rsidRPr="005041B6">
              <w:rPr>
                <w:rFonts w:ascii="Times New Roman" w:hAnsi="Times New Roman"/>
                <w:iCs/>
              </w:rPr>
              <w:br/>
              <w:t>ПК 2.1– 2.3</w:t>
            </w:r>
          </w:p>
        </w:tc>
        <w:tc>
          <w:tcPr>
            <w:tcW w:w="1040" w:type="dxa"/>
          </w:tcPr>
          <w:p w14:paraId="08BF2B2F" w14:textId="77777777" w:rsidR="00F90679" w:rsidRPr="005041B6" w:rsidRDefault="00F90679" w:rsidP="00912FC9">
            <w:pPr>
              <w:spacing w:after="0"/>
              <w:jc w:val="both"/>
              <w:rPr>
                <w:rFonts w:ascii="Times New Roman" w:hAnsi="Times New Roman"/>
              </w:rPr>
            </w:pPr>
          </w:p>
        </w:tc>
        <w:tc>
          <w:tcPr>
            <w:tcW w:w="2410" w:type="dxa"/>
          </w:tcPr>
          <w:p w14:paraId="2F17BEFB" w14:textId="43435275" w:rsidR="00F90679" w:rsidRPr="005041B6" w:rsidRDefault="00F90679" w:rsidP="00912FC9">
            <w:pPr>
              <w:spacing w:after="0"/>
              <w:jc w:val="both"/>
              <w:rPr>
                <w:rFonts w:ascii="Times New Roman" w:hAnsi="Times New Roman"/>
              </w:rPr>
            </w:pPr>
            <w:r w:rsidRPr="005041B6">
              <w:rPr>
                <w:rFonts w:ascii="Times New Roman" w:hAnsi="Times New Roman"/>
              </w:rPr>
              <w:t>- осуществлять выполнение требований охраны труда, промышленной и пожарной безопасности при управлении, эксплуатации и ремонте локомотива;</w:t>
            </w:r>
          </w:p>
          <w:p w14:paraId="3D067561"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hAnsi="Times New Roman"/>
              </w:rPr>
              <w:t xml:space="preserve"> </w:t>
            </w:r>
            <w:r w:rsidRPr="005041B6">
              <w:rPr>
                <w:rFonts w:ascii="Times New Roman" w:eastAsia="Calibri" w:hAnsi="Times New Roman"/>
                <w:iCs/>
              </w:rPr>
              <w:t>- рационально организовывать рабочие места, участвовать в расстановке кадров, обеспечивать их предметами и средствами труда;</w:t>
            </w:r>
          </w:p>
          <w:p w14:paraId="3BD1EE0B"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eastAsia="Calibri" w:hAnsi="Times New Roman"/>
                <w:iCs/>
              </w:rPr>
              <w:t>- рассчитывать показатели, характеризующие эффективность</w:t>
            </w:r>
          </w:p>
          <w:p w14:paraId="7FA5F3BC"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eastAsia="Calibri" w:hAnsi="Times New Roman"/>
                <w:iCs/>
              </w:rPr>
              <w:t>--организации основного и вспомогательного оборудования;</w:t>
            </w:r>
          </w:p>
          <w:p w14:paraId="1C84680A"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eastAsia="Calibri" w:hAnsi="Times New Roman"/>
                <w:iCs/>
              </w:rPr>
              <w:t>- принимать и реализовывать управленческие решения;</w:t>
            </w:r>
          </w:p>
          <w:p w14:paraId="1E97FB1C"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eastAsia="Calibri" w:hAnsi="Times New Roman"/>
                <w:iCs/>
              </w:rPr>
              <w:t>- мотивировать работников на решение производственных задач;</w:t>
            </w:r>
          </w:p>
          <w:p w14:paraId="478932D8"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eastAsia="Calibri" w:hAnsi="Times New Roman"/>
                <w:b/>
                <w:bCs/>
                <w:iCs/>
              </w:rPr>
              <w:t>-</w:t>
            </w:r>
            <w:r w:rsidRPr="005041B6">
              <w:rPr>
                <w:rFonts w:ascii="Times New Roman" w:eastAsia="Calibri" w:hAnsi="Times New Roman"/>
                <w:iCs/>
              </w:rPr>
              <w:t xml:space="preserve"> использовать подходы, методы Бережливого производства при планировании работы подразделения </w:t>
            </w:r>
            <w:r w:rsidRPr="005041B6">
              <w:rPr>
                <w:rFonts w:ascii="Times New Roman" w:eastAsia="Calibri" w:hAnsi="Times New Roman"/>
                <w:iCs/>
              </w:rPr>
              <w:lastRenderedPageBreak/>
              <w:t>предприятия по развитию производства.</w:t>
            </w:r>
          </w:p>
        </w:tc>
        <w:tc>
          <w:tcPr>
            <w:tcW w:w="1134" w:type="dxa"/>
          </w:tcPr>
          <w:p w14:paraId="33A2D958" w14:textId="77777777" w:rsidR="00F90679" w:rsidRPr="005041B6" w:rsidRDefault="00F90679" w:rsidP="00912FC9">
            <w:pPr>
              <w:spacing w:after="0"/>
              <w:jc w:val="both"/>
              <w:rPr>
                <w:rFonts w:ascii="Times New Roman" w:hAnsi="Times New Roman"/>
              </w:rPr>
            </w:pPr>
          </w:p>
        </w:tc>
        <w:tc>
          <w:tcPr>
            <w:tcW w:w="2834" w:type="dxa"/>
          </w:tcPr>
          <w:p w14:paraId="757061DB" w14:textId="7C35B662" w:rsidR="00F90679" w:rsidRPr="005041B6" w:rsidRDefault="00F90679" w:rsidP="00912FC9">
            <w:pPr>
              <w:spacing w:after="0"/>
              <w:jc w:val="both"/>
              <w:rPr>
                <w:rFonts w:ascii="Times New Roman" w:hAnsi="Times New Roman"/>
              </w:rPr>
            </w:pPr>
            <w:r w:rsidRPr="005041B6">
              <w:rPr>
                <w:rFonts w:ascii="Times New Roman" w:hAnsi="Times New Roman"/>
              </w:rPr>
              <w:t>– законодательство в области охраны труда;</w:t>
            </w:r>
          </w:p>
          <w:p w14:paraId="73670325" w14:textId="77777777" w:rsidR="00F90679" w:rsidRPr="005041B6" w:rsidRDefault="00F90679" w:rsidP="00912FC9">
            <w:pPr>
              <w:spacing w:after="0"/>
              <w:jc w:val="both"/>
              <w:rPr>
                <w:rFonts w:ascii="Times New Roman" w:hAnsi="Times New Roman"/>
              </w:rPr>
            </w:pPr>
            <w:r w:rsidRPr="005041B6">
              <w:rPr>
                <w:rFonts w:ascii="Times New Roman" w:hAnsi="Times New Roman"/>
              </w:rPr>
              <w:t>– возможные опасные и вредные факторы, средства защиты;</w:t>
            </w:r>
          </w:p>
          <w:p w14:paraId="51F0948E" w14:textId="77777777" w:rsidR="00F90679" w:rsidRPr="005041B6" w:rsidRDefault="00F90679" w:rsidP="00912FC9">
            <w:pPr>
              <w:spacing w:after="0"/>
              <w:jc w:val="both"/>
              <w:rPr>
                <w:rFonts w:ascii="Times New Roman" w:hAnsi="Times New Roman"/>
              </w:rPr>
            </w:pPr>
            <w:r w:rsidRPr="005041B6">
              <w:rPr>
                <w:rFonts w:ascii="Times New Roman" w:hAnsi="Times New Roman"/>
              </w:rPr>
              <w:t xml:space="preserve">– правила и нормы охраны труда, промышленной санитарии, противопожарной и экологической безопасности; </w:t>
            </w:r>
          </w:p>
          <w:p w14:paraId="157FFE01"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eastAsia="Calibri" w:hAnsi="Times New Roman"/>
                <w:iCs/>
              </w:rPr>
              <w:t>- принципы делового общения в коллективе.</w:t>
            </w:r>
          </w:p>
          <w:p w14:paraId="6A402DD9"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eastAsia="Calibri" w:hAnsi="Times New Roman"/>
                <w:iCs/>
              </w:rPr>
              <w:t>- принципы организации производственной системы,</w:t>
            </w:r>
          </w:p>
          <w:p w14:paraId="3B2BD498"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eastAsia="Calibri" w:hAnsi="Times New Roman"/>
                <w:iCs/>
              </w:rPr>
              <w:t>-виды потерь, возникновение концепции Бережливого производства</w:t>
            </w:r>
          </w:p>
          <w:p w14:paraId="1B87A13D" w14:textId="77777777" w:rsidR="00F90679" w:rsidRPr="005041B6" w:rsidRDefault="00F90679" w:rsidP="00912FC9">
            <w:pPr>
              <w:suppressAutoHyphens/>
              <w:spacing w:after="0" w:line="240" w:lineRule="auto"/>
              <w:rPr>
                <w:rFonts w:ascii="Times New Roman" w:eastAsia="Calibri" w:hAnsi="Times New Roman"/>
              </w:rPr>
            </w:pPr>
            <w:r w:rsidRPr="005041B6">
              <w:rPr>
                <w:rFonts w:ascii="Times New Roman" w:eastAsia="Calibri" w:hAnsi="Times New Roman"/>
                <w:iCs/>
              </w:rPr>
              <w:t xml:space="preserve">-показатели и методы Бережливого производства (организация рабочего места, визуализация менеджмента, быстрые переналадки, защита от непреднамеренных ошибок) </w:t>
            </w:r>
          </w:p>
          <w:p w14:paraId="3D4168B8" w14:textId="77777777" w:rsidR="00F90679" w:rsidRPr="005041B6" w:rsidRDefault="00F90679" w:rsidP="00912FC9">
            <w:pPr>
              <w:spacing w:after="0"/>
              <w:jc w:val="both"/>
              <w:rPr>
                <w:rFonts w:ascii="Times New Roman" w:hAnsi="Times New Roman"/>
              </w:rPr>
            </w:pPr>
          </w:p>
        </w:tc>
      </w:tr>
    </w:tbl>
    <w:p w14:paraId="6FF0328D"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2. СТРУКТУРА И СОДЕРЖАНИЕ ПРИМЕРНОЙ РАБОЧЕЙ ПРОГРАММЫ </w:t>
      </w:r>
      <w:r w:rsidRPr="005041B6">
        <w:rPr>
          <w:rFonts w:ascii="Times New Roman" w:hAnsi="Times New Roman"/>
          <w:b/>
          <w:sz w:val="24"/>
          <w:szCs w:val="24"/>
        </w:rPr>
        <w:br/>
        <w:t xml:space="preserve">УЧЕБНОЙ ДИСЦИПЛИНЫ  </w:t>
      </w:r>
    </w:p>
    <w:p w14:paraId="6CD0311F" w14:textId="77777777" w:rsidR="00477F26" w:rsidRPr="005041B6" w:rsidRDefault="00477F26" w:rsidP="00477F26">
      <w:pPr>
        <w:spacing w:after="0"/>
        <w:ind w:firstLine="567"/>
        <w:rPr>
          <w:rFonts w:ascii="Times New Roman" w:hAnsi="Times New Roman"/>
          <w:b/>
          <w:sz w:val="24"/>
          <w:szCs w:val="24"/>
        </w:rPr>
      </w:pPr>
    </w:p>
    <w:p w14:paraId="09F973AB" w14:textId="77777777" w:rsidR="00477F26" w:rsidRPr="005041B6" w:rsidRDefault="00477F26" w:rsidP="005E2207">
      <w:pPr>
        <w:numPr>
          <w:ilvl w:val="1"/>
          <w:numId w:val="36"/>
        </w:numPr>
        <w:spacing w:after="0"/>
        <w:rPr>
          <w:rFonts w:ascii="Times New Roman" w:hAnsi="Times New Roman"/>
          <w:b/>
          <w:sz w:val="24"/>
          <w:szCs w:val="24"/>
        </w:rPr>
      </w:pPr>
      <w:r w:rsidRPr="005041B6">
        <w:rPr>
          <w:rFonts w:ascii="Times New Roman" w:hAnsi="Times New Roman"/>
          <w:b/>
          <w:sz w:val="24"/>
          <w:szCs w:val="24"/>
        </w:rPr>
        <w:t>Объем учебной дисциплины и виды учебной работы</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715"/>
        <w:gridCol w:w="1924"/>
      </w:tblGrid>
      <w:tr w:rsidR="00477F26" w:rsidRPr="005041B6" w14:paraId="7899DD0E" w14:textId="77777777" w:rsidTr="00912FC9">
        <w:trPr>
          <w:trHeight w:val="340"/>
          <w:jc w:val="center"/>
        </w:trPr>
        <w:tc>
          <w:tcPr>
            <w:tcW w:w="4002" w:type="pct"/>
            <w:vAlign w:val="center"/>
          </w:tcPr>
          <w:p w14:paraId="41D70EE9" w14:textId="77777777" w:rsidR="00477F26" w:rsidRPr="005041B6" w:rsidRDefault="00477F26" w:rsidP="00912FC9">
            <w:pPr>
              <w:spacing w:after="0"/>
              <w:jc w:val="center"/>
              <w:rPr>
                <w:rFonts w:ascii="Times New Roman" w:hAnsi="Times New Roman"/>
              </w:rPr>
            </w:pPr>
            <w:r w:rsidRPr="005041B6">
              <w:rPr>
                <w:rFonts w:ascii="Times New Roman" w:hAnsi="Times New Roman"/>
                <w:b/>
              </w:rPr>
              <w:t>Вид учебной работы</w:t>
            </w:r>
          </w:p>
        </w:tc>
        <w:tc>
          <w:tcPr>
            <w:tcW w:w="998" w:type="pct"/>
            <w:vAlign w:val="center"/>
          </w:tcPr>
          <w:p w14:paraId="7263C56D" w14:textId="77777777" w:rsidR="00477F26" w:rsidRPr="005041B6" w:rsidRDefault="00477F26" w:rsidP="00912FC9">
            <w:pPr>
              <w:spacing w:after="0"/>
              <w:jc w:val="center"/>
              <w:rPr>
                <w:rFonts w:ascii="Times New Roman" w:hAnsi="Times New Roman"/>
              </w:rPr>
            </w:pPr>
            <w:r w:rsidRPr="005041B6">
              <w:rPr>
                <w:rFonts w:ascii="Times New Roman" w:hAnsi="Times New Roman"/>
                <w:b/>
              </w:rPr>
              <w:t>Объём часов</w:t>
            </w:r>
          </w:p>
        </w:tc>
      </w:tr>
      <w:tr w:rsidR="00477F26" w:rsidRPr="005041B6" w14:paraId="05FE7502" w14:textId="77777777" w:rsidTr="00912FC9">
        <w:trPr>
          <w:trHeight w:val="340"/>
          <w:jc w:val="center"/>
        </w:trPr>
        <w:tc>
          <w:tcPr>
            <w:tcW w:w="4002" w:type="pct"/>
            <w:vAlign w:val="center"/>
          </w:tcPr>
          <w:p w14:paraId="41C26908" w14:textId="77777777" w:rsidR="00477F26" w:rsidRPr="005041B6" w:rsidRDefault="00477F26" w:rsidP="00912FC9">
            <w:pPr>
              <w:suppressAutoHyphens/>
              <w:spacing w:after="0" w:line="240" w:lineRule="auto"/>
              <w:rPr>
                <w:rFonts w:ascii="Times New Roman" w:hAnsi="Times New Roman"/>
                <w:b/>
                <w:bCs/>
                <w:sz w:val="24"/>
                <w:szCs w:val="24"/>
              </w:rPr>
            </w:pPr>
            <w:r w:rsidRPr="005041B6">
              <w:rPr>
                <w:rFonts w:ascii="Times New Roman" w:hAnsi="Times New Roman"/>
                <w:b/>
                <w:bCs/>
                <w:sz w:val="24"/>
                <w:szCs w:val="24"/>
              </w:rPr>
              <w:t>Объем образовательной программы учебной дисциплины</w:t>
            </w:r>
          </w:p>
        </w:tc>
        <w:tc>
          <w:tcPr>
            <w:tcW w:w="998" w:type="pct"/>
            <w:vAlign w:val="center"/>
          </w:tcPr>
          <w:p w14:paraId="5A4436FD" w14:textId="5F9F5078" w:rsidR="00477F26" w:rsidRPr="005041B6" w:rsidRDefault="00237190" w:rsidP="00912FC9">
            <w:pPr>
              <w:spacing w:after="0"/>
              <w:jc w:val="center"/>
              <w:rPr>
                <w:rFonts w:ascii="Times New Roman" w:hAnsi="Times New Roman"/>
                <w:b/>
              </w:rPr>
            </w:pPr>
            <w:r>
              <w:rPr>
                <w:rFonts w:ascii="Times New Roman" w:hAnsi="Times New Roman"/>
                <w:b/>
              </w:rPr>
              <w:t>36-36</w:t>
            </w:r>
          </w:p>
        </w:tc>
      </w:tr>
      <w:tr w:rsidR="00477F26" w:rsidRPr="005041B6" w14:paraId="115FA877" w14:textId="77777777" w:rsidTr="00912FC9">
        <w:trPr>
          <w:trHeight w:val="340"/>
          <w:jc w:val="center"/>
        </w:trPr>
        <w:tc>
          <w:tcPr>
            <w:tcW w:w="4002" w:type="pct"/>
            <w:vAlign w:val="center"/>
          </w:tcPr>
          <w:p w14:paraId="0DDB9330" w14:textId="77777777" w:rsidR="00477F26" w:rsidRPr="005041B6" w:rsidRDefault="00477F26" w:rsidP="00912FC9">
            <w:pPr>
              <w:suppressAutoHyphens/>
              <w:spacing w:after="0" w:line="240" w:lineRule="auto"/>
              <w:rPr>
                <w:rFonts w:ascii="Times New Roman" w:hAnsi="Times New Roman"/>
                <w:b/>
                <w:bCs/>
                <w:sz w:val="24"/>
                <w:szCs w:val="24"/>
              </w:rPr>
            </w:pPr>
            <w:r w:rsidRPr="005041B6">
              <w:rPr>
                <w:rFonts w:ascii="Times New Roman" w:hAnsi="Times New Roman"/>
                <w:b/>
                <w:bCs/>
                <w:sz w:val="24"/>
                <w:szCs w:val="24"/>
              </w:rPr>
              <w:t>в т.ч. в форме практической подготовки</w:t>
            </w:r>
          </w:p>
        </w:tc>
        <w:tc>
          <w:tcPr>
            <w:tcW w:w="998" w:type="pct"/>
            <w:vAlign w:val="center"/>
          </w:tcPr>
          <w:p w14:paraId="3BAA5A86" w14:textId="670C4CD8" w:rsidR="00477F26" w:rsidRPr="005041B6" w:rsidRDefault="00237190" w:rsidP="00912FC9">
            <w:pPr>
              <w:spacing w:after="0"/>
              <w:jc w:val="center"/>
              <w:rPr>
                <w:rFonts w:ascii="Times New Roman" w:hAnsi="Times New Roman"/>
                <w:b/>
              </w:rPr>
            </w:pPr>
            <w:r>
              <w:rPr>
                <w:rFonts w:ascii="Times New Roman" w:hAnsi="Times New Roman"/>
                <w:b/>
              </w:rPr>
              <w:t>30-30</w:t>
            </w:r>
          </w:p>
        </w:tc>
      </w:tr>
      <w:tr w:rsidR="00477F26" w:rsidRPr="005041B6" w14:paraId="49AB7BB1" w14:textId="77777777" w:rsidTr="00912FC9">
        <w:trPr>
          <w:trHeight w:val="340"/>
          <w:jc w:val="center"/>
        </w:trPr>
        <w:tc>
          <w:tcPr>
            <w:tcW w:w="4002" w:type="pct"/>
            <w:vAlign w:val="center"/>
          </w:tcPr>
          <w:p w14:paraId="1DCE9248" w14:textId="77777777" w:rsidR="00477F26" w:rsidRPr="005041B6" w:rsidRDefault="00477F26" w:rsidP="00912FC9">
            <w:pPr>
              <w:spacing w:after="0"/>
              <w:rPr>
                <w:rFonts w:ascii="Times New Roman" w:hAnsi="Times New Roman"/>
              </w:rPr>
            </w:pPr>
            <w:r w:rsidRPr="005041B6">
              <w:rPr>
                <w:rFonts w:ascii="Times New Roman" w:hAnsi="Times New Roman"/>
              </w:rPr>
              <w:t>в т.ч.:</w:t>
            </w:r>
          </w:p>
        </w:tc>
        <w:tc>
          <w:tcPr>
            <w:tcW w:w="998" w:type="pct"/>
            <w:vAlign w:val="center"/>
          </w:tcPr>
          <w:p w14:paraId="18CE9EB6" w14:textId="77777777" w:rsidR="00477F26" w:rsidRPr="005041B6" w:rsidRDefault="00477F26" w:rsidP="00912FC9">
            <w:pPr>
              <w:spacing w:after="0"/>
              <w:jc w:val="center"/>
              <w:rPr>
                <w:rFonts w:ascii="Times New Roman" w:hAnsi="Times New Roman"/>
              </w:rPr>
            </w:pPr>
          </w:p>
        </w:tc>
      </w:tr>
      <w:tr w:rsidR="00477F26" w:rsidRPr="005041B6" w14:paraId="6846559B" w14:textId="77777777" w:rsidTr="00912FC9">
        <w:trPr>
          <w:trHeight w:val="340"/>
          <w:jc w:val="center"/>
        </w:trPr>
        <w:tc>
          <w:tcPr>
            <w:tcW w:w="4002" w:type="pct"/>
            <w:vAlign w:val="center"/>
          </w:tcPr>
          <w:p w14:paraId="52B50B64" w14:textId="77777777" w:rsidR="00477F26" w:rsidRPr="005041B6" w:rsidRDefault="00477F26" w:rsidP="00912FC9">
            <w:pPr>
              <w:spacing w:after="0"/>
              <w:rPr>
                <w:rFonts w:ascii="Times New Roman" w:hAnsi="Times New Roman"/>
              </w:rPr>
            </w:pPr>
            <w:r w:rsidRPr="005041B6">
              <w:rPr>
                <w:rFonts w:ascii="Times New Roman" w:hAnsi="Times New Roman"/>
              </w:rPr>
              <w:t>теоретическое обучение</w:t>
            </w:r>
          </w:p>
        </w:tc>
        <w:tc>
          <w:tcPr>
            <w:tcW w:w="998" w:type="pct"/>
            <w:vAlign w:val="center"/>
          </w:tcPr>
          <w:p w14:paraId="0682F038" w14:textId="09E9BCD8" w:rsidR="00477F26" w:rsidRPr="005041B6" w:rsidRDefault="00237190" w:rsidP="00912FC9">
            <w:pPr>
              <w:spacing w:after="0"/>
              <w:jc w:val="center"/>
              <w:rPr>
                <w:rFonts w:ascii="Times New Roman" w:hAnsi="Times New Roman"/>
              </w:rPr>
            </w:pPr>
            <w:r>
              <w:rPr>
                <w:rFonts w:ascii="Times New Roman" w:hAnsi="Times New Roman"/>
              </w:rPr>
              <w:t>6-6</w:t>
            </w:r>
          </w:p>
        </w:tc>
      </w:tr>
      <w:tr w:rsidR="00477F26" w:rsidRPr="005041B6" w14:paraId="30985816" w14:textId="77777777" w:rsidTr="00912FC9">
        <w:trPr>
          <w:trHeight w:val="340"/>
          <w:jc w:val="center"/>
        </w:trPr>
        <w:tc>
          <w:tcPr>
            <w:tcW w:w="4002" w:type="pct"/>
            <w:vAlign w:val="center"/>
          </w:tcPr>
          <w:p w14:paraId="6D4EFD2A" w14:textId="77777777" w:rsidR="00477F26" w:rsidRPr="005041B6" w:rsidRDefault="00477F26" w:rsidP="00912FC9">
            <w:pPr>
              <w:spacing w:after="0"/>
              <w:rPr>
                <w:rFonts w:ascii="Times New Roman" w:hAnsi="Times New Roman"/>
              </w:rPr>
            </w:pPr>
            <w:r w:rsidRPr="005041B6">
              <w:rPr>
                <w:rFonts w:ascii="Times New Roman" w:hAnsi="Times New Roman"/>
              </w:rPr>
              <w:t xml:space="preserve">практические занятия </w:t>
            </w:r>
          </w:p>
        </w:tc>
        <w:tc>
          <w:tcPr>
            <w:tcW w:w="998" w:type="pct"/>
            <w:vAlign w:val="center"/>
          </w:tcPr>
          <w:p w14:paraId="0A5316A4" w14:textId="5FFA6BF9" w:rsidR="00477F26" w:rsidRPr="005041B6" w:rsidRDefault="00237190" w:rsidP="00912FC9">
            <w:pPr>
              <w:spacing w:after="0"/>
              <w:jc w:val="center"/>
              <w:rPr>
                <w:rFonts w:ascii="Times New Roman" w:hAnsi="Times New Roman"/>
              </w:rPr>
            </w:pPr>
            <w:r>
              <w:rPr>
                <w:rFonts w:ascii="Times New Roman" w:hAnsi="Times New Roman"/>
              </w:rPr>
              <w:t>30-30</w:t>
            </w:r>
          </w:p>
        </w:tc>
      </w:tr>
      <w:tr w:rsidR="00477F26" w:rsidRPr="005041B6" w14:paraId="175B1861" w14:textId="77777777" w:rsidTr="00912FC9">
        <w:trPr>
          <w:trHeight w:val="340"/>
          <w:jc w:val="center"/>
        </w:trPr>
        <w:tc>
          <w:tcPr>
            <w:tcW w:w="4002" w:type="pct"/>
            <w:vAlign w:val="center"/>
          </w:tcPr>
          <w:p w14:paraId="5F781AE8" w14:textId="77777777" w:rsidR="00477F26" w:rsidRPr="005041B6" w:rsidRDefault="00477F26" w:rsidP="00912FC9">
            <w:pPr>
              <w:spacing w:after="0"/>
              <w:rPr>
                <w:rFonts w:ascii="Times New Roman" w:hAnsi="Times New Roman"/>
              </w:rPr>
            </w:pPr>
            <w:r w:rsidRPr="005041B6">
              <w:rPr>
                <w:rFonts w:ascii="Times New Roman" w:hAnsi="Times New Roman"/>
              </w:rPr>
              <w:t>Самостоятельная работа</w:t>
            </w:r>
            <w:r w:rsidRPr="005041B6">
              <w:rPr>
                <w:rFonts w:ascii="Times New Roman" w:hAnsi="Times New Roman"/>
                <w:i/>
                <w:vertAlign w:val="superscript"/>
              </w:rPr>
              <w:footnoteReference w:id="11"/>
            </w:r>
          </w:p>
        </w:tc>
        <w:tc>
          <w:tcPr>
            <w:tcW w:w="998" w:type="pct"/>
            <w:vAlign w:val="center"/>
          </w:tcPr>
          <w:p w14:paraId="1DAD2B19" w14:textId="77777777" w:rsidR="00477F26" w:rsidRPr="005041B6" w:rsidRDefault="00477F26" w:rsidP="00912FC9">
            <w:pPr>
              <w:spacing w:after="0"/>
              <w:jc w:val="center"/>
              <w:rPr>
                <w:rFonts w:ascii="Times New Roman" w:hAnsi="Times New Roman"/>
              </w:rPr>
            </w:pPr>
          </w:p>
        </w:tc>
      </w:tr>
      <w:tr w:rsidR="00477F26" w:rsidRPr="005041B6" w14:paraId="49A9CDD8" w14:textId="77777777" w:rsidTr="00912FC9">
        <w:trPr>
          <w:trHeight w:val="340"/>
          <w:jc w:val="center"/>
        </w:trPr>
        <w:tc>
          <w:tcPr>
            <w:tcW w:w="4002" w:type="pct"/>
            <w:vAlign w:val="center"/>
          </w:tcPr>
          <w:p w14:paraId="1CC300DB" w14:textId="77777777" w:rsidR="00477F26" w:rsidRPr="005041B6" w:rsidRDefault="00477F26" w:rsidP="00912FC9">
            <w:pPr>
              <w:spacing w:after="0"/>
              <w:rPr>
                <w:rFonts w:ascii="Times New Roman" w:hAnsi="Times New Roman"/>
              </w:rPr>
            </w:pPr>
            <w:r w:rsidRPr="005041B6">
              <w:rPr>
                <w:rFonts w:ascii="Times New Roman" w:hAnsi="Times New Roman"/>
                <w:b/>
                <w:bCs/>
                <w:i/>
                <w:sz w:val="24"/>
                <w:szCs w:val="24"/>
              </w:rPr>
              <w:t xml:space="preserve">Промежуточная аттестация </w:t>
            </w:r>
            <w:r w:rsidRPr="005041B6">
              <w:rPr>
                <w:rFonts w:ascii="Times New Roman" w:hAnsi="Times New Roman"/>
              </w:rPr>
              <w:t xml:space="preserve"> </w:t>
            </w:r>
          </w:p>
        </w:tc>
        <w:tc>
          <w:tcPr>
            <w:tcW w:w="998" w:type="pct"/>
            <w:vAlign w:val="center"/>
          </w:tcPr>
          <w:p w14:paraId="00048D35" w14:textId="77777777" w:rsidR="00477F26" w:rsidRPr="005041B6" w:rsidRDefault="00477F26" w:rsidP="00912FC9">
            <w:pPr>
              <w:spacing w:after="0"/>
              <w:jc w:val="center"/>
              <w:rPr>
                <w:rFonts w:ascii="Times New Roman" w:hAnsi="Times New Roman"/>
                <w:b/>
              </w:rPr>
            </w:pPr>
            <w:r w:rsidRPr="005041B6">
              <w:rPr>
                <w:rFonts w:ascii="Times New Roman" w:hAnsi="Times New Roman"/>
                <w:b/>
              </w:rPr>
              <w:t xml:space="preserve"> </w:t>
            </w:r>
          </w:p>
        </w:tc>
      </w:tr>
    </w:tbl>
    <w:p w14:paraId="124ABC07" w14:textId="77777777" w:rsidR="00477F26" w:rsidRPr="005041B6" w:rsidRDefault="00477F26" w:rsidP="00477F26">
      <w:pPr>
        <w:spacing w:after="0"/>
        <w:rPr>
          <w:rFonts w:ascii="Times New Roman" w:hAnsi="Times New Roman"/>
          <w:b/>
        </w:rPr>
      </w:pPr>
    </w:p>
    <w:p w14:paraId="581C10BD" w14:textId="77777777" w:rsidR="00477F26" w:rsidRPr="005041B6" w:rsidRDefault="00477F26" w:rsidP="00477F26">
      <w:pPr>
        <w:spacing w:after="0"/>
        <w:rPr>
          <w:rFonts w:ascii="Times New Roman" w:hAnsi="Times New Roman"/>
          <w:b/>
        </w:rPr>
      </w:pPr>
    </w:p>
    <w:p w14:paraId="47BB0557" w14:textId="77777777" w:rsidR="00477F26" w:rsidRPr="005041B6" w:rsidRDefault="00477F26" w:rsidP="00477F26">
      <w:pPr>
        <w:spacing w:after="0"/>
        <w:rPr>
          <w:rFonts w:ascii="Times New Roman" w:hAnsi="Times New Roman"/>
          <w:b/>
        </w:rPr>
      </w:pPr>
    </w:p>
    <w:p w14:paraId="6CC8BCE9" w14:textId="77777777" w:rsidR="00477F26" w:rsidRPr="005041B6" w:rsidRDefault="00477F26" w:rsidP="00477F26">
      <w:pPr>
        <w:spacing w:after="0"/>
        <w:rPr>
          <w:rFonts w:ascii="Times New Roman" w:hAnsi="Times New Roman"/>
          <w:b/>
        </w:rPr>
      </w:pPr>
    </w:p>
    <w:p w14:paraId="6C041C78" w14:textId="77777777" w:rsidR="00477F26" w:rsidRPr="005041B6" w:rsidRDefault="00477F26" w:rsidP="00477F26">
      <w:pPr>
        <w:spacing w:after="0"/>
        <w:ind w:firstLine="567"/>
        <w:rPr>
          <w:rFonts w:ascii="Times New Roman" w:hAnsi="Times New Roman"/>
          <w:b/>
          <w:sz w:val="24"/>
          <w:szCs w:val="24"/>
        </w:rPr>
        <w:sectPr w:rsidR="00477F26" w:rsidRPr="005041B6" w:rsidSect="000B4DC4">
          <w:footnotePr>
            <w:pos w:val="beneathText"/>
          </w:footnotePr>
          <w:pgSz w:w="11907" w:h="16840" w:code="9"/>
          <w:pgMar w:top="851" w:right="1134" w:bottom="1701" w:left="1134" w:header="720" w:footer="680" w:gutter="0"/>
          <w:cols w:space="720"/>
          <w:titlePg/>
          <w:docGrid w:linePitch="360"/>
        </w:sectPr>
      </w:pPr>
    </w:p>
    <w:p w14:paraId="74C52219" w14:textId="77777777" w:rsidR="00477F26" w:rsidRPr="005041B6" w:rsidRDefault="00477F26" w:rsidP="00477F26">
      <w:pPr>
        <w:autoSpaceDE w:val="0"/>
        <w:autoSpaceDN w:val="0"/>
        <w:adjustRightInd w:val="0"/>
        <w:spacing w:after="0"/>
        <w:rPr>
          <w:rFonts w:ascii="Times New Roman" w:hAnsi="Times New Roman"/>
          <w:b/>
          <w:sz w:val="24"/>
          <w:szCs w:val="24"/>
        </w:rPr>
      </w:pPr>
      <w:r w:rsidRPr="005041B6">
        <w:rPr>
          <w:rFonts w:ascii="Times New Roman" w:hAnsi="Times New Roman"/>
          <w:b/>
          <w:bCs/>
          <w:sz w:val="24"/>
          <w:szCs w:val="24"/>
        </w:rPr>
        <w:lastRenderedPageBreak/>
        <w:t>2.2. Т</w:t>
      </w:r>
      <w:r w:rsidRPr="005041B6">
        <w:rPr>
          <w:rFonts w:ascii="Times New Roman" w:hAnsi="Times New Roman"/>
          <w:b/>
          <w:sz w:val="24"/>
          <w:szCs w:val="24"/>
        </w:rPr>
        <w:t xml:space="preserve">ематический план и содержание учебной дисциплины  </w:t>
      </w:r>
    </w:p>
    <w:p w14:paraId="49BA18AF" w14:textId="77777777" w:rsidR="00477F26" w:rsidRPr="005041B6" w:rsidRDefault="00477F26" w:rsidP="00477F26">
      <w:pPr>
        <w:autoSpaceDE w:val="0"/>
        <w:autoSpaceDN w:val="0"/>
        <w:adjustRightInd w:val="0"/>
        <w:spacing w:after="0"/>
        <w:rPr>
          <w:rFonts w:ascii="Times New Roman" w:hAnsi="Times New Roman"/>
          <w:b/>
          <w:sz w:val="24"/>
          <w:szCs w:val="24"/>
        </w:rPr>
      </w:pPr>
      <w:r w:rsidRPr="005041B6">
        <w:rPr>
          <w:rFonts w:ascii="Times New Roman" w:hAnsi="Times New Roman"/>
          <w:b/>
          <w:sz w:val="24"/>
          <w:szCs w:val="24"/>
        </w:rPr>
        <w:t>Охрана труда</w:t>
      </w:r>
    </w:p>
    <w:tbl>
      <w:tblPr>
        <w:tblStyle w:val="71"/>
        <w:tblW w:w="13462" w:type="dxa"/>
        <w:jc w:val="center"/>
        <w:tblLayout w:type="fixed"/>
        <w:tblCellMar>
          <w:left w:w="57" w:type="dxa"/>
          <w:right w:w="57" w:type="dxa"/>
        </w:tblCellMar>
        <w:tblLook w:val="04A0" w:firstRow="1" w:lastRow="0" w:firstColumn="1" w:lastColumn="0" w:noHBand="0" w:noVBand="1"/>
      </w:tblPr>
      <w:tblGrid>
        <w:gridCol w:w="2946"/>
        <w:gridCol w:w="5413"/>
        <w:gridCol w:w="1134"/>
        <w:gridCol w:w="1134"/>
        <w:gridCol w:w="1701"/>
        <w:gridCol w:w="1134"/>
      </w:tblGrid>
      <w:tr w:rsidR="00237190" w:rsidRPr="005041B6" w14:paraId="48B63200" w14:textId="1162A8A3" w:rsidTr="00237190">
        <w:trPr>
          <w:trHeight w:val="284"/>
          <w:jc w:val="center"/>
        </w:trPr>
        <w:tc>
          <w:tcPr>
            <w:tcW w:w="2946" w:type="dxa"/>
            <w:vAlign w:val="center"/>
          </w:tcPr>
          <w:p w14:paraId="0351D84E" w14:textId="07B498C5" w:rsidR="00237190" w:rsidRPr="005041B6" w:rsidRDefault="00237190" w:rsidP="00237190">
            <w:pPr>
              <w:autoSpaceDE w:val="0"/>
              <w:autoSpaceDN w:val="0"/>
              <w:adjustRightInd w:val="0"/>
              <w:jc w:val="center"/>
              <w:rPr>
                <w:rFonts w:ascii="Times New Roman" w:hAnsi="Times New Roman"/>
              </w:rPr>
            </w:pPr>
            <w:r w:rsidRPr="00B67B18">
              <w:rPr>
                <w:rFonts w:ascii="Times New Roman" w:hAnsi="Times New Roman"/>
                <w:b/>
                <w:bCs/>
              </w:rPr>
              <w:t>Наименование разделов и тем</w:t>
            </w:r>
          </w:p>
        </w:tc>
        <w:tc>
          <w:tcPr>
            <w:tcW w:w="5413" w:type="dxa"/>
            <w:vAlign w:val="center"/>
          </w:tcPr>
          <w:p w14:paraId="75E3DCEF" w14:textId="04BC5D3E" w:rsidR="00237190" w:rsidRPr="005041B6" w:rsidRDefault="00237190" w:rsidP="00237190">
            <w:pPr>
              <w:autoSpaceDE w:val="0"/>
              <w:autoSpaceDN w:val="0"/>
              <w:adjustRightInd w:val="0"/>
              <w:jc w:val="center"/>
              <w:rPr>
                <w:rFonts w:ascii="Times New Roman" w:hAnsi="Times New Roman"/>
              </w:rPr>
            </w:pPr>
            <w:r w:rsidRPr="00B67B18">
              <w:rPr>
                <w:rFonts w:ascii="Times New Roman" w:hAnsi="Times New Roman"/>
                <w:b/>
                <w:bCs/>
              </w:rPr>
              <w:t>Содержание учебного материала и формы организации деятельности обучающихся</w:t>
            </w:r>
          </w:p>
        </w:tc>
        <w:tc>
          <w:tcPr>
            <w:tcW w:w="2268" w:type="dxa"/>
            <w:gridSpan w:val="2"/>
            <w:vAlign w:val="center"/>
          </w:tcPr>
          <w:p w14:paraId="18CF5165" w14:textId="6396824A" w:rsidR="00237190" w:rsidRPr="005041B6" w:rsidRDefault="00237190" w:rsidP="00237190">
            <w:pPr>
              <w:autoSpaceDE w:val="0"/>
              <w:autoSpaceDN w:val="0"/>
              <w:adjustRightInd w:val="0"/>
              <w:jc w:val="center"/>
              <w:rPr>
                <w:rFonts w:ascii="Times New Roman" w:hAnsi="Times New Roman"/>
              </w:rPr>
            </w:pPr>
            <w:r w:rsidRPr="00B67B18">
              <w:rPr>
                <w:rFonts w:ascii="Times New Roman" w:hAnsi="Times New Roman"/>
                <w:b/>
                <w:bCs/>
              </w:rPr>
              <w:t>Объем, акад. ч / в том числе в форме практической подготовки, акад. ч</w:t>
            </w:r>
          </w:p>
        </w:tc>
        <w:tc>
          <w:tcPr>
            <w:tcW w:w="1701" w:type="dxa"/>
            <w:vAlign w:val="center"/>
          </w:tcPr>
          <w:p w14:paraId="2554FE8D" w14:textId="4E0E07F7" w:rsidR="00237190" w:rsidRPr="005041B6" w:rsidRDefault="00237190" w:rsidP="00237190">
            <w:pPr>
              <w:autoSpaceDE w:val="0"/>
              <w:autoSpaceDN w:val="0"/>
              <w:adjustRightInd w:val="0"/>
              <w:jc w:val="center"/>
              <w:rPr>
                <w:rFonts w:ascii="Times New Roman" w:hAnsi="Times New Roman"/>
                <w:highlight w:val="yellow"/>
              </w:rPr>
            </w:pPr>
            <w:r w:rsidRPr="00B67B18">
              <w:rPr>
                <w:rFonts w:ascii="Times New Roman" w:hAnsi="Times New Roman"/>
                <w:b/>
                <w:bCs/>
              </w:rPr>
              <w:t>Коды компетенций и личностных результатов,</w:t>
            </w:r>
            <w:r w:rsidRPr="00B67B18">
              <w:rPr>
                <w:rFonts w:ascii="Times New Roman" w:hAnsi="Times New Roman"/>
              </w:rPr>
              <w:t xml:space="preserve"> </w:t>
            </w:r>
            <w:r w:rsidRPr="00B67B18">
              <w:rPr>
                <w:rFonts w:ascii="Times New Roman" w:hAnsi="Times New Roman"/>
                <w:b/>
                <w:bCs/>
              </w:rPr>
              <w:t>формированию которых способствует элемент программы</w:t>
            </w:r>
          </w:p>
        </w:tc>
        <w:tc>
          <w:tcPr>
            <w:tcW w:w="1134" w:type="dxa"/>
          </w:tcPr>
          <w:p w14:paraId="10EC2519" w14:textId="0B5464FA" w:rsidR="00237190" w:rsidRPr="005041B6" w:rsidRDefault="00237190" w:rsidP="00237190">
            <w:pPr>
              <w:autoSpaceDE w:val="0"/>
              <w:autoSpaceDN w:val="0"/>
              <w:adjustRightInd w:val="0"/>
              <w:jc w:val="center"/>
              <w:rPr>
                <w:rFonts w:ascii="Times New Roman" w:hAnsi="Times New Roman"/>
              </w:rPr>
            </w:pPr>
            <w:r w:rsidRPr="00B67B18">
              <w:rPr>
                <w:rFonts w:ascii="Times New Roman" w:hAnsi="Times New Roman"/>
                <w:b/>
              </w:rPr>
              <w:t xml:space="preserve">Код </w:t>
            </w:r>
            <w:r>
              <w:rPr>
                <w:rFonts w:ascii="Times New Roman" w:hAnsi="Times New Roman"/>
                <w:b/>
              </w:rPr>
              <w:t>Н/</w:t>
            </w:r>
            <w:r w:rsidRPr="00B67B18">
              <w:rPr>
                <w:rFonts w:ascii="Times New Roman" w:hAnsi="Times New Roman"/>
                <w:b/>
              </w:rPr>
              <w:t>У/З</w:t>
            </w:r>
          </w:p>
        </w:tc>
      </w:tr>
      <w:tr w:rsidR="00237190" w:rsidRPr="005041B6" w14:paraId="4703C398" w14:textId="4E57E62E" w:rsidTr="00237190">
        <w:trPr>
          <w:trHeight w:val="284"/>
          <w:jc w:val="center"/>
        </w:trPr>
        <w:tc>
          <w:tcPr>
            <w:tcW w:w="8359" w:type="dxa"/>
            <w:gridSpan w:val="2"/>
            <w:vAlign w:val="center"/>
          </w:tcPr>
          <w:p w14:paraId="10A90E7B" w14:textId="63473F2E" w:rsidR="00237190" w:rsidRPr="005041B6" w:rsidRDefault="00237190" w:rsidP="00912FC9">
            <w:pPr>
              <w:autoSpaceDE w:val="0"/>
              <w:autoSpaceDN w:val="0"/>
              <w:adjustRightInd w:val="0"/>
              <w:jc w:val="center"/>
              <w:rPr>
                <w:rFonts w:ascii="Times New Roman" w:hAnsi="Times New Roman"/>
              </w:rPr>
            </w:pPr>
          </w:p>
        </w:tc>
        <w:tc>
          <w:tcPr>
            <w:tcW w:w="1134" w:type="dxa"/>
            <w:vAlign w:val="center"/>
          </w:tcPr>
          <w:p w14:paraId="409D4E6A" w14:textId="71481E1A" w:rsidR="00237190" w:rsidRPr="005041B6" w:rsidRDefault="00237190" w:rsidP="00912FC9">
            <w:pPr>
              <w:autoSpaceDE w:val="0"/>
              <w:autoSpaceDN w:val="0"/>
              <w:adjustRightInd w:val="0"/>
              <w:jc w:val="center"/>
              <w:rPr>
                <w:rFonts w:ascii="Times New Roman" w:hAnsi="Times New Roman"/>
              </w:rPr>
            </w:pPr>
          </w:p>
        </w:tc>
        <w:tc>
          <w:tcPr>
            <w:tcW w:w="1134" w:type="dxa"/>
          </w:tcPr>
          <w:p w14:paraId="11397B42" w14:textId="77777777" w:rsidR="00237190" w:rsidRPr="005041B6" w:rsidRDefault="00237190" w:rsidP="00912FC9">
            <w:pPr>
              <w:autoSpaceDE w:val="0"/>
              <w:autoSpaceDN w:val="0"/>
              <w:adjustRightInd w:val="0"/>
              <w:jc w:val="center"/>
              <w:rPr>
                <w:rFonts w:ascii="Times New Roman" w:hAnsi="Times New Roman"/>
              </w:rPr>
            </w:pPr>
          </w:p>
        </w:tc>
        <w:tc>
          <w:tcPr>
            <w:tcW w:w="1701" w:type="dxa"/>
            <w:vAlign w:val="center"/>
          </w:tcPr>
          <w:p w14:paraId="6DD60827" w14:textId="64725526" w:rsidR="00237190" w:rsidRPr="005041B6" w:rsidRDefault="00237190" w:rsidP="00912FC9">
            <w:pPr>
              <w:autoSpaceDE w:val="0"/>
              <w:autoSpaceDN w:val="0"/>
              <w:adjustRightInd w:val="0"/>
              <w:jc w:val="center"/>
              <w:rPr>
                <w:rFonts w:ascii="Times New Roman" w:hAnsi="Times New Roman"/>
              </w:rPr>
            </w:pPr>
          </w:p>
        </w:tc>
        <w:tc>
          <w:tcPr>
            <w:tcW w:w="1134" w:type="dxa"/>
          </w:tcPr>
          <w:p w14:paraId="1D265219"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05633CD8" w14:textId="77777777" w:rsidTr="00237190">
        <w:trPr>
          <w:trHeight w:val="284"/>
          <w:jc w:val="center"/>
        </w:trPr>
        <w:tc>
          <w:tcPr>
            <w:tcW w:w="8359" w:type="dxa"/>
            <w:gridSpan w:val="2"/>
            <w:vAlign w:val="center"/>
          </w:tcPr>
          <w:p w14:paraId="361303CA" w14:textId="77777777" w:rsidR="00237190" w:rsidRPr="005041B6" w:rsidRDefault="00237190" w:rsidP="00912FC9">
            <w:pPr>
              <w:autoSpaceDE w:val="0"/>
              <w:autoSpaceDN w:val="0"/>
              <w:adjustRightInd w:val="0"/>
              <w:jc w:val="center"/>
              <w:rPr>
                <w:rFonts w:ascii="Times New Roman" w:hAnsi="Times New Roman"/>
                <w:shd w:val="clear" w:color="auto" w:fill="FFFFFF"/>
              </w:rPr>
            </w:pPr>
          </w:p>
        </w:tc>
        <w:tc>
          <w:tcPr>
            <w:tcW w:w="1134" w:type="dxa"/>
            <w:vAlign w:val="center"/>
          </w:tcPr>
          <w:p w14:paraId="12852D62" w14:textId="77777777" w:rsidR="00237190" w:rsidRPr="005041B6" w:rsidRDefault="00237190" w:rsidP="00912FC9">
            <w:pPr>
              <w:autoSpaceDE w:val="0"/>
              <w:autoSpaceDN w:val="0"/>
              <w:adjustRightInd w:val="0"/>
              <w:jc w:val="center"/>
              <w:rPr>
                <w:rFonts w:ascii="Times New Roman" w:hAnsi="Times New Roman"/>
              </w:rPr>
            </w:pPr>
          </w:p>
        </w:tc>
        <w:tc>
          <w:tcPr>
            <w:tcW w:w="1134" w:type="dxa"/>
          </w:tcPr>
          <w:p w14:paraId="1A2AC9A4" w14:textId="77777777" w:rsidR="00237190" w:rsidRPr="005041B6" w:rsidRDefault="00237190" w:rsidP="00912FC9">
            <w:pPr>
              <w:autoSpaceDE w:val="0"/>
              <w:autoSpaceDN w:val="0"/>
              <w:adjustRightInd w:val="0"/>
              <w:jc w:val="center"/>
              <w:rPr>
                <w:rFonts w:ascii="Times New Roman" w:hAnsi="Times New Roman"/>
              </w:rPr>
            </w:pPr>
          </w:p>
        </w:tc>
        <w:tc>
          <w:tcPr>
            <w:tcW w:w="1701" w:type="dxa"/>
            <w:vAlign w:val="center"/>
          </w:tcPr>
          <w:p w14:paraId="76866587" w14:textId="77777777" w:rsidR="00237190" w:rsidRPr="005041B6" w:rsidRDefault="00237190" w:rsidP="00912FC9">
            <w:pPr>
              <w:autoSpaceDE w:val="0"/>
              <w:autoSpaceDN w:val="0"/>
              <w:adjustRightInd w:val="0"/>
              <w:jc w:val="center"/>
              <w:rPr>
                <w:rFonts w:ascii="Times New Roman" w:hAnsi="Times New Roman"/>
              </w:rPr>
            </w:pPr>
          </w:p>
        </w:tc>
        <w:tc>
          <w:tcPr>
            <w:tcW w:w="1134" w:type="dxa"/>
          </w:tcPr>
          <w:p w14:paraId="1CF1DACA"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2E199265" w14:textId="77777777" w:rsidTr="00237190">
        <w:trPr>
          <w:trHeight w:val="284"/>
          <w:jc w:val="center"/>
        </w:trPr>
        <w:tc>
          <w:tcPr>
            <w:tcW w:w="8359" w:type="dxa"/>
            <w:gridSpan w:val="2"/>
            <w:vAlign w:val="center"/>
          </w:tcPr>
          <w:p w14:paraId="570602CE" w14:textId="3F4FBE66" w:rsidR="00237190" w:rsidRPr="005041B6" w:rsidRDefault="00237190" w:rsidP="00912FC9">
            <w:pPr>
              <w:autoSpaceDE w:val="0"/>
              <w:autoSpaceDN w:val="0"/>
              <w:adjustRightInd w:val="0"/>
              <w:jc w:val="center"/>
              <w:rPr>
                <w:rFonts w:ascii="Times New Roman" w:hAnsi="Times New Roman"/>
                <w:shd w:val="clear" w:color="auto" w:fill="FFFFFF"/>
              </w:rPr>
            </w:pPr>
            <w:r w:rsidRPr="005041B6">
              <w:rPr>
                <w:rFonts w:ascii="Times New Roman" w:hAnsi="Times New Roman"/>
                <w:shd w:val="clear" w:color="auto" w:fill="FFFFFF"/>
              </w:rPr>
              <w:t>Раздел 1. Правовые, нормативные и организационные основы охраны труда</w:t>
            </w:r>
          </w:p>
        </w:tc>
        <w:tc>
          <w:tcPr>
            <w:tcW w:w="1134" w:type="dxa"/>
            <w:vAlign w:val="center"/>
          </w:tcPr>
          <w:p w14:paraId="1CA68C27" w14:textId="77777777" w:rsidR="00237190" w:rsidRPr="005041B6" w:rsidRDefault="00237190" w:rsidP="00912FC9">
            <w:pPr>
              <w:autoSpaceDE w:val="0"/>
              <w:autoSpaceDN w:val="0"/>
              <w:adjustRightInd w:val="0"/>
              <w:jc w:val="center"/>
              <w:rPr>
                <w:rFonts w:ascii="Times New Roman" w:hAnsi="Times New Roman"/>
              </w:rPr>
            </w:pPr>
          </w:p>
        </w:tc>
        <w:tc>
          <w:tcPr>
            <w:tcW w:w="1134" w:type="dxa"/>
          </w:tcPr>
          <w:p w14:paraId="3C5B7C8D" w14:textId="77777777" w:rsidR="00237190" w:rsidRPr="005041B6" w:rsidRDefault="00237190" w:rsidP="00912FC9">
            <w:pPr>
              <w:autoSpaceDE w:val="0"/>
              <w:autoSpaceDN w:val="0"/>
              <w:adjustRightInd w:val="0"/>
              <w:jc w:val="center"/>
              <w:rPr>
                <w:rFonts w:ascii="Times New Roman" w:hAnsi="Times New Roman"/>
              </w:rPr>
            </w:pPr>
          </w:p>
        </w:tc>
        <w:tc>
          <w:tcPr>
            <w:tcW w:w="1701" w:type="dxa"/>
            <w:vAlign w:val="center"/>
          </w:tcPr>
          <w:p w14:paraId="1CC5F289" w14:textId="77777777" w:rsidR="00237190" w:rsidRPr="005041B6" w:rsidRDefault="00237190" w:rsidP="00912FC9">
            <w:pPr>
              <w:autoSpaceDE w:val="0"/>
              <w:autoSpaceDN w:val="0"/>
              <w:adjustRightInd w:val="0"/>
              <w:jc w:val="center"/>
              <w:rPr>
                <w:rFonts w:ascii="Times New Roman" w:hAnsi="Times New Roman"/>
              </w:rPr>
            </w:pPr>
          </w:p>
        </w:tc>
        <w:tc>
          <w:tcPr>
            <w:tcW w:w="1134" w:type="dxa"/>
          </w:tcPr>
          <w:p w14:paraId="70F625EB"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4FA89073" w14:textId="62284553" w:rsidTr="00237190">
        <w:trPr>
          <w:trHeight w:val="284"/>
          <w:jc w:val="center"/>
        </w:trPr>
        <w:tc>
          <w:tcPr>
            <w:tcW w:w="2946" w:type="dxa"/>
            <w:vMerge w:val="restart"/>
            <w:vAlign w:val="center"/>
          </w:tcPr>
          <w:p w14:paraId="767368C5"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shd w:val="clear" w:color="auto" w:fill="FFFFFF"/>
              </w:rPr>
              <w:t>Тема 1.1</w:t>
            </w:r>
            <w:r w:rsidRPr="005041B6">
              <w:rPr>
                <w:rFonts w:ascii="Times New Roman" w:hAnsi="Times New Roman"/>
                <w:shd w:val="clear" w:color="auto" w:fill="FFFFFF"/>
              </w:rPr>
              <w:br/>
              <w:t>Правовые нормативы в области охраны и безопасности труда</w:t>
            </w:r>
          </w:p>
        </w:tc>
        <w:tc>
          <w:tcPr>
            <w:tcW w:w="5413" w:type="dxa"/>
            <w:vAlign w:val="center"/>
          </w:tcPr>
          <w:p w14:paraId="44874381"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Содержание</w:t>
            </w:r>
          </w:p>
        </w:tc>
        <w:tc>
          <w:tcPr>
            <w:tcW w:w="1134" w:type="dxa"/>
            <w:vAlign w:val="center"/>
          </w:tcPr>
          <w:p w14:paraId="1435821C" w14:textId="76B7BD7C" w:rsidR="00237190" w:rsidRPr="005041B6" w:rsidRDefault="00237190" w:rsidP="00912FC9">
            <w:pPr>
              <w:autoSpaceDE w:val="0"/>
              <w:autoSpaceDN w:val="0"/>
              <w:adjustRightInd w:val="0"/>
              <w:jc w:val="center"/>
              <w:rPr>
                <w:rFonts w:ascii="Times New Roman" w:hAnsi="Times New Roman"/>
              </w:rPr>
            </w:pPr>
          </w:p>
        </w:tc>
        <w:tc>
          <w:tcPr>
            <w:tcW w:w="1134" w:type="dxa"/>
          </w:tcPr>
          <w:p w14:paraId="08DE541C" w14:textId="77777777" w:rsidR="00237190" w:rsidRPr="005041B6" w:rsidRDefault="00237190" w:rsidP="00912FC9">
            <w:pPr>
              <w:autoSpaceDE w:val="0"/>
              <w:autoSpaceDN w:val="0"/>
              <w:adjustRightInd w:val="0"/>
              <w:jc w:val="center"/>
              <w:rPr>
                <w:rFonts w:ascii="Times New Roman" w:hAnsi="Times New Roman"/>
              </w:rPr>
            </w:pPr>
          </w:p>
        </w:tc>
        <w:tc>
          <w:tcPr>
            <w:tcW w:w="1701" w:type="dxa"/>
            <w:vMerge w:val="restart"/>
            <w:vAlign w:val="center"/>
          </w:tcPr>
          <w:p w14:paraId="63CD2245" w14:textId="653A4E65" w:rsidR="00237190" w:rsidRPr="005041B6" w:rsidRDefault="00237190" w:rsidP="00912FC9">
            <w:pPr>
              <w:autoSpaceDE w:val="0"/>
              <w:autoSpaceDN w:val="0"/>
              <w:adjustRightInd w:val="0"/>
              <w:jc w:val="center"/>
              <w:rPr>
                <w:rFonts w:ascii="Times New Roman" w:hAnsi="Times New Roman"/>
              </w:rPr>
            </w:pPr>
            <w:r w:rsidRPr="005041B6">
              <w:rPr>
                <w:rFonts w:ascii="Times New Roman" w:hAnsi="Times New Roman"/>
              </w:rPr>
              <w:t>ОК 01, ОК 02, ПК 1.1</w:t>
            </w:r>
          </w:p>
        </w:tc>
        <w:tc>
          <w:tcPr>
            <w:tcW w:w="1134" w:type="dxa"/>
          </w:tcPr>
          <w:p w14:paraId="3DF85C7E"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21A644DD" w14:textId="7C01115B" w:rsidTr="00237190">
        <w:trPr>
          <w:trHeight w:val="284"/>
          <w:jc w:val="center"/>
        </w:trPr>
        <w:tc>
          <w:tcPr>
            <w:tcW w:w="2946" w:type="dxa"/>
            <w:vMerge/>
            <w:vAlign w:val="center"/>
          </w:tcPr>
          <w:p w14:paraId="10BA6E63"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5B2980F0"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shd w:val="clear" w:color="auto" w:fill="FFFFFF"/>
              </w:rPr>
              <w:t>Вопросы охраны труда в Конституции РФ. Трудовой кодекс РФ. Трудовые отношения. Коллективный договор. Трудовой договор. Рабочее время. Время отдыха. Дисциплина труда. Защита трудовых прав работников. Права и обязанности работников в области охраны труда.</w:t>
            </w:r>
          </w:p>
        </w:tc>
        <w:tc>
          <w:tcPr>
            <w:tcW w:w="1134" w:type="dxa"/>
            <w:vAlign w:val="center"/>
          </w:tcPr>
          <w:p w14:paraId="62446122" w14:textId="01ED2993" w:rsidR="00237190" w:rsidRPr="005041B6" w:rsidRDefault="00237190" w:rsidP="00912FC9">
            <w:pPr>
              <w:autoSpaceDE w:val="0"/>
              <w:autoSpaceDN w:val="0"/>
              <w:adjustRightInd w:val="0"/>
              <w:jc w:val="center"/>
              <w:rPr>
                <w:rFonts w:ascii="Times New Roman" w:hAnsi="Times New Roman"/>
              </w:rPr>
            </w:pPr>
          </w:p>
        </w:tc>
        <w:tc>
          <w:tcPr>
            <w:tcW w:w="1134" w:type="dxa"/>
          </w:tcPr>
          <w:p w14:paraId="3690715C" w14:textId="77777777" w:rsidR="00237190" w:rsidRPr="005041B6" w:rsidRDefault="00237190" w:rsidP="00912FC9">
            <w:pPr>
              <w:autoSpaceDE w:val="0"/>
              <w:autoSpaceDN w:val="0"/>
              <w:adjustRightInd w:val="0"/>
              <w:jc w:val="center"/>
              <w:rPr>
                <w:rFonts w:ascii="Times New Roman" w:hAnsi="Times New Roman"/>
              </w:rPr>
            </w:pPr>
          </w:p>
        </w:tc>
        <w:tc>
          <w:tcPr>
            <w:tcW w:w="1701" w:type="dxa"/>
            <w:vMerge/>
            <w:vAlign w:val="center"/>
          </w:tcPr>
          <w:p w14:paraId="744F4F68" w14:textId="544D5A5D" w:rsidR="00237190" w:rsidRPr="005041B6" w:rsidRDefault="00237190" w:rsidP="00912FC9">
            <w:pPr>
              <w:autoSpaceDE w:val="0"/>
              <w:autoSpaceDN w:val="0"/>
              <w:adjustRightInd w:val="0"/>
              <w:jc w:val="center"/>
              <w:rPr>
                <w:rFonts w:ascii="Times New Roman" w:hAnsi="Times New Roman"/>
              </w:rPr>
            </w:pPr>
          </w:p>
        </w:tc>
        <w:tc>
          <w:tcPr>
            <w:tcW w:w="1134" w:type="dxa"/>
          </w:tcPr>
          <w:p w14:paraId="5003CA1E"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2EA8AEBF" w14:textId="3C6DB6B1" w:rsidTr="00237190">
        <w:trPr>
          <w:trHeight w:val="284"/>
          <w:jc w:val="center"/>
        </w:trPr>
        <w:tc>
          <w:tcPr>
            <w:tcW w:w="2946" w:type="dxa"/>
            <w:vMerge w:val="restart"/>
            <w:vAlign w:val="center"/>
          </w:tcPr>
          <w:p w14:paraId="02ACA456"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shd w:val="clear" w:color="auto" w:fill="FFFFFF"/>
              </w:rPr>
              <w:t>Тема 1.2</w:t>
            </w:r>
            <w:r w:rsidRPr="005041B6">
              <w:rPr>
                <w:rFonts w:ascii="Times New Roman" w:hAnsi="Times New Roman"/>
                <w:shd w:val="clear" w:color="auto" w:fill="FFFFFF"/>
              </w:rPr>
              <w:br/>
              <w:t>Организация работы по охране труда на предприятиях</w:t>
            </w:r>
            <w:r w:rsidRPr="005041B6">
              <w:rPr>
                <w:rFonts w:ascii="Times New Roman" w:hAnsi="Times New Roman"/>
              </w:rPr>
              <w:t xml:space="preserve"> </w:t>
            </w:r>
          </w:p>
        </w:tc>
        <w:tc>
          <w:tcPr>
            <w:tcW w:w="5413" w:type="dxa"/>
            <w:vAlign w:val="center"/>
          </w:tcPr>
          <w:p w14:paraId="342926BF"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Содержание</w:t>
            </w:r>
          </w:p>
        </w:tc>
        <w:tc>
          <w:tcPr>
            <w:tcW w:w="1134" w:type="dxa"/>
            <w:vAlign w:val="center"/>
          </w:tcPr>
          <w:p w14:paraId="29C04D60" w14:textId="026092B2" w:rsidR="00237190" w:rsidRPr="005041B6" w:rsidRDefault="00237190" w:rsidP="00912FC9">
            <w:pPr>
              <w:autoSpaceDE w:val="0"/>
              <w:autoSpaceDN w:val="0"/>
              <w:adjustRightInd w:val="0"/>
              <w:jc w:val="center"/>
              <w:rPr>
                <w:rFonts w:ascii="Times New Roman" w:hAnsi="Times New Roman"/>
              </w:rPr>
            </w:pPr>
          </w:p>
        </w:tc>
        <w:tc>
          <w:tcPr>
            <w:tcW w:w="1134" w:type="dxa"/>
          </w:tcPr>
          <w:p w14:paraId="313C127B" w14:textId="77777777" w:rsidR="00237190" w:rsidRPr="005041B6" w:rsidRDefault="00237190" w:rsidP="00912FC9">
            <w:pPr>
              <w:autoSpaceDE w:val="0"/>
              <w:autoSpaceDN w:val="0"/>
              <w:adjustRightInd w:val="0"/>
              <w:jc w:val="center"/>
              <w:rPr>
                <w:rFonts w:ascii="Times New Roman" w:hAnsi="Times New Roman"/>
              </w:rPr>
            </w:pPr>
          </w:p>
        </w:tc>
        <w:tc>
          <w:tcPr>
            <w:tcW w:w="1701" w:type="dxa"/>
            <w:vMerge w:val="restart"/>
            <w:vAlign w:val="center"/>
          </w:tcPr>
          <w:p w14:paraId="51651A24" w14:textId="5E59AC83" w:rsidR="00237190" w:rsidRPr="005041B6" w:rsidRDefault="00237190" w:rsidP="00912FC9">
            <w:pPr>
              <w:autoSpaceDE w:val="0"/>
              <w:autoSpaceDN w:val="0"/>
              <w:adjustRightInd w:val="0"/>
              <w:jc w:val="center"/>
              <w:rPr>
                <w:rFonts w:ascii="Times New Roman" w:hAnsi="Times New Roman"/>
              </w:rPr>
            </w:pPr>
            <w:r w:rsidRPr="005041B6">
              <w:rPr>
                <w:rFonts w:ascii="Times New Roman" w:hAnsi="Times New Roman"/>
              </w:rPr>
              <w:t xml:space="preserve">ОК 01, ОК 02, ОК 03, </w:t>
            </w:r>
            <w:r w:rsidRPr="005041B6">
              <w:rPr>
                <w:rFonts w:ascii="Times New Roman" w:hAnsi="Times New Roman"/>
              </w:rPr>
              <w:br/>
              <w:t>ОК 04, ПК 1.2</w:t>
            </w:r>
          </w:p>
        </w:tc>
        <w:tc>
          <w:tcPr>
            <w:tcW w:w="1134" w:type="dxa"/>
          </w:tcPr>
          <w:p w14:paraId="58067D50"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2898BE6E" w14:textId="0C025E2D" w:rsidTr="00237190">
        <w:trPr>
          <w:trHeight w:val="284"/>
          <w:jc w:val="center"/>
        </w:trPr>
        <w:tc>
          <w:tcPr>
            <w:tcW w:w="2946" w:type="dxa"/>
            <w:vMerge/>
            <w:vAlign w:val="center"/>
          </w:tcPr>
          <w:p w14:paraId="18449CCC"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1B3FF58F"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shd w:val="clear" w:color="auto" w:fill="FFFFFF"/>
              </w:rPr>
              <w:t xml:space="preserve">Управление охраной труда на железнодорожном транспорте. Единые, межотраслевые, отраслевые и локальные акты. Государственный надзор за </w:t>
            </w:r>
            <w:r w:rsidRPr="005041B6">
              <w:rPr>
                <w:rFonts w:ascii="Times New Roman" w:hAnsi="Times New Roman"/>
                <w:shd w:val="clear" w:color="auto" w:fill="FFFFFF"/>
              </w:rPr>
              <w:lastRenderedPageBreak/>
              <w:t>охраной труда. Ведомственный надзор и общественный контроль. Комплексная система охраны труда на предприятии. Порядок обучения правилам по охране труда, проведение инструктажей и проверки знаний, требований охраны труда.</w:t>
            </w:r>
          </w:p>
        </w:tc>
        <w:tc>
          <w:tcPr>
            <w:tcW w:w="1134" w:type="dxa"/>
            <w:vAlign w:val="center"/>
          </w:tcPr>
          <w:p w14:paraId="7FBC324E" w14:textId="4DE8632C" w:rsidR="00237190" w:rsidRPr="005041B6" w:rsidRDefault="00237190" w:rsidP="00912FC9">
            <w:pPr>
              <w:autoSpaceDE w:val="0"/>
              <w:autoSpaceDN w:val="0"/>
              <w:adjustRightInd w:val="0"/>
              <w:jc w:val="center"/>
              <w:rPr>
                <w:rFonts w:ascii="Times New Roman" w:hAnsi="Times New Roman"/>
              </w:rPr>
            </w:pPr>
          </w:p>
        </w:tc>
        <w:tc>
          <w:tcPr>
            <w:tcW w:w="1134" w:type="dxa"/>
          </w:tcPr>
          <w:p w14:paraId="05F35AC6" w14:textId="77777777" w:rsidR="00237190" w:rsidRPr="005041B6" w:rsidRDefault="00237190" w:rsidP="00912FC9">
            <w:pPr>
              <w:autoSpaceDE w:val="0"/>
              <w:autoSpaceDN w:val="0"/>
              <w:adjustRightInd w:val="0"/>
              <w:rPr>
                <w:rFonts w:ascii="Times New Roman" w:hAnsi="Times New Roman"/>
              </w:rPr>
            </w:pPr>
          </w:p>
        </w:tc>
        <w:tc>
          <w:tcPr>
            <w:tcW w:w="1701" w:type="dxa"/>
            <w:vMerge/>
            <w:vAlign w:val="center"/>
          </w:tcPr>
          <w:p w14:paraId="71E2E5DA" w14:textId="689DB9F2" w:rsidR="00237190" w:rsidRPr="005041B6" w:rsidRDefault="00237190" w:rsidP="00912FC9">
            <w:pPr>
              <w:autoSpaceDE w:val="0"/>
              <w:autoSpaceDN w:val="0"/>
              <w:adjustRightInd w:val="0"/>
              <w:rPr>
                <w:rFonts w:ascii="Times New Roman" w:hAnsi="Times New Roman"/>
              </w:rPr>
            </w:pPr>
          </w:p>
        </w:tc>
        <w:tc>
          <w:tcPr>
            <w:tcW w:w="1134" w:type="dxa"/>
          </w:tcPr>
          <w:p w14:paraId="51E39E57" w14:textId="77777777" w:rsidR="00237190" w:rsidRPr="005041B6" w:rsidRDefault="00237190" w:rsidP="00912FC9">
            <w:pPr>
              <w:autoSpaceDE w:val="0"/>
              <w:autoSpaceDN w:val="0"/>
              <w:adjustRightInd w:val="0"/>
              <w:rPr>
                <w:rFonts w:ascii="Times New Roman" w:hAnsi="Times New Roman"/>
              </w:rPr>
            </w:pPr>
          </w:p>
        </w:tc>
      </w:tr>
      <w:tr w:rsidR="00237190" w:rsidRPr="005041B6" w14:paraId="4EE7343A" w14:textId="243E6013" w:rsidTr="00237190">
        <w:trPr>
          <w:trHeight w:val="284"/>
          <w:jc w:val="center"/>
        </w:trPr>
        <w:tc>
          <w:tcPr>
            <w:tcW w:w="2946" w:type="dxa"/>
            <w:vMerge w:val="restart"/>
            <w:vAlign w:val="center"/>
          </w:tcPr>
          <w:p w14:paraId="06CE3A89"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shd w:val="clear" w:color="auto" w:fill="FFFFFF"/>
              </w:rPr>
              <w:t>Тема 1.3</w:t>
            </w:r>
            <w:r w:rsidRPr="005041B6">
              <w:rPr>
                <w:rFonts w:ascii="Times New Roman" w:hAnsi="Times New Roman"/>
                <w:shd w:val="clear" w:color="auto" w:fill="FFFFFF"/>
              </w:rPr>
              <w:br/>
              <w:t>Производственный травматизм и профессиональные заболевания</w:t>
            </w:r>
          </w:p>
        </w:tc>
        <w:tc>
          <w:tcPr>
            <w:tcW w:w="5413" w:type="dxa"/>
            <w:vAlign w:val="center"/>
          </w:tcPr>
          <w:p w14:paraId="30A85291"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Содержание</w:t>
            </w:r>
          </w:p>
        </w:tc>
        <w:tc>
          <w:tcPr>
            <w:tcW w:w="1134" w:type="dxa"/>
            <w:vAlign w:val="center"/>
          </w:tcPr>
          <w:p w14:paraId="44745260" w14:textId="67317BC6" w:rsidR="00237190" w:rsidRPr="005041B6" w:rsidRDefault="00237190" w:rsidP="00912FC9">
            <w:pPr>
              <w:autoSpaceDE w:val="0"/>
              <w:autoSpaceDN w:val="0"/>
              <w:adjustRightInd w:val="0"/>
              <w:jc w:val="center"/>
              <w:rPr>
                <w:rFonts w:ascii="Times New Roman" w:hAnsi="Times New Roman"/>
              </w:rPr>
            </w:pPr>
          </w:p>
        </w:tc>
        <w:tc>
          <w:tcPr>
            <w:tcW w:w="1134" w:type="dxa"/>
          </w:tcPr>
          <w:p w14:paraId="406645B6" w14:textId="77777777" w:rsidR="00237190" w:rsidRPr="005041B6" w:rsidRDefault="00237190" w:rsidP="00912FC9">
            <w:pPr>
              <w:autoSpaceDE w:val="0"/>
              <w:autoSpaceDN w:val="0"/>
              <w:adjustRightInd w:val="0"/>
              <w:jc w:val="center"/>
              <w:rPr>
                <w:rFonts w:ascii="Times New Roman" w:hAnsi="Times New Roman"/>
              </w:rPr>
            </w:pPr>
          </w:p>
        </w:tc>
        <w:tc>
          <w:tcPr>
            <w:tcW w:w="1701" w:type="dxa"/>
            <w:vMerge w:val="restart"/>
            <w:vAlign w:val="center"/>
          </w:tcPr>
          <w:p w14:paraId="3D891494" w14:textId="63EE19F2" w:rsidR="00237190" w:rsidRPr="005041B6" w:rsidRDefault="00237190" w:rsidP="00912FC9">
            <w:pPr>
              <w:autoSpaceDE w:val="0"/>
              <w:autoSpaceDN w:val="0"/>
              <w:adjustRightInd w:val="0"/>
              <w:jc w:val="center"/>
              <w:rPr>
                <w:rFonts w:ascii="Times New Roman" w:hAnsi="Times New Roman"/>
              </w:rPr>
            </w:pPr>
            <w:r w:rsidRPr="005041B6">
              <w:rPr>
                <w:rFonts w:ascii="Times New Roman" w:hAnsi="Times New Roman"/>
              </w:rPr>
              <w:t>ОК 04, ОК 05, ПК 1.3</w:t>
            </w:r>
          </w:p>
        </w:tc>
        <w:tc>
          <w:tcPr>
            <w:tcW w:w="1134" w:type="dxa"/>
          </w:tcPr>
          <w:p w14:paraId="07F88509"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46BB3CB1" w14:textId="64144C5C" w:rsidTr="00237190">
        <w:trPr>
          <w:trHeight w:val="284"/>
          <w:jc w:val="center"/>
        </w:trPr>
        <w:tc>
          <w:tcPr>
            <w:tcW w:w="2946" w:type="dxa"/>
            <w:vMerge/>
            <w:vAlign w:val="center"/>
          </w:tcPr>
          <w:p w14:paraId="16CB7355"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16144AB0"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shd w:val="clear" w:color="auto" w:fill="FFFFFF"/>
              </w:rPr>
              <w:t>Классификация опасных и вредных факторов. Основные понятия о травматизме и профессиональных заболеваниях. Классификация травматизма. Служебное и специальное расследование производственного травматизма и профессиональных заболеваний. Порядок оформления документации. Возмещение вреда здоровью пострадавшего. Причины производственного травматизма и профессиональных заболеваний. Основные меры по предупреждению травматизма и профессиональных заболеваний.</w:t>
            </w:r>
          </w:p>
        </w:tc>
        <w:tc>
          <w:tcPr>
            <w:tcW w:w="1134" w:type="dxa"/>
            <w:vAlign w:val="center"/>
          </w:tcPr>
          <w:p w14:paraId="23820E5E" w14:textId="70664999" w:rsidR="00237190" w:rsidRPr="005041B6" w:rsidRDefault="00237190" w:rsidP="00912FC9">
            <w:pPr>
              <w:autoSpaceDE w:val="0"/>
              <w:autoSpaceDN w:val="0"/>
              <w:adjustRightInd w:val="0"/>
              <w:jc w:val="center"/>
              <w:rPr>
                <w:rFonts w:ascii="Times New Roman" w:hAnsi="Times New Roman"/>
              </w:rPr>
            </w:pPr>
          </w:p>
        </w:tc>
        <w:tc>
          <w:tcPr>
            <w:tcW w:w="1134" w:type="dxa"/>
          </w:tcPr>
          <w:p w14:paraId="782089BE" w14:textId="77777777" w:rsidR="00237190" w:rsidRPr="005041B6" w:rsidRDefault="00237190" w:rsidP="00912FC9">
            <w:pPr>
              <w:autoSpaceDE w:val="0"/>
              <w:autoSpaceDN w:val="0"/>
              <w:adjustRightInd w:val="0"/>
              <w:jc w:val="center"/>
              <w:rPr>
                <w:rFonts w:ascii="Times New Roman" w:hAnsi="Times New Roman"/>
              </w:rPr>
            </w:pPr>
          </w:p>
        </w:tc>
        <w:tc>
          <w:tcPr>
            <w:tcW w:w="1701" w:type="dxa"/>
            <w:vMerge/>
            <w:vAlign w:val="center"/>
          </w:tcPr>
          <w:p w14:paraId="4F6DEA1D" w14:textId="2E8D2711" w:rsidR="00237190" w:rsidRPr="005041B6" w:rsidRDefault="00237190" w:rsidP="00912FC9">
            <w:pPr>
              <w:autoSpaceDE w:val="0"/>
              <w:autoSpaceDN w:val="0"/>
              <w:adjustRightInd w:val="0"/>
              <w:jc w:val="center"/>
              <w:rPr>
                <w:rFonts w:ascii="Times New Roman" w:hAnsi="Times New Roman"/>
              </w:rPr>
            </w:pPr>
          </w:p>
        </w:tc>
        <w:tc>
          <w:tcPr>
            <w:tcW w:w="1134" w:type="dxa"/>
          </w:tcPr>
          <w:p w14:paraId="79C2580F"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30B8F47F" w14:textId="2FB93435" w:rsidTr="00237190">
        <w:trPr>
          <w:trHeight w:val="284"/>
          <w:jc w:val="center"/>
        </w:trPr>
        <w:tc>
          <w:tcPr>
            <w:tcW w:w="2946" w:type="dxa"/>
            <w:vMerge/>
            <w:vAlign w:val="center"/>
          </w:tcPr>
          <w:p w14:paraId="18142A32" w14:textId="77777777" w:rsidR="00237190" w:rsidRPr="005041B6" w:rsidRDefault="00237190" w:rsidP="00912FC9">
            <w:pPr>
              <w:autoSpaceDE w:val="0"/>
              <w:autoSpaceDN w:val="0"/>
              <w:adjustRightInd w:val="0"/>
              <w:rPr>
                <w:rFonts w:ascii="Times New Roman" w:hAnsi="Times New Roman"/>
              </w:rPr>
            </w:pPr>
          </w:p>
        </w:tc>
        <w:tc>
          <w:tcPr>
            <w:tcW w:w="5413" w:type="dxa"/>
            <w:shd w:val="clear" w:color="auto" w:fill="FFFFFF"/>
            <w:vAlign w:val="center"/>
          </w:tcPr>
          <w:p w14:paraId="58A3761C"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В том числе практических занятий и лабораторных работ</w:t>
            </w:r>
          </w:p>
        </w:tc>
        <w:tc>
          <w:tcPr>
            <w:tcW w:w="1134" w:type="dxa"/>
            <w:vAlign w:val="center"/>
          </w:tcPr>
          <w:p w14:paraId="11F707FC" w14:textId="1F22574A" w:rsidR="00237190" w:rsidRPr="005041B6" w:rsidRDefault="00237190" w:rsidP="00912FC9">
            <w:pPr>
              <w:autoSpaceDE w:val="0"/>
              <w:autoSpaceDN w:val="0"/>
              <w:adjustRightInd w:val="0"/>
              <w:jc w:val="center"/>
              <w:rPr>
                <w:rFonts w:ascii="Times New Roman" w:hAnsi="Times New Roman"/>
              </w:rPr>
            </w:pPr>
          </w:p>
        </w:tc>
        <w:tc>
          <w:tcPr>
            <w:tcW w:w="1134" w:type="dxa"/>
          </w:tcPr>
          <w:p w14:paraId="2FC43DB2" w14:textId="77777777" w:rsidR="00237190" w:rsidRPr="005041B6" w:rsidRDefault="00237190" w:rsidP="00912FC9">
            <w:pPr>
              <w:autoSpaceDE w:val="0"/>
              <w:autoSpaceDN w:val="0"/>
              <w:adjustRightInd w:val="0"/>
              <w:jc w:val="center"/>
              <w:rPr>
                <w:rFonts w:ascii="Times New Roman" w:hAnsi="Times New Roman"/>
              </w:rPr>
            </w:pPr>
          </w:p>
        </w:tc>
        <w:tc>
          <w:tcPr>
            <w:tcW w:w="1701" w:type="dxa"/>
            <w:vMerge/>
            <w:vAlign w:val="center"/>
          </w:tcPr>
          <w:p w14:paraId="4CFA1308" w14:textId="135144AC" w:rsidR="00237190" w:rsidRPr="005041B6" w:rsidRDefault="00237190" w:rsidP="00912FC9">
            <w:pPr>
              <w:autoSpaceDE w:val="0"/>
              <w:autoSpaceDN w:val="0"/>
              <w:adjustRightInd w:val="0"/>
              <w:jc w:val="center"/>
              <w:rPr>
                <w:rFonts w:ascii="Times New Roman" w:hAnsi="Times New Roman"/>
              </w:rPr>
            </w:pPr>
          </w:p>
        </w:tc>
        <w:tc>
          <w:tcPr>
            <w:tcW w:w="1134" w:type="dxa"/>
          </w:tcPr>
          <w:p w14:paraId="6F14995C"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4A667DE5" w14:textId="044C62E6" w:rsidTr="00237190">
        <w:trPr>
          <w:trHeight w:val="284"/>
          <w:jc w:val="center"/>
        </w:trPr>
        <w:tc>
          <w:tcPr>
            <w:tcW w:w="2946" w:type="dxa"/>
            <w:vMerge/>
            <w:vAlign w:val="center"/>
          </w:tcPr>
          <w:p w14:paraId="428876C4"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084113C0" w14:textId="77777777" w:rsidR="00237190" w:rsidRPr="005041B6" w:rsidRDefault="00237190" w:rsidP="00912FC9">
            <w:pPr>
              <w:autoSpaceDE w:val="0"/>
              <w:autoSpaceDN w:val="0"/>
              <w:adjustRightInd w:val="0"/>
              <w:jc w:val="both"/>
              <w:rPr>
                <w:rFonts w:ascii="Times New Roman" w:hAnsi="Times New Roman"/>
              </w:rPr>
            </w:pPr>
            <w:r w:rsidRPr="005041B6">
              <w:rPr>
                <w:rFonts w:ascii="Times New Roman" w:hAnsi="Times New Roman"/>
              </w:rPr>
              <w:t>Практическое занятие № 1«Оформление акта формы Н-1 о несчастном случае на производстве».</w:t>
            </w:r>
          </w:p>
        </w:tc>
        <w:tc>
          <w:tcPr>
            <w:tcW w:w="1134" w:type="dxa"/>
            <w:vAlign w:val="center"/>
          </w:tcPr>
          <w:p w14:paraId="439F585C" w14:textId="037B6A28" w:rsidR="00237190" w:rsidRPr="005041B6" w:rsidRDefault="00237190" w:rsidP="00912FC9">
            <w:pPr>
              <w:autoSpaceDE w:val="0"/>
              <w:autoSpaceDN w:val="0"/>
              <w:adjustRightInd w:val="0"/>
              <w:jc w:val="center"/>
              <w:rPr>
                <w:rFonts w:ascii="Times New Roman" w:hAnsi="Times New Roman"/>
              </w:rPr>
            </w:pPr>
          </w:p>
        </w:tc>
        <w:tc>
          <w:tcPr>
            <w:tcW w:w="1134" w:type="dxa"/>
          </w:tcPr>
          <w:p w14:paraId="3B181E10" w14:textId="77777777" w:rsidR="00237190" w:rsidRPr="005041B6" w:rsidRDefault="00237190" w:rsidP="00912FC9">
            <w:pPr>
              <w:autoSpaceDE w:val="0"/>
              <w:autoSpaceDN w:val="0"/>
              <w:adjustRightInd w:val="0"/>
              <w:jc w:val="center"/>
              <w:rPr>
                <w:rFonts w:ascii="Times New Roman" w:hAnsi="Times New Roman"/>
              </w:rPr>
            </w:pPr>
          </w:p>
        </w:tc>
        <w:tc>
          <w:tcPr>
            <w:tcW w:w="1701" w:type="dxa"/>
            <w:vMerge/>
            <w:vAlign w:val="center"/>
          </w:tcPr>
          <w:p w14:paraId="530D9052" w14:textId="167FACE2" w:rsidR="00237190" w:rsidRPr="005041B6" w:rsidRDefault="00237190" w:rsidP="00912FC9">
            <w:pPr>
              <w:autoSpaceDE w:val="0"/>
              <w:autoSpaceDN w:val="0"/>
              <w:adjustRightInd w:val="0"/>
              <w:jc w:val="center"/>
              <w:rPr>
                <w:rFonts w:ascii="Times New Roman" w:hAnsi="Times New Roman"/>
              </w:rPr>
            </w:pPr>
          </w:p>
        </w:tc>
        <w:tc>
          <w:tcPr>
            <w:tcW w:w="1134" w:type="dxa"/>
          </w:tcPr>
          <w:p w14:paraId="017ACA6E" w14:textId="77777777" w:rsidR="00237190" w:rsidRPr="005041B6" w:rsidRDefault="00237190" w:rsidP="00912FC9">
            <w:pPr>
              <w:autoSpaceDE w:val="0"/>
              <w:autoSpaceDN w:val="0"/>
              <w:adjustRightInd w:val="0"/>
              <w:jc w:val="center"/>
              <w:rPr>
                <w:rFonts w:ascii="Times New Roman" w:hAnsi="Times New Roman"/>
              </w:rPr>
            </w:pPr>
          </w:p>
        </w:tc>
      </w:tr>
      <w:tr w:rsidR="00237190" w:rsidRPr="005041B6" w14:paraId="7F31BDB0" w14:textId="5EB48C44" w:rsidTr="00237190">
        <w:trPr>
          <w:trHeight w:val="284"/>
          <w:jc w:val="center"/>
        </w:trPr>
        <w:tc>
          <w:tcPr>
            <w:tcW w:w="8359" w:type="dxa"/>
            <w:gridSpan w:val="2"/>
            <w:vAlign w:val="center"/>
          </w:tcPr>
          <w:p w14:paraId="58F88771" w14:textId="77777777" w:rsidR="00237190" w:rsidRPr="005041B6" w:rsidRDefault="00237190" w:rsidP="00912FC9">
            <w:pPr>
              <w:jc w:val="center"/>
              <w:rPr>
                <w:rFonts w:ascii="Times New Roman" w:hAnsi="Times New Roman"/>
              </w:rPr>
            </w:pPr>
            <w:r w:rsidRPr="005041B6">
              <w:rPr>
                <w:rFonts w:ascii="Times New Roman" w:hAnsi="Times New Roman"/>
                <w:shd w:val="clear" w:color="auto" w:fill="FFFFFF"/>
              </w:rPr>
              <w:t xml:space="preserve"> Раздел 2. Гигиена труда и производственная санитария</w:t>
            </w:r>
          </w:p>
        </w:tc>
        <w:tc>
          <w:tcPr>
            <w:tcW w:w="1134" w:type="dxa"/>
            <w:vAlign w:val="center"/>
          </w:tcPr>
          <w:p w14:paraId="5170DE4E" w14:textId="30A443D1" w:rsidR="00237190" w:rsidRPr="005041B6" w:rsidRDefault="00237190" w:rsidP="00912FC9">
            <w:pPr>
              <w:jc w:val="center"/>
              <w:rPr>
                <w:rFonts w:ascii="Times New Roman" w:hAnsi="Times New Roman"/>
              </w:rPr>
            </w:pPr>
          </w:p>
        </w:tc>
        <w:tc>
          <w:tcPr>
            <w:tcW w:w="1134" w:type="dxa"/>
          </w:tcPr>
          <w:p w14:paraId="47AC7A06" w14:textId="77777777" w:rsidR="00237190" w:rsidRPr="005041B6" w:rsidRDefault="00237190" w:rsidP="00912FC9">
            <w:pPr>
              <w:jc w:val="center"/>
              <w:rPr>
                <w:rFonts w:ascii="Times New Roman" w:hAnsi="Times New Roman"/>
              </w:rPr>
            </w:pPr>
          </w:p>
        </w:tc>
        <w:tc>
          <w:tcPr>
            <w:tcW w:w="1701" w:type="dxa"/>
            <w:vAlign w:val="center"/>
          </w:tcPr>
          <w:p w14:paraId="720D3185" w14:textId="27461BFD" w:rsidR="00237190" w:rsidRPr="005041B6" w:rsidRDefault="00237190" w:rsidP="00912FC9">
            <w:pPr>
              <w:jc w:val="center"/>
              <w:rPr>
                <w:rFonts w:ascii="Times New Roman" w:hAnsi="Times New Roman"/>
              </w:rPr>
            </w:pPr>
          </w:p>
        </w:tc>
        <w:tc>
          <w:tcPr>
            <w:tcW w:w="1134" w:type="dxa"/>
          </w:tcPr>
          <w:p w14:paraId="4F75F049" w14:textId="77777777" w:rsidR="00237190" w:rsidRPr="005041B6" w:rsidRDefault="00237190" w:rsidP="00912FC9">
            <w:pPr>
              <w:jc w:val="center"/>
              <w:rPr>
                <w:rFonts w:ascii="Times New Roman" w:hAnsi="Times New Roman"/>
              </w:rPr>
            </w:pPr>
          </w:p>
        </w:tc>
      </w:tr>
      <w:tr w:rsidR="00237190" w:rsidRPr="005041B6" w14:paraId="14641FA0" w14:textId="7A8FEED1" w:rsidTr="00237190">
        <w:trPr>
          <w:trHeight w:val="284"/>
          <w:jc w:val="center"/>
        </w:trPr>
        <w:tc>
          <w:tcPr>
            <w:tcW w:w="2946" w:type="dxa"/>
            <w:vMerge w:val="restart"/>
            <w:vAlign w:val="center"/>
          </w:tcPr>
          <w:p w14:paraId="32470B3D" w14:textId="77777777" w:rsidR="00237190" w:rsidRPr="005041B6" w:rsidRDefault="00237190" w:rsidP="00912FC9">
            <w:pPr>
              <w:rPr>
                <w:rFonts w:ascii="Times New Roman" w:hAnsi="Times New Roman"/>
              </w:rPr>
            </w:pPr>
            <w:r w:rsidRPr="005041B6">
              <w:rPr>
                <w:rFonts w:ascii="Times New Roman" w:hAnsi="Times New Roman"/>
                <w:shd w:val="clear" w:color="auto" w:fill="FFFFFF"/>
              </w:rPr>
              <w:t>Тема 2.1</w:t>
            </w:r>
            <w:r w:rsidRPr="005041B6">
              <w:rPr>
                <w:rFonts w:ascii="Times New Roman" w:hAnsi="Times New Roman"/>
                <w:shd w:val="clear" w:color="auto" w:fill="FFFFFF"/>
              </w:rPr>
              <w:br/>
              <w:t>Физиология и психология труда. Тяжесть труда. Факторы, влияющие на работоспособность, утомление и производительность труда человека.</w:t>
            </w:r>
          </w:p>
        </w:tc>
        <w:tc>
          <w:tcPr>
            <w:tcW w:w="5413" w:type="dxa"/>
            <w:vAlign w:val="center"/>
          </w:tcPr>
          <w:p w14:paraId="6A86F834"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Содержание</w:t>
            </w:r>
          </w:p>
        </w:tc>
        <w:tc>
          <w:tcPr>
            <w:tcW w:w="1134" w:type="dxa"/>
            <w:shd w:val="clear" w:color="auto" w:fill="FFFFFF"/>
            <w:vAlign w:val="center"/>
          </w:tcPr>
          <w:p w14:paraId="56ECC2F3" w14:textId="28CA871D" w:rsidR="00237190" w:rsidRPr="005041B6" w:rsidRDefault="00237190" w:rsidP="00912FC9">
            <w:pPr>
              <w:jc w:val="center"/>
              <w:rPr>
                <w:rFonts w:ascii="Times New Roman" w:hAnsi="Times New Roman"/>
              </w:rPr>
            </w:pPr>
          </w:p>
        </w:tc>
        <w:tc>
          <w:tcPr>
            <w:tcW w:w="1134" w:type="dxa"/>
            <w:shd w:val="clear" w:color="auto" w:fill="FFFFFF"/>
          </w:tcPr>
          <w:p w14:paraId="1B2705B5" w14:textId="77777777" w:rsidR="00237190" w:rsidRPr="005041B6" w:rsidRDefault="00237190" w:rsidP="00912FC9">
            <w:pPr>
              <w:jc w:val="center"/>
              <w:rPr>
                <w:rFonts w:ascii="Times New Roman" w:hAnsi="Times New Roman"/>
              </w:rPr>
            </w:pPr>
          </w:p>
        </w:tc>
        <w:tc>
          <w:tcPr>
            <w:tcW w:w="1701" w:type="dxa"/>
            <w:vMerge w:val="restart"/>
            <w:shd w:val="clear" w:color="auto" w:fill="FFFFFF"/>
            <w:vAlign w:val="center"/>
          </w:tcPr>
          <w:p w14:paraId="53FFB8DF" w14:textId="3ED20C1A" w:rsidR="00237190" w:rsidRPr="005041B6" w:rsidRDefault="00237190" w:rsidP="00912FC9">
            <w:pPr>
              <w:jc w:val="center"/>
              <w:rPr>
                <w:rFonts w:ascii="Times New Roman" w:hAnsi="Times New Roman"/>
              </w:rPr>
            </w:pPr>
            <w:r w:rsidRPr="005041B6">
              <w:rPr>
                <w:rFonts w:ascii="Times New Roman" w:hAnsi="Times New Roman"/>
              </w:rPr>
              <w:t xml:space="preserve">ОК 07, ОК 10, ПК 1.1, ПК 1.2, ПК 2.1, ПК 2.2, ПК 2.3 </w:t>
            </w:r>
          </w:p>
        </w:tc>
        <w:tc>
          <w:tcPr>
            <w:tcW w:w="1134" w:type="dxa"/>
            <w:shd w:val="clear" w:color="auto" w:fill="FFFFFF"/>
          </w:tcPr>
          <w:p w14:paraId="7EC9C102" w14:textId="77777777" w:rsidR="00237190" w:rsidRPr="005041B6" w:rsidRDefault="00237190" w:rsidP="00912FC9">
            <w:pPr>
              <w:jc w:val="center"/>
              <w:rPr>
                <w:rFonts w:ascii="Times New Roman" w:hAnsi="Times New Roman"/>
              </w:rPr>
            </w:pPr>
          </w:p>
        </w:tc>
      </w:tr>
      <w:tr w:rsidR="00237190" w:rsidRPr="005041B6" w14:paraId="30314E4F" w14:textId="1CFE57F3" w:rsidTr="00237190">
        <w:trPr>
          <w:trHeight w:val="284"/>
          <w:jc w:val="center"/>
        </w:trPr>
        <w:tc>
          <w:tcPr>
            <w:tcW w:w="2946" w:type="dxa"/>
            <w:vMerge/>
            <w:vAlign w:val="center"/>
          </w:tcPr>
          <w:p w14:paraId="601E0415"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7A8F73FD" w14:textId="77777777" w:rsidR="00237190" w:rsidRPr="005041B6" w:rsidRDefault="00237190" w:rsidP="00912FC9">
            <w:pPr>
              <w:rPr>
                <w:rFonts w:ascii="Times New Roman" w:hAnsi="Times New Roman"/>
              </w:rPr>
            </w:pPr>
            <w:r w:rsidRPr="005041B6">
              <w:rPr>
                <w:rFonts w:ascii="Times New Roman" w:hAnsi="Times New Roman"/>
                <w:shd w:val="clear" w:color="auto" w:fill="FFFFFF"/>
              </w:rPr>
              <w:t xml:space="preserve">Воздушная среда на производстве и меры по её оздоровлению. Вредные вещества и их источники, классы опасностей вредных веществ и меры защиты от них. Вентиляция производственных помещений, её назначение, классификация и виды. Понятие о шуме и вибрации. Воздействие шума, вибрации и ультразвука на организм человека. Производственное освещение. Влияние освещённости на организм человека, на безопасность и производительность труда. </w:t>
            </w:r>
          </w:p>
        </w:tc>
        <w:tc>
          <w:tcPr>
            <w:tcW w:w="1134" w:type="dxa"/>
            <w:shd w:val="clear" w:color="auto" w:fill="FFFFFF"/>
            <w:vAlign w:val="center"/>
          </w:tcPr>
          <w:p w14:paraId="6C61B35C" w14:textId="7CAE235F" w:rsidR="00237190" w:rsidRPr="005041B6" w:rsidRDefault="00237190" w:rsidP="00912FC9">
            <w:pPr>
              <w:jc w:val="center"/>
              <w:rPr>
                <w:rFonts w:ascii="Times New Roman" w:hAnsi="Times New Roman"/>
              </w:rPr>
            </w:pPr>
          </w:p>
        </w:tc>
        <w:tc>
          <w:tcPr>
            <w:tcW w:w="1134" w:type="dxa"/>
            <w:shd w:val="clear" w:color="auto" w:fill="FFFFFF"/>
          </w:tcPr>
          <w:p w14:paraId="3FEDBDAE"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7B2AB366" w14:textId="4312B670" w:rsidR="00237190" w:rsidRPr="005041B6" w:rsidRDefault="00237190" w:rsidP="00912FC9">
            <w:pPr>
              <w:jc w:val="center"/>
              <w:rPr>
                <w:rFonts w:ascii="Times New Roman" w:hAnsi="Times New Roman"/>
              </w:rPr>
            </w:pPr>
          </w:p>
        </w:tc>
        <w:tc>
          <w:tcPr>
            <w:tcW w:w="1134" w:type="dxa"/>
            <w:shd w:val="clear" w:color="auto" w:fill="FFFFFF"/>
          </w:tcPr>
          <w:p w14:paraId="6480C03E" w14:textId="77777777" w:rsidR="00237190" w:rsidRPr="005041B6" w:rsidRDefault="00237190" w:rsidP="00912FC9">
            <w:pPr>
              <w:jc w:val="center"/>
              <w:rPr>
                <w:rFonts w:ascii="Times New Roman" w:hAnsi="Times New Roman"/>
              </w:rPr>
            </w:pPr>
          </w:p>
        </w:tc>
      </w:tr>
      <w:tr w:rsidR="00237190" w:rsidRPr="005041B6" w14:paraId="2D0DC5E9" w14:textId="3A5C08DA" w:rsidTr="00237190">
        <w:trPr>
          <w:trHeight w:val="284"/>
          <w:jc w:val="center"/>
        </w:trPr>
        <w:tc>
          <w:tcPr>
            <w:tcW w:w="2946" w:type="dxa"/>
            <w:vMerge/>
            <w:vAlign w:val="center"/>
          </w:tcPr>
          <w:p w14:paraId="6E960915"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0CE76969"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В том числе практических занятий и лабораторных работ</w:t>
            </w:r>
          </w:p>
        </w:tc>
        <w:tc>
          <w:tcPr>
            <w:tcW w:w="1134" w:type="dxa"/>
            <w:vAlign w:val="center"/>
          </w:tcPr>
          <w:p w14:paraId="24C3A183" w14:textId="3F8FEA6C" w:rsidR="00237190" w:rsidRPr="005041B6" w:rsidRDefault="00237190" w:rsidP="00912FC9">
            <w:pPr>
              <w:jc w:val="center"/>
              <w:rPr>
                <w:rFonts w:ascii="Times New Roman" w:hAnsi="Times New Roman"/>
              </w:rPr>
            </w:pPr>
          </w:p>
        </w:tc>
        <w:tc>
          <w:tcPr>
            <w:tcW w:w="1134" w:type="dxa"/>
          </w:tcPr>
          <w:p w14:paraId="77E9AA06" w14:textId="77777777" w:rsidR="00237190" w:rsidRPr="005041B6" w:rsidRDefault="00237190" w:rsidP="00912FC9">
            <w:pPr>
              <w:jc w:val="center"/>
              <w:rPr>
                <w:rFonts w:ascii="Times New Roman" w:hAnsi="Times New Roman"/>
              </w:rPr>
            </w:pPr>
          </w:p>
        </w:tc>
        <w:tc>
          <w:tcPr>
            <w:tcW w:w="1701" w:type="dxa"/>
            <w:vMerge/>
            <w:vAlign w:val="center"/>
          </w:tcPr>
          <w:p w14:paraId="0017D332" w14:textId="1E9291A2" w:rsidR="00237190" w:rsidRPr="005041B6" w:rsidRDefault="00237190" w:rsidP="00912FC9">
            <w:pPr>
              <w:jc w:val="center"/>
              <w:rPr>
                <w:rFonts w:ascii="Times New Roman" w:hAnsi="Times New Roman"/>
              </w:rPr>
            </w:pPr>
          </w:p>
        </w:tc>
        <w:tc>
          <w:tcPr>
            <w:tcW w:w="1134" w:type="dxa"/>
          </w:tcPr>
          <w:p w14:paraId="77CC7679" w14:textId="77777777" w:rsidR="00237190" w:rsidRPr="005041B6" w:rsidRDefault="00237190" w:rsidP="00912FC9">
            <w:pPr>
              <w:jc w:val="center"/>
              <w:rPr>
                <w:rFonts w:ascii="Times New Roman" w:hAnsi="Times New Roman"/>
              </w:rPr>
            </w:pPr>
          </w:p>
        </w:tc>
      </w:tr>
      <w:tr w:rsidR="00237190" w:rsidRPr="005041B6" w14:paraId="4621A320" w14:textId="79E9F3A5" w:rsidTr="00237190">
        <w:trPr>
          <w:trHeight w:val="284"/>
          <w:jc w:val="center"/>
        </w:trPr>
        <w:tc>
          <w:tcPr>
            <w:tcW w:w="2946" w:type="dxa"/>
            <w:vMerge/>
            <w:vAlign w:val="center"/>
          </w:tcPr>
          <w:p w14:paraId="046E3D96" w14:textId="77777777" w:rsidR="00237190" w:rsidRPr="005041B6" w:rsidRDefault="00237190" w:rsidP="00912FC9">
            <w:pPr>
              <w:rPr>
                <w:rFonts w:ascii="Times New Roman" w:hAnsi="Times New Roman"/>
              </w:rPr>
            </w:pPr>
          </w:p>
        </w:tc>
        <w:tc>
          <w:tcPr>
            <w:tcW w:w="5413" w:type="dxa"/>
            <w:vAlign w:val="center"/>
          </w:tcPr>
          <w:p w14:paraId="143D5E9D" w14:textId="77777777" w:rsidR="00237190" w:rsidRPr="005041B6" w:rsidRDefault="00237190" w:rsidP="00912FC9">
            <w:pPr>
              <w:jc w:val="both"/>
              <w:rPr>
                <w:rFonts w:ascii="Times New Roman" w:hAnsi="Times New Roman"/>
              </w:rPr>
            </w:pPr>
            <w:r w:rsidRPr="005041B6">
              <w:rPr>
                <w:rFonts w:ascii="Times New Roman" w:hAnsi="Times New Roman"/>
              </w:rPr>
              <w:t>Практическое занятие № 2 «</w:t>
            </w:r>
            <w:r w:rsidRPr="005041B6">
              <w:rPr>
                <w:rFonts w:ascii="Times New Roman" w:hAnsi="Times New Roman"/>
                <w:shd w:val="clear" w:color="auto" w:fill="FFFFFF"/>
              </w:rPr>
              <w:t>Определение оптимальных параметров микроклимата для организации рабочего места</w:t>
            </w:r>
            <w:r w:rsidRPr="005041B6">
              <w:rPr>
                <w:rFonts w:ascii="Times New Roman" w:hAnsi="Times New Roman"/>
              </w:rPr>
              <w:t>».</w:t>
            </w:r>
          </w:p>
        </w:tc>
        <w:tc>
          <w:tcPr>
            <w:tcW w:w="1134" w:type="dxa"/>
            <w:vAlign w:val="center"/>
          </w:tcPr>
          <w:p w14:paraId="11636C94" w14:textId="0F211544" w:rsidR="00237190" w:rsidRPr="005041B6" w:rsidRDefault="00237190" w:rsidP="00912FC9">
            <w:pPr>
              <w:jc w:val="center"/>
              <w:rPr>
                <w:rFonts w:ascii="Times New Roman" w:hAnsi="Times New Roman"/>
              </w:rPr>
            </w:pPr>
          </w:p>
        </w:tc>
        <w:tc>
          <w:tcPr>
            <w:tcW w:w="1134" w:type="dxa"/>
          </w:tcPr>
          <w:p w14:paraId="7A64D60A" w14:textId="77777777" w:rsidR="00237190" w:rsidRPr="005041B6" w:rsidRDefault="00237190" w:rsidP="00912FC9">
            <w:pPr>
              <w:jc w:val="center"/>
              <w:rPr>
                <w:rFonts w:ascii="Times New Roman" w:hAnsi="Times New Roman"/>
              </w:rPr>
            </w:pPr>
          </w:p>
        </w:tc>
        <w:tc>
          <w:tcPr>
            <w:tcW w:w="1701" w:type="dxa"/>
            <w:vMerge/>
            <w:vAlign w:val="center"/>
          </w:tcPr>
          <w:p w14:paraId="2E491E71" w14:textId="5A2C8E88" w:rsidR="00237190" w:rsidRPr="005041B6" w:rsidRDefault="00237190" w:rsidP="00912FC9">
            <w:pPr>
              <w:jc w:val="center"/>
              <w:rPr>
                <w:rFonts w:ascii="Times New Roman" w:hAnsi="Times New Roman"/>
              </w:rPr>
            </w:pPr>
          </w:p>
        </w:tc>
        <w:tc>
          <w:tcPr>
            <w:tcW w:w="1134" w:type="dxa"/>
          </w:tcPr>
          <w:p w14:paraId="1F34EC2B" w14:textId="77777777" w:rsidR="00237190" w:rsidRPr="005041B6" w:rsidRDefault="00237190" w:rsidP="00912FC9">
            <w:pPr>
              <w:jc w:val="center"/>
              <w:rPr>
                <w:rFonts w:ascii="Times New Roman" w:hAnsi="Times New Roman"/>
              </w:rPr>
            </w:pPr>
          </w:p>
        </w:tc>
      </w:tr>
      <w:tr w:rsidR="00237190" w:rsidRPr="005041B6" w14:paraId="633B45C5" w14:textId="4C54DE66" w:rsidTr="00237190">
        <w:trPr>
          <w:trHeight w:val="284"/>
          <w:jc w:val="center"/>
        </w:trPr>
        <w:tc>
          <w:tcPr>
            <w:tcW w:w="2946" w:type="dxa"/>
            <w:vMerge/>
            <w:vAlign w:val="center"/>
          </w:tcPr>
          <w:p w14:paraId="137BE6CF" w14:textId="77777777" w:rsidR="00237190" w:rsidRPr="005041B6" w:rsidRDefault="00237190" w:rsidP="00912FC9">
            <w:pPr>
              <w:rPr>
                <w:rFonts w:ascii="Times New Roman" w:hAnsi="Times New Roman"/>
              </w:rPr>
            </w:pPr>
          </w:p>
        </w:tc>
        <w:tc>
          <w:tcPr>
            <w:tcW w:w="5413" w:type="dxa"/>
            <w:vAlign w:val="center"/>
          </w:tcPr>
          <w:p w14:paraId="1352410F" w14:textId="77777777" w:rsidR="00237190" w:rsidRPr="005041B6" w:rsidRDefault="00237190" w:rsidP="00912FC9">
            <w:pPr>
              <w:jc w:val="both"/>
              <w:rPr>
                <w:rFonts w:ascii="Times New Roman" w:hAnsi="Times New Roman"/>
              </w:rPr>
            </w:pPr>
            <w:r w:rsidRPr="005041B6">
              <w:rPr>
                <w:rFonts w:ascii="Times New Roman" w:hAnsi="Times New Roman"/>
              </w:rPr>
              <w:t>Практическое занятие № 3 «Определение качественных, количественных и вредных показателей освещения».</w:t>
            </w:r>
          </w:p>
        </w:tc>
        <w:tc>
          <w:tcPr>
            <w:tcW w:w="1134" w:type="dxa"/>
            <w:vAlign w:val="center"/>
          </w:tcPr>
          <w:p w14:paraId="55969638" w14:textId="033997FD" w:rsidR="00237190" w:rsidRPr="005041B6" w:rsidRDefault="00237190" w:rsidP="00912FC9">
            <w:pPr>
              <w:jc w:val="center"/>
              <w:rPr>
                <w:rFonts w:ascii="Times New Roman" w:hAnsi="Times New Roman"/>
              </w:rPr>
            </w:pPr>
          </w:p>
        </w:tc>
        <w:tc>
          <w:tcPr>
            <w:tcW w:w="1134" w:type="dxa"/>
          </w:tcPr>
          <w:p w14:paraId="4813D37E" w14:textId="77777777" w:rsidR="00237190" w:rsidRPr="005041B6" w:rsidRDefault="00237190" w:rsidP="00912FC9">
            <w:pPr>
              <w:jc w:val="center"/>
              <w:rPr>
                <w:rFonts w:ascii="Times New Roman" w:hAnsi="Times New Roman"/>
              </w:rPr>
            </w:pPr>
          </w:p>
        </w:tc>
        <w:tc>
          <w:tcPr>
            <w:tcW w:w="1701" w:type="dxa"/>
            <w:vMerge/>
            <w:vAlign w:val="center"/>
          </w:tcPr>
          <w:p w14:paraId="0D0DBDE9" w14:textId="09742749" w:rsidR="00237190" w:rsidRPr="005041B6" w:rsidRDefault="00237190" w:rsidP="00912FC9">
            <w:pPr>
              <w:jc w:val="center"/>
              <w:rPr>
                <w:rFonts w:ascii="Times New Roman" w:hAnsi="Times New Roman"/>
              </w:rPr>
            </w:pPr>
          </w:p>
        </w:tc>
        <w:tc>
          <w:tcPr>
            <w:tcW w:w="1134" w:type="dxa"/>
          </w:tcPr>
          <w:p w14:paraId="6EE4D268" w14:textId="77777777" w:rsidR="00237190" w:rsidRPr="005041B6" w:rsidRDefault="00237190" w:rsidP="00912FC9">
            <w:pPr>
              <w:jc w:val="center"/>
              <w:rPr>
                <w:rFonts w:ascii="Times New Roman" w:hAnsi="Times New Roman"/>
              </w:rPr>
            </w:pPr>
          </w:p>
        </w:tc>
      </w:tr>
      <w:tr w:rsidR="00237190" w:rsidRPr="005041B6" w14:paraId="616A934F" w14:textId="5B68DA70" w:rsidTr="00237190">
        <w:trPr>
          <w:trHeight w:val="284"/>
          <w:jc w:val="center"/>
        </w:trPr>
        <w:tc>
          <w:tcPr>
            <w:tcW w:w="8359" w:type="dxa"/>
            <w:gridSpan w:val="2"/>
            <w:vAlign w:val="center"/>
          </w:tcPr>
          <w:p w14:paraId="73F08442" w14:textId="77777777" w:rsidR="00237190" w:rsidRPr="005041B6" w:rsidRDefault="00237190" w:rsidP="00912FC9">
            <w:pPr>
              <w:jc w:val="center"/>
              <w:rPr>
                <w:rFonts w:ascii="Times New Roman" w:hAnsi="Times New Roman"/>
              </w:rPr>
            </w:pPr>
            <w:r w:rsidRPr="005041B6">
              <w:rPr>
                <w:rFonts w:ascii="Times New Roman" w:hAnsi="Times New Roman"/>
                <w:shd w:val="clear" w:color="auto" w:fill="FFFFFF"/>
              </w:rPr>
              <w:t>Раздел 3. Основы пожарной безопасности</w:t>
            </w:r>
          </w:p>
        </w:tc>
        <w:tc>
          <w:tcPr>
            <w:tcW w:w="1134" w:type="dxa"/>
            <w:vAlign w:val="center"/>
          </w:tcPr>
          <w:p w14:paraId="6D0ED52E" w14:textId="538886EC" w:rsidR="00237190" w:rsidRPr="005041B6" w:rsidRDefault="00237190" w:rsidP="00912FC9">
            <w:pPr>
              <w:jc w:val="center"/>
              <w:rPr>
                <w:rFonts w:ascii="Times New Roman" w:hAnsi="Times New Roman"/>
              </w:rPr>
            </w:pPr>
          </w:p>
        </w:tc>
        <w:tc>
          <w:tcPr>
            <w:tcW w:w="1134" w:type="dxa"/>
          </w:tcPr>
          <w:p w14:paraId="50F62787" w14:textId="77777777" w:rsidR="00237190" w:rsidRPr="005041B6" w:rsidRDefault="00237190" w:rsidP="00912FC9">
            <w:pPr>
              <w:jc w:val="center"/>
              <w:rPr>
                <w:rFonts w:ascii="Times New Roman" w:hAnsi="Times New Roman"/>
              </w:rPr>
            </w:pPr>
          </w:p>
        </w:tc>
        <w:tc>
          <w:tcPr>
            <w:tcW w:w="1701" w:type="dxa"/>
            <w:vAlign w:val="center"/>
          </w:tcPr>
          <w:p w14:paraId="6D1533A1" w14:textId="3BA5568D" w:rsidR="00237190" w:rsidRPr="005041B6" w:rsidRDefault="00237190" w:rsidP="00912FC9">
            <w:pPr>
              <w:jc w:val="center"/>
              <w:rPr>
                <w:rFonts w:ascii="Times New Roman" w:hAnsi="Times New Roman"/>
              </w:rPr>
            </w:pPr>
          </w:p>
        </w:tc>
        <w:tc>
          <w:tcPr>
            <w:tcW w:w="1134" w:type="dxa"/>
          </w:tcPr>
          <w:p w14:paraId="6090E1DD" w14:textId="77777777" w:rsidR="00237190" w:rsidRPr="005041B6" w:rsidRDefault="00237190" w:rsidP="00912FC9">
            <w:pPr>
              <w:jc w:val="center"/>
              <w:rPr>
                <w:rFonts w:ascii="Times New Roman" w:hAnsi="Times New Roman"/>
              </w:rPr>
            </w:pPr>
          </w:p>
        </w:tc>
      </w:tr>
      <w:tr w:rsidR="00237190" w:rsidRPr="005041B6" w14:paraId="6589D08E" w14:textId="3135B9B2" w:rsidTr="00237190">
        <w:trPr>
          <w:trHeight w:val="284"/>
          <w:jc w:val="center"/>
        </w:trPr>
        <w:tc>
          <w:tcPr>
            <w:tcW w:w="2946" w:type="dxa"/>
            <w:vMerge w:val="restart"/>
            <w:vAlign w:val="center"/>
          </w:tcPr>
          <w:p w14:paraId="50A22639" w14:textId="77777777" w:rsidR="00237190" w:rsidRPr="005041B6" w:rsidRDefault="00237190" w:rsidP="00912FC9">
            <w:pPr>
              <w:rPr>
                <w:rFonts w:ascii="Times New Roman" w:hAnsi="Times New Roman"/>
              </w:rPr>
            </w:pPr>
            <w:r w:rsidRPr="005041B6">
              <w:rPr>
                <w:rFonts w:ascii="Times New Roman" w:hAnsi="Times New Roman"/>
                <w:shd w:val="clear" w:color="auto" w:fill="FFFFFF"/>
              </w:rPr>
              <w:t>Тема 3.1</w:t>
            </w:r>
            <w:r w:rsidRPr="005041B6">
              <w:rPr>
                <w:rFonts w:ascii="Times New Roman" w:hAnsi="Times New Roman"/>
                <w:shd w:val="clear" w:color="auto" w:fill="FFFFFF"/>
              </w:rPr>
              <w:br/>
              <w:t>Пожарная безопасность на объектах железнодорожного транспорта</w:t>
            </w:r>
          </w:p>
        </w:tc>
        <w:tc>
          <w:tcPr>
            <w:tcW w:w="5413" w:type="dxa"/>
            <w:vAlign w:val="center"/>
          </w:tcPr>
          <w:p w14:paraId="77A14174"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Содержание</w:t>
            </w:r>
          </w:p>
        </w:tc>
        <w:tc>
          <w:tcPr>
            <w:tcW w:w="1134" w:type="dxa"/>
            <w:shd w:val="clear" w:color="auto" w:fill="FFFFFF"/>
            <w:vAlign w:val="center"/>
          </w:tcPr>
          <w:p w14:paraId="0058FCCD" w14:textId="37ACE68D" w:rsidR="00237190" w:rsidRPr="005041B6" w:rsidRDefault="00237190" w:rsidP="00912FC9">
            <w:pPr>
              <w:jc w:val="center"/>
              <w:rPr>
                <w:rFonts w:ascii="Times New Roman" w:hAnsi="Times New Roman"/>
              </w:rPr>
            </w:pPr>
          </w:p>
        </w:tc>
        <w:tc>
          <w:tcPr>
            <w:tcW w:w="1134" w:type="dxa"/>
            <w:shd w:val="clear" w:color="auto" w:fill="FFFFFF"/>
          </w:tcPr>
          <w:p w14:paraId="45DB6005" w14:textId="77777777" w:rsidR="00237190" w:rsidRPr="005041B6" w:rsidRDefault="00237190" w:rsidP="00912FC9">
            <w:pPr>
              <w:jc w:val="center"/>
              <w:rPr>
                <w:rFonts w:ascii="Times New Roman" w:hAnsi="Times New Roman"/>
              </w:rPr>
            </w:pPr>
          </w:p>
        </w:tc>
        <w:tc>
          <w:tcPr>
            <w:tcW w:w="1701" w:type="dxa"/>
            <w:vMerge w:val="restart"/>
            <w:shd w:val="clear" w:color="auto" w:fill="FFFFFF"/>
            <w:vAlign w:val="center"/>
          </w:tcPr>
          <w:p w14:paraId="70E6E91C" w14:textId="0E574AC0" w:rsidR="00237190" w:rsidRPr="005041B6" w:rsidRDefault="00237190" w:rsidP="00912FC9">
            <w:pPr>
              <w:jc w:val="center"/>
              <w:rPr>
                <w:rFonts w:ascii="Times New Roman" w:hAnsi="Times New Roman"/>
              </w:rPr>
            </w:pPr>
            <w:r w:rsidRPr="005041B6">
              <w:rPr>
                <w:rFonts w:ascii="Times New Roman" w:hAnsi="Times New Roman"/>
              </w:rPr>
              <w:t>ОК 06, ОК 07, ОК 10, ПК 1.1</w:t>
            </w:r>
          </w:p>
        </w:tc>
        <w:tc>
          <w:tcPr>
            <w:tcW w:w="1134" w:type="dxa"/>
            <w:shd w:val="clear" w:color="auto" w:fill="FFFFFF"/>
          </w:tcPr>
          <w:p w14:paraId="7521B668" w14:textId="77777777" w:rsidR="00237190" w:rsidRPr="005041B6" w:rsidRDefault="00237190" w:rsidP="00912FC9">
            <w:pPr>
              <w:jc w:val="center"/>
              <w:rPr>
                <w:rFonts w:ascii="Times New Roman" w:hAnsi="Times New Roman"/>
              </w:rPr>
            </w:pPr>
          </w:p>
        </w:tc>
      </w:tr>
      <w:tr w:rsidR="00237190" w:rsidRPr="005041B6" w14:paraId="74376B05" w14:textId="295F9E55" w:rsidTr="00237190">
        <w:trPr>
          <w:trHeight w:val="284"/>
          <w:jc w:val="center"/>
        </w:trPr>
        <w:tc>
          <w:tcPr>
            <w:tcW w:w="2946" w:type="dxa"/>
            <w:vMerge/>
            <w:vAlign w:val="center"/>
          </w:tcPr>
          <w:p w14:paraId="7312C9B3"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32D0CA5E" w14:textId="77777777" w:rsidR="00237190" w:rsidRPr="005041B6" w:rsidRDefault="00237190" w:rsidP="00912FC9">
            <w:pPr>
              <w:rPr>
                <w:rFonts w:ascii="Times New Roman" w:hAnsi="Times New Roman"/>
              </w:rPr>
            </w:pPr>
            <w:r w:rsidRPr="005041B6">
              <w:rPr>
                <w:rFonts w:ascii="Times New Roman" w:hAnsi="Times New Roman"/>
                <w:shd w:val="clear" w:color="auto" w:fill="FFFFFF"/>
              </w:rPr>
              <w:t xml:space="preserve">Правила противопожарного режима в Российской Федерации. Основные причины пожаров на объектах инфраструктуры и подвижном составе железнодорожного транспорта. Мероприятия по предупреждению пожаров. Средства и методы тушения пожаров. Действия работников при </w:t>
            </w:r>
            <w:r w:rsidRPr="005041B6">
              <w:rPr>
                <w:rFonts w:ascii="Times New Roman" w:hAnsi="Times New Roman"/>
                <w:shd w:val="clear" w:color="auto" w:fill="FFFFFF"/>
              </w:rPr>
              <w:lastRenderedPageBreak/>
              <w:t>возникновении пожара. Пожарная техника. Пожарные поезда. Пожарная сигнализация. Передовые методы и средства пожаротушения.</w:t>
            </w:r>
          </w:p>
        </w:tc>
        <w:tc>
          <w:tcPr>
            <w:tcW w:w="1134" w:type="dxa"/>
            <w:shd w:val="clear" w:color="auto" w:fill="FFFFFF"/>
            <w:vAlign w:val="center"/>
          </w:tcPr>
          <w:p w14:paraId="0EF0592F" w14:textId="7F157F64" w:rsidR="00237190" w:rsidRPr="005041B6" w:rsidRDefault="00237190" w:rsidP="00912FC9">
            <w:pPr>
              <w:jc w:val="center"/>
              <w:rPr>
                <w:rFonts w:ascii="Times New Roman" w:hAnsi="Times New Roman"/>
              </w:rPr>
            </w:pPr>
          </w:p>
        </w:tc>
        <w:tc>
          <w:tcPr>
            <w:tcW w:w="1134" w:type="dxa"/>
            <w:shd w:val="clear" w:color="auto" w:fill="FFFFFF"/>
          </w:tcPr>
          <w:p w14:paraId="6549786A"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359A1C2B" w14:textId="0BFF8978" w:rsidR="00237190" w:rsidRPr="005041B6" w:rsidRDefault="00237190" w:rsidP="00912FC9">
            <w:pPr>
              <w:jc w:val="center"/>
              <w:rPr>
                <w:rFonts w:ascii="Times New Roman" w:hAnsi="Times New Roman"/>
              </w:rPr>
            </w:pPr>
          </w:p>
        </w:tc>
        <w:tc>
          <w:tcPr>
            <w:tcW w:w="1134" w:type="dxa"/>
            <w:shd w:val="clear" w:color="auto" w:fill="FFFFFF"/>
          </w:tcPr>
          <w:p w14:paraId="5449E1BE" w14:textId="77777777" w:rsidR="00237190" w:rsidRPr="005041B6" w:rsidRDefault="00237190" w:rsidP="00912FC9">
            <w:pPr>
              <w:jc w:val="center"/>
              <w:rPr>
                <w:rFonts w:ascii="Times New Roman" w:hAnsi="Times New Roman"/>
              </w:rPr>
            </w:pPr>
          </w:p>
        </w:tc>
      </w:tr>
      <w:tr w:rsidR="00237190" w:rsidRPr="005041B6" w14:paraId="665A9284" w14:textId="31661F13" w:rsidTr="00237190">
        <w:trPr>
          <w:trHeight w:val="284"/>
          <w:jc w:val="center"/>
        </w:trPr>
        <w:tc>
          <w:tcPr>
            <w:tcW w:w="2946" w:type="dxa"/>
            <w:vMerge/>
            <w:vAlign w:val="center"/>
          </w:tcPr>
          <w:p w14:paraId="0D119103"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75F4CCAB"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В том числе практических занятий и лабораторных работ</w:t>
            </w:r>
          </w:p>
        </w:tc>
        <w:tc>
          <w:tcPr>
            <w:tcW w:w="1134" w:type="dxa"/>
            <w:shd w:val="clear" w:color="auto" w:fill="FFFFFF"/>
            <w:vAlign w:val="center"/>
          </w:tcPr>
          <w:p w14:paraId="4B5CBF3F" w14:textId="76C52D2A" w:rsidR="00237190" w:rsidRPr="005041B6" w:rsidRDefault="00237190" w:rsidP="00912FC9">
            <w:pPr>
              <w:jc w:val="center"/>
              <w:rPr>
                <w:rFonts w:ascii="Times New Roman" w:hAnsi="Times New Roman"/>
              </w:rPr>
            </w:pPr>
          </w:p>
        </w:tc>
        <w:tc>
          <w:tcPr>
            <w:tcW w:w="1134" w:type="dxa"/>
            <w:shd w:val="clear" w:color="auto" w:fill="FFFFFF"/>
          </w:tcPr>
          <w:p w14:paraId="0693F6AB"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4021A8EE" w14:textId="4E9D60B6" w:rsidR="00237190" w:rsidRPr="005041B6" w:rsidRDefault="00237190" w:rsidP="00912FC9">
            <w:pPr>
              <w:jc w:val="center"/>
              <w:rPr>
                <w:rFonts w:ascii="Times New Roman" w:hAnsi="Times New Roman"/>
              </w:rPr>
            </w:pPr>
          </w:p>
        </w:tc>
        <w:tc>
          <w:tcPr>
            <w:tcW w:w="1134" w:type="dxa"/>
            <w:shd w:val="clear" w:color="auto" w:fill="FFFFFF"/>
          </w:tcPr>
          <w:p w14:paraId="35C2E8B4" w14:textId="77777777" w:rsidR="00237190" w:rsidRPr="005041B6" w:rsidRDefault="00237190" w:rsidP="00912FC9">
            <w:pPr>
              <w:jc w:val="center"/>
              <w:rPr>
                <w:rFonts w:ascii="Times New Roman" w:hAnsi="Times New Roman"/>
              </w:rPr>
            </w:pPr>
          </w:p>
        </w:tc>
      </w:tr>
      <w:tr w:rsidR="00237190" w:rsidRPr="005041B6" w14:paraId="00B8F566" w14:textId="11662233" w:rsidTr="00237190">
        <w:trPr>
          <w:trHeight w:val="284"/>
          <w:jc w:val="center"/>
        </w:trPr>
        <w:tc>
          <w:tcPr>
            <w:tcW w:w="2946" w:type="dxa"/>
            <w:vMerge/>
            <w:vAlign w:val="center"/>
          </w:tcPr>
          <w:p w14:paraId="3BB3CCE9"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7BC8E341" w14:textId="77777777" w:rsidR="00237190" w:rsidRPr="005041B6" w:rsidRDefault="00237190" w:rsidP="00912FC9">
            <w:pPr>
              <w:jc w:val="both"/>
              <w:rPr>
                <w:rFonts w:ascii="Times New Roman" w:hAnsi="Times New Roman"/>
              </w:rPr>
            </w:pPr>
            <w:r w:rsidRPr="005041B6">
              <w:rPr>
                <w:rFonts w:ascii="Times New Roman" w:hAnsi="Times New Roman"/>
              </w:rPr>
              <w:t>Практическое занятие № 4 «Использование первичных средств пожаротушения на рабочем месте».</w:t>
            </w:r>
          </w:p>
        </w:tc>
        <w:tc>
          <w:tcPr>
            <w:tcW w:w="1134" w:type="dxa"/>
            <w:shd w:val="clear" w:color="auto" w:fill="FFFFFF"/>
            <w:vAlign w:val="center"/>
          </w:tcPr>
          <w:p w14:paraId="64C321EF" w14:textId="05629E9F" w:rsidR="00237190" w:rsidRPr="005041B6" w:rsidRDefault="00237190" w:rsidP="00912FC9">
            <w:pPr>
              <w:jc w:val="center"/>
              <w:rPr>
                <w:rFonts w:ascii="Times New Roman" w:hAnsi="Times New Roman"/>
              </w:rPr>
            </w:pPr>
          </w:p>
        </w:tc>
        <w:tc>
          <w:tcPr>
            <w:tcW w:w="1134" w:type="dxa"/>
            <w:shd w:val="clear" w:color="auto" w:fill="FFFFFF"/>
          </w:tcPr>
          <w:p w14:paraId="1AB01ACC"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2CF9A844" w14:textId="756ABBB6" w:rsidR="00237190" w:rsidRPr="005041B6" w:rsidRDefault="00237190" w:rsidP="00912FC9">
            <w:pPr>
              <w:jc w:val="center"/>
              <w:rPr>
                <w:rFonts w:ascii="Times New Roman" w:hAnsi="Times New Roman"/>
              </w:rPr>
            </w:pPr>
          </w:p>
        </w:tc>
        <w:tc>
          <w:tcPr>
            <w:tcW w:w="1134" w:type="dxa"/>
            <w:shd w:val="clear" w:color="auto" w:fill="FFFFFF"/>
          </w:tcPr>
          <w:p w14:paraId="163ACC15" w14:textId="77777777" w:rsidR="00237190" w:rsidRPr="005041B6" w:rsidRDefault="00237190" w:rsidP="00912FC9">
            <w:pPr>
              <w:jc w:val="center"/>
              <w:rPr>
                <w:rFonts w:ascii="Times New Roman" w:hAnsi="Times New Roman"/>
              </w:rPr>
            </w:pPr>
          </w:p>
        </w:tc>
      </w:tr>
      <w:tr w:rsidR="00237190" w:rsidRPr="005041B6" w14:paraId="3C12E8DA" w14:textId="68B3F507" w:rsidTr="00237190">
        <w:trPr>
          <w:trHeight w:val="284"/>
          <w:jc w:val="center"/>
        </w:trPr>
        <w:tc>
          <w:tcPr>
            <w:tcW w:w="8359" w:type="dxa"/>
            <w:gridSpan w:val="2"/>
            <w:vAlign w:val="center"/>
          </w:tcPr>
          <w:p w14:paraId="52AB027A" w14:textId="77777777" w:rsidR="00237190" w:rsidRPr="005041B6" w:rsidRDefault="00237190" w:rsidP="00912FC9">
            <w:pPr>
              <w:jc w:val="center"/>
              <w:rPr>
                <w:rFonts w:ascii="Times New Roman" w:hAnsi="Times New Roman"/>
              </w:rPr>
            </w:pPr>
            <w:r w:rsidRPr="005041B6">
              <w:rPr>
                <w:rFonts w:ascii="Times New Roman" w:hAnsi="Times New Roman"/>
                <w:shd w:val="clear" w:color="auto" w:fill="FFFFFF"/>
              </w:rPr>
              <w:t>Раздел 4. Обеспечение безопасных условий труда</w:t>
            </w:r>
          </w:p>
        </w:tc>
        <w:tc>
          <w:tcPr>
            <w:tcW w:w="1134" w:type="dxa"/>
            <w:vAlign w:val="center"/>
          </w:tcPr>
          <w:p w14:paraId="058AD38C" w14:textId="336BDEB4" w:rsidR="00237190" w:rsidRPr="005041B6" w:rsidRDefault="00237190" w:rsidP="00912FC9">
            <w:pPr>
              <w:jc w:val="center"/>
              <w:rPr>
                <w:rFonts w:ascii="Times New Roman" w:hAnsi="Times New Roman"/>
              </w:rPr>
            </w:pPr>
          </w:p>
        </w:tc>
        <w:tc>
          <w:tcPr>
            <w:tcW w:w="1134" w:type="dxa"/>
          </w:tcPr>
          <w:p w14:paraId="465E66D5" w14:textId="77777777" w:rsidR="00237190" w:rsidRPr="005041B6" w:rsidRDefault="00237190" w:rsidP="00912FC9">
            <w:pPr>
              <w:jc w:val="center"/>
              <w:rPr>
                <w:rFonts w:ascii="Times New Roman" w:hAnsi="Times New Roman"/>
              </w:rPr>
            </w:pPr>
          </w:p>
        </w:tc>
        <w:tc>
          <w:tcPr>
            <w:tcW w:w="1701" w:type="dxa"/>
            <w:vAlign w:val="center"/>
          </w:tcPr>
          <w:p w14:paraId="39E25CE7" w14:textId="7100CA51" w:rsidR="00237190" w:rsidRPr="005041B6" w:rsidRDefault="00237190" w:rsidP="00912FC9">
            <w:pPr>
              <w:jc w:val="center"/>
              <w:rPr>
                <w:rFonts w:ascii="Times New Roman" w:hAnsi="Times New Roman"/>
              </w:rPr>
            </w:pPr>
          </w:p>
        </w:tc>
        <w:tc>
          <w:tcPr>
            <w:tcW w:w="1134" w:type="dxa"/>
          </w:tcPr>
          <w:p w14:paraId="5ACBFE9C" w14:textId="77777777" w:rsidR="00237190" w:rsidRPr="005041B6" w:rsidRDefault="00237190" w:rsidP="00912FC9">
            <w:pPr>
              <w:jc w:val="center"/>
              <w:rPr>
                <w:rFonts w:ascii="Times New Roman" w:hAnsi="Times New Roman"/>
              </w:rPr>
            </w:pPr>
          </w:p>
        </w:tc>
      </w:tr>
      <w:tr w:rsidR="00237190" w:rsidRPr="005041B6" w14:paraId="25210D52" w14:textId="5EF3842E" w:rsidTr="00237190">
        <w:trPr>
          <w:trHeight w:val="284"/>
          <w:jc w:val="center"/>
        </w:trPr>
        <w:tc>
          <w:tcPr>
            <w:tcW w:w="2946" w:type="dxa"/>
            <w:vMerge w:val="restart"/>
            <w:vAlign w:val="center"/>
          </w:tcPr>
          <w:p w14:paraId="3C7BD25B" w14:textId="77777777" w:rsidR="00237190" w:rsidRPr="005041B6" w:rsidRDefault="00237190" w:rsidP="00912FC9">
            <w:pPr>
              <w:rPr>
                <w:rFonts w:ascii="Times New Roman" w:hAnsi="Times New Roman"/>
              </w:rPr>
            </w:pPr>
            <w:r w:rsidRPr="005041B6">
              <w:rPr>
                <w:rFonts w:ascii="Times New Roman" w:hAnsi="Times New Roman"/>
                <w:shd w:val="clear" w:color="auto" w:fill="FFFFFF"/>
              </w:rPr>
              <w:t>Тема 4.1</w:t>
            </w:r>
            <w:r w:rsidRPr="005041B6">
              <w:rPr>
                <w:rFonts w:ascii="Times New Roman" w:hAnsi="Times New Roman"/>
                <w:shd w:val="clear" w:color="auto" w:fill="FFFFFF"/>
              </w:rPr>
              <w:br/>
              <w:t>Основы безопасности работников железнодорожного транспорта при нахождении на путях</w:t>
            </w:r>
          </w:p>
        </w:tc>
        <w:tc>
          <w:tcPr>
            <w:tcW w:w="5413" w:type="dxa"/>
            <w:vAlign w:val="center"/>
          </w:tcPr>
          <w:p w14:paraId="7541BAC2"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Содержание</w:t>
            </w:r>
          </w:p>
        </w:tc>
        <w:tc>
          <w:tcPr>
            <w:tcW w:w="1134" w:type="dxa"/>
            <w:shd w:val="clear" w:color="auto" w:fill="FFFFFF"/>
            <w:vAlign w:val="center"/>
          </w:tcPr>
          <w:p w14:paraId="75A68C2D" w14:textId="4C4B67EC" w:rsidR="00237190" w:rsidRPr="005041B6" w:rsidRDefault="00237190" w:rsidP="00912FC9">
            <w:pPr>
              <w:jc w:val="center"/>
              <w:rPr>
                <w:rFonts w:ascii="Times New Roman" w:hAnsi="Times New Roman"/>
              </w:rPr>
            </w:pPr>
          </w:p>
        </w:tc>
        <w:tc>
          <w:tcPr>
            <w:tcW w:w="1134" w:type="dxa"/>
            <w:shd w:val="clear" w:color="auto" w:fill="FFFFFF"/>
          </w:tcPr>
          <w:p w14:paraId="2BC65439" w14:textId="77777777" w:rsidR="00237190" w:rsidRPr="005041B6" w:rsidRDefault="00237190" w:rsidP="00912FC9">
            <w:pPr>
              <w:jc w:val="center"/>
              <w:rPr>
                <w:rFonts w:ascii="Times New Roman" w:hAnsi="Times New Roman"/>
              </w:rPr>
            </w:pPr>
          </w:p>
        </w:tc>
        <w:tc>
          <w:tcPr>
            <w:tcW w:w="1701" w:type="dxa"/>
            <w:vMerge w:val="restart"/>
            <w:shd w:val="clear" w:color="auto" w:fill="FFFFFF"/>
            <w:vAlign w:val="center"/>
          </w:tcPr>
          <w:p w14:paraId="115C832D" w14:textId="2E9BD850" w:rsidR="00237190" w:rsidRPr="005041B6" w:rsidRDefault="00237190" w:rsidP="00912FC9">
            <w:pPr>
              <w:jc w:val="center"/>
              <w:rPr>
                <w:rFonts w:ascii="Times New Roman" w:hAnsi="Times New Roman"/>
              </w:rPr>
            </w:pPr>
            <w:r w:rsidRPr="005041B6">
              <w:rPr>
                <w:rFonts w:ascii="Times New Roman" w:hAnsi="Times New Roman"/>
              </w:rPr>
              <w:t xml:space="preserve">ОК 01, ОК 02, ОК 03, ОК 04, ОК 10, ПК 1.1, </w:t>
            </w:r>
            <w:r w:rsidRPr="005041B6">
              <w:rPr>
                <w:rFonts w:ascii="Times New Roman" w:hAnsi="Times New Roman"/>
              </w:rPr>
              <w:br/>
              <w:t>ПК 1.2, ПК 1.3</w:t>
            </w:r>
          </w:p>
        </w:tc>
        <w:tc>
          <w:tcPr>
            <w:tcW w:w="1134" w:type="dxa"/>
            <w:shd w:val="clear" w:color="auto" w:fill="FFFFFF"/>
          </w:tcPr>
          <w:p w14:paraId="3F22CCED" w14:textId="77777777" w:rsidR="00237190" w:rsidRPr="005041B6" w:rsidRDefault="00237190" w:rsidP="00912FC9">
            <w:pPr>
              <w:jc w:val="center"/>
              <w:rPr>
                <w:rFonts w:ascii="Times New Roman" w:hAnsi="Times New Roman"/>
              </w:rPr>
            </w:pPr>
          </w:p>
        </w:tc>
      </w:tr>
      <w:tr w:rsidR="00237190" w:rsidRPr="005041B6" w14:paraId="0BDEAAF0" w14:textId="351C6F5F" w:rsidTr="00237190">
        <w:trPr>
          <w:trHeight w:val="284"/>
          <w:jc w:val="center"/>
        </w:trPr>
        <w:tc>
          <w:tcPr>
            <w:tcW w:w="2946" w:type="dxa"/>
            <w:vMerge/>
            <w:vAlign w:val="center"/>
          </w:tcPr>
          <w:p w14:paraId="0008D092"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6D3612FB" w14:textId="77777777" w:rsidR="00237190" w:rsidRPr="005041B6" w:rsidRDefault="00237190" w:rsidP="00912FC9">
            <w:pPr>
              <w:rPr>
                <w:rFonts w:ascii="Times New Roman" w:hAnsi="Times New Roman"/>
              </w:rPr>
            </w:pPr>
            <w:r w:rsidRPr="005041B6">
              <w:rPr>
                <w:rFonts w:ascii="Times New Roman" w:hAnsi="Times New Roman"/>
                <w:shd w:val="clear" w:color="auto" w:fill="FFFFFF"/>
              </w:rPr>
              <w:t>Основные требования по технике безопасности при нахождении на путях. Требования безопасности при производстве работ на участках пути при движении поездов. Требования безопасности при производстве работ на электрифицированных участках пути. Работа на путях в зимних условиях. Требования безопасности при перевозке людей.</w:t>
            </w:r>
          </w:p>
        </w:tc>
        <w:tc>
          <w:tcPr>
            <w:tcW w:w="1134" w:type="dxa"/>
            <w:vAlign w:val="center"/>
          </w:tcPr>
          <w:p w14:paraId="4E830BE3" w14:textId="03DE9BFC" w:rsidR="00237190" w:rsidRPr="005041B6" w:rsidRDefault="00237190" w:rsidP="00912FC9">
            <w:pPr>
              <w:jc w:val="center"/>
              <w:rPr>
                <w:rFonts w:ascii="Times New Roman" w:hAnsi="Times New Roman"/>
              </w:rPr>
            </w:pPr>
          </w:p>
        </w:tc>
        <w:tc>
          <w:tcPr>
            <w:tcW w:w="1134" w:type="dxa"/>
          </w:tcPr>
          <w:p w14:paraId="13A9697C" w14:textId="77777777" w:rsidR="00237190" w:rsidRPr="005041B6" w:rsidRDefault="00237190" w:rsidP="00912FC9">
            <w:pPr>
              <w:jc w:val="center"/>
              <w:rPr>
                <w:rFonts w:ascii="Times New Roman" w:hAnsi="Times New Roman"/>
              </w:rPr>
            </w:pPr>
          </w:p>
        </w:tc>
        <w:tc>
          <w:tcPr>
            <w:tcW w:w="1701" w:type="dxa"/>
            <w:vMerge/>
            <w:vAlign w:val="center"/>
          </w:tcPr>
          <w:p w14:paraId="146BEFE4" w14:textId="7299DC68" w:rsidR="00237190" w:rsidRPr="005041B6" w:rsidRDefault="00237190" w:rsidP="00912FC9">
            <w:pPr>
              <w:jc w:val="center"/>
              <w:rPr>
                <w:rFonts w:ascii="Times New Roman" w:hAnsi="Times New Roman"/>
              </w:rPr>
            </w:pPr>
          </w:p>
        </w:tc>
        <w:tc>
          <w:tcPr>
            <w:tcW w:w="1134" w:type="dxa"/>
          </w:tcPr>
          <w:p w14:paraId="1EE97019" w14:textId="77777777" w:rsidR="00237190" w:rsidRPr="005041B6" w:rsidRDefault="00237190" w:rsidP="00912FC9">
            <w:pPr>
              <w:jc w:val="center"/>
              <w:rPr>
                <w:rFonts w:ascii="Times New Roman" w:hAnsi="Times New Roman"/>
              </w:rPr>
            </w:pPr>
          </w:p>
        </w:tc>
      </w:tr>
      <w:tr w:rsidR="00237190" w:rsidRPr="005041B6" w14:paraId="2BCB2B2B" w14:textId="7C7E27B9" w:rsidTr="00237190">
        <w:trPr>
          <w:trHeight w:val="284"/>
          <w:jc w:val="center"/>
        </w:trPr>
        <w:tc>
          <w:tcPr>
            <w:tcW w:w="2946" w:type="dxa"/>
            <w:vMerge w:val="restart"/>
            <w:vAlign w:val="center"/>
          </w:tcPr>
          <w:p w14:paraId="785079FF"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shd w:val="clear" w:color="auto" w:fill="FFFFFF"/>
              </w:rPr>
              <w:t>Тема 4.2</w:t>
            </w:r>
            <w:r w:rsidRPr="005041B6">
              <w:rPr>
                <w:rFonts w:ascii="Times New Roman" w:hAnsi="Times New Roman"/>
                <w:shd w:val="clear" w:color="auto" w:fill="FFFFFF"/>
              </w:rPr>
              <w:br/>
              <w:t xml:space="preserve">Требования безопасности при эксплуатации машин, механизмов и подвижного состава. Безопасность проведения подъёмно-транспортных и </w:t>
            </w:r>
            <w:r w:rsidRPr="005041B6">
              <w:rPr>
                <w:rFonts w:ascii="Times New Roman" w:hAnsi="Times New Roman"/>
                <w:shd w:val="clear" w:color="auto" w:fill="FFFFFF"/>
              </w:rPr>
              <w:lastRenderedPageBreak/>
              <w:t>погрузочно-разгрузочных работ</w:t>
            </w:r>
          </w:p>
        </w:tc>
        <w:tc>
          <w:tcPr>
            <w:tcW w:w="5413" w:type="dxa"/>
            <w:vAlign w:val="center"/>
          </w:tcPr>
          <w:p w14:paraId="42653069"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lastRenderedPageBreak/>
              <w:t>Содержание</w:t>
            </w:r>
          </w:p>
        </w:tc>
        <w:tc>
          <w:tcPr>
            <w:tcW w:w="1134" w:type="dxa"/>
            <w:shd w:val="clear" w:color="auto" w:fill="FFFFFF"/>
            <w:vAlign w:val="center"/>
          </w:tcPr>
          <w:p w14:paraId="3EFF00E4" w14:textId="0E12BE75" w:rsidR="00237190" w:rsidRPr="005041B6" w:rsidRDefault="00237190" w:rsidP="00912FC9">
            <w:pPr>
              <w:jc w:val="center"/>
              <w:rPr>
                <w:rFonts w:ascii="Times New Roman" w:hAnsi="Times New Roman"/>
              </w:rPr>
            </w:pPr>
          </w:p>
        </w:tc>
        <w:tc>
          <w:tcPr>
            <w:tcW w:w="1134" w:type="dxa"/>
            <w:shd w:val="clear" w:color="auto" w:fill="FFFFFF"/>
          </w:tcPr>
          <w:p w14:paraId="75F5657C" w14:textId="77777777" w:rsidR="00237190" w:rsidRPr="005041B6" w:rsidRDefault="00237190" w:rsidP="00912FC9">
            <w:pPr>
              <w:jc w:val="center"/>
              <w:rPr>
                <w:rFonts w:ascii="Times New Roman" w:hAnsi="Times New Roman"/>
              </w:rPr>
            </w:pPr>
          </w:p>
        </w:tc>
        <w:tc>
          <w:tcPr>
            <w:tcW w:w="1701" w:type="dxa"/>
            <w:vMerge w:val="restart"/>
            <w:shd w:val="clear" w:color="auto" w:fill="FFFFFF"/>
            <w:vAlign w:val="center"/>
          </w:tcPr>
          <w:p w14:paraId="57D1EF03" w14:textId="65407C82" w:rsidR="00237190" w:rsidRPr="005041B6" w:rsidRDefault="00237190" w:rsidP="00912FC9">
            <w:pPr>
              <w:jc w:val="center"/>
              <w:rPr>
                <w:rFonts w:ascii="Times New Roman" w:hAnsi="Times New Roman"/>
              </w:rPr>
            </w:pPr>
            <w:r w:rsidRPr="005041B6">
              <w:rPr>
                <w:rFonts w:ascii="Times New Roman" w:hAnsi="Times New Roman"/>
              </w:rPr>
              <w:t xml:space="preserve">ОК 01, ОК 02, ОК 03, ОК 04, ОК 05, ОК 06, ОК 07, ОК 09, ОК </w:t>
            </w:r>
            <w:proofErr w:type="gramStart"/>
            <w:r w:rsidRPr="005041B6">
              <w:rPr>
                <w:rFonts w:ascii="Times New Roman" w:hAnsi="Times New Roman"/>
              </w:rPr>
              <w:t>10,  ПК</w:t>
            </w:r>
            <w:proofErr w:type="gramEnd"/>
            <w:r w:rsidRPr="005041B6">
              <w:rPr>
                <w:rFonts w:ascii="Times New Roman" w:hAnsi="Times New Roman"/>
              </w:rPr>
              <w:t> 2.1, ПК 2.2, ПК 2.3</w:t>
            </w:r>
          </w:p>
        </w:tc>
        <w:tc>
          <w:tcPr>
            <w:tcW w:w="1134" w:type="dxa"/>
            <w:shd w:val="clear" w:color="auto" w:fill="FFFFFF"/>
          </w:tcPr>
          <w:p w14:paraId="0EC6F0B3" w14:textId="77777777" w:rsidR="00237190" w:rsidRPr="005041B6" w:rsidRDefault="00237190" w:rsidP="00912FC9">
            <w:pPr>
              <w:jc w:val="center"/>
              <w:rPr>
                <w:rFonts w:ascii="Times New Roman" w:hAnsi="Times New Roman"/>
              </w:rPr>
            </w:pPr>
          </w:p>
        </w:tc>
      </w:tr>
      <w:tr w:rsidR="00237190" w:rsidRPr="005041B6" w14:paraId="218A804F" w14:textId="010CCCB0" w:rsidTr="00237190">
        <w:trPr>
          <w:trHeight w:val="284"/>
          <w:jc w:val="center"/>
        </w:trPr>
        <w:tc>
          <w:tcPr>
            <w:tcW w:w="2946" w:type="dxa"/>
            <w:vMerge/>
            <w:vAlign w:val="center"/>
          </w:tcPr>
          <w:p w14:paraId="2C43EBBC"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44B76057" w14:textId="77777777" w:rsidR="00237190" w:rsidRPr="005041B6" w:rsidRDefault="00237190" w:rsidP="00912FC9">
            <w:pPr>
              <w:rPr>
                <w:rFonts w:ascii="Times New Roman" w:hAnsi="Times New Roman"/>
              </w:rPr>
            </w:pPr>
            <w:r w:rsidRPr="005041B6">
              <w:rPr>
                <w:rFonts w:ascii="Times New Roman" w:hAnsi="Times New Roman"/>
                <w:shd w:val="clear" w:color="auto" w:fill="FFFFFF"/>
              </w:rPr>
              <w:t xml:space="preserve">Требования безопасности при эксплуатации грузоподъёмных машин и механизмов. Требования к обслуживающему персоналу. Погрузка и выгрузка тяжеловесных и негабаритных грузов. Нормы и требования при перемещении тяжестей вручную. Требования безопасности при </w:t>
            </w:r>
            <w:r w:rsidRPr="005041B6">
              <w:rPr>
                <w:rFonts w:ascii="Times New Roman" w:hAnsi="Times New Roman"/>
                <w:shd w:val="clear" w:color="auto" w:fill="FFFFFF"/>
              </w:rPr>
              <w:lastRenderedPageBreak/>
              <w:t xml:space="preserve">проведении строповки грузов, приёмки грузов на платформах, в местах выгрузки. </w:t>
            </w:r>
            <w:proofErr w:type="spellStart"/>
            <w:r w:rsidRPr="005041B6">
              <w:rPr>
                <w:rFonts w:ascii="Times New Roman" w:hAnsi="Times New Roman"/>
                <w:shd w:val="clear" w:color="auto" w:fill="FFFFFF"/>
              </w:rPr>
              <w:t>Чалочные</w:t>
            </w:r>
            <w:proofErr w:type="spellEnd"/>
            <w:r w:rsidRPr="005041B6">
              <w:rPr>
                <w:rFonts w:ascii="Times New Roman" w:hAnsi="Times New Roman"/>
                <w:shd w:val="clear" w:color="auto" w:fill="FFFFFF"/>
              </w:rPr>
              <w:t xml:space="preserve"> приспособления и тросы, периодичность их осмотра и испытаний.</w:t>
            </w:r>
          </w:p>
        </w:tc>
        <w:tc>
          <w:tcPr>
            <w:tcW w:w="1134" w:type="dxa"/>
            <w:shd w:val="clear" w:color="auto" w:fill="FFFFFF"/>
            <w:vAlign w:val="center"/>
          </w:tcPr>
          <w:p w14:paraId="49F7C9AA" w14:textId="002152EB" w:rsidR="00237190" w:rsidRPr="005041B6" w:rsidRDefault="00237190" w:rsidP="00912FC9">
            <w:pPr>
              <w:jc w:val="center"/>
              <w:rPr>
                <w:rFonts w:ascii="Times New Roman" w:hAnsi="Times New Roman"/>
              </w:rPr>
            </w:pPr>
          </w:p>
        </w:tc>
        <w:tc>
          <w:tcPr>
            <w:tcW w:w="1134" w:type="dxa"/>
            <w:shd w:val="clear" w:color="auto" w:fill="FFFFFF"/>
          </w:tcPr>
          <w:p w14:paraId="4710B7D8"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4200535A" w14:textId="62433337" w:rsidR="00237190" w:rsidRPr="005041B6" w:rsidRDefault="00237190" w:rsidP="00912FC9">
            <w:pPr>
              <w:jc w:val="center"/>
              <w:rPr>
                <w:rFonts w:ascii="Times New Roman" w:hAnsi="Times New Roman"/>
              </w:rPr>
            </w:pPr>
          </w:p>
        </w:tc>
        <w:tc>
          <w:tcPr>
            <w:tcW w:w="1134" w:type="dxa"/>
            <w:shd w:val="clear" w:color="auto" w:fill="FFFFFF"/>
          </w:tcPr>
          <w:p w14:paraId="63151E41" w14:textId="77777777" w:rsidR="00237190" w:rsidRPr="005041B6" w:rsidRDefault="00237190" w:rsidP="00912FC9">
            <w:pPr>
              <w:jc w:val="center"/>
              <w:rPr>
                <w:rFonts w:ascii="Times New Roman" w:hAnsi="Times New Roman"/>
              </w:rPr>
            </w:pPr>
          </w:p>
        </w:tc>
      </w:tr>
      <w:tr w:rsidR="00237190" w:rsidRPr="005041B6" w14:paraId="2685606B" w14:textId="3C3684CC" w:rsidTr="00237190">
        <w:trPr>
          <w:trHeight w:val="284"/>
          <w:jc w:val="center"/>
        </w:trPr>
        <w:tc>
          <w:tcPr>
            <w:tcW w:w="2946" w:type="dxa"/>
            <w:vMerge w:val="restart"/>
            <w:vAlign w:val="center"/>
          </w:tcPr>
          <w:p w14:paraId="59691DA8"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shd w:val="clear" w:color="auto" w:fill="FFFFFF"/>
              </w:rPr>
              <w:t>Тема 4.3</w:t>
            </w:r>
            <w:r w:rsidRPr="005041B6">
              <w:rPr>
                <w:rFonts w:ascii="Times New Roman" w:hAnsi="Times New Roman"/>
                <w:shd w:val="clear" w:color="auto" w:fill="FFFFFF"/>
              </w:rPr>
              <w:br/>
              <w:t>Электробезопасность</w:t>
            </w:r>
          </w:p>
        </w:tc>
        <w:tc>
          <w:tcPr>
            <w:tcW w:w="5413" w:type="dxa"/>
            <w:vAlign w:val="center"/>
          </w:tcPr>
          <w:p w14:paraId="30A39065"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Содержание</w:t>
            </w:r>
          </w:p>
        </w:tc>
        <w:tc>
          <w:tcPr>
            <w:tcW w:w="1134" w:type="dxa"/>
            <w:shd w:val="clear" w:color="auto" w:fill="FFFFFF"/>
            <w:vAlign w:val="center"/>
          </w:tcPr>
          <w:p w14:paraId="0DE74EC8" w14:textId="1976AEA1" w:rsidR="00237190" w:rsidRPr="005041B6" w:rsidRDefault="00237190" w:rsidP="00912FC9">
            <w:pPr>
              <w:jc w:val="center"/>
              <w:rPr>
                <w:rFonts w:ascii="Times New Roman" w:hAnsi="Times New Roman"/>
              </w:rPr>
            </w:pPr>
          </w:p>
        </w:tc>
        <w:tc>
          <w:tcPr>
            <w:tcW w:w="1134" w:type="dxa"/>
            <w:shd w:val="clear" w:color="auto" w:fill="FFFFFF"/>
          </w:tcPr>
          <w:p w14:paraId="5FAE713D" w14:textId="77777777" w:rsidR="00237190" w:rsidRPr="005041B6" w:rsidRDefault="00237190" w:rsidP="00912FC9">
            <w:pPr>
              <w:jc w:val="center"/>
              <w:rPr>
                <w:rFonts w:ascii="Times New Roman" w:hAnsi="Times New Roman"/>
              </w:rPr>
            </w:pPr>
          </w:p>
        </w:tc>
        <w:tc>
          <w:tcPr>
            <w:tcW w:w="1701" w:type="dxa"/>
            <w:vMerge w:val="restart"/>
            <w:shd w:val="clear" w:color="auto" w:fill="FFFFFF"/>
            <w:vAlign w:val="center"/>
          </w:tcPr>
          <w:p w14:paraId="7DC60B32" w14:textId="6769C4C4" w:rsidR="00237190" w:rsidRPr="005041B6" w:rsidRDefault="00237190" w:rsidP="00912FC9">
            <w:pPr>
              <w:jc w:val="center"/>
              <w:rPr>
                <w:rFonts w:ascii="Times New Roman" w:hAnsi="Times New Roman"/>
              </w:rPr>
            </w:pPr>
            <w:r w:rsidRPr="005041B6">
              <w:rPr>
                <w:rFonts w:ascii="Times New Roman" w:hAnsi="Times New Roman"/>
              </w:rPr>
              <w:t xml:space="preserve">ОК 01, ОК 02, ОК 03, ОК 04, ОК 05, ОК 06, </w:t>
            </w:r>
          </w:p>
          <w:p w14:paraId="31A87460" w14:textId="77777777" w:rsidR="00237190" w:rsidRPr="005041B6" w:rsidRDefault="00237190" w:rsidP="00912FC9">
            <w:pPr>
              <w:jc w:val="center"/>
              <w:rPr>
                <w:rFonts w:ascii="Times New Roman" w:hAnsi="Times New Roman"/>
              </w:rPr>
            </w:pPr>
            <w:r w:rsidRPr="005041B6">
              <w:rPr>
                <w:rFonts w:ascii="Times New Roman" w:hAnsi="Times New Roman"/>
              </w:rPr>
              <w:t xml:space="preserve">ОК 07, ОК 09, ОК </w:t>
            </w:r>
            <w:proofErr w:type="gramStart"/>
            <w:r w:rsidRPr="005041B6">
              <w:rPr>
                <w:rFonts w:ascii="Times New Roman" w:hAnsi="Times New Roman"/>
              </w:rPr>
              <w:t>10,  ПК</w:t>
            </w:r>
            <w:proofErr w:type="gramEnd"/>
            <w:r w:rsidRPr="005041B6">
              <w:rPr>
                <w:rFonts w:ascii="Times New Roman" w:hAnsi="Times New Roman"/>
              </w:rPr>
              <w:t> 2.1, ПК 2.2</w:t>
            </w:r>
          </w:p>
        </w:tc>
        <w:tc>
          <w:tcPr>
            <w:tcW w:w="1134" w:type="dxa"/>
            <w:shd w:val="clear" w:color="auto" w:fill="FFFFFF"/>
          </w:tcPr>
          <w:p w14:paraId="12915B9B" w14:textId="77777777" w:rsidR="00237190" w:rsidRPr="005041B6" w:rsidRDefault="00237190" w:rsidP="00912FC9">
            <w:pPr>
              <w:jc w:val="center"/>
              <w:rPr>
                <w:rFonts w:ascii="Times New Roman" w:hAnsi="Times New Roman"/>
              </w:rPr>
            </w:pPr>
          </w:p>
        </w:tc>
      </w:tr>
      <w:tr w:rsidR="00237190" w:rsidRPr="005041B6" w14:paraId="0BA5D6CD" w14:textId="6D740673" w:rsidTr="00237190">
        <w:trPr>
          <w:trHeight w:val="2672"/>
          <w:jc w:val="center"/>
        </w:trPr>
        <w:tc>
          <w:tcPr>
            <w:tcW w:w="2946" w:type="dxa"/>
            <w:vMerge/>
            <w:vAlign w:val="center"/>
          </w:tcPr>
          <w:p w14:paraId="65D09EAB"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0F63F000" w14:textId="77777777" w:rsidR="00237190" w:rsidRPr="005041B6" w:rsidRDefault="00237190" w:rsidP="00912FC9">
            <w:pPr>
              <w:rPr>
                <w:rFonts w:ascii="Times New Roman" w:hAnsi="Times New Roman"/>
                <w:shd w:val="clear" w:color="auto" w:fill="FFFFFF"/>
              </w:rPr>
            </w:pPr>
            <w:r w:rsidRPr="005041B6">
              <w:rPr>
                <w:rFonts w:ascii="Times New Roman" w:hAnsi="Times New Roman"/>
                <w:shd w:val="clear" w:color="auto" w:fill="FFFFFF"/>
              </w:rPr>
              <w:t xml:space="preserve">Действие электрического тока на организм человека. Критерии электробезопасности. Особенности и виды поражения электрическим током. Опасность прикосновения к токоведущим частям. Опасность шагового напряжения. Классификация помещений по опасности поражения людей электрическим током. Защита от статического и атмосферного электричества. Защита от наведённых напряжений. Средства индивидуальной защиты от поражений током. Категория работ в электроустановках. Организационные мероприятия, обеспечивающие безопасность работ в электроустановках. Технические мероприятия, обеспечивающие безопасность работ, выполняемых со снятием напряжения. </w:t>
            </w:r>
          </w:p>
        </w:tc>
        <w:tc>
          <w:tcPr>
            <w:tcW w:w="1134" w:type="dxa"/>
            <w:shd w:val="clear" w:color="auto" w:fill="FFFFFF"/>
            <w:vAlign w:val="center"/>
          </w:tcPr>
          <w:p w14:paraId="07FAD65E" w14:textId="7916253C" w:rsidR="00237190" w:rsidRPr="005041B6" w:rsidRDefault="00237190" w:rsidP="00912FC9">
            <w:pPr>
              <w:jc w:val="center"/>
              <w:rPr>
                <w:rFonts w:ascii="Times New Roman" w:hAnsi="Times New Roman"/>
              </w:rPr>
            </w:pPr>
          </w:p>
        </w:tc>
        <w:tc>
          <w:tcPr>
            <w:tcW w:w="1134" w:type="dxa"/>
            <w:shd w:val="clear" w:color="auto" w:fill="FFFFFF"/>
          </w:tcPr>
          <w:p w14:paraId="6DE57363"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3CFE87A0" w14:textId="423B096D" w:rsidR="00237190" w:rsidRPr="005041B6" w:rsidRDefault="00237190" w:rsidP="00912FC9">
            <w:pPr>
              <w:jc w:val="center"/>
              <w:rPr>
                <w:rFonts w:ascii="Times New Roman" w:hAnsi="Times New Roman"/>
              </w:rPr>
            </w:pPr>
          </w:p>
        </w:tc>
        <w:tc>
          <w:tcPr>
            <w:tcW w:w="1134" w:type="dxa"/>
            <w:shd w:val="clear" w:color="auto" w:fill="FFFFFF"/>
          </w:tcPr>
          <w:p w14:paraId="17284C03" w14:textId="77777777" w:rsidR="00237190" w:rsidRPr="005041B6" w:rsidRDefault="00237190" w:rsidP="00912FC9">
            <w:pPr>
              <w:jc w:val="center"/>
              <w:rPr>
                <w:rFonts w:ascii="Times New Roman" w:hAnsi="Times New Roman"/>
              </w:rPr>
            </w:pPr>
          </w:p>
        </w:tc>
      </w:tr>
      <w:tr w:rsidR="00237190" w:rsidRPr="005041B6" w14:paraId="650046DE" w14:textId="7FF8C7A8" w:rsidTr="00237190">
        <w:trPr>
          <w:trHeight w:val="284"/>
          <w:jc w:val="center"/>
        </w:trPr>
        <w:tc>
          <w:tcPr>
            <w:tcW w:w="2946" w:type="dxa"/>
            <w:vMerge/>
            <w:vAlign w:val="center"/>
          </w:tcPr>
          <w:p w14:paraId="742E297F"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29FAE1BA"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В том числе практических занятий и лабораторных работ</w:t>
            </w:r>
          </w:p>
        </w:tc>
        <w:tc>
          <w:tcPr>
            <w:tcW w:w="1134" w:type="dxa"/>
            <w:shd w:val="clear" w:color="auto" w:fill="FFFFFF"/>
            <w:vAlign w:val="center"/>
          </w:tcPr>
          <w:p w14:paraId="18B26853" w14:textId="619F79B2" w:rsidR="00237190" w:rsidRPr="005041B6" w:rsidRDefault="00237190" w:rsidP="00912FC9">
            <w:pPr>
              <w:jc w:val="center"/>
              <w:rPr>
                <w:rFonts w:ascii="Times New Roman" w:hAnsi="Times New Roman"/>
              </w:rPr>
            </w:pPr>
          </w:p>
        </w:tc>
        <w:tc>
          <w:tcPr>
            <w:tcW w:w="1134" w:type="dxa"/>
            <w:shd w:val="clear" w:color="auto" w:fill="FFFFFF"/>
          </w:tcPr>
          <w:p w14:paraId="0DA9DE58"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0F590422" w14:textId="1688802C" w:rsidR="00237190" w:rsidRPr="005041B6" w:rsidRDefault="00237190" w:rsidP="00912FC9">
            <w:pPr>
              <w:jc w:val="center"/>
              <w:rPr>
                <w:rFonts w:ascii="Times New Roman" w:hAnsi="Times New Roman"/>
              </w:rPr>
            </w:pPr>
          </w:p>
        </w:tc>
        <w:tc>
          <w:tcPr>
            <w:tcW w:w="1134" w:type="dxa"/>
            <w:shd w:val="clear" w:color="auto" w:fill="FFFFFF"/>
          </w:tcPr>
          <w:p w14:paraId="06107D8F" w14:textId="77777777" w:rsidR="00237190" w:rsidRPr="005041B6" w:rsidRDefault="00237190" w:rsidP="00912FC9">
            <w:pPr>
              <w:jc w:val="center"/>
              <w:rPr>
                <w:rFonts w:ascii="Times New Roman" w:hAnsi="Times New Roman"/>
              </w:rPr>
            </w:pPr>
          </w:p>
        </w:tc>
      </w:tr>
      <w:tr w:rsidR="00237190" w:rsidRPr="005041B6" w14:paraId="591B4D79" w14:textId="41AD7E70" w:rsidTr="00237190">
        <w:trPr>
          <w:trHeight w:val="284"/>
          <w:jc w:val="center"/>
        </w:trPr>
        <w:tc>
          <w:tcPr>
            <w:tcW w:w="2946" w:type="dxa"/>
            <w:vMerge/>
            <w:vAlign w:val="center"/>
          </w:tcPr>
          <w:p w14:paraId="56ABAD88"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132D100D"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Практическое занятие № 5 «</w:t>
            </w:r>
            <w:r w:rsidRPr="005041B6">
              <w:rPr>
                <w:rFonts w:ascii="Times New Roman" w:hAnsi="Times New Roman"/>
                <w:shd w:val="clear" w:color="auto" w:fill="FFFFFF"/>
              </w:rPr>
              <w:t>Оказание первой (доврачебной) помощи пострадавшему от электрического тока</w:t>
            </w:r>
            <w:r w:rsidRPr="005041B6">
              <w:rPr>
                <w:rFonts w:ascii="Times New Roman" w:hAnsi="Times New Roman"/>
              </w:rPr>
              <w:t>».</w:t>
            </w:r>
          </w:p>
        </w:tc>
        <w:tc>
          <w:tcPr>
            <w:tcW w:w="1134" w:type="dxa"/>
            <w:shd w:val="clear" w:color="auto" w:fill="FFFFFF"/>
            <w:vAlign w:val="center"/>
          </w:tcPr>
          <w:p w14:paraId="42CD8DCD" w14:textId="3E0C7A4E" w:rsidR="00237190" w:rsidRPr="005041B6" w:rsidRDefault="00237190" w:rsidP="00912FC9">
            <w:pPr>
              <w:jc w:val="center"/>
              <w:rPr>
                <w:rFonts w:ascii="Times New Roman" w:hAnsi="Times New Roman"/>
              </w:rPr>
            </w:pPr>
          </w:p>
        </w:tc>
        <w:tc>
          <w:tcPr>
            <w:tcW w:w="1134" w:type="dxa"/>
            <w:shd w:val="clear" w:color="auto" w:fill="FFFFFF"/>
          </w:tcPr>
          <w:p w14:paraId="13B5A6F9"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62C5CB76" w14:textId="48C39EF3" w:rsidR="00237190" w:rsidRPr="005041B6" w:rsidRDefault="00237190" w:rsidP="00912FC9">
            <w:pPr>
              <w:jc w:val="center"/>
              <w:rPr>
                <w:rFonts w:ascii="Times New Roman" w:hAnsi="Times New Roman"/>
              </w:rPr>
            </w:pPr>
          </w:p>
        </w:tc>
        <w:tc>
          <w:tcPr>
            <w:tcW w:w="1134" w:type="dxa"/>
            <w:shd w:val="clear" w:color="auto" w:fill="FFFFFF"/>
          </w:tcPr>
          <w:p w14:paraId="37D85DF6" w14:textId="77777777" w:rsidR="00237190" w:rsidRPr="005041B6" w:rsidRDefault="00237190" w:rsidP="00912FC9">
            <w:pPr>
              <w:jc w:val="center"/>
              <w:rPr>
                <w:rFonts w:ascii="Times New Roman" w:hAnsi="Times New Roman"/>
              </w:rPr>
            </w:pPr>
          </w:p>
        </w:tc>
      </w:tr>
      <w:tr w:rsidR="00237190" w:rsidRPr="005041B6" w14:paraId="5D0E635E" w14:textId="029986F4" w:rsidTr="00237190">
        <w:trPr>
          <w:trHeight w:val="284"/>
          <w:jc w:val="center"/>
        </w:trPr>
        <w:tc>
          <w:tcPr>
            <w:tcW w:w="2946" w:type="dxa"/>
            <w:vMerge/>
            <w:vAlign w:val="center"/>
          </w:tcPr>
          <w:p w14:paraId="07781279"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24695492" w14:textId="77777777" w:rsidR="00237190" w:rsidRPr="005041B6" w:rsidRDefault="00237190" w:rsidP="00912FC9">
            <w:pPr>
              <w:jc w:val="both"/>
              <w:rPr>
                <w:rFonts w:ascii="Times New Roman" w:hAnsi="Times New Roman"/>
              </w:rPr>
            </w:pPr>
            <w:r w:rsidRPr="005041B6">
              <w:rPr>
                <w:rFonts w:ascii="Times New Roman" w:hAnsi="Times New Roman"/>
              </w:rPr>
              <w:t>Практическое занятие № 6 «</w:t>
            </w:r>
            <w:r w:rsidRPr="005041B6">
              <w:rPr>
                <w:rFonts w:ascii="Times New Roman" w:hAnsi="Times New Roman"/>
                <w:shd w:val="clear" w:color="auto" w:fill="FFFFFF"/>
              </w:rPr>
              <w:t>Применение заземления и зануления электроустановок</w:t>
            </w:r>
            <w:r w:rsidRPr="005041B6">
              <w:rPr>
                <w:rFonts w:ascii="Times New Roman" w:hAnsi="Times New Roman"/>
              </w:rPr>
              <w:t>».</w:t>
            </w:r>
          </w:p>
        </w:tc>
        <w:tc>
          <w:tcPr>
            <w:tcW w:w="1134" w:type="dxa"/>
            <w:vAlign w:val="center"/>
          </w:tcPr>
          <w:p w14:paraId="77DE29BF" w14:textId="7FBCD79A" w:rsidR="00237190" w:rsidRPr="005041B6" w:rsidRDefault="00237190" w:rsidP="00912FC9">
            <w:pPr>
              <w:jc w:val="center"/>
              <w:rPr>
                <w:rFonts w:ascii="Times New Roman" w:hAnsi="Times New Roman"/>
              </w:rPr>
            </w:pPr>
          </w:p>
        </w:tc>
        <w:tc>
          <w:tcPr>
            <w:tcW w:w="1134" w:type="dxa"/>
          </w:tcPr>
          <w:p w14:paraId="58E3E505" w14:textId="77777777" w:rsidR="00237190" w:rsidRPr="005041B6" w:rsidRDefault="00237190" w:rsidP="00912FC9">
            <w:pPr>
              <w:jc w:val="center"/>
              <w:rPr>
                <w:rFonts w:ascii="Times New Roman" w:hAnsi="Times New Roman"/>
              </w:rPr>
            </w:pPr>
          </w:p>
        </w:tc>
        <w:tc>
          <w:tcPr>
            <w:tcW w:w="1701" w:type="dxa"/>
            <w:vMerge/>
            <w:vAlign w:val="center"/>
          </w:tcPr>
          <w:p w14:paraId="20F473E2" w14:textId="3AD35801" w:rsidR="00237190" w:rsidRPr="005041B6" w:rsidRDefault="00237190" w:rsidP="00912FC9">
            <w:pPr>
              <w:jc w:val="center"/>
              <w:rPr>
                <w:rFonts w:ascii="Times New Roman" w:hAnsi="Times New Roman"/>
              </w:rPr>
            </w:pPr>
          </w:p>
        </w:tc>
        <w:tc>
          <w:tcPr>
            <w:tcW w:w="1134" w:type="dxa"/>
          </w:tcPr>
          <w:p w14:paraId="56DAF749" w14:textId="77777777" w:rsidR="00237190" w:rsidRPr="005041B6" w:rsidRDefault="00237190" w:rsidP="00912FC9">
            <w:pPr>
              <w:jc w:val="center"/>
              <w:rPr>
                <w:rFonts w:ascii="Times New Roman" w:hAnsi="Times New Roman"/>
              </w:rPr>
            </w:pPr>
          </w:p>
        </w:tc>
      </w:tr>
      <w:tr w:rsidR="00237190" w:rsidRPr="005041B6" w14:paraId="0ECE488D" w14:textId="294D91A7" w:rsidTr="00237190">
        <w:trPr>
          <w:trHeight w:val="284"/>
          <w:jc w:val="center"/>
        </w:trPr>
        <w:tc>
          <w:tcPr>
            <w:tcW w:w="2946" w:type="dxa"/>
            <w:vMerge w:val="restart"/>
            <w:vAlign w:val="center"/>
          </w:tcPr>
          <w:p w14:paraId="0C06E4D1"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shd w:val="clear" w:color="auto" w:fill="FFFFFF"/>
              </w:rPr>
              <w:t>Тема 4.4</w:t>
            </w:r>
            <w:r w:rsidRPr="005041B6">
              <w:rPr>
                <w:rFonts w:ascii="Times New Roman" w:hAnsi="Times New Roman"/>
                <w:shd w:val="clear" w:color="auto" w:fill="FFFFFF"/>
              </w:rPr>
              <w:br/>
              <w:t xml:space="preserve">Требования безопасности и безопасные приёмы работ по специальности </w:t>
            </w:r>
          </w:p>
        </w:tc>
        <w:tc>
          <w:tcPr>
            <w:tcW w:w="5413" w:type="dxa"/>
            <w:vAlign w:val="center"/>
          </w:tcPr>
          <w:p w14:paraId="7F84ED54"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Содержание</w:t>
            </w:r>
          </w:p>
        </w:tc>
        <w:tc>
          <w:tcPr>
            <w:tcW w:w="1134" w:type="dxa"/>
            <w:tcBorders>
              <w:top w:val="nil"/>
            </w:tcBorders>
            <w:shd w:val="clear" w:color="auto" w:fill="FFFFFF"/>
            <w:vAlign w:val="center"/>
          </w:tcPr>
          <w:p w14:paraId="2991B3B1" w14:textId="0AA823E9" w:rsidR="00237190" w:rsidRPr="005041B6" w:rsidRDefault="00237190" w:rsidP="00912FC9">
            <w:pPr>
              <w:jc w:val="center"/>
              <w:rPr>
                <w:rFonts w:ascii="Times New Roman" w:hAnsi="Times New Roman"/>
              </w:rPr>
            </w:pPr>
          </w:p>
        </w:tc>
        <w:tc>
          <w:tcPr>
            <w:tcW w:w="1134" w:type="dxa"/>
            <w:tcBorders>
              <w:top w:val="nil"/>
            </w:tcBorders>
            <w:shd w:val="clear" w:color="auto" w:fill="FFFFFF"/>
          </w:tcPr>
          <w:p w14:paraId="5B72EDB1" w14:textId="77777777" w:rsidR="00237190" w:rsidRPr="005041B6" w:rsidRDefault="00237190" w:rsidP="00912FC9">
            <w:pPr>
              <w:jc w:val="center"/>
              <w:rPr>
                <w:rFonts w:ascii="Times New Roman" w:hAnsi="Times New Roman"/>
              </w:rPr>
            </w:pPr>
          </w:p>
        </w:tc>
        <w:tc>
          <w:tcPr>
            <w:tcW w:w="1701" w:type="dxa"/>
            <w:vMerge w:val="restart"/>
            <w:tcBorders>
              <w:top w:val="nil"/>
            </w:tcBorders>
            <w:shd w:val="clear" w:color="auto" w:fill="FFFFFF"/>
            <w:vAlign w:val="center"/>
          </w:tcPr>
          <w:p w14:paraId="55A750A9" w14:textId="39D5D5AC" w:rsidR="00237190" w:rsidRPr="005041B6" w:rsidRDefault="00237190" w:rsidP="00912FC9">
            <w:pPr>
              <w:jc w:val="center"/>
              <w:rPr>
                <w:rFonts w:ascii="Times New Roman" w:hAnsi="Times New Roman"/>
              </w:rPr>
            </w:pPr>
            <w:r w:rsidRPr="005041B6">
              <w:rPr>
                <w:rFonts w:ascii="Times New Roman" w:hAnsi="Times New Roman"/>
              </w:rPr>
              <w:t xml:space="preserve">ОК 01–07, </w:t>
            </w:r>
            <w:proofErr w:type="gramStart"/>
            <w:r w:rsidRPr="005041B6">
              <w:rPr>
                <w:rFonts w:ascii="Times New Roman" w:hAnsi="Times New Roman"/>
              </w:rPr>
              <w:t>ОК  09</w:t>
            </w:r>
            <w:proofErr w:type="gramEnd"/>
            <w:r w:rsidRPr="005041B6">
              <w:rPr>
                <w:rFonts w:ascii="Times New Roman" w:hAnsi="Times New Roman"/>
              </w:rPr>
              <w:t>-10, ПК 1.1, ПК 1.2, ПК 1.3, ПК 2.1, ПК 2.2, ПК 2.3</w:t>
            </w:r>
          </w:p>
        </w:tc>
        <w:tc>
          <w:tcPr>
            <w:tcW w:w="1134" w:type="dxa"/>
            <w:tcBorders>
              <w:top w:val="nil"/>
            </w:tcBorders>
            <w:shd w:val="clear" w:color="auto" w:fill="FFFFFF"/>
          </w:tcPr>
          <w:p w14:paraId="1FD96DE4" w14:textId="77777777" w:rsidR="00237190" w:rsidRPr="005041B6" w:rsidRDefault="00237190" w:rsidP="00912FC9">
            <w:pPr>
              <w:jc w:val="center"/>
              <w:rPr>
                <w:rFonts w:ascii="Times New Roman" w:hAnsi="Times New Roman"/>
              </w:rPr>
            </w:pPr>
          </w:p>
        </w:tc>
      </w:tr>
      <w:tr w:rsidR="00237190" w:rsidRPr="005041B6" w14:paraId="165C2C94" w14:textId="73597C79" w:rsidTr="00237190">
        <w:trPr>
          <w:trHeight w:val="284"/>
          <w:jc w:val="center"/>
        </w:trPr>
        <w:tc>
          <w:tcPr>
            <w:tcW w:w="2946" w:type="dxa"/>
            <w:vMerge/>
            <w:vAlign w:val="center"/>
          </w:tcPr>
          <w:p w14:paraId="1AC204F1"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2044627A" w14:textId="77777777" w:rsidR="00237190" w:rsidRPr="005041B6" w:rsidRDefault="00237190" w:rsidP="00912FC9">
            <w:pPr>
              <w:rPr>
                <w:rFonts w:ascii="Times New Roman" w:hAnsi="Times New Roman"/>
                <w:spacing w:val="-2"/>
              </w:rPr>
            </w:pPr>
            <w:r w:rsidRPr="005041B6">
              <w:rPr>
                <w:rFonts w:ascii="Times New Roman" w:hAnsi="Times New Roman"/>
                <w:spacing w:val="-2"/>
                <w:shd w:val="clear" w:color="auto" w:fill="FFFFFF"/>
              </w:rPr>
              <w:t xml:space="preserve">Обеспечение безопасных условий труда в сфере профессиональной деятельности. Безопасность технологических процессов ремонта и обслуживания подвижного состава, железнодорожной техники. Требования охраны труда при эксплуатации подвижного состава. Правила охраны труда при подъёме вагонов, их передвижении тяговым конвейером. Безопасные приёмы работ при осмотре и ремонте ходовых частей, </w:t>
            </w:r>
            <w:proofErr w:type="spellStart"/>
            <w:r w:rsidRPr="005041B6">
              <w:rPr>
                <w:rFonts w:ascii="Times New Roman" w:hAnsi="Times New Roman"/>
                <w:spacing w:val="-2"/>
                <w:shd w:val="clear" w:color="auto" w:fill="FFFFFF"/>
              </w:rPr>
              <w:t>автосцепных</w:t>
            </w:r>
            <w:proofErr w:type="spellEnd"/>
            <w:r w:rsidRPr="005041B6">
              <w:rPr>
                <w:rFonts w:ascii="Times New Roman" w:hAnsi="Times New Roman"/>
                <w:spacing w:val="-2"/>
                <w:shd w:val="clear" w:color="auto" w:fill="FFFFFF"/>
              </w:rPr>
              <w:t xml:space="preserve"> устройств, рамы и кузова, автотормозов. </w:t>
            </w:r>
          </w:p>
        </w:tc>
        <w:tc>
          <w:tcPr>
            <w:tcW w:w="1134" w:type="dxa"/>
            <w:shd w:val="clear" w:color="auto" w:fill="FFFFFF"/>
            <w:vAlign w:val="center"/>
          </w:tcPr>
          <w:p w14:paraId="7A829C63" w14:textId="6F7669F3" w:rsidR="00237190" w:rsidRPr="005041B6" w:rsidRDefault="00237190" w:rsidP="00912FC9">
            <w:pPr>
              <w:jc w:val="center"/>
              <w:rPr>
                <w:rFonts w:ascii="Times New Roman" w:hAnsi="Times New Roman"/>
              </w:rPr>
            </w:pPr>
          </w:p>
        </w:tc>
        <w:tc>
          <w:tcPr>
            <w:tcW w:w="1134" w:type="dxa"/>
            <w:shd w:val="clear" w:color="auto" w:fill="FFFFFF"/>
          </w:tcPr>
          <w:p w14:paraId="4AF77EB0"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7FB67966" w14:textId="631580B5" w:rsidR="00237190" w:rsidRPr="005041B6" w:rsidRDefault="00237190" w:rsidP="00912FC9">
            <w:pPr>
              <w:jc w:val="center"/>
              <w:rPr>
                <w:rFonts w:ascii="Times New Roman" w:hAnsi="Times New Roman"/>
              </w:rPr>
            </w:pPr>
          </w:p>
        </w:tc>
        <w:tc>
          <w:tcPr>
            <w:tcW w:w="1134" w:type="dxa"/>
            <w:shd w:val="clear" w:color="auto" w:fill="FFFFFF"/>
          </w:tcPr>
          <w:p w14:paraId="4B091415" w14:textId="77777777" w:rsidR="00237190" w:rsidRPr="005041B6" w:rsidRDefault="00237190" w:rsidP="00912FC9">
            <w:pPr>
              <w:jc w:val="center"/>
              <w:rPr>
                <w:rFonts w:ascii="Times New Roman" w:hAnsi="Times New Roman"/>
              </w:rPr>
            </w:pPr>
          </w:p>
        </w:tc>
      </w:tr>
      <w:tr w:rsidR="00237190" w:rsidRPr="005041B6" w14:paraId="29B1398F" w14:textId="365459A6" w:rsidTr="00237190">
        <w:trPr>
          <w:trHeight w:val="284"/>
          <w:jc w:val="center"/>
        </w:trPr>
        <w:tc>
          <w:tcPr>
            <w:tcW w:w="2946" w:type="dxa"/>
            <w:vMerge/>
            <w:vAlign w:val="center"/>
          </w:tcPr>
          <w:p w14:paraId="6926DA3E"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128F6A5F"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В том числе практических занятий и лабораторных работ</w:t>
            </w:r>
          </w:p>
        </w:tc>
        <w:tc>
          <w:tcPr>
            <w:tcW w:w="1134" w:type="dxa"/>
            <w:tcBorders>
              <w:top w:val="nil"/>
            </w:tcBorders>
            <w:shd w:val="clear" w:color="auto" w:fill="FFFFFF"/>
            <w:vAlign w:val="center"/>
          </w:tcPr>
          <w:p w14:paraId="22F07CEE" w14:textId="2CCB73FC" w:rsidR="00237190" w:rsidRPr="005041B6" w:rsidRDefault="00237190" w:rsidP="00912FC9">
            <w:pPr>
              <w:jc w:val="center"/>
              <w:rPr>
                <w:rFonts w:ascii="Times New Roman" w:hAnsi="Times New Roman"/>
              </w:rPr>
            </w:pPr>
          </w:p>
        </w:tc>
        <w:tc>
          <w:tcPr>
            <w:tcW w:w="1134" w:type="dxa"/>
            <w:shd w:val="clear" w:color="auto" w:fill="FFFFFF"/>
          </w:tcPr>
          <w:p w14:paraId="62045DC8"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7EF575B2" w14:textId="13C40519" w:rsidR="00237190" w:rsidRPr="005041B6" w:rsidRDefault="00237190" w:rsidP="00912FC9">
            <w:pPr>
              <w:jc w:val="center"/>
              <w:rPr>
                <w:rFonts w:ascii="Times New Roman" w:hAnsi="Times New Roman"/>
              </w:rPr>
            </w:pPr>
          </w:p>
        </w:tc>
        <w:tc>
          <w:tcPr>
            <w:tcW w:w="1134" w:type="dxa"/>
            <w:shd w:val="clear" w:color="auto" w:fill="FFFFFF"/>
          </w:tcPr>
          <w:p w14:paraId="5CFFFDFC" w14:textId="77777777" w:rsidR="00237190" w:rsidRPr="005041B6" w:rsidRDefault="00237190" w:rsidP="00912FC9">
            <w:pPr>
              <w:jc w:val="center"/>
              <w:rPr>
                <w:rFonts w:ascii="Times New Roman" w:hAnsi="Times New Roman"/>
              </w:rPr>
            </w:pPr>
          </w:p>
        </w:tc>
      </w:tr>
      <w:tr w:rsidR="00237190" w:rsidRPr="005041B6" w14:paraId="43E8104D" w14:textId="63BF8DBA" w:rsidTr="00237190">
        <w:trPr>
          <w:trHeight w:val="284"/>
          <w:jc w:val="center"/>
        </w:trPr>
        <w:tc>
          <w:tcPr>
            <w:tcW w:w="2946" w:type="dxa"/>
            <w:vMerge/>
            <w:vAlign w:val="center"/>
          </w:tcPr>
          <w:p w14:paraId="0EF9DB39"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225BDCFF" w14:textId="77777777" w:rsidR="00237190" w:rsidRPr="005041B6" w:rsidRDefault="00237190" w:rsidP="00912FC9">
            <w:pPr>
              <w:jc w:val="both"/>
              <w:rPr>
                <w:rFonts w:ascii="Times New Roman" w:hAnsi="Times New Roman"/>
              </w:rPr>
            </w:pPr>
            <w:r w:rsidRPr="005041B6">
              <w:rPr>
                <w:rFonts w:ascii="Times New Roman" w:hAnsi="Times New Roman"/>
              </w:rPr>
              <w:t>Практическое занятие № 7 «</w:t>
            </w:r>
            <w:r w:rsidRPr="005041B6">
              <w:rPr>
                <w:rFonts w:ascii="Times New Roman" w:hAnsi="Times New Roman"/>
                <w:shd w:val="clear" w:color="auto" w:fill="FFFFFF"/>
              </w:rPr>
              <w:t xml:space="preserve">Применение правил охраны труда при приёмке железнодорожного подвижного состава, безопасных приёмов работ при осмотре и ремонте ходовых частей, </w:t>
            </w:r>
            <w:proofErr w:type="spellStart"/>
            <w:r w:rsidRPr="005041B6">
              <w:rPr>
                <w:rFonts w:ascii="Times New Roman" w:hAnsi="Times New Roman"/>
                <w:shd w:val="clear" w:color="auto" w:fill="FFFFFF"/>
              </w:rPr>
              <w:t>автосцепных</w:t>
            </w:r>
            <w:proofErr w:type="spellEnd"/>
            <w:r w:rsidRPr="005041B6">
              <w:rPr>
                <w:rFonts w:ascii="Times New Roman" w:hAnsi="Times New Roman"/>
                <w:shd w:val="clear" w:color="auto" w:fill="FFFFFF"/>
              </w:rPr>
              <w:t xml:space="preserve"> устройств, рамы и кузова, автотормозов</w:t>
            </w:r>
            <w:r w:rsidRPr="005041B6">
              <w:rPr>
                <w:rFonts w:ascii="Times New Roman" w:hAnsi="Times New Roman"/>
              </w:rPr>
              <w:t>».</w:t>
            </w:r>
          </w:p>
        </w:tc>
        <w:tc>
          <w:tcPr>
            <w:tcW w:w="1134" w:type="dxa"/>
            <w:vAlign w:val="center"/>
          </w:tcPr>
          <w:p w14:paraId="3939DA76" w14:textId="142D42D2" w:rsidR="00237190" w:rsidRPr="005041B6" w:rsidRDefault="00237190" w:rsidP="00912FC9">
            <w:pPr>
              <w:jc w:val="center"/>
              <w:rPr>
                <w:rFonts w:ascii="Times New Roman" w:hAnsi="Times New Roman"/>
              </w:rPr>
            </w:pPr>
          </w:p>
        </w:tc>
        <w:tc>
          <w:tcPr>
            <w:tcW w:w="1134" w:type="dxa"/>
          </w:tcPr>
          <w:p w14:paraId="6803F0E2" w14:textId="77777777" w:rsidR="00237190" w:rsidRPr="005041B6" w:rsidRDefault="00237190" w:rsidP="00912FC9">
            <w:pPr>
              <w:jc w:val="center"/>
              <w:rPr>
                <w:rFonts w:ascii="Times New Roman" w:hAnsi="Times New Roman"/>
              </w:rPr>
            </w:pPr>
          </w:p>
        </w:tc>
        <w:tc>
          <w:tcPr>
            <w:tcW w:w="1701" w:type="dxa"/>
            <w:vMerge/>
            <w:vAlign w:val="center"/>
          </w:tcPr>
          <w:p w14:paraId="7B7EA0B4" w14:textId="5C8EA95B" w:rsidR="00237190" w:rsidRPr="005041B6" w:rsidRDefault="00237190" w:rsidP="00912FC9">
            <w:pPr>
              <w:jc w:val="center"/>
              <w:rPr>
                <w:rFonts w:ascii="Times New Roman" w:hAnsi="Times New Roman"/>
              </w:rPr>
            </w:pPr>
          </w:p>
        </w:tc>
        <w:tc>
          <w:tcPr>
            <w:tcW w:w="1134" w:type="dxa"/>
          </w:tcPr>
          <w:p w14:paraId="46AD08F6" w14:textId="77777777" w:rsidR="00237190" w:rsidRPr="005041B6" w:rsidRDefault="00237190" w:rsidP="00912FC9">
            <w:pPr>
              <w:jc w:val="center"/>
              <w:rPr>
                <w:rFonts w:ascii="Times New Roman" w:hAnsi="Times New Roman"/>
              </w:rPr>
            </w:pPr>
          </w:p>
        </w:tc>
      </w:tr>
      <w:tr w:rsidR="00237190" w:rsidRPr="005041B6" w14:paraId="206FB5B2" w14:textId="773DB0E3" w:rsidTr="00237190">
        <w:trPr>
          <w:trHeight w:val="284"/>
          <w:jc w:val="center"/>
        </w:trPr>
        <w:tc>
          <w:tcPr>
            <w:tcW w:w="2946" w:type="dxa"/>
            <w:vMerge/>
            <w:vAlign w:val="center"/>
          </w:tcPr>
          <w:p w14:paraId="38C63E01" w14:textId="77777777" w:rsidR="00237190" w:rsidRPr="005041B6" w:rsidRDefault="00237190" w:rsidP="00912FC9">
            <w:pPr>
              <w:autoSpaceDE w:val="0"/>
              <w:autoSpaceDN w:val="0"/>
              <w:adjustRightInd w:val="0"/>
              <w:rPr>
                <w:rFonts w:ascii="Times New Roman" w:hAnsi="Times New Roman"/>
              </w:rPr>
            </w:pPr>
          </w:p>
        </w:tc>
        <w:tc>
          <w:tcPr>
            <w:tcW w:w="5413" w:type="dxa"/>
            <w:vAlign w:val="center"/>
          </w:tcPr>
          <w:p w14:paraId="284572A6" w14:textId="77777777" w:rsidR="00237190" w:rsidRPr="005041B6" w:rsidRDefault="00237190" w:rsidP="00912FC9">
            <w:pPr>
              <w:rPr>
                <w:rFonts w:ascii="Times New Roman" w:hAnsi="Times New Roman"/>
              </w:rPr>
            </w:pPr>
            <w:r w:rsidRPr="005041B6">
              <w:rPr>
                <w:rFonts w:ascii="Times New Roman" w:hAnsi="Times New Roman"/>
              </w:rPr>
              <w:t>Промежуточная аттестация</w:t>
            </w:r>
          </w:p>
        </w:tc>
        <w:tc>
          <w:tcPr>
            <w:tcW w:w="1134" w:type="dxa"/>
            <w:shd w:val="clear" w:color="auto" w:fill="FFFFFF"/>
            <w:vAlign w:val="center"/>
          </w:tcPr>
          <w:p w14:paraId="0B4C0C52" w14:textId="27693594" w:rsidR="00237190" w:rsidRPr="005041B6" w:rsidRDefault="00237190" w:rsidP="00912FC9">
            <w:pPr>
              <w:jc w:val="center"/>
              <w:rPr>
                <w:rFonts w:ascii="Times New Roman" w:hAnsi="Times New Roman"/>
              </w:rPr>
            </w:pPr>
          </w:p>
        </w:tc>
        <w:tc>
          <w:tcPr>
            <w:tcW w:w="1134" w:type="dxa"/>
            <w:shd w:val="clear" w:color="auto" w:fill="FFFFFF"/>
          </w:tcPr>
          <w:p w14:paraId="0E447299" w14:textId="77777777" w:rsidR="00237190" w:rsidRPr="005041B6" w:rsidRDefault="00237190" w:rsidP="00912FC9">
            <w:pPr>
              <w:jc w:val="center"/>
              <w:rPr>
                <w:rFonts w:ascii="Times New Roman" w:hAnsi="Times New Roman"/>
              </w:rPr>
            </w:pPr>
          </w:p>
        </w:tc>
        <w:tc>
          <w:tcPr>
            <w:tcW w:w="1701" w:type="dxa"/>
            <w:vMerge/>
            <w:shd w:val="clear" w:color="auto" w:fill="FFFFFF"/>
            <w:vAlign w:val="center"/>
          </w:tcPr>
          <w:p w14:paraId="7F815A3C" w14:textId="7A3CEC5C" w:rsidR="00237190" w:rsidRPr="005041B6" w:rsidRDefault="00237190" w:rsidP="00912FC9">
            <w:pPr>
              <w:jc w:val="center"/>
              <w:rPr>
                <w:rFonts w:ascii="Times New Roman" w:hAnsi="Times New Roman"/>
              </w:rPr>
            </w:pPr>
          </w:p>
        </w:tc>
        <w:tc>
          <w:tcPr>
            <w:tcW w:w="1134" w:type="dxa"/>
            <w:shd w:val="clear" w:color="auto" w:fill="FFFFFF"/>
          </w:tcPr>
          <w:p w14:paraId="14B7E768" w14:textId="77777777" w:rsidR="00237190" w:rsidRPr="005041B6" w:rsidRDefault="00237190" w:rsidP="00912FC9">
            <w:pPr>
              <w:jc w:val="center"/>
              <w:rPr>
                <w:rFonts w:ascii="Times New Roman" w:hAnsi="Times New Roman"/>
              </w:rPr>
            </w:pPr>
          </w:p>
        </w:tc>
      </w:tr>
      <w:tr w:rsidR="00237190" w:rsidRPr="005041B6" w14:paraId="0664FEB0" w14:textId="6E354CD5" w:rsidTr="00237190">
        <w:trPr>
          <w:trHeight w:val="284"/>
          <w:jc w:val="center"/>
        </w:trPr>
        <w:tc>
          <w:tcPr>
            <w:tcW w:w="8359" w:type="dxa"/>
            <w:gridSpan w:val="2"/>
            <w:vAlign w:val="center"/>
          </w:tcPr>
          <w:p w14:paraId="789A37EA" w14:textId="77777777" w:rsidR="00237190" w:rsidRPr="005041B6" w:rsidRDefault="00237190" w:rsidP="00912FC9">
            <w:pPr>
              <w:autoSpaceDE w:val="0"/>
              <w:autoSpaceDN w:val="0"/>
              <w:adjustRightInd w:val="0"/>
              <w:rPr>
                <w:rFonts w:ascii="Times New Roman" w:hAnsi="Times New Roman"/>
              </w:rPr>
            </w:pPr>
            <w:r w:rsidRPr="005041B6">
              <w:rPr>
                <w:rFonts w:ascii="Times New Roman" w:hAnsi="Times New Roman"/>
              </w:rPr>
              <w:t>Всего:</w:t>
            </w:r>
          </w:p>
        </w:tc>
        <w:tc>
          <w:tcPr>
            <w:tcW w:w="1134" w:type="dxa"/>
            <w:vAlign w:val="center"/>
          </w:tcPr>
          <w:p w14:paraId="4F600C6F" w14:textId="4D8A2EB2" w:rsidR="00237190" w:rsidRPr="005041B6" w:rsidRDefault="00237190" w:rsidP="00912FC9">
            <w:pPr>
              <w:autoSpaceDE w:val="0"/>
              <w:autoSpaceDN w:val="0"/>
              <w:adjustRightInd w:val="0"/>
              <w:jc w:val="center"/>
              <w:rPr>
                <w:rFonts w:ascii="Times New Roman" w:hAnsi="Times New Roman"/>
              </w:rPr>
            </w:pPr>
            <w:r>
              <w:rPr>
                <w:rFonts w:ascii="Times New Roman" w:hAnsi="Times New Roman"/>
              </w:rPr>
              <w:t>36</w:t>
            </w:r>
          </w:p>
        </w:tc>
        <w:tc>
          <w:tcPr>
            <w:tcW w:w="1134" w:type="dxa"/>
          </w:tcPr>
          <w:p w14:paraId="08CE6725" w14:textId="0C6F8293" w:rsidR="00237190" w:rsidRPr="005041B6" w:rsidRDefault="00237190" w:rsidP="00912FC9">
            <w:pPr>
              <w:autoSpaceDE w:val="0"/>
              <w:autoSpaceDN w:val="0"/>
              <w:adjustRightInd w:val="0"/>
              <w:jc w:val="center"/>
              <w:rPr>
                <w:rFonts w:ascii="Times New Roman" w:hAnsi="Times New Roman"/>
              </w:rPr>
            </w:pPr>
            <w:r>
              <w:rPr>
                <w:rFonts w:ascii="Times New Roman" w:hAnsi="Times New Roman"/>
              </w:rPr>
              <w:t>36</w:t>
            </w:r>
          </w:p>
        </w:tc>
        <w:tc>
          <w:tcPr>
            <w:tcW w:w="1701" w:type="dxa"/>
            <w:vAlign w:val="center"/>
          </w:tcPr>
          <w:p w14:paraId="32C9E50D" w14:textId="72ECFDB8" w:rsidR="00237190" w:rsidRPr="005041B6" w:rsidRDefault="00237190" w:rsidP="00912FC9">
            <w:pPr>
              <w:autoSpaceDE w:val="0"/>
              <w:autoSpaceDN w:val="0"/>
              <w:adjustRightInd w:val="0"/>
              <w:jc w:val="center"/>
              <w:rPr>
                <w:rFonts w:ascii="Times New Roman" w:hAnsi="Times New Roman"/>
              </w:rPr>
            </w:pPr>
          </w:p>
        </w:tc>
        <w:tc>
          <w:tcPr>
            <w:tcW w:w="1134" w:type="dxa"/>
          </w:tcPr>
          <w:p w14:paraId="0DD16F3C" w14:textId="77777777" w:rsidR="00237190" w:rsidRPr="005041B6" w:rsidRDefault="00237190" w:rsidP="00912FC9">
            <w:pPr>
              <w:autoSpaceDE w:val="0"/>
              <w:autoSpaceDN w:val="0"/>
              <w:adjustRightInd w:val="0"/>
              <w:jc w:val="center"/>
              <w:rPr>
                <w:rFonts w:ascii="Times New Roman" w:hAnsi="Times New Roman"/>
              </w:rPr>
            </w:pPr>
          </w:p>
        </w:tc>
      </w:tr>
    </w:tbl>
    <w:p w14:paraId="6B8B6D0B" w14:textId="77777777" w:rsidR="00477F26" w:rsidRPr="005041B6" w:rsidRDefault="00477F26" w:rsidP="00477F26">
      <w:pPr>
        <w:spacing w:after="0"/>
        <w:jc w:val="both"/>
        <w:rPr>
          <w:rFonts w:ascii="Times New Roman" w:hAnsi="Times New Roman"/>
          <w:b/>
          <w:sz w:val="24"/>
          <w:szCs w:val="24"/>
        </w:rPr>
      </w:pPr>
    </w:p>
    <w:p w14:paraId="5EE3274B" w14:textId="77777777" w:rsidR="00477F26" w:rsidRPr="005041B6" w:rsidRDefault="00477F26" w:rsidP="00477F26">
      <w:pPr>
        <w:spacing w:after="0"/>
        <w:jc w:val="both"/>
        <w:rPr>
          <w:rFonts w:ascii="Times New Roman" w:hAnsi="Times New Roman"/>
          <w:b/>
          <w:sz w:val="24"/>
          <w:szCs w:val="24"/>
        </w:rPr>
      </w:pPr>
    </w:p>
    <w:p w14:paraId="5838DFCB" w14:textId="77777777" w:rsidR="00477F26" w:rsidRPr="005041B6" w:rsidRDefault="00477F26" w:rsidP="00477F26">
      <w:pPr>
        <w:spacing w:after="0"/>
        <w:rPr>
          <w:rFonts w:ascii="Times New Roman" w:hAnsi="Times New Roman"/>
          <w:b/>
          <w:sz w:val="24"/>
          <w:szCs w:val="24"/>
        </w:rPr>
      </w:pPr>
    </w:p>
    <w:p w14:paraId="45B0038F" w14:textId="77777777" w:rsidR="00477F26" w:rsidRPr="005041B6" w:rsidRDefault="00477F26" w:rsidP="00477F26">
      <w:pPr>
        <w:spacing w:after="0"/>
        <w:rPr>
          <w:rFonts w:ascii="Times New Roman" w:hAnsi="Times New Roman"/>
          <w:b/>
          <w:sz w:val="24"/>
          <w:szCs w:val="24"/>
        </w:rPr>
        <w:sectPr w:rsidR="00477F26" w:rsidRPr="005041B6" w:rsidSect="000B4DC4">
          <w:footnotePr>
            <w:pos w:val="beneathText"/>
          </w:footnotePr>
          <w:pgSz w:w="16840" w:h="11907" w:orient="landscape" w:code="9"/>
          <w:pgMar w:top="1134" w:right="851" w:bottom="1134" w:left="1701" w:header="720" w:footer="680" w:gutter="0"/>
          <w:cols w:space="720"/>
          <w:titlePg/>
          <w:docGrid w:linePitch="360"/>
        </w:sectPr>
      </w:pPr>
    </w:p>
    <w:p w14:paraId="0C8555BA" w14:textId="77777777" w:rsidR="00477F26" w:rsidRPr="005041B6" w:rsidRDefault="00477F26" w:rsidP="00477F26">
      <w:pPr>
        <w:spacing w:after="0"/>
        <w:jc w:val="center"/>
        <w:rPr>
          <w:rFonts w:ascii="Times New Roman" w:hAnsi="Times New Roman"/>
          <w:b/>
          <w:sz w:val="24"/>
          <w:szCs w:val="24"/>
        </w:rPr>
      </w:pPr>
      <w:r w:rsidRPr="005041B6">
        <w:rPr>
          <w:rFonts w:ascii="Times New Roman" w:hAnsi="Times New Roman"/>
          <w:b/>
          <w:sz w:val="24"/>
          <w:szCs w:val="24"/>
        </w:rPr>
        <w:lastRenderedPageBreak/>
        <w:t xml:space="preserve">3. УСЛОВИЯ РЕАЛИЗАЦИИ ПРИМЕРНОЙ РАБОЧЕЙ ПРОГРАММЫ </w:t>
      </w:r>
      <w:r w:rsidRPr="005041B6">
        <w:rPr>
          <w:rFonts w:ascii="Times New Roman" w:hAnsi="Times New Roman"/>
          <w:b/>
          <w:sz w:val="24"/>
          <w:szCs w:val="24"/>
        </w:rPr>
        <w:br/>
        <w:t xml:space="preserve">УЧЕБНОЙ ДИСЦИПЛИНЫ  </w:t>
      </w:r>
    </w:p>
    <w:p w14:paraId="72366CB3" w14:textId="77777777" w:rsidR="00477F26" w:rsidRPr="005041B6" w:rsidRDefault="00477F26" w:rsidP="00477F26">
      <w:pPr>
        <w:autoSpaceDE w:val="0"/>
        <w:autoSpaceDN w:val="0"/>
        <w:adjustRightInd w:val="0"/>
        <w:spacing w:after="0"/>
        <w:ind w:firstLine="567"/>
        <w:rPr>
          <w:rFonts w:ascii="Times New Roman" w:hAnsi="Times New Roman"/>
          <w:b/>
          <w:bCs/>
          <w:sz w:val="24"/>
          <w:szCs w:val="24"/>
        </w:rPr>
      </w:pPr>
      <w:r w:rsidRPr="005041B6">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2CF50EB5" w14:textId="77777777" w:rsidR="00477F26" w:rsidRPr="005041B6" w:rsidRDefault="00477F26" w:rsidP="00477F26">
      <w:pPr>
        <w:spacing w:before="120" w:after="0" w:line="360" w:lineRule="auto"/>
        <w:ind w:firstLine="709"/>
        <w:rPr>
          <w:rFonts w:ascii="Times New Roman" w:hAnsi="Times New Roman"/>
          <w:sz w:val="24"/>
          <w:szCs w:val="24"/>
        </w:rPr>
      </w:pPr>
      <w:r w:rsidRPr="005041B6">
        <w:rPr>
          <w:rFonts w:ascii="Times New Roman" w:hAnsi="Times New Roman"/>
          <w:sz w:val="24"/>
          <w:szCs w:val="24"/>
        </w:rPr>
        <w:t>Кабинет Дисциплины ОП, оснащенный в соответствии с п. 6.1.2.1 Примерной рабочей программы по профессии 23.01.09 Машинист локомотива</w:t>
      </w:r>
    </w:p>
    <w:p w14:paraId="5041FD03" w14:textId="77777777" w:rsidR="00477F26" w:rsidRPr="005041B6" w:rsidRDefault="00477F26" w:rsidP="00477F26">
      <w:pPr>
        <w:spacing w:before="120" w:after="0" w:line="360" w:lineRule="auto"/>
        <w:ind w:firstLine="709"/>
        <w:rPr>
          <w:rFonts w:ascii="Times New Roman" w:hAnsi="Times New Roman"/>
          <w:b/>
          <w:bCs/>
          <w:sz w:val="24"/>
          <w:szCs w:val="24"/>
        </w:rPr>
      </w:pPr>
      <w:r w:rsidRPr="005041B6">
        <w:rPr>
          <w:rFonts w:ascii="Times New Roman" w:hAnsi="Times New Roman"/>
          <w:b/>
          <w:bCs/>
          <w:sz w:val="24"/>
          <w:szCs w:val="24"/>
        </w:rPr>
        <w:t xml:space="preserve">3.2. Информационное обеспечение реализации программы учебной дисциплины </w:t>
      </w:r>
    </w:p>
    <w:p w14:paraId="0E942BF7" w14:textId="77777777" w:rsidR="00477F26" w:rsidRPr="005041B6" w:rsidRDefault="00477F26" w:rsidP="00477F26">
      <w:pPr>
        <w:spacing w:before="120" w:after="0" w:line="360" w:lineRule="auto"/>
        <w:ind w:firstLine="709"/>
        <w:rPr>
          <w:rFonts w:ascii="Times New Roman" w:hAnsi="Times New Roman"/>
          <w:sz w:val="24"/>
          <w:szCs w:val="24"/>
        </w:rPr>
      </w:pPr>
      <w:r w:rsidRPr="005041B6">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676E55" w14:textId="77777777" w:rsidR="00477F26" w:rsidRPr="005041B6" w:rsidRDefault="00477F26" w:rsidP="00477F26">
      <w:pPr>
        <w:spacing w:after="0"/>
        <w:ind w:firstLine="709"/>
        <w:jc w:val="both"/>
        <w:rPr>
          <w:rFonts w:ascii="Times New Roman" w:hAnsi="Times New Roman"/>
          <w:b/>
          <w:bCs/>
          <w:sz w:val="24"/>
          <w:szCs w:val="24"/>
        </w:rPr>
      </w:pPr>
      <w:r w:rsidRPr="005041B6">
        <w:rPr>
          <w:rFonts w:ascii="Times New Roman" w:hAnsi="Times New Roman"/>
          <w:b/>
          <w:bCs/>
          <w:sz w:val="24"/>
          <w:szCs w:val="24"/>
        </w:rPr>
        <w:t>3.2.1. Основные печатные издания</w:t>
      </w:r>
    </w:p>
    <w:p w14:paraId="4C009748" w14:textId="77777777" w:rsidR="00477F26" w:rsidRPr="005041B6" w:rsidRDefault="00477F26" w:rsidP="00477F26">
      <w:pPr>
        <w:tabs>
          <w:tab w:val="left" w:pos="0"/>
          <w:tab w:val="left" w:pos="993"/>
        </w:tabs>
        <w:spacing w:after="0"/>
        <w:ind w:left="360"/>
        <w:contextualSpacing/>
        <w:jc w:val="both"/>
        <w:rPr>
          <w:rFonts w:ascii="Times New Roman" w:eastAsia="Calibri" w:hAnsi="Times New Roman"/>
          <w:bCs/>
          <w:sz w:val="24"/>
          <w:szCs w:val="24"/>
        </w:rPr>
      </w:pPr>
      <w:r w:rsidRPr="005041B6">
        <w:rPr>
          <w:rFonts w:ascii="Times New Roman" w:eastAsia="Calibri" w:hAnsi="Times New Roman"/>
          <w:bCs/>
          <w:sz w:val="24"/>
          <w:szCs w:val="24"/>
        </w:rPr>
        <w:t xml:space="preserve">1. В.М. Шумский, Е.Ю. </w:t>
      </w:r>
      <w:proofErr w:type="spellStart"/>
      <w:r w:rsidRPr="005041B6">
        <w:rPr>
          <w:rFonts w:ascii="Times New Roman" w:eastAsia="Calibri" w:hAnsi="Times New Roman"/>
          <w:bCs/>
          <w:sz w:val="24"/>
          <w:szCs w:val="24"/>
        </w:rPr>
        <w:t>Нарусова</w:t>
      </w:r>
      <w:proofErr w:type="spellEnd"/>
      <w:r w:rsidRPr="005041B6">
        <w:rPr>
          <w:rFonts w:ascii="Times New Roman" w:eastAsia="Calibri" w:hAnsi="Times New Roman"/>
          <w:bCs/>
          <w:sz w:val="24"/>
          <w:szCs w:val="24"/>
        </w:rPr>
        <w:t xml:space="preserve">, В.Г. </w:t>
      </w:r>
      <w:proofErr w:type="spellStart"/>
      <w:r w:rsidRPr="005041B6">
        <w:rPr>
          <w:rFonts w:ascii="Times New Roman" w:eastAsia="Calibri" w:hAnsi="Times New Roman"/>
          <w:bCs/>
          <w:sz w:val="24"/>
          <w:szCs w:val="24"/>
        </w:rPr>
        <w:t>Стручалин</w:t>
      </w:r>
      <w:proofErr w:type="spellEnd"/>
      <w:r w:rsidRPr="005041B6">
        <w:rPr>
          <w:rFonts w:ascii="Times New Roman" w:eastAsia="Calibri" w:hAnsi="Times New Roman"/>
          <w:bCs/>
          <w:sz w:val="24"/>
          <w:szCs w:val="24"/>
        </w:rPr>
        <w:t xml:space="preserve"> Охрана труда и социальная защита, учебное пособие– </w:t>
      </w:r>
      <w:proofErr w:type="gramStart"/>
      <w:r w:rsidRPr="005041B6">
        <w:rPr>
          <w:rFonts w:ascii="Times New Roman" w:eastAsia="Calibri" w:hAnsi="Times New Roman"/>
          <w:bCs/>
          <w:sz w:val="24"/>
          <w:szCs w:val="24"/>
        </w:rPr>
        <w:t>Москва :</w:t>
      </w:r>
      <w:proofErr w:type="gramEnd"/>
      <w:r w:rsidRPr="005041B6">
        <w:rPr>
          <w:rFonts w:ascii="Times New Roman" w:eastAsia="Calibri" w:hAnsi="Times New Roman"/>
          <w:bCs/>
          <w:sz w:val="24"/>
          <w:szCs w:val="24"/>
        </w:rPr>
        <w:t xml:space="preserve"> УМЦ ЖДТ, 2022. – 192 c. – ISBN 978-5-907479-20-3</w:t>
      </w:r>
    </w:p>
    <w:p w14:paraId="4DB88E48" w14:textId="77777777" w:rsidR="00477F26" w:rsidRPr="005041B6" w:rsidRDefault="00477F26" w:rsidP="00477F26">
      <w:pPr>
        <w:tabs>
          <w:tab w:val="left" w:pos="0"/>
          <w:tab w:val="left" w:pos="993"/>
        </w:tabs>
        <w:spacing w:after="0"/>
        <w:ind w:left="360"/>
        <w:contextualSpacing/>
        <w:jc w:val="both"/>
        <w:rPr>
          <w:rFonts w:ascii="Times New Roman" w:hAnsi="Times New Roman"/>
          <w:bCs/>
          <w:sz w:val="24"/>
          <w:szCs w:val="24"/>
        </w:rPr>
      </w:pPr>
      <w:r w:rsidRPr="005041B6">
        <w:rPr>
          <w:rFonts w:ascii="Times New Roman" w:hAnsi="Times New Roman"/>
          <w:bCs/>
          <w:sz w:val="24"/>
          <w:szCs w:val="24"/>
        </w:rPr>
        <w:t xml:space="preserve">2. </w:t>
      </w:r>
      <w:proofErr w:type="spellStart"/>
      <w:r w:rsidRPr="005041B6">
        <w:rPr>
          <w:rFonts w:ascii="Times New Roman" w:hAnsi="Times New Roman"/>
          <w:bCs/>
          <w:sz w:val="24"/>
          <w:szCs w:val="24"/>
        </w:rPr>
        <w:t>Графкина</w:t>
      </w:r>
      <w:proofErr w:type="spellEnd"/>
      <w:r w:rsidRPr="005041B6">
        <w:rPr>
          <w:rFonts w:ascii="Times New Roman" w:hAnsi="Times New Roman"/>
          <w:bCs/>
          <w:sz w:val="24"/>
          <w:szCs w:val="24"/>
        </w:rPr>
        <w:t xml:space="preserve">, М. В. Охрана </w:t>
      </w:r>
      <w:proofErr w:type="gramStart"/>
      <w:r w:rsidRPr="005041B6">
        <w:rPr>
          <w:rFonts w:ascii="Times New Roman" w:hAnsi="Times New Roman"/>
          <w:bCs/>
          <w:sz w:val="24"/>
          <w:szCs w:val="24"/>
        </w:rPr>
        <w:t>труда :</w:t>
      </w:r>
      <w:proofErr w:type="gramEnd"/>
      <w:r w:rsidRPr="005041B6">
        <w:rPr>
          <w:rFonts w:ascii="Times New Roman" w:hAnsi="Times New Roman"/>
          <w:bCs/>
          <w:sz w:val="24"/>
          <w:szCs w:val="24"/>
        </w:rPr>
        <w:t xml:space="preserve"> учебник / М. В. </w:t>
      </w:r>
      <w:proofErr w:type="spellStart"/>
      <w:r w:rsidRPr="005041B6">
        <w:rPr>
          <w:rFonts w:ascii="Times New Roman" w:hAnsi="Times New Roman"/>
          <w:bCs/>
          <w:sz w:val="24"/>
          <w:szCs w:val="24"/>
        </w:rPr>
        <w:t>Графкина</w:t>
      </w:r>
      <w:proofErr w:type="spellEnd"/>
      <w:r w:rsidRPr="005041B6">
        <w:rPr>
          <w:rFonts w:ascii="Times New Roman" w:hAnsi="Times New Roman"/>
          <w:bCs/>
          <w:sz w:val="24"/>
          <w:szCs w:val="24"/>
        </w:rPr>
        <w:t xml:space="preserve">. — 3-е изд., </w:t>
      </w:r>
      <w:proofErr w:type="spellStart"/>
      <w:r w:rsidRPr="005041B6">
        <w:rPr>
          <w:rFonts w:ascii="Times New Roman" w:hAnsi="Times New Roman"/>
          <w:bCs/>
          <w:sz w:val="24"/>
          <w:szCs w:val="24"/>
        </w:rPr>
        <w:t>перераб</w:t>
      </w:r>
      <w:proofErr w:type="spellEnd"/>
      <w:r w:rsidRPr="005041B6">
        <w:rPr>
          <w:rFonts w:ascii="Times New Roman" w:hAnsi="Times New Roman"/>
          <w:bCs/>
          <w:sz w:val="24"/>
          <w:szCs w:val="24"/>
        </w:rPr>
        <w:t xml:space="preserve">. и доп. — </w:t>
      </w:r>
      <w:proofErr w:type="gramStart"/>
      <w:r w:rsidRPr="005041B6">
        <w:rPr>
          <w:rFonts w:ascii="Times New Roman" w:hAnsi="Times New Roman"/>
          <w:bCs/>
          <w:sz w:val="24"/>
          <w:szCs w:val="24"/>
        </w:rPr>
        <w:t>Москва :</w:t>
      </w:r>
      <w:proofErr w:type="gramEnd"/>
      <w:r w:rsidRPr="005041B6">
        <w:rPr>
          <w:rFonts w:ascii="Times New Roman" w:hAnsi="Times New Roman"/>
          <w:bCs/>
          <w:sz w:val="24"/>
          <w:szCs w:val="24"/>
        </w:rPr>
        <w:t xml:space="preserve"> ИНФРА-М, 2022. — 212 с. — (Среднее профессиональное образование).</w:t>
      </w:r>
    </w:p>
    <w:p w14:paraId="3C3733ED" w14:textId="77777777" w:rsidR="00477F26" w:rsidRPr="005041B6" w:rsidRDefault="00477F26" w:rsidP="00477F26">
      <w:pPr>
        <w:tabs>
          <w:tab w:val="left" w:pos="0"/>
          <w:tab w:val="left" w:pos="993"/>
        </w:tabs>
        <w:spacing w:after="0"/>
        <w:ind w:left="360"/>
        <w:contextualSpacing/>
        <w:jc w:val="both"/>
        <w:rPr>
          <w:rFonts w:ascii="Times New Roman" w:hAnsi="Times New Roman"/>
          <w:b/>
          <w:sz w:val="24"/>
          <w:szCs w:val="24"/>
        </w:rPr>
      </w:pPr>
      <w:r w:rsidRPr="005041B6">
        <w:rPr>
          <w:rFonts w:ascii="Times New Roman" w:hAnsi="Times New Roman"/>
          <w:b/>
          <w:sz w:val="24"/>
          <w:szCs w:val="24"/>
        </w:rPr>
        <w:t xml:space="preserve">3.2.2. Основные электронные издания  </w:t>
      </w:r>
    </w:p>
    <w:p w14:paraId="2CCFE7C9" w14:textId="77777777" w:rsidR="00477F26" w:rsidRPr="005041B6" w:rsidRDefault="00477F26" w:rsidP="005E2207">
      <w:pPr>
        <w:numPr>
          <w:ilvl w:val="0"/>
          <w:numId w:val="46"/>
        </w:numPr>
        <w:spacing w:after="0"/>
        <w:ind w:left="0" w:firstLine="993"/>
        <w:rPr>
          <w:rFonts w:ascii="Times New Roman" w:hAnsi="Times New Roman"/>
          <w:sz w:val="24"/>
          <w:szCs w:val="24"/>
        </w:rPr>
      </w:pPr>
      <w:r w:rsidRPr="005041B6">
        <w:rPr>
          <w:rFonts w:ascii="Times New Roman" w:hAnsi="Times New Roman"/>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3EFBD7F2" w14:textId="77777777" w:rsidR="00477F26" w:rsidRPr="005041B6" w:rsidRDefault="00477F26" w:rsidP="00477F26">
      <w:pPr>
        <w:spacing w:after="0"/>
        <w:ind w:hanging="294"/>
        <w:rPr>
          <w:rFonts w:ascii="Times New Roman" w:hAnsi="Times New Roman"/>
          <w:b/>
          <w:sz w:val="24"/>
          <w:szCs w:val="24"/>
        </w:rPr>
      </w:pPr>
    </w:p>
    <w:p w14:paraId="5E983528" w14:textId="77777777" w:rsidR="00477F26" w:rsidRPr="005041B6" w:rsidRDefault="00477F26" w:rsidP="00477F26">
      <w:pPr>
        <w:spacing w:after="0"/>
        <w:ind w:hanging="294"/>
        <w:rPr>
          <w:rFonts w:ascii="Times New Roman" w:hAnsi="Times New Roman"/>
          <w:b/>
          <w:sz w:val="24"/>
          <w:szCs w:val="24"/>
        </w:rPr>
      </w:pPr>
    </w:p>
    <w:p w14:paraId="103C1BFF" w14:textId="77777777" w:rsidR="00477F26" w:rsidRPr="005041B6" w:rsidRDefault="00477F26" w:rsidP="005E2207">
      <w:pPr>
        <w:pStyle w:val="ab"/>
        <w:numPr>
          <w:ilvl w:val="2"/>
          <w:numId w:val="53"/>
        </w:numPr>
        <w:spacing w:after="0"/>
        <w:rPr>
          <w:rFonts w:ascii="Times New Roman" w:hAnsi="Times New Roman"/>
          <w:b/>
          <w:sz w:val="24"/>
          <w:szCs w:val="24"/>
        </w:rPr>
      </w:pPr>
      <w:r w:rsidRPr="005041B6">
        <w:rPr>
          <w:rFonts w:ascii="Times New Roman" w:hAnsi="Times New Roman"/>
          <w:b/>
          <w:sz w:val="24"/>
          <w:szCs w:val="24"/>
        </w:rPr>
        <w:t>Дополнительные источники</w:t>
      </w:r>
    </w:p>
    <w:p w14:paraId="6D0ABEA8" w14:textId="77777777" w:rsidR="00477F26" w:rsidRPr="005041B6" w:rsidRDefault="00477F26" w:rsidP="00477F26">
      <w:pPr>
        <w:spacing w:after="0"/>
        <w:jc w:val="both"/>
        <w:rPr>
          <w:rFonts w:ascii="Times New Roman" w:hAnsi="Times New Roman"/>
          <w:sz w:val="24"/>
          <w:szCs w:val="24"/>
        </w:rPr>
      </w:pPr>
      <w:r w:rsidRPr="005041B6">
        <w:rPr>
          <w:rFonts w:ascii="Times New Roman" w:hAnsi="Times New Roman"/>
          <w:sz w:val="24"/>
          <w:szCs w:val="24"/>
        </w:rPr>
        <w:t xml:space="preserve">1. </w:t>
      </w:r>
      <w:proofErr w:type="spellStart"/>
      <w:r w:rsidRPr="005041B6">
        <w:rPr>
          <w:rFonts w:ascii="Times New Roman" w:hAnsi="Times New Roman"/>
          <w:sz w:val="24"/>
          <w:szCs w:val="24"/>
        </w:rPr>
        <w:t>Вейдер</w:t>
      </w:r>
      <w:proofErr w:type="spellEnd"/>
      <w:r w:rsidRPr="005041B6">
        <w:rPr>
          <w:rFonts w:ascii="Times New Roman" w:hAnsi="Times New Roman"/>
          <w:sz w:val="24"/>
          <w:szCs w:val="24"/>
        </w:rPr>
        <w:t xml:space="preserve">, М.Т. Инструменты бережливого производства. Карманное руководство по практике применения </w:t>
      </w:r>
      <w:proofErr w:type="spellStart"/>
      <w:r w:rsidRPr="005041B6">
        <w:rPr>
          <w:rFonts w:ascii="Times New Roman" w:hAnsi="Times New Roman"/>
          <w:sz w:val="24"/>
          <w:szCs w:val="24"/>
        </w:rPr>
        <w:t>Lean</w:t>
      </w:r>
      <w:proofErr w:type="spellEnd"/>
      <w:r w:rsidRPr="005041B6">
        <w:rPr>
          <w:rFonts w:ascii="Times New Roman" w:hAnsi="Times New Roman"/>
          <w:sz w:val="24"/>
          <w:szCs w:val="24"/>
        </w:rPr>
        <w:t xml:space="preserve">. / М.Т. </w:t>
      </w:r>
      <w:proofErr w:type="spellStart"/>
      <w:r w:rsidRPr="005041B6">
        <w:rPr>
          <w:rFonts w:ascii="Times New Roman" w:hAnsi="Times New Roman"/>
          <w:sz w:val="24"/>
          <w:szCs w:val="24"/>
        </w:rPr>
        <w:t>Вейдер</w:t>
      </w:r>
      <w:proofErr w:type="spellEnd"/>
      <w:r w:rsidRPr="005041B6">
        <w:rPr>
          <w:rFonts w:ascii="Times New Roman" w:hAnsi="Times New Roman"/>
          <w:sz w:val="24"/>
          <w:szCs w:val="24"/>
        </w:rPr>
        <w:t xml:space="preserve">. – М.: Альпина </w:t>
      </w:r>
      <w:proofErr w:type="spellStart"/>
      <w:r w:rsidRPr="005041B6">
        <w:rPr>
          <w:rFonts w:ascii="Times New Roman" w:hAnsi="Times New Roman"/>
          <w:sz w:val="24"/>
          <w:szCs w:val="24"/>
        </w:rPr>
        <w:t>Паблтшер</w:t>
      </w:r>
      <w:proofErr w:type="spellEnd"/>
      <w:r w:rsidRPr="005041B6">
        <w:rPr>
          <w:rFonts w:ascii="Times New Roman" w:hAnsi="Times New Roman"/>
          <w:sz w:val="24"/>
          <w:szCs w:val="24"/>
        </w:rPr>
        <w:t>, 2015. – 160 с.</w:t>
      </w:r>
    </w:p>
    <w:p w14:paraId="504115A3" w14:textId="77777777" w:rsidR="00477F26" w:rsidRPr="005041B6" w:rsidRDefault="00477F26" w:rsidP="00477F26">
      <w:pPr>
        <w:spacing w:after="0"/>
        <w:jc w:val="both"/>
        <w:rPr>
          <w:rFonts w:ascii="Times New Roman" w:hAnsi="Times New Roman"/>
          <w:b/>
          <w:sz w:val="24"/>
          <w:szCs w:val="24"/>
        </w:rPr>
      </w:pPr>
      <w:r w:rsidRPr="005041B6">
        <w:rPr>
          <w:rFonts w:ascii="Times New Roman" w:hAnsi="Times New Roman"/>
          <w:sz w:val="24"/>
          <w:szCs w:val="24"/>
        </w:rPr>
        <w:t xml:space="preserve">2. </w:t>
      </w:r>
      <w:proofErr w:type="spellStart"/>
      <w:r w:rsidRPr="005041B6">
        <w:rPr>
          <w:rFonts w:ascii="Times New Roman" w:hAnsi="Times New Roman"/>
          <w:sz w:val="24"/>
          <w:szCs w:val="24"/>
        </w:rPr>
        <w:t>Вумек</w:t>
      </w:r>
      <w:proofErr w:type="spellEnd"/>
      <w:r w:rsidRPr="005041B6">
        <w:rPr>
          <w:rFonts w:ascii="Times New Roman" w:hAnsi="Times New Roman"/>
          <w:sz w:val="24"/>
          <w:szCs w:val="24"/>
        </w:rPr>
        <w:t xml:space="preserve">, Д.П. Бережливое производство. Как избавиться от потерь и добиться процветания вашей компании / Д.П. </w:t>
      </w:r>
      <w:proofErr w:type="spellStart"/>
      <w:r w:rsidRPr="005041B6">
        <w:rPr>
          <w:rFonts w:ascii="Times New Roman" w:hAnsi="Times New Roman"/>
          <w:sz w:val="24"/>
          <w:szCs w:val="24"/>
        </w:rPr>
        <w:t>Вумек</w:t>
      </w:r>
      <w:proofErr w:type="spellEnd"/>
      <w:r w:rsidRPr="005041B6">
        <w:rPr>
          <w:rFonts w:ascii="Times New Roman" w:hAnsi="Times New Roman"/>
          <w:sz w:val="24"/>
          <w:szCs w:val="24"/>
        </w:rPr>
        <w:t xml:space="preserve">, Д.Т. Джонс; пер. с </w:t>
      </w:r>
      <w:proofErr w:type="spellStart"/>
      <w:r w:rsidRPr="005041B6">
        <w:rPr>
          <w:rFonts w:ascii="Times New Roman" w:hAnsi="Times New Roman"/>
          <w:sz w:val="24"/>
          <w:szCs w:val="24"/>
        </w:rPr>
        <w:t>анг</w:t>
      </w:r>
      <w:proofErr w:type="spellEnd"/>
      <w:r w:rsidRPr="005041B6">
        <w:rPr>
          <w:rFonts w:ascii="Times New Roman" w:hAnsi="Times New Roman"/>
          <w:sz w:val="24"/>
          <w:szCs w:val="24"/>
        </w:rPr>
        <w:t xml:space="preserve">. С. </w:t>
      </w:r>
      <w:proofErr w:type="spellStart"/>
      <w:r w:rsidRPr="005041B6">
        <w:rPr>
          <w:rFonts w:ascii="Times New Roman" w:hAnsi="Times New Roman"/>
          <w:sz w:val="24"/>
          <w:szCs w:val="24"/>
        </w:rPr>
        <w:t>Тупко</w:t>
      </w:r>
      <w:proofErr w:type="spellEnd"/>
      <w:r w:rsidRPr="005041B6">
        <w:rPr>
          <w:rFonts w:ascii="Times New Roman" w:hAnsi="Times New Roman"/>
          <w:sz w:val="24"/>
          <w:szCs w:val="24"/>
        </w:rPr>
        <w:t xml:space="preserve">. – М.: Альпина </w:t>
      </w:r>
      <w:proofErr w:type="spellStart"/>
      <w:r w:rsidRPr="005041B6">
        <w:rPr>
          <w:rFonts w:ascii="Times New Roman" w:hAnsi="Times New Roman"/>
          <w:sz w:val="24"/>
          <w:szCs w:val="24"/>
        </w:rPr>
        <w:t>Паблишер</w:t>
      </w:r>
      <w:proofErr w:type="spellEnd"/>
      <w:r w:rsidRPr="005041B6">
        <w:rPr>
          <w:rFonts w:ascii="Times New Roman" w:hAnsi="Times New Roman"/>
          <w:sz w:val="24"/>
          <w:szCs w:val="24"/>
        </w:rPr>
        <w:t>, 2017. – 472 с.</w:t>
      </w:r>
    </w:p>
    <w:p w14:paraId="6BE7E98D" w14:textId="77777777" w:rsidR="00477F26" w:rsidRPr="005041B6" w:rsidRDefault="00477F26" w:rsidP="00477F26">
      <w:pPr>
        <w:pageBreakBefore/>
        <w:spacing w:after="0"/>
        <w:jc w:val="center"/>
        <w:rPr>
          <w:rFonts w:ascii="Times New Roman" w:hAnsi="Times New Roman"/>
          <w:b/>
          <w:sz w:val="24"/>
          <w:szCs w:val="24"/>
        </w:rPr>
      </w:pPr>
      <w:r w:rsidRPr="005041B6">
        <w:rPr>
          <w:rFonts w:ascii="Times New Roman" w:hAnsi="Times New Roman"/>
          <w:b/>
          <w:sz w:val="24"/>
          <w:szCs w:val="24"/>
        </w:rPr>
        <w:lastRenderedPageBreak/>
        <w:t xml:space="preserve">4. КОНТРОЛЬ И ОЦЕНКА РЕЗУЛЬТАТОВ ОСВОЕНИЯ ПРИМЕРНОЙ РАБОЧЕЙ ПРОГРАММЫ УЧЕБНОЙ ДИСЦИПЛИНЫ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33"/>
        <w:gridCol w:w="2753"/>
        <w:gridCol w:w="2753"/>
      </w:tblGrid>
      <w:tr w:rsidR="00477F26" w:rsidRPr="005041B6" w14:paraId="40E40B4A" w14:textId="77777777" w:rsidTr="00912FC9">
        <w:trPr>
          <w:trHeight w:val="454"/>
          <w:jc w:val="center"/>
        </w:trPr>
        <w:tc>
          <w:tcPr>
            <w:tcW w:w="2144" w:type="pct"/>
            <w:vAlign w:val="center"/>
          </w:tcPr>
          <w:p w14:paraId="3AF7B02C" w14:textId="77777777" w:rsidR="00477F26" w:rsidRPr="005041B6" w:rsidRDefault="00477F26" w:rsidP="00912FC9">
            <w:pPr>
              <w:spacing w:after="0"/>
              <w:jc w:val="center"/>
              <w:rPr>
                <w:rFonts w:ascii="Times New Roman" w:hAnsi="Times New Roman"/>
                <w:b/>
                <w:bCs/>
              </w:rPr>
            </w:pPr>
            <w:r w:rsidRPr="005041B6">
              <w:rPr>
                <w:rFonts w:ascii="Times New Roman" w:hAnsi="Times New Roman"/>
                <w:b/>
                <w:bCs/>
              </w:rPr>
              <w:t>Результаты обучения</w:t>
            </w:r>
          </w:p>
        </w:tc>
        <w:tc>
          <w:tcPr>
            <w:tcW w:w="1428" w:type="pct"/>
            <w:vAlign w:val="center"/>
          </w:tcPr>
          <w:p w14:paraId="4B2E5BD4" w14:textId="77777777" w:rsidR="00477F26" w:rsidRPr="005041B6" w:rsidRDefault="00477F26" w:rsidP="00912FC9">
            <w:pPr>
              <w:spacing w:after="0"/>
              <w:jc w:val="center"/>
              <w:rPr>
                <w:rFonts w:ascii="Times New Roman" w:hAnsi="Times New Roman"/>
                <w:b/>
                <w:bCs/>
              </w:rPr>
            </w:pPr>
            <w:r w:rsidRPr="005041B6">
              <w:rPr>
                <w:rFonts w:ascii="Times New Roman" w:hAnsi="Times New Roman"/>
                <w:b/>
                <w:bCs/>
              </w:rPr>
              <w:t>Критерии оценки</w:t>
            </w:r>
          </w:p>
        </w:tc>
        <w:tc>
          <w:tcPr>
            <w:tcW w:w="1428" w:type="pct"/>
            <w:vAlign w:val="center"/>
          </w:tcPr>
          <w:p w14:paraId="4C85B7AB" w14:textId="77777777" w:rsidR="00477F26" w:rsidRPr="005041B6" w:rsidRDefault="00477F26" w:rsidP="00912FC9">
            <w:pPr>
              <w:spacing w:after="0"/>
              <w:jc w:val="center"/>
              <w:rPr>
                <w:rFonts w:ascii="Times New Roman" w:hAnsi="Times New Roman"/>
                <w:b/>
                <w:bCs/>
              </w:rPr>
            </w:pPr>
            <w:r w:rsidRPr="005041B6">
              <w:rPr>
                <w:rFonts w:ascii="Times New Roman" w:hAnsi="Times New Roman"/>
                <w:b/>
                <w:bCs/>
              </w:rPr>
              <w:t>Формы и методы оценки</w:t>
            </w:r>
          </w:p>
        </w:tc>
      </w:tr>
      <w:tr w:rsidR="00477F26" w:rsidRPr="005041B6" w14:paraId="08278B1B" w14:textId="77777777" w:rsidTr="00912FC9">
        <w:trPr>
          <w:trHeight w:val="340"/>
          <w:jc w:val="center"/>
        </w:trPr>
        <w:tc>
          <w:tcPr>
            <w:tcW w:w="2144" w:type="pct"/>
          </w:tcPr>
          <w:p w14:paraId="0791EC81" w14:textId="77777777" w:rsidR="00477F26" w:rsidRPr="005041B6" w:rsidRDefault="00477F26" w:rsidP="00912FC9">
            <w:pPr>
              <w:snapToGrid w:val="0"/>
              <w:spacing w:after="0"/>
              <w:rPr>
                <w:rFonts w:ascii="Times New Roman" w:hAnsi="Times New Roman"/>
                <w:b/>
                <w:bCs/>
                <w:lang w:eastAsia="ar-SA"/>
              </w:rPr>
            </w:pPr>
            <w:r w:rsidRPr="005041B6">
              <w:rPr>
                <w:rFonts w:ascii="Times New Roman" w:hAnsi="Times New Roman"/>
                <w:b/>
                <w:bCs/>
                <w:lang w:eastAsia="ar-SA"/>
              </w:rPr>
              <w:t>Усвоенные знания:</w:t>
            </w:r>
          </w:p>
          <w:p w14:paraId="042AC372" w14:textId="77777777" w:rsidR="00477F26" w:rsidRPr="005041B6" w:rsidRDefault="00477F26" w:rsidP="00912FC9">
            <w:pPr>
              <w:spacing w:after="0"/>
              <w:rPr>
                <w:rFonts w:ascii="Times New Roman" w:hAnsi="Times New Roman"/>
              </w:rPr>
            </w:pPr>
            <w:r w:rsidRPr="005041B6">
              <w:rPr>
                <w:rFonts w:ascii="Times New Roman" w:hAnsi="Times New Roman"/>
              </w:rPr>
              <w:t>– воздействие негативных факторов на человека;</w:t>
            </w:r>
          </w:p>
          <w:p w14:paraId="779890D3" w14:textId="77777777" w:rsidR="00477F26" w:rsidRPr="005041B6" w:rsidRDefault="00477F26" w:rsidP="00912FC9">
            <w:pPr>
              <w:spacing w:after="0"/>
              <w:rPr>
                <w:rFonts w:ascii="Times New Roman" w:hAnsi="Times New Roman"/>
              </w:rPr>
            </w:pPr>
            <w:r w:rsidRPr="005041B6">
              <w:rPr>
                <w:rFonts w:ascii="Times New Roman" w:hAnsi="Times New Roman"/>
              </w:rPr>
              <w:t>– правовые, нормативные и организационные основы охраны труда в организации;</w:t>
            </w:r>
          </w:p>
          <w:p w14:paraId="32F8F97F" w14:textId="77777777" w:rsidR="00477F26" w:rsidRPr="005041B6" w:rsidRDefault="00477F26" w:rsidP="00912FC9">
            <w:pPr>
              <w:spacing w:after="0"/>
              <w:rPr>
                <w:rFonts w:ascii="Times New Roman" w:hAnsi="Times New Roman"/>
              </w:rPr>
            </w:pPr>
            <w:r w:rsidRPr="005041B6">
              <w:rPr>
                <w:rFonts w:ascii="Times New Roman" w:hAnsi="Times New Roman"/>
              </w:rPr>
              <w:t>– меры безопасности при работе с электрооборудованием и электрифицированными инструментами;</w:t>
            </w:r>
          </w:p>
          <w:p w14:paraId="148846F2" w14:textId="77777777" w:rsidR="00477F26" w:rsidRPr="005041B6" w:rsidRDefault="00477F26" w:rsidP="00912FC9">
            <w:pPr>
              <w:spacing w:after="0"/>
              <w:rPr>
                <w:rFonts w:ascii="Times New Roman" w:hAnsi="Times New Roman"/>
              </w:rPr>
            </w:pPr>
            <w:r w:rsidRPr="005041B6">
              <w:rPr>
                <w:rFonts w:ascii="Times New Roman" w:hAnsi="Times New Roman"/>
              </w:rPr>
              <w:t>– правила техники безопасности и охраны труда в профессиональной деятельности;</w:t>
            </w:r>
          </w:p>
          <w:p w14:paraId="4B16622B" w14:textId="77777777" w:rsidR="00477F26" w:rsidRPr="005041B6" w:rsidRDefault="00477F26" w:rsidP="00912FC9">
            <w:pPr>
              <w:spacing w:after="0"/>
              <w:rPr>
                <w:rFonts w:ascii="Times New Roman" w:hAnsi="Times New Roman"/>
              </w:rPr>
            </w:pPr>
            <w:r w:rsidRPr="005041B6">
              <w:rPr>
                <w:rFonts w:ascii="Times New Roman" w:hAnsi="Times New Roman"/>
              </w:rPr>
              <w:t xml:space="preserve">– экологические нормы и правила организации труда на предприятиях; </w:t>
            </w:r>
          </w:p>
          <w:p w14:paraId="34C0E490" w14:textId="77777777" w:rsidR="00477F26" w:rsidRPr="005041B6" w:rsidRDefault="00477F26" w:rsidP="00912FC9">
            <w:pPr>
              <w:suppressAutoHyphens/>
              <w:spacing w:after="0" w:line="240" w:lineRule="auto"/>
              <w:rPr>
                <w:rFonts w:ascii="Times New Roman" w:hAnsi="Times New Roman"/>
              </w:rPr>
            </w:pPr>
            <w:r w:rsidRPr="005041B6">
              <w:rPr>
                <w:rFonts w:ascii="Times New Roman" w:hAnsi="Times New Roman"/>
                <w:iCs/>
              </w:rPr>
              <w:t>- принципы делового общения в коллективе.</w:t>
            </w:r>
          </w:p>
          <w:p w14:paraId="670D3317" w14:textId="77777777" w:rsidR="00477F26" w:rsidRPr="005041B6" w:rsidRDefault="00477F26" w:rsidP="00912FC9">
            <w:pPr>
              <w:suppressAutoHyphens/>
              <w:spacing w:after="0" w:line="240" w:lineRule="auto"/>
              <w:rPr>
                <w:rFonts w:ascii="Times New Roman" w:hAnsi="Times New Roman"/>
              </w:rPr>
            </w:pPr>
            <w:r w:rsidRPr="005041B6">
              <w:rPr>
                <w:rFonts w:ascii="Times New Roman" w:hAnsi="Times New Roman"/>
                <w:iCs/>
              </w:rPr>
              <w:t>- принципы организации производственной системы,</w:t>
            </w:r>
          </w:p>
          <w:p w14:paraId="006DDDD7" w14:textId="77777777" w:rsidR="00477F26" w:rsidRPr="005041B6" w:rsidRDefault="00477F26" w:rsidP="00912FC9">
            <w:pPr>
              <w:suppressAutoHyphens/>
              <w:spacing w:after="0" w:line="240" w:lineRule="auto"/>
              <w:rPr>
                <w:rFonts w:ascii="Times New Roman" w:hAnsi="Times New Roman"/>
              </w:rPr>
            </w:pPr>
            <w:r w:rsidRPr="005041B6">
              <w:rPr>
                <w:rFonts w:ascii="Times New Roman" w:hAnsi="Times New Roman"/>
                <w:iCs/>
              </w:rPr>
              <w:t>-виды потерь, возникновение концепции Бережливого производства</w:t>
            </w:r>
          </w:p>
          <w:p w14:paraId="11E4247A" w14:textId="77777777" w:rsidR="00477F26" w:rsidRPr="005041B6" w:rsidRDefault="00477F26" w:rsidP="00912FC9">
            <w:pPr>
              <w:spacing w:after="0"/>
              <w:rPr>
                <w:rFonts w:ascii="Times New Roman" w:hAnsi="Times New Roman"/>
              </w:rPr>
            </w:pPr>
            <w:r w:rsidRPr="005041B6">
              <w:rPr>
                <w:rFonts w:ascii="Times New Roman" w:hAnsi="Times New Roman"/>
                <w:iCs/>
              </w:rPr>
              <w:t>-показатели и методы Бережливого производства (организация рабочего места, визуализация менеджмента, быстрые переналадки, защита от непреднамеренных ошибок)</w:t>
            </w:r>
          </w:p>
        </w:tc>
        <w:tc>
          <w:tcPr>
            <w:tcW w:w="1428" w:type="pct"/>
          </w:tcPr>
          <w:p w14:paraId="7858059B" w14:textId="77777777" w:rsidR="00477F26" w:rsidRPr="005041B6" w:rsidRDefault="00477F26" w:rsidP="00912FC9">
            <w:pPr>
              <w:spacing w:after="0"/>
              <w:rPr>
                <w:rFonts w:ascii="Times New Roman" w:hAnsi="Times New Roman"/>
              </w:rPr>
            </w:pPr>
            <w:r w:rsidRPr="005041B6">
              <w:rPr>
                <w:rFonts w:ascii="Times New Roman" w:hAnsi="Times New Roman"/>
              </w:rPr>
              <w:t>Демонстрировать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tc>
        <w:tc>
          <w:tcPr>
            <w:tcW w:w="1428" w:type="pct"/>
          </w:tcPr>
          <w:p w14:paraId="63DBF3DF" w14:textId="77777777" w:rsidR="00477F26" w:rsidRPr="005041B6" w:rsidRDefault="00477F26" w:rsidP="00912FC9">
            <w:pPr>
              <w:spacing w:after="0"/>
              <w:rPr>
                <w:rFonts w:ascii="Times New Roman" w:hAnsi="Times New Roman"/>
              </w:rPr>
            </w:pPr>
            <w:r w:rsidRPr="005041B6">
              <w:rPr>
                <w:rFonts w:ascii="Times New Roman" w:hAnsi="Times New Roman"/>
                <w:iCs/>
                <w:szCs w:val="24"/>
              </w:rPr>
              <w:t>Все виды опроса, тестирование, оцен</w:t>
            </w:r>
            <w:r w:rsidRPr="005041B6">
              <w:rPr>
                <w:rFonts w:ascii="Times New Roman" w:hAnsi="Times New Roman"/>
                <w:b/>
                <w:iCs/>
                <w:szCs w:val="24"/>
              </w:rPr>
              <w:softHyphen/>
            </w:r>
            <w:r w:rsidRPr="005041B6">
              <w:rPr>
                <w:rFonts w:ascii="Times New Roman" w:hAnsi="Times New Roman"/>
                <w:iCs/>
                <w:szCs w:val="24"/>
              </w:rPr>
              <w:t>ка результатов вы</w:t>
            </w:r>
            <w:r w:rsidRPr="005041B6">
              <w:rPr>
                <w:rFonts w:ascii="Times New Roman" w:hAnsi="Times New Roman"/>
                <w:b/>
                <w:iCs/>
                <w:szCs w:val="24"/>
              </w:rPr>
              <w:softHyphen/>
            </w:r>
            <w:r w:rsidRPr="005041B6">
              <w:rPr>
                <w:rFonts w:ascii="Times New Roman" w:hAnsi="Times New Roman"/>
                <w:iCs/>
                <w:szCs w:val="24"/>
              </w:rPr>
              <w:t>полне</w:t>
            </w:r>
            <w:r w:rsidRPr="005041B6">
              <w:rPr>
                <w:rFonts w:ascii="Times New Roman" w:hAnsi="Times New Roman"/>
                <w:b/>
                <w:iCs/>
                <w:szCs w:val="24"/>
              </w:rPr>
              <w:softHyphen/>
            </w:r>
            <w:r w:rsidRPr="005041B6">
              <w:rPr>
                <w:rFonts w:ascii="Times New Roman" w:hAnsi="Times New Roman"/>
                <w:iCs/>
                <w:szCs w:val="24"/>
              </w:rPr>
              <w:t>ния практи</w:t>
            </w:r>
            <w:r w:rsidRPr="005041B6">
              <w:rPr>
                <w:rFonts w:ascii="Times New Roman" w:hAnsi="Times New Roman"/>
                <w:b/>
                <w:iCs/>
                <w:szCs w:val="24"/>
              </w:rPr>
              <w:softHyphen/>
            </w:r>
            <w:r w:rsidRPr="005041B6">
              <w:rPr>
                <w:rFonts w:ascii="Times New Roman" w:hAnsi="Times New Roman"/>
                <w:iCs/>
                <w:szCs w:val="24"/>
              </w:rPr>
              <w:t xml:space="preserve">ческих работ, </w:t>
            </w:r>
            <w:proofErr w:type="gramStart"/>
            <w:r w:rsidRPr="005041B6">
              <w:rPr>
                <w:rFonts w:ascii="Times New Roman" w:hAnsi="Times New Roman"/>
                <w:iCs/>
                <w:szCs w:val="24"/>
              </w:rPr>
              <w:t>кон</w:t>
            </w:r>
            <w:r w:rsidRPr="005041B6">
              <w:rPr>
                <w:rFonts w:ascii="Times New Roman" w:hAnsi="Times New Roman"/>
                <w:b/>
                <w:iCs/>
                <w:szCs w:val="24"/>
              </w:rPr>
              <w:softHyphen/>
            </w:r>
            <w:r w:rsidRPr="005041B6">
              <w:rPr>
                <w:rFonts w:ascii="Times New Roman" w:hAnsi="Times New Roman"/>
                <w:iCs/>
                <w:szCs w:val="24"/>
              </w:rPr>
              <w:t>трольной  работы</w:t>
            </w:r>
            <w:proofErr w:type="gramEnd"/>
            <w:r w:rsidRPr="005041B6">
              <w:rPr>
                <w:rFonts w:ascii="Times New Roman" w:hAnsi="Times New Roman"/>
                <w:iCs/>
                <w:szCs w:val="24"/>
              </w:rPr>
              <w:t>, эссе, домаш</w:t>
            </w:r>
            <w:r w:rsidRPr="005041B6">
              <w:rPr>
                <w:rFonts w:ascii="Times New Roman" w:hAnsi="Times New Roman"/>
                <w:b/>
                <w:iCs/>
                <w:szCs w:val="24"/>
              </w:rPr>
              <w:softHyphen/>
            </w:r>
            <w:r w:rsidRPr="005041B6">
              <w:rPr>
                <w:rFonts w:ascii="Times New Roman" w:hAnsi="Times New Roman"/>
                <w:iCs/>
                <w:szCs w:val="24"/>
              </w:rPr>
              <w:t>ние за</w:t>
            </w:r>
            <w:r w:rsidRPr="005041B6">
              <w:rPr>
                <w:rFonts w:ascii="Times New Roman" w:hAnsi="Times New Roman"/>
                <w:b/>
                <w:iCs/>
                <w:szCs w:val="24"/>
              </w:rPr>
              <w:softHyphen/>
            </w:r>
            <w:r w:rsidRPr="005041B6">
              <w:rPr>
                <w:rFonts w:ascii="Times New Roman" w:hAnsi="Times New Roman"/>
                <w:iCs/>
                <w:szCs w:val="24"/>
              </w:rPr>
              <w:t>дания проб</w:t>
            </w:r>
            <w:r w:rsidRPr="005041B6">
              <w:rPr>
                <w:rFonts w:ascii="Times New Roman" w:hAnsi="Times New Roman"/>
                <w:b/>
                <w:iCs/>
                <w:szCs w:val="24"/>
              </w:rPr>
              <w:softHyphen/>
            </w:r>
            <w:r w:rsidRPr="005041B6">
              <w:rPr>
                <w:rFonts w:ascii="Times New Roman" w:hAnsi="Times New Roman"/>
                <w:iCs/>
                <w:szCs w:val="24"/>
              </w:rPr>
              <w:t>лем</w:t>
            </w:r>
            <w:r w:rsidRPr="005041B6">
              <w:rPr>
                <w:rFonts w:ascii="Times New Roman" w:hAnsi="Times New Roman"/>
                <w:b/>
                <w:iCs/>
                <w:szCs w:val="24"/>
              </w:rPr>
              <w:softHyphen/>
            </w:r>
            <w:r w:rsidRPr="005041B6">
              <w:rPr>
                <w:rFonts w:ascii="Times New Roman" w:hAnsi="Times New Roman"/>
                <w:iCs/>
                <w:szCs w:val="24"/>
              </w:rPr>
              <w:t>ного характера; практи</w:t>
            </w:r>
            <w:r w:rsidRPr="005041B6">
              <w:rPr>
                <w:rFonts w:ascii="Times New Roman" w:hAnsi="Times New Roman"/>
                <w:b/>
                <w:iCs/>
                <w:szCs w:val="24"/>
              </w:rPr>
              <w:softHyphen/>
            </w:r>
            <w:r w:rsidRPr="005041B6">
              <w:rPr>
                <w:rFonts w:ascii="Times New Roman" w:hAnsi="Times New Roman"/>
                <w:iCs/>
                <w:szCs w:val="24"/>
              </w:rPr>
              <w:t>ческие зада</w:t>
            </w:r>
            <w:r w:rsidRPr="005041B6">
              <w:rPr>
                <w:rFonts w:ascii="Times New Roman" w:hAnsi="Times New Roman"/>
                <w:b/>
                <w:iCs/>
                <w:szCs w:val="24"/>
              </w:rPr>
              <w:softHyphen/>
            </w:r>
            <w:r w:rsidRPr="005041B6">
              <w:rPr>
                <w:rFonts w:ascii="Times New Roman" w:hAnsi="Times New Roman"/>
                <w:iCs/>
                <w:szCs w:val="24"/>
              </w:rPr>
              <w:t>ния по работе с ин</w:t>
            </w:r>
            <w:r w:rsidRPr="005041B6">
              <w:rPr>
                <w:rFonts w:ascii="Times New Roman" w:hAnsi="Times New Roman"/>
                <w:b/>
                <w:iCs/>
                <w:szCs w:val="24"/>
              </w:rPr>
              <w:softHyphen/>
            </w:r>
            <w:r w:rsidRPr="005041B6">
              <w:rPr>
                <w:rFonts w:ascii="Times New Roman" w:hAnsi="Times New Roman"/>
                <w:iCs/>
                <w:szCs w:val="24"/>
              </w:rPr>
              <w:t>фор</w:t>
            </w:r>
            <w:r w:rsidRPr="005041B6">
              <w:rPr>
                <w:rFonts w:ascii="Times New Roman" w:hAnsi="Times New Roman"/>
                <w:b/>
                <w:iCs/>
                <w:szCs w:val="24"/>
              </w:rPr>
              <w:softHyphen/>
            </w:r>
            <w:r w:rsidRPr="005041B6">
              <w:rPr>
                <w:rFonts w:ascii="Times New Roman" w:hAnsi="Times New Roman"/>
                <w:iCs/>
                <w:szCs w:val="24"/>
              </w:rPr>
              <w:t>мацией, доку</w:t>
            </w:r>
            <w:r w:rsidRPr="005041B6">
              <w:rPr>
                <w:rFonts w:ascii="Times New Roman" w:hAnsi="Times New Roman"/>
                <w:b/>
                <w:iCs/>
                <w:szCs w:val="24"/>
              </w:rPr>
              <w:softHyphen/>
            </w:r>
            <w:r w:rsidRPr="005041B6">
              <w:rPr>
                <w:rFonts w:ascii="Times New Roman" w:hAnsi="Times New Roman"/>
                <w:iCs/>
                <w:szCs w:val="24"/>
              </w:rPr>
              <w:t>мен</w:t>
            </w:r>
            <w:r w:rsidRPr="005041B6">
              <w:rPr>
                <w:rFonts w:ascii="Times New Roman" w:hAnsi="Times New Roman"/>
                <w:b/>
                <w:iCs/>
                <w:szCs w:val="24"/>
              </w:rPr>
              <w:softHyphen/>
            </w:r>
            <w:r w:rsidRPr="005041B6">
              <w:rPr>
                <w:rFonts w:ascii="Times New Roman" w:hAnsi="Times New Roman"/>
                <w:b/>
                <w:iCs/>
                <w:szCs w:val="24"/>
              </w:rPr>
              <w:softHyphen/>
            </w:r>
            <w:r w:rsidRPr="005041B6">
              <w:rPr>
                <w:rFonts w:ascii="Times New Roman" w:hAnsi="Times New Roman"/>
                <w:iCs/>
                <w:szCs w:val="24"/>
              </w:rPr>
              <w:t>тами, лите</w:t>
            </w:r>
            <w:r w:rsidRPr="005041B6">
              <w:rPr>
                <w:rFonts w:ascii="Times New Roman" w:hAnsi="Times New Roman"/>
                <w:b/>
                <w:iCs/>
                <w:szCs w:val="24"/>
              </w:rPr>
              <w:softHyphen/>
            </w:r>
            <w:r w:rsidRPr="005041B6">
              <w:rPr>
                <w:rFonts w:ascii="Times New Roman" w:hAnsi="Times New Roman"/>
                <w:iCs/>
                <w:szCs w:val="24"/>
              </w:rPr>
              <w:t>рату</w:t>
            </w:r>
            <w:r w:rsidRPr="005041B6">
              <w:rPr>
                <w:rFonts w:ascii="Times New Roman" w:hAnsi="Times New Roman"/>
                <w:b/>
                <w:iCs/>
                <w:szCs w:val="24"/>
              </w:rPr>
              <w:softHyphen/>
            </w:r>
            <w:r w:rsidRPr="005041B6">
              <w:rPr>
                <w:rFonts w:ascii="Times New Roman" w:hAnsi="Times New Roman"/>
                <w:iCs/>
                <w:szCs w:val="24"/>
              </w:rPr>
              <w:t>рой; подготовка и защита индивиду</w:t>
            </w:r>
            <w:r w:rsidRPr="005041B6">
              <w:rPr>
                <w:rFonts w:ascii="Times New Roman" w:hAnsi="Times New Roman"/>
                <w:b/>
                <w:iCs/>
                <w:szCs w:val="24"/>
              </w:rPr>
              <w:softHyphen/>
            </w:r>
            <w:r w:rsidRPr="005041B6">
              <w:rPr>
                <w:rFonts w:ascii="Times New Roman" w:hAnsi="Times New Roman"/>
                <w:iCs/>
                <w:szCs w:val="24"/>
              </w:rPr>
              <w:t>альных и групповых заданий проектного характера</w:t>
            </w:r>
          </w:p>
        </w:tc>
      </w:tr>
      <w:tr w:rsidR="00477F26" w:rsidRPr="005041B6" w14:paraId="7A30F79D" w14:textId="77777777" w:rsidTr="00912FC9">
        <w:trPr>
          <w:trHeight w:val="340"/>
          <w:jc w:val="center"/>
        </w:trPr>
        <w:tc>
          <w:tcPr>
            <w:tcW w:w="2144" w:type="pct"/>
          </w:tcPr>
          <w:p w14:paraId="70103D28" w14:textId="77777777" w:rsidR="00477F26" w:rsidRPr="005041B6" w:rsidRDefault="00477F26" w:rsidP="00912FC9">
            <w:pPr>
              <w:snapToGrid w:val="0"/>
              <w:spacing w:after="0"/>
              <w:rPr>
                <w:rFonts w:ascii="Times New Roman" w:hAnsi="Times New Roman"/>
                <w:b/>
                <w:bCs/>
                <w:lang w:eastAsia="ar-SA"/>
              </w:rPr>
            </w:pPr>
            <w:r w:rsidRPr="005041B6">
              <w:rPr>
                <w:rFonts w:ascii="Times New Roman" w:hAnsi="Times New Roman"/>
                <w:b/>
                <w:bCs/>
                <w:lang w:eastAsia="ar-SA"/>
              </w:rPr>
              <w:t xml:space="preserve">Освоенные умения: </w:t>
            </w:r>
          </w:p>
          <w:p w14:paraId="3A072A22" w14:textId="77777777" w:rsidR="00477F26" w:rsidRPr="005041B6" w:rsidRDefault="00477F26" w:rsidP="00912FC9">
            <w:pPr>
              <w:spacing w:after="0"/>
              <w:rPr>
                <w:rFonts w:ascii="Times New Roman" w:hAnsi="Times New Roman"/>
              </w:rPr>
            </w:pPr>
            <w:r w:rsidRPr="005041B6">
              <w:rPr>
                <w:rFonts w:ascii="Times New Roman" w:hAnsi="Times New Roman"/>
              </w:rPr>
              <w:t>– применять методы и средства защиты от опасностей технических систем и технологических процессов;</w:t>
            </w:r>
          </w:p>
          <w:p w14:paraId="3FE824E8" w14:textId="77777777" w:rsidR="00477F26" w:rsidRPr="005041B6" w:rsidRDefault="00477F26" w:rsidP="00912FC9">
            <w:pPr>
              <w:spacing w:after="0"/>
              <w:rPr>
                <w:rFonts w:ascii="Times New Roman" w:hAnsi="Times New Roman"/>
              </w:rPr>
            </w:pPr>
            <w:r w:rsidRPr="005041B6">
              <w:rPr>
                <w:rFonts w:ascii="Times New Roman" w:hAnsi="Times New Roman"/>
              </w:rPr>
              <w:t>– соблюдать безопасные условия труда в профессиональной деятельности;</w:t>
            </w:r>
          </w:p>
          <w:p w14:paraId="47DCA7DB" w14:textId="77777777" w:rsidR="00477F26" w:rsidRPr="005041B6" w:rsidRDefault="00477F26" w:rsidP="00912FC9">
            <w:pPr>
              <w:suppressAutoHyphens/>
              <w:spacing w:after="0" w:line="240" w:lineRule="auto"/>
              <w:rPr>
                <w:rFonts w:ascii="Times New Roman" w:hAnsi="Times New Roman"/>
              </w:rPr>
            </w:pPr>
            <w:r w:rsidRPr="005041B6">
              <w:rPr>
                <w:rFonts w:ascii="Times New Roman" w:hAnsi="Times New Roman"/>
                <w:iCs/>
              </w:rPr>
              <w:t>- рационально организовывать рабочие места, участвовать в расстановке кадров, обеспечивать их предметами и средствами труда;</w:t>
            </w:r>
          </w:p>
          <w:p w14:paraId="772052A6" w14:textId="77777777" w:rsidR="00477F26" w:rsidRPr="005041B6" w:rsidRDefault="00477F26" w:rsidP="00912FC9">
            <w:pPr>
              <w:suppressAutoHyphens/>
              <w:spacing w:after="0" w:line="240" w:lineRule="auto"/>
              <w:rPr>
                <w:rFonts w:ascii="Times New Roman" w:hAnsi="Times New Roman"/>
              </w:rPr>
            </w:pPr>
            <w:r w:rsidRPr="005041B6">
              <w:rPr>
                <w:rFonts w:ascii="Times New Roman" w:hAnsi="Times New Roman"/>
                <w:iCs/>
              </w:rPr>
              <w:t>- рассчитывать показатели, характеризующие эффективность</w:t>
            </w:r>
          </w:p>
          <w:p w14:paraId="2E0F9F32" w14:textId="77777777" w:rsidR="00477F26" w:rsidRPr="005041B6" w:rsidRDefault="00477F26" w:rsidP="00912FC9">
            <w:pPr>
              <w:suppressAutoHyphens/>
              <w:spacing w:after="0" w:line="240" w:lineRule="auto"/>
              <w:rPr>
                <w:rFonts w:ascii="Times New Roman" w:hAnsi="Times New Roman"/>
              </w:rPr>
            </w:pPr>
            <w:r w:rsidRPr="005041B6">
              <w:rPr>
                <w:rFonts w:ascii="Times New Roman" w:hAnsi="Times New Roman"/>
                <w:iCs/>
              </w:rPr>
              <w:t>--организации основного и вспомогательного оборудования;</w:t>
            </w:r>
          </w:p>
          <w:p w14:paraId="285B026E" w14:textId="77777777" w:rsidR="00477F26" w:rsidRPr="005041B6" w:rsidRDefault="00477F26" w:rsidP="00912FC9">
            <w:pPr>
              <w:suppressAutoHyphens/>
              <w:spacing w:after="0" w:line="240" w:lineRule="auto"/>
              <w:rPr>
                <w:rFonts w:ascii="Times New Roman" w:hAnsi="Times New Roman"/>
              </w:rPr>
            </w:pPr>
            <w:r w:rsidRPr="005041B6">
              <w:rPr>
                <w:rFonts w:ascii="Times New Roman" w:hAnsi="Times New Roman"/>
                <w:iCs/>
              </w:rPr>
              <w:t>- принимать и реализовывать управленческие решения;</w:t>
            </w:r>
          </w:p>
          <w:p w14:paraId="4678F174" w14:textId="77777777" w:rsidR="00477F26" w:rsidRPr="005041B6" w:rsidRDefault="00477F26" w:rsidP="00912FC9">
            <w:pPr>
              <w:suppressAutoHyphens/>
              <w:spacing w:after="0" w:line="240" w:lineRule="auto"/>
              <w:rPr>
                <w:rFonts w:ascii="Times New Roman" w:hAnsi="Times New Roman"/>
              </w:rPr>
            </w:pPr>
            <w:r w:rsidRPr="005041B6">
              <w:rPr>
                <w:rFonts w:ascii="Times New Roman" w:hAnsi="Times New Roman"/>
                <w:iCs/>
              </w:rPr>
              <w:t>- мотивировать работников на решение производственных задач;</w:t>
            </w:r>
          </w:p>
          <w:p w14:paraId="28D3D186" w14:textId="77777777" w:rsidR="00477F26" w:rsidRPr="005041B6" w:rsidRDefault="00477F26" w:rsidP="00912FC9">
            <w:pPr>
              <w:spacing w:after="0"/>
              <w:rPr>
                <w:rFonts w:ascii="Times New Roman" w:hAnsi="Times New Roman"/>
                <w:b/>
                <w:bCs/>
              </w:rPr>
            </w:pPr>
            <w:r w:rsidRPr="005041B6">
              <w:rPr>
                <w:rFonts w:ascii="Times New Roman" w:hAnsi="Times New Roman"/>
                <w:b/>
                <w:bCs/>
                <w:iCs/>
              </w:rPr>
              <w:t>-</w:t>
            </w:r>
            <w:r w:rsidRPr="005041B6">
              <w:rPr>
                <w:rFonts w:ascii="Times New Roman" w:hAnsi="Times New Roman"/>
                <w:iCs/>
              </w:rPr>
              <w:t> использовать подходы, методы Бережливого производства при планировании работы подразделения предприятия по развитию производства.</w:t>
            </w:r>
          </w:p>
        </w:tc>
        <w:tc>
          <w:tcPr>
            <w:tcW w:w="1428" w:type="pct"/>
          </w:tcPr>
          <w:p w14:paraId="6119C81C" w14:textId="77777777" w:rsidR="00477F26" w:rsidRPr="005041B6" w:rsidRDefault="00477F26" w:rsidP="00912FC9">
            <w:pPr>
              <w:spacing w:after="0"/>
              <w:rPr>
                <w:rFonts w:ascii="Times New Roman" w:hAnsi="Times New Roman"/>
              </w:rPr>
            </w:pPr>
            <w:r w:rsidRPr="005041B6">
              <w:rPr>
                <w:rFonts w:ascii="Times New Roman" w:hAnsi="Times New Roman"/>
              </w:rPr>
              <w:t>Применение методов и средств защиты от опасных воздействий</w:t>
            </w:r>
          </w:p>
        </w:tc>
        <w:tc>
          <w:tcPr>
            <w:tcW w:w="1428" w:type="pct"/>
          </w:tcPr>
          <w:p w14:paraId="351ED07C" w14:textId="77777777" w:rsidR="00477F26" w:rsidRPr="005041B6" w:rsidRDefault="00477F26" w:rsidP="00912F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rPr>
            </w:pPr>
            <w:r w:rsidRPr="005041B6">
              <w:rPr>
                <w:rFonts w:ascii="Times New Roman" w:hAnsi="Times New Roman"/>
              </w:rPr>
              <w:t>Экспертная оценка результатов деятельности студентов при выполнении и защите практических заданий</w:t>
            </w:r>
          </w:p>
        </w:tc>
      </w:tr>
    </w:tbl>
    <w:p w14:paraId="67AB0E99" w14:textId="77777777" w:rsidR="00EF2CF4" w:rsidRDefault="00EF2CF4"/>
    <w:sectPr w:rsidR="00EF2CF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20CE3" w14:textId="77777777" w:rsidR="005E2207" w:rsidRDefault="005E2207" w:rsidP="00477F26">
      <w:pPr>
        <w:spacing w:after="0" w:line="240" w:lineRule="auto"/>
      </w:pPr>
      <w:r>
        <w:separator/>
      </w:r>
    </w:p>
  </w:endnote>
  <w:endnote w:type="continuationSeparator" w:id="0">
    <w:p w14:paraId="7C6F39E1" w14:textId="77777777" w:rsidR="005E2207" w:rsidRDefault="005E2207" w:rsidP="00477F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OpenSymbol">
    <w:altName w:val="Times New Roman"/>
    <w:charset w:val="02"/>
    <w:family w:val="auto"/>
    <w:pitch w:val="default"/>
  </w:font>
  <w:font w:name="Lucida Sans">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entury Schoolbook">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7D422" w14:textId="77777777" w:rsidR="00477F26" w:rsidRPr="00AF1FB0" w:rsidRDefault="00477F26" w:rsidP="000B4DC4">
    <w:pPr>
      <w:pStyle w:val="1fff5"/>
      <w:spacing w:before="0" w:after="0"/>
      <w:jc w:val="center"/>
      <w:rPr>
        <w:sz w:val="22"/>
        <w:szCs w:val="22"/>
      </w:rPr>
    </w:pPr>
    <w:r w:rsidRPr="00B34CCC">
      <w:rPr>
        <w:color w:val="595959"/>
        <w:sz w:val="22"/>
        <w:szCs w:val="22"/>
      </w:rPr>
      <w:fldChar w:fldCharType="begin"/>
    </w:r>
    <w:r w:rsidRPr="00B34CCC">
      <w:rPr>
        <w:color w:val="595959"/>
        <w:sz w:val="22"/>
        <w:szCs w:val="22"/>
      </w:rPr>
      <w:instrText xml:space="preserve"> PAGE   \* MERGEFORMAT </w:instrText>
    </w:r>
    <w:r w:rsidRPr="00B34CCC">
      <w:rPr>
        <w:color w:val="595959"/>
        <w:sz w:val="22"/>
        <w:szCs w:val="22"/>
      </w:rPr>
      <w:fldChar w:fldCharType="separate"/>
    </w:r>
    <w:r>
      <w:rPr>
        <w:noProof/>
        <w:color w:val="595959"/>
        <w:sz w:val="22"/>
        <w:szCs w:val="22"/>
      </w:rPr>
      <w:t>263</w:t>
    </w:r>
    <w:r w:rsidRPr="00B34CCC">
      <w:rPr>
        <w:color w:val="595959"/>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69401" w14:textId="77777777" w:rsidR="00477F26" w:rsidRPr="008E54E5" w:rsidRDefault="00477F26" w:rsidP="000B4DC4">
    <w:pPr>
      <w:pStyle w:val="1fff5"/>
      <w:spacing w:before="0" w:after="0"/>
      <w:jc w:val="center"/>
      <w:rPr>
        <w:sz w:val="22"/>
        <w:szCs w:val="22"/>
      </w:rPr>
    </w:pPr>
    <w:r w:rsidRPr="00B34CCC">
      <w:rPr>
        <w:color w:val="595959"/>
        <w:sz w:val="22"/>
        <w:szCs w:val="22"/>
      </w:rPr>
      <w:fldChar w:fldCharType="begin"/>
    </w:r>
    <w:r w:rsidRPr="00B34CCC">
      <w:rPr>
        <w:color w:val="595959"/>
        <w:sz w:val="22"/>
        <w:szCs w:val="22"/>
      </w:rPr>
      <w:instrText xml:space="preserve"> PAGE   \* MERGEFORMAT </w:instrText>
    </w:r>
    <w:r w:rsidRPr="00B34CCC">
      <w:rPr>
        <w:color w:val="595959"/>
        <w:sz w:val="22"/>
        <w:szCs w:val="22"/>
      </w:rPr>
      <w:fldChar w:fldCharType="separate"/>
    </w:r>
    <w:r>
      <w:rPr>
        <w:noProof/>
        <w:color w:val="595959"/>
        <w:sz w:val="22"/>
        <w:szCs w:val="22"/>
      </w:rPr>
      <w:t>257</w:t>
    </w:r>
    <w:r w:rsidRPr="00B34CCC">
      <w:rPr>
        <w:color w:val="595959"/>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990F" w14:textId="77777777" w:rsidR="005E2207" w:rsidRDefault="005E2207" w:rsidP="00477F26">
      <w:pPr>
        <w:spacing w:after="0" w:line="240" w:lineRule="auto"/>
      </w:pPr>
      <w:r>
        <w:separator/>
      </w:r>
    </w:p>
  </w:footnote>
  <w:footnote w:type="continuationSeparator" w:id="0">
    <w:p w14:paraId="39468B4D" w14:textId="77777777" w:rsidR="005E2207" w:rsidRDefault="005E2207" w:rsidP="00477F26">
      <w:pPr>
        <w:spacing w:after="0" w:line="240" w:lineRule="auto"/>
      </w:pPr>
      <w:r>
        <w:continuationSeparator/>
      </w:r>
    </w:p>
  </w:footnote>
  <w:footnote w:id="1">
    <w:p w14:paraId="442924C9" w14:textId="77777777" w:rsidR="00477F26" w:rsidRPr="00FD63E2" w:rsidRDefault="00477F26" w:rsidP="00477F26">
      <w:pPr>
        <w:pStyle w:val="1fff6"/>
        <w:jc w:val="both"/>
        <w:rPr>
          <w:lang w:val="ru-RU"/>
        </w:rPr>
      </w:pPr>
      <w:r>
        <w:rPr>
          <w:rStyle w:val="af1"/>
        </w:rPr>
        <w:footnoteRef/>
      </w:r>
      <w:r w:rsidRPr="007459D5">
        <w:rPr>
          <w:lang w:val="ru-RU"/>
        </w:rPr>
        <w:t xml:space="preserve"> </w:t>
      </w:r>
      <w:r w:rsidRPr="00531143">
        <w:rPr>
          <w:rStyle w:val="aff8"/>
          <w:lang w:val="ru-RU"/>
        </w:rPr>
        <w:t xml:space="preserve">Самостоятельная работа в рамках образовательной программы планируется образовательной организацией </w:t>
      </w:r>
      <w:proofErr w:type="gramStart"/>
      <w:r w:rsidRPr="00531143">
        <w:rPr>
          <w:rStyle w:val="aff8"/>
          <w:lang w:val="ru-RU"/>
        </w:rPr>
        <w:t>с соответствии</w:t>
      </w:r>
      <w:proofErr w:type="gramEnd"/>
      <w:r w:rsidRPr="00531143">
        <w:rPr>
          <w:rStyle w:val="aff8"/>
          <w:lang w:val="ru-RU"/>
        </w:rPr>
        <w:t xml:space="preserve">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79750A3C" w14:textId="77777777" w:rsidR="00477F26" w:rsidRPr="00477F26" w:rsidRDefault="00477F26" w:rsidP="00477F26">
      <w:pPr>
        <w:pStyle w:val="af"/>
        <w:jc w:val="both"/>
        <w:rPr>
          <w:lang w:val="ru-RU"/>
        </w:rPr>
      </w:pPr>
      <w:r w:rsidRPr="00A75BDE">
        <w:rPr>
          <w:rStyle w:val="af1"/>
        </w:rPr>
        <w:footnoteRef/>
      </w:r>
      <w:r w:rsidRPr="00477F26">
        <w:rPr>
          <w:lang w:val="ru-RU"/>
        </w:rPr>
        <w:t xml:space="preserve"> 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1A168A1F" w14:textId="77777777" w:rsidR="00477F26" w:rsidRPr="00477F26" w:rsidRDefault="00477F26" w:rsidP="00477F26">
      <w:pPr>
        <w:pStyle w:val="af"/>
        <w:jc w:val="both"/>
        <w:rPr>
          <w:lang w:val="ru-RU"/>
        </w:rPr>
      </w:pPr>
    </w:p>
  </w:footnote>
  <w:footnote w:id="3">
    <w:p w14:paraId="6DBD9782" w14:textId="77777777" w:rsidR="00477F26" w:rsidRPr="00FD63E2" w:rsidRDefault="00477F26" w:rsidP="00477F26">
      <w:pPr>
        <w:pStyle w:val="1fff6"/>
        <w:jc w:val="both"/>
        <w:rPr>
          <w:lang w:val="ru-RU"/>
        </w:rPr>
      </w:pPr>
      <w:r w:rsidRPr="00A17768">
        <w:rPr>
          <w:rStyle w:val="af1"/>
          <w:i/>
        </w:rPr>
        <w:footnoteRef/>
      </w:r>
      <w:r w:rsidRPr="00A17768">
        <w:rPr>
          <w:rStyle w:val="aff8"/>
          <w:iCs/>
          <w:lang w:val="ru-RU"/>
        </w:rPr>
        <w:t>Самостоятельная работа в рамках образовательной программы планируетс</w:t>
      </w:r>
      <w:r>
        <w:rPr>
          <w:rStyle w:val="aff8"/>
          <w:iCs/>
          <w:lang w:val="ru-RU"/>
        </w:rPr>
        <w:t>я образовательной организацией в</w:t>
      </w:r>
      <w:r w:rsidRPr="00A17768">
        <w:rPr>
          <w:rStyle w:val="aff8"/>
          <w:iCs/>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1D6A44AC" w14:textId="77777777" w:rsidR="00477F26" w:rsidRPr="00477F26" w:rsidRDefault="00477F26" w:rsidP="00477F26">
      <w:pPr>
        <w:pStyle w:val="af"/>
        <w:rPr>
          <w:lang w:val="ru-RU"/>
        </w:rPr>
      </w:pPr>
      <w:r w:rsidRPr="00A75BDE">
        <w:rPr>
          <w:rStyle w:val="af1"/>
        </w:rPr>
        <w:footnoteRef/>
      </w:r>
      <w:r w:rsidRPr="00477F26">
        <w:rPr>
          <w:lang w:val="ru-RU"/>
        </w:rPr>
        <w:t xml:space="preserve"> 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10D94A70" w14:textId="77777777" w:rsidR="00477F26" w:rsidRPr="00477F26" w:rsidRDefault="00477F26" w:rsidP="00477F26">
      <w:pPr>
        <w:pStyle w:val="af"/>
        <w:rPr>
          <w:lang w:val="ru-RU"/>
        </w:rPr>
      </w:pPr>
    </w:p>
  </w:footnote>
  <w:footnote w:id="5">
    <w:p w14:paraId="7B0956E4" w14:textId="77777777" w:rsidR="00477F26" w:rsidRPr="00FD63E2" w:rsidRDefault="00477F26" w:rsidP="00477F26">
      <w:pPr>
        <w:pStyle w:val="1fff6"/>
        <w:jc w:val="both"/>
        <w:rPr>
          <w:lang w:val="ru-RU"/>
        </w:rPr>
      </w:pPr>
      <w:r w:rsidRPr="00A17768">
        <w:rPr>
          <w:rStyle w:val="af1"/>
          <w:i/>
        </w:rPr>
        <w:footnoteRef/>
      </w:r>
      <w:r w:rsidRPr="00A17768">
        <w:rPr>
          <w:rStyle w:val="aff8"/>
          <w:iCs/>
          <w:lang w:val="ru-RU"/>
        </w:rPr>
        <w:t>Самостоятельная работа в рамках образовательной программы планируетс</w:t>
      </w:r>
      <w:r>
        <w:rPr>
          <w:rStyle w:val="aff8"/>
          <w:iCs/>
          <w:lang w:val="ru-RU"/>
        </w:rPr>
        <w:t>я образовательной организацией в</w:t>
      </w:r>
      <w:r w:rsidRPr="00A17768">
        <w:rPr>
          <w:rStyle w:val="aff8"/>
          <w:iCs/>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30576F7A" w14:textId="77777777" w:rsidR="00B602C2" w:rsidRPr="00FD63E2" w:rsidRDefault="00B602C2" w:rsidP="00477F26">
      <w:pPr>
        <w:pStyle w:val="1fff6"/>
        <w:rPr>
          <w:lang w:val="ru-RU"/>
        </w:rPr>
      </w:pPr>
      <w:r w:rsidRPr="00DF6032">
        <w:rPr>
          <w:rStyle w:val="af1"/>
          <w:i/>
          <w:lang w:eastAsia="ru-RU"/>
        </w:rPr>
        <w:footnoteRef/>
      </w:r>
      <w:r w:rsidRPr="00DF6032">
        <w:rPr>
          <w:i/>
          <w:lang w:val="ru-RU"/>
        </w:rPr>
        <w:t xml:space="preserve"> Если учебным планом</w:t>
      </w:r>
      <w:r>
        <w:rPr>
          <w:i/>
          <w:lang w:val="ru-RU"/>
        </w:rPr>
        <w:t>,</w:t>
      </w:r>
      <w:r w:rsidRPr="00DF6032">
        <w:rPr>
          <w:i/>
          <w:lang w:val="ru-RU"/>
        </w:rPr>
        <w:t xml:space="preserve">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7">
    <w:p w14:paraId="255C5E88" w14:textId="77777777" w:rsidR="00477F26" w:rsidRPr="004816C3" w:rsidRDefault="00477F26" w:rsidP="00477F26">
      <w:pPr>
        <w:pStyle w:val="1fff6"/>
        <w:jc w:val="both"/>
        <w:rPr>
          <w:lang w:val="ru-RU"/>
        </w:rPr>
      </w:pPr>
      <w:r>
        <w:rPr>
          <w:rStyle w:val="af1"/>
        </w:rPr>
        <w:footnoteRef/>
      </w:r>
      <w:r w:rsidRPr="004816C3">
        <w:rPr>
          <w:lang w:val="ru-RU"/>
        </w:rPr>
        <w:t xml:space="preserve"> </w:t>
      </w:r>
      <w:r>
        <w:rPr>
          <w:lang w:val="ru-RU"/>
        </w:rPr>
        <w:t xml:space="preserve">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СПО, из расчета не менее одного издания по учебной дисциплине. </w:t>
      </w:r>
    </w:p>
    <w:p w14:paraId="63A35E9F" w14:textId="77777777" w:rsidR="00477F26" w:rsidRPr="002F01DC" w:rsidRDefault="00477F26" w:rsidP="00477F26">
      <w:pPr>
        <w:pStyle w:val="1fff6"/>
        <w:rPr>
          <w:lang w:val="ru-RU"/>
        </w:rPr>
      </w:pPr>
    </w:p>
    <w:p w14:paraId="0D71E417" w14:textId="77777777" w:rsidR="00477F26" w:rsidRPr="00FD63E2" w:rsidRDefault="00477F26" w:rsidP="00477F26">
      <w:pPr>
        <w:pStyle w:val="1fff6"/>
        <w:rPr>
          <w:lang w:val="ru-RU"/>
        </w:rPr>
      </w:pPr>
    </w:p>
  </w:footnote>
  <w:footnote w:id="8">
    <w:p w14:paraId="6547F02A" w14:textId="77777777" w:rsidR="00477F26" w:rsidRPr="00FD63E2" w:rsidRDefault="00477F26" w:rsidP="00477F26">
      <w:pPr>
        <w:pStyle w:val="1fff6"/>
        <w:jc w:val="both"/>
        <w:rPr>
          <w:lang w:val="ru-RU"/>
        </w:rPr>
      </w:pPr>
      <w:r w:rsidRPr="00A17768">
        <w:rPr>
          <w:rStyle w:val="af1"/>
          <w:i/>
        </w:rPr>
        <w:footnoteRef/>
      </w:r>
      <w:r w:rsidRPr="00A17768">
        <w:rPr>
          <w:rStyle w:val="aff8"/>
          <w:iCs/>
          <w:lang w:val="ru-RU"/>
        </w:rPr>
        <w:t xml:space="preserve">Самостоятельная работа в рамках образовательной программы планируется образовательной организацией </w:t>
      </w:r>
      <w:proofErr w:type="gramStart"/>
      <w:r w:rsidRPr="00A17768">
        <w:rPr>
          <w:rStyle w:val="aff8"/>
          <w:iCs/>
          <w:lang w:val="ru-RU"/>
        </w:rPr>
        <w:t>с соответствии</w:t>
      </w:r>
      <w:proofErr w:type="gramEnd"/>
      <w:r w:rsidRPr="00A17768">
        <w:rPr>
          <w:rStyle w:val="aff8"/>
          <w:iCs/>
          <w:lang w:val="ru-RU"/>
        </w:rPr>
        <w:t xml:space="preserve">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13D562BD" w14:textId="77777777" w:rsidR="00477F26" w:rsidRPr="00FD63E2" w:rsidRDefault="00477F26" w:rsidP="00477F26">
      <w:pPr>
        <w:pStyle w:val="1fff6"/>
        <w:jc w:val="both"/>
        <w:rPr>
          <w:lang w:val="ru-RU"/>
        </w:rPr>
      </w:pPr>
      <w:r w:rsidRPr="00A17768">
        <w:rPr>
          <w:rStyle w:val="af1"/>
          <w:i/>
        </w:rPr>
        <w:footnoteRef/>
      </w:r>
      <w:r w:rsidRPr="00A17768">
        <w:rPr>
          <w:rStyle w:val="aff8"/>
          <w:iCs/>
          <w:lang w:val="ru-RU"/>
        </w:rPr>
        <w:t xml:space="preserve">Самостоятельная работа в рамках образовательной программы планируется образовательной организацией </w:t>
      </w:r>
      <w:proofErr w:type="gramStart"/>
      <w:r w:rsidRPr="00A17768">
        <w:rPr>
          <w:rStyle w:val="aff8"/>
          <w:iCs/>
          <w:lang w:val="ru-RU"/>
        </w:rPr>
        <w:t>с соответствии</w:t>
      </w:r>
      <w:proofErr w:type="gramEnd"/>
      <w:r w:rsidRPr="00A17768">
        <w:rPr>
          <w:rStyle w:val="aff8"/>
          <w:iCs/>
          <w:lang w:val="ru-RU"/>
        </w:rPr>
        <w:t xml:space="preserve">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7C399A37" w14:textId="77777777" w:rsidR="00477F26" w:rsidRPr="00A75BDE" w:rsidRDefault="00477F26" w:rsidP="00477F26">
      <w:pPr>
        <w:pStyle w:val="1fff6"/>
        <w:rPr>
          <w:lang w:val="ru-RU"/>
        </w:rPr>
      </w:pPr>
      <w:r w:rsidRPr="00A75BDE">
        <w:rPr>
          <w:rStyle w:val="af1"/>
        </w:rPr>
        <w:footnoteRef/>
      </w:r>
      <w:r w:rsidRPr="00A75BDE">
        <w:rPr>
          <w:lang w:val="ru-RU"/>
        </w:rPr>
        <w:t xml:space="preserve"> Образовательная организация при разработке основной образовательной программы вправе уточнить список изданий, дополнив его новыми изданиями и/или выбрав в качестве основного одно из предлагаемых в базе данных учебных изданий и электронных ресурсов, предлагаемых ФУМО, из расчета одно издание по профессиональному модулю и/или практикам и междисциплинарным курсам.</w:t>
      </w:r>
    </w:p>
    <w:p w14:paraId="48DE1A9A" w14:textId="77777777" w:rsidR="00477F26" w:rsidRPr="00FD63E2" w:rsidRDefault="00477F26" w:rsidP="00477F26">
      <w:pPr>
        <w:pStyle w:val="1fff6"/>
        <w:rPr>
          <w:lang w:val="ru-RU"/>
        </w:rPr>
      </w:pPr>
    </w:p>
  </w:footnote>
  <w:footnote w:id="11">
    <w:p w14:paraId="0BAF7212" w14:textId="77777777" w:rsidR="00477F26" w:rsidRPr="00FD63E2" w:rsidRDefault="00477F26" w:rsidP="00477F26">
      <w:pPr>
        <w:pStyle w:val="1fff6"/>
        <w:jc w:val="both"/>
        <w:rPr>
          <w:lang w:val="ru-RU"/>
        </w:rPr>
      </w:pPr>
      <w:r w:rsidRPr="00A17768">
        <w:rPr>
          <w:rStyle w:val="af1"/>
          <w:i/>
        </w:rPr>
        <w:footnoteRef/>
      </w:r>
      <w:r w:rsidRPr="00A17768">
        <w:rPr>
          <w:rStyle w:val="aff8"/>
          <w:iCs/>
          <w:lang w:val="ru-RU"/>
        </w:rPr>
        <w:t xml:space="preserve">Самостоятельная работа в рамках образовательной программы планируется образовательной организацией </w:t>
      </w:r>
      <w:proofErr w:type="gramStart"/>
      <w:r w:rsidRPr="00A17768">
        <w:rPr>
          <w:rStyle w:val="aff8"/>
          <w:iCs/>
          <w:lang w:val="ru-RU"/>
        </w:rPr>
        <w:t>с соответствии</w:t>
      </w:r>
      <w:proofErr w:type="gramEnd"/>
      <w:r w:rsidRPr="00A17768">
        <w:rPr>
          <w:rStyle w:val="aff8"/>
          <w:iCs/>
          <w:lang w:val="ru-RU"/>
        </w:rPr>
        <w:t xml:space="preserve">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5789A" w14:textId="77777777" w:rsidR="008F288C" w:rsidRDefault="005E2207">
    <w:pPr>
      <w:pStyle w:val="a4"/>
      <w:jc w:val="center"/>
    </w:pPr>
    <w:r>
      <w:fldChar w:fldCharType="begin"/>
    </w:r>
    <w:r>
      <w:instrText xml:space="preserve"> PAGE   \* MERGEFORMAT </w:instrText>
    </w:r>
    <w:r>
      <w:fldChar w:fldCharType="separate"/>
    </w:r>
    <w:r>
      <w:rPr>
        <w:noProof/>
      </w:rPr>
      <w:t>48</w:t>
    </w:r>
    <w:r>
      <w:fldChar w:fldCharType="end"/>
    </w:r>
  </w:p>
  <w:p w14:paraId="22E07C32" w14:textId="77777777" w:rsidR="008F288C" w:rsidRDefault="005E220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50AB0" w14:textId="77777777" w:rsidR="008F288C" w:rsidRDefault="005E2207">
    <w:pPr>
      <w:pStyle w:val="a4"/>
      <w:jc w:val="center"/>
    </w:pPr>
    <w:r>
      <w:fldChar w:fldCharType="begin"/>
    </w:r>
    <w:r>
      <w:instrText xml:space="preserve"> PAGE   \* MERGEFORMAT </w:instrText>
    </w:r>
    <w:r>
      <w:fldChar w:fldCharType="separate"/>
    </w:r>
    <w:r>
      <w:rPr>
        <w:noProof/>
      </w:rPr>
      <w:t>48</w:t>
    </w:r>
    <w:r>
      <w:fldChar w:fldCharType="end"/>
    </w:r>
  </w:p>
  <w:p w14:paraId="7797C692" w14:textId="77777777" w:rsidR="008F288C" w:rsidRDefault="005E220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3F823" w14:textId="77777777" w:rsidR="003D1242" w:rsidRDefault="005E2207">
    <w:pPr>
      <w:pStyle w:val="a4"/>
      <w:jc w:val="center"/>
    </w:pPr>
    <w:r>
      <w:fldChar w:fldCharType="begin"/>
    </w:r>
    <w:r>
      <w:instrText xml:space="preserve"> PAGE   \* MERGEFORMAT </w:instrText>
    </w:r>
    <w:r>
      <w:fldChar w:fldCharType="separate"/>
    </w:r>
    <w:r>
      <w:rPr>
        <w:noProof/>
      </w:rPr>
      <w:t>48</w:t>
    </w:r>
    <w:r>
      <w:rPr>
        <w:noProof/>
      </w:rPr>
      <w:fldChar w:fldCharType="end"/>
    </w:r>
  </w:p>
  <w:p w14:paraId="238334FA" w14:textId="77777777" w:rsidR="003D1242" w:rsidRDefault="005E220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4146B9C"/>
    <w:lvl w:ilvl="0">
      <w:start w:val="1"/>
      <w:numFmt w:val="bullet"/>
      <w:pStyle w:val="1"/>
      <w:lvlText w:val=""/>
      <w:lvlJc w:val="left"/>
      <w:pPr>
        <w:tabs>
          <w:tab w:val="num" w:pos="360"/>
        </w:tabs>
        <w:ind w:left="360" w:hanging="360"/>
      </w:pPr>
      <w:rPr>
        <w:rFonts w:ascii="Symbol" w:hAnsi="Symbol" w:hint="default"/>
      </w:rPr>
    </w:lvl>
  </w:abstractNum>
  <w:abstractNum w:abstractNumId="1"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sz w:val="18"/>
      </w:rPr>
    </w:lvl>
    <w:lvl w:ilvl="1">
      <w:start w:val="1"/>
      <w:numFmt w:val="bullet"/>
      <w:lvlText w:val=""/>
      <w:lvlJc w:val="left"/>
      <w:pPr>
        <w:tabs>
          <w:tab w:val="num" w:pos="720"/>
        </w:tabs>
        <w:ind w:left="720" w:hanging="360"/>
      </w:pPr>
      <w:rPr>
        <w:rFonts w:ascii="Symbol" w:hAnsi="Symbol"/>
        <w:sz w:val="18"/>
      </w:rPr>
    </w:lvl>
    <w:lvl w:ilvl="2">
      <w:start w:val="1"/>
      <w:numFmt w:val="bullet"/>
      <w:lvlText w:val=""/>
      <w:lvlJc w:val="left"/>
      <w:pPr>
        <w:tabs>
          <w:tab w:val="num" w:pos="1080"/>
        </w:tabs>
        <w:ind w:left="1080" w:hanging="360"/>
      </w:pPr>
      <w:rPr>
        <w:rFonts w:ascii="Symbol" w:hAnsi="Symbol"/>
        <w:sz w:val="18"/>
      </w:rPr>
    </w:lvl>
    <w:lvl w:ilvl="3">
      <w:start w:val="1"/>
      <w:numFmt w:val="bullet"/>
      <w:lvlText w:val=""/>
      <w:lvlJc w:val="left"/>
      <w:pPr>
        <w:tabs>
          <w:tab w:val="num" w:pos="1440"/>
        </w:tabs>
        <w:ind w:left="1440" w:hanging="360"/>
      </w:pPr>
      <w:rPr>
        <w:rFonts w:ascii="Symbol" w:hAnsi="Symbol"/>
        <w:sz w:val="18"/>
      </w:rPr>
    </w:lvl>
    <w:lvl w:ilvl="4">
      <w:start w:val="1"/>
      <w:numFmt w:val="bullet"/>
      <w:lvlText w:val=""/>
      <w:lvlJc w:val="left"/>
      <w:pPr>
        <w:tabs>
          <w:tab w:val="num" w:pos="1800"/>
        </w:tabs>
        <w:ind w:left="1800" w:hanging="360"/>
      </w:pPr>
      <w:rPr>
        <w:rFonts w:ascii="Symbol" w:hAnsi="Symbol"/>
        <w:sz w:val="18"/>
      </w:rPr>
    </w:lvl>
    <w:lvl w:ilvl="5">
      <w:start w:val="1"/>
      <w:numFmt w:val="bullet"/>
      <w:lvlText w:val=""/>
      <w:lvlJc w:val="left"/>
      <w:pPr>
        <w:tabs>
          <w:tab w:val="num" w:pos="2160"/>
        </w:tabs>
        <w:ind w:left="2160" w:hanging="360"/>
      </w:pPr>
      <w:rPr>
        <w:rFonts w:ascii="Symbol" w:hAnsi="Symbol"/>
        <w:sz w:val="18"/>
      </w:rPr>
    </w:lvl>
    <w:lvl w:ilvl="6">
      <w:start w:val="1"/>
      <w:numFmt w:val="bullet"/>
      <w:lvlText w:val=""/>
      <w:lvlJc w:val="left"/>
      <w:pPr>
        <w:tabs>
          <w:tab w:val="num" w:pos="2520"/>
        </w:tabs>
        <w:ind w:left="2520" w:hanging="360"/>
      </w:pPr>
      <w:rPr>
        <w:rFonts w:ascii="Symbol" w:hAnsi="Symbol"/>
        <w:sz w:val="18"/>
      </w:rPr>
    </w:lvl>
    <w:lvl w:ilvl="7">
      <w:start w:val="1"/>
      <w:numFmt w:val="bullet"/>
      <w:lvlText w:val=""/>
      <w:lvlJc w:val="left"/>
      <w:pPr>
        <w:tabs>
          <w:tab w:val="num" w:pos="2880"/>
        </w:tabs>
        <w:ind w:left="2880" w:hanging="360"/>
      </w:pPr>
      <w:rPr>
        <w:rFonts w:ascii="Symbol" w:hAnsi="Symbol"/>
        <w:sz w:val="18"/>
      </w:rPr>
    </w:lvl>
    <w:lvl w:ilvl="8">
      <w:start w:val="1"/>
      <w:numFmt w:val="bullet"/>
      <w:lvlText w:val=""/>
      <w:lvlJc w:val="left"/>
      <w:pPr>
        <w:tabs>
          <w:tab w:val="num" w:pos="3240"/>
        </w:tabs>
        <w:ind w:left="3240" w:hanging="360"/>
      </w:pPr>
      <w:rPr>
        <w:rFonts w:ascii="Symbol" w:hAnsi="Symbol"/>
        <w:sz w:val="18"/>
      </w:rPr>
    </w:lvl>
  </w:abstractNum>
  <w:abstractNum w:abstractNumId="2" w15:restartNumberingAfterBreak="0">
    <w:nsid w:val="0000000F"/>
    <w:multiLevelType w:val="multilevel"/>
    <w:tmpl w:val="0000000F"/>
    <w:name w:val="WW8Num14"/>
    <w:lvl w:ilvl="0">
      <w:start w:val="1"/>
      <w:numFmt w:val="decimal"/>
      <w:lvlText w:val="%1."/>
      <w:lvlJc w:val="left"/>
      <w:pPr>
        <w:tabs>
          <w:tab w:val="num" w:pos="720"/>
        </w:tabs>
        <w:ind w:left="720" w:hanging="360"/>
      </w:pPr>
      <w:rPr>
        <w:rFonts w:ascii="Times New Roman" w:hAnsi="Times New Roman" w:cs="Times New Roman"/>
        <w:sz w:val="24"/>
        <w:szCs w:val="24"/>
        <w:lang w:eastAsia="ar-SA"/>
      </w:rPr>
    </w:lvl>
    <w:lvl w:ilvl="1">
      <w:start w:val="1"/>
      <w:numFmt w:val="decimal"/>
      <w:lvlText w:val="%2."/>
      <w:lvlJc w:val="left"/>
      <w:pPr>
        <w:tabs>
          <w:tab w:val="num" w:pos="1440"/>
        </w:tabs>
        <w:ind w:left="1440" w:hanging="360"/>
      </w:pPr>
      <w:rPr>
        <w:rFonts w:ascii="Times New Roman" w:hAnsi="Times New Roman" w:cs="Times New Roman"/>
        <w:b/>
        <w:bCs/>
        <w:sz w:val="24"/>
        <w:szCs w:val="24"/>
      </w:rPr>
    </w:lvl>
    <w:lvl w:ilvl="2">
      <w:start w:val="1"/>
      <w:numFmt w:val="decimal"/>
      <w:lvlText w:val="%3."/>
      <w:lvlJc w:val="left"/>
      <w:pPr>
        <w:tabs>
          <w:tab w:val="num" w:pos="2160"/>
        </w:tabs>
        <w:ind w:left="2160" w:hanging="360"/>
      </w:pPr>
      <w:rPr>
        <w:rFonts w:ascii="Times New Roman" w:hAnsi="Times New Roman" w:cs="Times New Roman"/>
        <w:b/>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12"/>
    <w:multiLevelType w:val="singleLevel"/>
    <w:tmpl w:val="00000012"/>
    <w:name w:val="WW8Num17"/>
    <w:lvl w:ilvl="0">
      <w:start w:val="1"/>
      <w:numFmt w:val="decimal"/>
      <w:lvlText w:val="%1."/>
      <w:lvlJc w:val="left"/>
      <w:pPr>
        <w:tabs>
          <w:tab w:val="num" w:pos="0"/>
        </w:tabs>
        <w:ind w:left="720" w:hanging="360"/>
      </w:pPr>
      <w:rPr>
        <w:rFonts w:hint="default"/>
        <w:color w:val="000000"/>
      </w:rPr>
    </w:lvl>
  </w:abstractNum>
  <w:abstractNum w:abstractNumId="4" w15:restartNumberingAfterBreak="0">
    <w:nsid w:val="00000014"/>
    <w:multiLevelType w:val="multilevel"/>
    <w:tmpl w:val="00000014"/>
    <w:name w:val="WW8Num19"/>
    <w:lvl w:ilvl="0">
      <w:start w:val="1"/>
      <w:numFmt w:val="decimal"/>
      <w:lvlText w:val="%1."/>
      <w:lvlJc w:val="left"/>
      <w:pPr>
        <w:tabs>
          <w:tab w:val="num" w:pos="0"/>
        </w:tabs>
        <w:ind w:left="720" w:hanging="360"/>
      </w:pPr>
      <w:rPr>
        <w:rFonts w:ascii="Times New Roman" w:hAnsi="Times New Roman" w:cs="Times New Roman" w:hint="default"/>
        <w:b/>
        <w:bCs/>
        <w:color w:val="000000"/>
        <w:sz w:val="24"/>
        <w:szCs w:val="24"/>
        <w:lang w:eastAsia="ar-SA"/>
      </w:rPr>
    </w:lvl>
    <w:lvl w:ilvl="1">
      <w:start w:val="2"/>
      <w:numFmt w:val="decimal"/>
      <w:lvlText w:val="%1.%2"/>
      <w:lvlJc w:val="left"/>
      <w:pPr>
        <w:tabs>
          <w:tab w:val="num" w:pos="0"/>
        </w:tabs>
        <w:ind w:left="1040" w:hanging="360"/>
      </w:pPr>
      <w:rPr>
        <w:rFonts w:ascii="Times New Roman" w:hAnsi="Times New Roman" w:cs="Times New Roman" w:hint="default"/>
        <w:b/>
        <w:bCs/>
        <w:color w:val="000000"/>
        <w:sz w:val="24"/>
        <w:szCs w:val="24"/>
        <w:lang w:eastAsia="ar-SA"/>
      </w:rPr>
    </w:lvl>
    <w:lvl w:ilvl="2">
      <w:start w:val="1"/>
      <w:numFmt w:val="decimal"/>
      <w:lvlText w:val="%1.%2.%3"/>
      <w:lvlJc w:val="left"/>
      <w:pPr>
        <w:tabs>
          <w:tab w:val="num" w:pos="0"/>
        </w:tabs>
        <w:ind w:left="1720" w:hanging="720"/>
      </w:pPr>
      <w:rPr>
        <w:rFonts w:ascii="Times New Roman" w:hAnsi="Times New Roman" w:cs="Times New Roman" w:hint="default"/>
        <w:b/>
        <w:bCs/>
        <w:color w:val="000000"/>
        <w:sz w:val="24"/>
        <w:szCs w:val="24"/>
        <w:lang w:eastAsia="ar-SA"/>
      </w:rPr>
    </w:lvl>
    <w:lvl w:ilvl="3">
      <w:start w:val="1"/>
      <w:numFmt w:val="decimal"/>
      <w:lvlText w:val="%1.%2.%3.%4"/>
      <w:lvlJc w:val="left"/>
      <w:pPr>
        <w:tabs>
          <w:tab w:val="num" w:pos="0"/>
        </w:tabs>
        <w:ind w:left="2040" w:hanging="720"/>
      </w:pPr>
      <w:rPr>
        <w:rFonts w:ascii="Times New Roman" w:hAnsi="Times New Roman" w:cs="Times New Roman" w:hint="default"/>
        <w:b/>
        <w:bCs/>
        <w:color w:val="000000"/>
        <w:sz w:val="24"/>
        <w:szCs w:val="24"/>
        <w:lang w:eastAsia="ar-SA"/>
      </w:rPr>
    </w:lvl>
    <w:lvl w:ilvl="4">
      <w:start w:val="1"/>
      <w:numFmt w:val="decimal"/>
      <w:lvlText w:val="%1.%2.%3.%4.%5"/>
      <w:lvlJc w:val="left"/>
      <w:pPr>
        <w:tabs>
          <w:tab w:val="num" w:pos="0"/>
        </w:tabs>
        <w:ind w:left="2720" w:hanging="1080"/>
      </w:pPr>
      <w:rPr>
        <w:rFonts w:ascii="Times New Roman" w:hAnsi="Times New Roman" w:cs="Times New Roman" w:hint="default"/>
        <w:b/>
        <w:bCs/>
        <w:color w:val="000000"/>
        <w:sz w:val="24"/>
        <w:szCs w:val="24"/>
        <w:lang w:eastAsia="ar-SA"/>
      </w:rPr>
    </w:lvl>
    <w:lvl w:ilvl="5">
      <w:start w:val="1"/>
      <w:numFmt w:val="decimal"/>
      <w:lvlText w:val="%1.%2.%3.%4.%5.%6"/>
      <w:lvlJc w:val="left"/>
      <w:pPr>
        <w:tabs>
          <w:tab w:val="num" w:pos="0"/>
        </w:tabs>
        <w:ind w:left="3040" w:hanging="1080"/>
      </w:pPr>
      <w:rPr>
        <w:rFonts w:ascii="Times New Roman" w:hAnsi="Times New Roman" w:cs="Times New Roman" w:hint="default"/>
        <w:b/>
        <w:bCs/>
        <w:color w:val="000000"/>
        <w:sz w:val="24"/>
        <w:szCs w:val="24"/>
        <w:lang w:eastAsia="ar-SA"/>
      </w:rPr>
    </w:lvl>
    <w:lvl w:ilvl="6">
      <w:start w:val="1"/>
      <w:numFmt w:val="decimal"/>
      <w:lvlText w:val="%1.%2.%3.%4.%5.%6.%7"/>
      <w:lvlJc w:val="left"/>
      <w:pPr>
        <w:tabs>
          <w:tab w:val="num" w:pos="0"/>
        </w:tabs>
        <w:ind w:left="3720" w:hanging="1440"/>
      </w:pPr>
      <w:rPr>
        <w:rFonts w:ascii="Times New Roman" w:hAnsi="Times New Roman" w:cs="Times New Roman" w:hint="default"/>
        <w:b/>
        <w:bCs/>
        <w:color w:val="000000"/>
        <w:sz w:val="24"/>
        <w:szCs w:val="24"/>
        <w:lang w:eastAsia="ar-SA"/>
      </w:rPr>
    </w:lvl>
    <w:lvl w:ilvl="7">
      <w:start w:val="1"/>
      <w:numFmt w:val="decimal"/>
      <w:lvlText w:val="%1.%2.%3.%4.%5.%6.%7.%8"/>
      <w:lvlJc w:val="left"/>
      <w:pPr>
        <w:tabs>
          <w:tab w:val="num" w:pos="0"/>
        </w:tabs>
        <w:ind w:left="4040" w:hanging="1440"/>
      </w:pPr>
      <w:rPr>
        <w:rFonts w:ascii="Times New Roman" w:hAnsi="Times New Roman" w:cs="Times New Roman" w:hint="default"/>
        <w:b/>
        <w:bCs/>
        <w:color w:val="000000"/>
        <w:sz w:val="24"/>
        <w:szCs w:val="24"/>
        <w:lang w:eastAsia="ar-SA"/>
      </w:rPr>
    </w:lvl>
    <w:lvl w:ilvl="8">
      <w:start w:val="1"/>
      <w:numFmt w:val="decimal"/>
      <w:lvlText w:val="%1.%2.%3.%4.%5.%6.%7.%8.%9"/>
      <w:lvlJc w:val="left"/>
      <w:pPr>
        <w:tabs>
          <w:tab w:val="num" w:pos="0"/>
        </w:tabs>
        <w:ind w:left="4720" w:hanging="1800"/>
      </w:pPr>
      <w:rPr>
        <w:rFonts w:ascii="Times New Roman" w:hAnsi="Times New Roman" w:cs="Times New Roman" w:hint="default"/>
        <w:b/>
        <w:bCs/>
        <w:color w:val="000000"/>
        <w:sz w:val="24"/>
        <w:szCs w:val="24"/>
        <w:lang w:eastAsia="ar-SA"/>
      </w:rPr>
    </w:lvl>
  </w:abstractNum>
  <w:abstractNum w:abstractNumId="5" w15:restartNumberingAfterBreak="0">
    <w:nsid w:val="00000017"/>
    <w:multiLevelType w:val="multilevel"/>
    <w:tmpl w:val="D5B61F3E"/>
    <w:name w:val="WW8Num2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6" w15:restartNumberingAfterBreak="0">
    <w:nsid w:val="00000018"/>
    <w:multiLevelType w:val="singleLevel"/>
    <w:tmpl w:val="00000018"/>
    <w:name w:val="WW8Num23"/>
    <w:lvl w:ilvl="0">
      <w:start w:val="1"/>
      <w:numFmt w:val="decimal"/>
      <w:lvlText w:val="%1."/>
      <w:lvlJc w:val="left"/>
      <w:pPr>
        <w:tabs>
          <w:tab w:val="num" w:pos="0"/>
        </w:tabs>
        <w:ind w:left="1080" w:hanging="360"/>
      </w:pPr>
      <w:rPr>
        <w:rFonts w:ascii="Times New Roman" w:hAnsi="Times New Roman" w:cs="Times New Roman" w:hint="default"/>
        <w:bCs/>
        <w:sz w:val="24"/>
        <w:szCs w:val="24"/>
      </w:rPr>
    </w:lvl>
  </w:abstractNum>
  <w:abstractNum w:abstractNumId="7" w15:restartNumberingAfterBreak="0">
    <w:nsid w:val="00000019"/>
    <w:multiLevelType w:val="multilevel"/>
    <w:tmpl w:val="00000019"/>
    <w:name w:val="WW8Num24"/>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8" w15:restartNumberingAfterBreak="0">
    <w:nsid w:val="0000001A"/>
    <w:multiLevelType w:val="singleLevel"/>
    <w:tmpl w:val="0000001A"/>
    <w:name w:val="WW8Num25"/>
    <w:lvl w:ilvl="0">
      <w:start w:val="1"/>
      <w:numFmt w:val="decimal"/>
      <w:suff w:val="nothing"/>
      <w:lvlText w:val="%1."/>
      <w:lvlJc w:val="left"/>
      <w:pPr>
        <w:tabs>
          <w:tab w:val="num" w:pos="0"/>
        </w:tabs>
        <w:ind w:left="142" w:firstLine="0"/>
      </w:pPr>
      <w:rPr>
        <w:rFonts w:ascii="Times New Roman" w:hAnsi="Times New Roman" w:cs="Times New Roman" w:hint="default"/>
        <w:b w:val="0"/>
        <w:color w:val="auto"/>
        <w:sz w:val="24"/>
        <w:szCs w:val="24"/>
      </w:rPr>
    </w:lvl>
  </w:abstractNum>
  <w:abstractNum w:abstractNumId="9" w15:restartNumberingAfterBreak="0">
    <w:nsid w:val="0000001C"/>
    <w:multiLevelType w:val="singleLevel"/>
    <w:tmpl w:val="0000001C"/>
    <w:name w:val="WW8Num27"/>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10" w15:restartNumberingAfterBreak="0">
    <w:nsid w:val="0000001D"/>
    <w:multiLevelType w:val="multilevel"/>
    <w:tmpl w:val="0000001D"/>
    <w:name w:val="WW8Num28"/>
    <w:lvl w:ilvl="0">
      <w:start w:val="1"/>
      <w:numFmt w:val="decimal"/>
      <w:lvlText w:val="%1."/>
      <w:lvlJc w:val="left"/>
      <w:pPr>
        <w:tabs>
          <w:tab w:val="num" w:pos="0"/>
        </w:tabs>
        <w:ind w:left="720" w:hanging="360"/>
      </w:pPr>
      <w:rPr>
        <w:rFonts w:ascii="Times New Roman" w:hAnsi="Times New Roman" w:cs="Times New Roman" w:hint="default"/>
        <w:b/>
        <w:sz w:val="24"/>
        <w:szCs w:val="24"/>
      </w:rPr>
    </w:lvl>
    <w:lvl w:ilvl="1">
      <w:start w:val="2"/>
      <w:numFmt w:val="decimal"/>
      <w:lvlText w:val="%1.%2."/>
      <w:lvlJc w:val="left"/>
      <w:pPr>
        <w:tabs>
          <w:tab w:val="num" w:pos="0"/>
        </w:tabs>
        <w:ind w:left="1129" w:hanging="420"/>
      </w:pPr>
      <w:rPr>
        <w:rFonts w:ascii="Times New Roman" w:hAnsi="Times New Roman" w:cs="Times New Roman" w:hint="default"/>
        <w:b/>
        <w:sz w:val="24"/>
        <w:szCs w:val="24"/>
      </w:rPr>
    </w:lvl>
    <w:lvl w:ilvl="2">
      <w:start w:val="1"/>
      <w:numFmt w:val="decimal"/>
      <w:lvlText w:val="%1.%2.%3."/>
      <w:lvlJc w:val="left"/>
      <w:pPr>
        <w:tabs>
          <w:tab w:val="num" w:pos="0"/>
        </w:tabs>
        <w:ind w:left="1778" w:hanging="720"/>
      </w:pPr>
      <w:rPr>
        <w:rFonts w:ascii="Times New Roman" w:hAnsi="Times New Roman" w:cs="Times New Roman" w:hint="default"/>
        <w:b/>
        <w:sz w:val="24"/>
        <w:szCs w:val="24"/>
      </w:rPr>
    </w:lvl>
    <w:lvl w:ilvl="3">
      <w:start w:val="1"/>
      <w:numFmt w:val="decimal"/>
      <w:lvlText w:val="%1.%2.%3.%4."/>
      <w:lvlJc w:val="left"/>
      <w:pPr>
        <w:tabs>
          <w:tab w:val="num" w:pos="0"/>
        </w:tabs>
        <w:ind w:left="2127" w:hanging="720"/>
      </w:pPr>
      <w:rPr>
        <w:rFonts w:ascii="Times New Roman" w:hAnsi="Times New Roman" w:cs="Times New Roman" w:hint="default"/>
        <w:b/>
        <w:sz w:val="24"/>
        <w:szCs w:val="24"/>
      </w:rPr>
    </w:lvl>
    <w:lvl w:ilvl="4">
      <w:start w:val="1"/>
      <w:numFmt w:val="decimal"/>
      <w:lvlText w:val="%1.%2.%3.%4.%5."/>
      <w:lvlJc w:val="left"/>
      <w:pPr>
        <w:tabs>
          <w:tab w:val="num" w:pos="0"/>
        </w:tabs>
        <w:ind w:left="2836" w:hanging="1080"/>
      </w:pPr>
      <w:rPr>
        <w:rFonts w:ascii="Times New Roman" w:hAnsi="Times New Roman" w:cs="Times New Roman" w:hint="default"/>
        <w:b/>
        <w:sz w:val="24"/>
        <w:szCs w:val="24"/>
      </w:rPr>
    </w:lvl>
    <w:lvl w:ilvl="5">
      <w:start w:val="1"/>
      <w:numFmt w:val="decimal"/>
      <w:lvlText w:val="%1.%2.%3.%4.%5.%6."/>
      <w:lvlJc w:val="left"/>
      <w:pPr>
        <w:tabs>
          <w:tab w:val="num" w:pos="0"/>
        </w:tabs>
        <w:ind w:left="3185" w:hanging="1080"/>
      </w:pPr>
      <w:rPr>
        <w:rFonts w:ascii="Times New Roman" w:hAnsi="Times New Roman" w:cs="Times New Roman" w:hint="default"/>
        <w:b/>
        <w:sz w:val="24"/>
        <w:szCs w:val="24"/>
      </w:rPr>
    </w:lvl>
    <w:lvl w:ilvl="6">
      <w:start w:val="1"/>
      <w:numFmt w:val="decimal"/>
      <w:lvlText w:val="%1.%2.%3.%4.%5.%6.%7."/>
      <w:lvlJc w:val="left"/>
      <w:pPr>
        <w:tabs>
          <w:tab w:val="num" w:pos="0"/>
        </w:tabs>
        <w:ind w:left="3894" w:hanging="1440"/>
      </w:pPr>
      <w:rPr>
        <w:rFonts w:ascii="Times New Roman" w:hAnsi="Times New Roman" w:cs="Times New Roman" w:hint="default"/>
        <w:b/>
        <w:sz w:val="24"/>
        <w:szCs w:val="24"/>
      </w:rPr>
    </w:lvl>
    <w:lvl w:ilvl="7">
      <w:start w:val="1"/>
      <w:numFmt w:val="decimal"/>
      <w:lvlText w:val="%1.%2.%3.%4.%5.%6.%7.%8."/>
      <w:lvlJc w:val="left"/>
      <w:pPr>
        <w:tabs>
          <w:tab w:val="num" w:pos="0"/>
        </w:tabs>
        <w:ind w:left="4243" w:hanging="1440"/>
      </w:pPr>
      <w:rPr>
        <w:rFonts w:ascii="Times New Roman" w:hAnsi="Times New Roman" w:cs="Times New Roman" w:hint="default"/>
        <w:b/>
        <w:sz w:val="24"/>
        <w:szCs w:val="24"/>
      </w:rPr>
    </w:lvl>
    <w:lvl w:ilvl="8">
      <w:start w:val="1"/>
      <w:numFmt w:val="decimal"/>
      <w:lvlText w:val="%1.%2.%3.%4.%5.%6.%7.%8.%9."/>
      <w:lvlJc w:val="left"/>
      <w:pPr>
        <w:tabs>
          <w:tab w:val="num" w:pos="0"/>
        </w:tabs>
        <w:ind w:left="4952" w:hanging="1800"/>
      </w:pPr>
      <w:rPr>
        <w:rFonts w:ascii="Times New Roman" w:hAnsi="Times New Roman" w:cs="Times New Roman" w:hint="default"/>
        <w:b/>
        <w:sz w:val="24"/>
        <w:szCs w:val="24"/>
      </w:rPr>
    </w:lvl>
  </w:abstractNum>
  <w:abstractNum w:abstractNumId="11" w15:restartNumberingAfterBreak="0">
    <w:nsid w:val="0000001F"/>
    <w:multiLevelType w:val="multilevel"/>
    <w:tmpl w:val="0000001F"/>
    <w:name w:val="WW8Num30"/>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2" w15:restartNumberingAfterBreak="0">
    <w:nsid w:val="00000021"/>
    <w:multiLevelType w:val="multilevel"/>
    <w:tmpl w:val="46E05A26"/>
    <w:name w:val="WW8Num33"/>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3" w15:restartNumberingAfterBreak="0">
    <w:nsid w:val="00000035"/>
    <w:multiLevelType w:val="singleLevel"/>
    <w:tmpl w:val="00000035"/>
    <w:name w:val="WW8Num54"/>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14" w15:restartNumberingAfterBreak="0">
    <w:nsid w:val="0000003A"/>
    <w:multiLevelType w:val="singleLevel"/>
    <w:tmpl w:val="0000003A"/>
    <w:name w:val="WW8Num59"/>
    <w:lvl w:ilvl="0">
      <w:start w:val="1"/>
      <w:numFmt w:val="bullet"/>
      <w:lvlText w:val=""/>
      <w:lvlJc w:val="left"/>
      <w:pPr>
        <w:tabs>
          <w:tab w:val="num" w:pos="0"/>
        </w:tabs>
        <w:ind w:left="720" w:hanging="360"/>
      </w:pPr>
      <w:rPr>
        <w:rFonts w:ascii="Symbol" w:hAnsi="Symbol" w:cs="Symbol" w:hint="default"/>
        <w:sz w:val="24"/>
        <w:szCs w:val="24"/>
      </w:rPr>
    </w:lvl>
  </w:abstractNum>
  <w:abstractNum w:abstractNumId="15" w15:restartNumberingAfterBreak="0">
    <w:nsid w:val="0000003D"/>
    <w:multiLevelType w:val="multilevel"/>
    <w:tmpl w:val="0000003D"/>
    <w:name w:val="WW8Num62"/>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6" w15:restartNumberingAfterBreak="0">
    <w:nsid w:val="0000003E"/>
    <w:multiLevelType w:val="multilevel"/>
    <w:tmpl w:val="46F494AA"/>
    <w:name w:val="WW8Num63"/>
    <w:lvl w:ilvl="0">
      <w:start w:val="1"/>
      <w:numFmt w:val="decimal"/>
      <w:lvlText w:val="%1."/>
      <w:lvlJc w:val="left"/>
      <w:pPr>
        <w:tabs>
          <w:tab w:val="num" w:pos="0"/>
        </w:tabs>
        <w:ind w:left="720" w:hanging="360"/>
      </w:pPr>
      <w:rPr>
        <w:rFonts w:ascii="Times New Roman" w:hAnsi="Times New Roman" w:cs="Times New Roman" w:hint="default"/>
        <w:bCs/>
        <w:sz w:val="24"/>
        <w:szCs w:val="24"/>
      </w:rPr>
    </w:lvl>
    <w:lvl w:ilvl="1">
      <w:start w:val="2"/>
      <w:numFmt w:val="decimal"/>
      <w:isLgl/>
      <w:lvlText w:val="%1.%2."/>
      <w:lvlJc w:val="left"/>
      <w:pPr>
        <w:ind w:left="900" w:hanging="540"/>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15:restartNumberingAfterBreak="0">
    <w:nsid w:val="00000040"/>
    <w:multiLevelType w:val="multilevel"/>
    <w:tmpl w:val="C8E0F678"/>
    <w:name w:val="WW8Num65"/>
    <w:lvl w:ilvl="0">
      <w:start w:val="1"/>
      <w:numFmt w:val="decimal"/>
      <w:lvlText w:val="%1."/>
      <w:lvlJc w:val="left"/>
      <w:pPr>
        <w:tabs>
          <w:tab w:val="num" w:pos="0"/>
        </w:tabs>
        <w:ind w:left="2089" w:hanging="1380"/>
      </w:pPr>
      <w:rPr>
        <w:rFonts w:hint="default"/>
        <w:bCs/>
      </w:rPr>
    </w:lvl>
    <w:lvl w:ilvl="1">
      <w:start w:val="2"/>
      <w:numFmt w:val="decimal"/>
      <w:isLgl/>
      <w:lvlText w:val="%1.%2."/>
      <w:lvlJc w:val="left"/>
      <w:pPr>
        <w:ind w:left="1249" w:hanging="54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8" w15:restartNumberingAfterBreak="0">
    <w:nsid w:val="00000041"/>
    <w:multiLevelType w:val="multilevel"/>
    <w:tmpl w:val="00000041"/>
    <w:name w:val="WW8Num6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19" w15:restartNumberingAfterBreak="0">
    <w:nsid w:val="00000042"/>
    <w:multiLevelType w:val="singleLevel"/>
    <w:tmpl w:val="00000042"/>
    <w:name w:val="WW8Num67"/>
    <w:lvl w:ilvl="0">
      <w:start w:val="1"/>
      <w:numFmt w:val="decimal"/>
      <w:lvlText w:val="%1."/>
      <w:lvlJc w:val="left"/>
      <w:pPr>
        <w:tabs>
          <w:tab w:val="num" w:pos="0"/>
        </w:tabs>
        <w:ind w:left="720" w:hanging="360"/>
      </w:pPr>
      <w:rPr>
        <w:rFonts w:ascii="Times New Roman" w:hAnsi="Times New Roman" w:cs="Times New Roman" w:hint="default"/>
        <w:b/>
        <w:bCs/>
        <w:i w:val="0"/>
        <w:sz w:val="24"/>
        <w:szCs w:val="24"/>
      </w:rPr>
    </w:lvl>
  </w:abstractNum>
  <w:abstractNum w:abstractNumId="20" w15:restartNumberingAfterBreak="0">
    <w:nsid w:val="00000043"/>
    <w:multiLevelType w:val="multilevel"/>
    <w:tmpl w:val="00000043"/>
    <w:name w:val="WW8Num68"/>
    <w:lvl w:ilvl="0">
      <w:start w:val="1"/>
      <w:numFmt w:val="decimal"/>
      <w:lvlText w:val="%1."/>
      <w:lvlJc w:val="left"/>
      <w:pPr>
        <w:tabs>
          <w:tab w:val="num" w:pos="708"/>
        </w:tabs>
        <w:ind w:left="1069" w:hanging="360"/>
      </w:pPr>
      <w:rPr>
        <w:rFonts w:ascii="Times New Roman" w:hAnsi="Times New Roman" w:cs="Times New Roman" w:hint="default"/>
        <w:b/>
        <w:sz w:val="24"/>
        <w:szCs w:val="24"/>
      </w:rPr>
    </w:lvl>
    <w:lvl w:ilvl="1">
      <w:start w:val="2"/>
      <w:numFmt w:val="decimal"/>
      <w:lvlText w:val="%1.%2."/>
      <w:lvlJc w:val="left"/>
      <w:pPr>
        <w:tabs>
          <w:tab w:val="num" w:pos="0"/>
        </w:tabs>
        <w:ind w:left="1429" w:hanging="720"/>
      </w:pPr>
      <w:rPr>
        <w:rFonts w:ascii="Times New Roman" w:hAnsi="Times New Roman" w:cs="Times New Roman" w:hint="default"/>
        <w:b/>
        <w:sz w:val="24"/>
        <w:szCs w:val="24"/>
      </w:rPr>
    </w:lvl>
    <w:lvl w:ilvl="2">
      <w:start w:val="1"/>
      <w:numFmt w:val="decimal"/>
      <w:lvlText w:val="%1.%2.%3."/>
      <w:lvlJc w:val="left"/>
      <w:pPr>
        <w:tabs>
          <w:tab w:val="num" w:pos="0"/>
        </w:tabs>
        <w:ind w:left="1429" w:hanging="720"/>
      </w:pPr>
      <w:rPr>
        <w:rFonts w:ascii="Times New Roman" w:hAnsi="Times New Roman" w:cs="Times New Roman" w:hint="default"/>
        <w:b/>
        <w:sz w:val="24"/>
        <w:szCs w:val="24"/>
      </w:rPr>
    </w:lvl>
    <w:lvl w:ilvl="3">
      <w:start w:val="1"/>
      <w:numFmt w:val="decimal"/>
      <w:lvlText w:val="%1.%2.%3.%4."/>
      <w:lvlJc w:val="left"/>
      <w:pPr>
        <w:tabs>
          <w:tab w:val="num" w:pos="0"/>
        </w:tabs>
        <w:ind w:left="1789" w:hanging="1080"/>
      </w:pPr>
      <w:rPr>
        <w:rFonts w:ascii="Times New Roman" w:hAnsi="Times New Roman" w:cs="Times New Roman" w:hint="default"/>
        <w:b/>
        <w:sz w:val="24"/>
        <w:szCs w:val="24"/>
      </w:rPr>
    </w:lvl>
    <w:lvl w:ilvl="4">
      <w:start w:val="1"/>
      <w:numFmt w:val="decimal"/>
      <w:lvlText w:val="%1.%2.%3.%4.%5."/>
      <w:lvlJc w:val="left"/>
      <w:pPr>
        <w:tabs>
          <w:tab w:val="num" w:pos="0"/>
        </w:tabs>
        <w:ind w:left="1789" w:hanging="1080"/>
      </w:pPr>
      <w:rPr>
        <w:rFonts w:ascii="Times New Roman" w:hAnsi="Times New Roman" w:cs="Times New Roman" w:hint="default"/>
        <w:b/>
        <w:sz w:val="24"/>
        <w:szCs w:val="24"/>
      </w:rPr>
    </w:lvl>
    <w:lvl w:ilvl="5">
      <w:start w:val="1"/>
      <w:numFmt w:val="decimal"/>
      <w:lvlText w:val="%1.%2.%3.%4.%5.%6."/>
      <w:lvlJc w:val="left"/>
      <w:pPr>
        <w:tabs>
          <w:tab w:val="num" w:pos="0"/>
        </w:tabs>
        <w:ind w:left="2149" w:hanging="1440"/>
      </w:pPr>
      <w:rPr>
        <w:rFonts w:ascii="Times New Roman" w:hAnsi="Times New Roman" w:cs="Times New Roman" w:hint="default"/>
        <w:b/>
        <w:sz w:val="24"/>
        <w:szCs w:val="24"/>
      </w:rPr>
    </w:lvl>
    <w:lvl w:ilvl="6">
      <w:start w:val="1"/>
      <w:numFmt w:val="decimal"/>
      <w:lvlText w:val="%1.%2.%3.%4.%5.%6.%7."/>
      <w:lvlJc w:val="left"/>
      <w:pPr>
        <w:tabs>
          <w:tab w:val="num" w:pos="0"/>
        </w:tabs>
        <w:ind w:left="2509" w:hanging="1800"/>
      </w:pPr>
      <w:rPr>
        <w:rFonts w:ascii="Times New Roman" w:hAnsi="Times New Roman" w:cs="Times New Roman" w:hint="default"/>
        <w:b/>
        <w:sz w:val="24"/>
        <w:szCs w:val="24"/>
      </w:rPr>
    </w:lvl>
    <w:lvl w:ilvl="7">
      <w:start w:val="1"/>
      <w:numFmt w:val="decimal"/>
      <w:lvlText w:val="%1.%2.%3.%4.%5.%6.%7.%8."/>
      <w:lvlJc w:val="left"/>
      <w:pPr>
        <w:tabs>
          <w:tab w:val="num" w:pos="0"/>
        </w:tabs>
        <w:ind w:left="2509" w:hanging="1800"/>
      </w:pPr>
      <w:rPr>
        <w:rFonts w:ascii="Times New Roman" w:hAnsi="Times New Roman" w:cs="Times New Roman" w:hint="default"/>
        <w:b/>
        <w:sz w:val="24"/>
        <w:szCs w:val="24"/>
      </w:rPr>
    </w:lvl>
    <w:lvl w:ilvl="8">
      <w:start w:val="1"/>
      <w:numFmt w:val="decimal"/>
      <w:lvlText w:val="%1.%2.%3.%4.%5.%6.%7.%8.%9."/>
      <w:lvlJc w:val="left"/>
      <w:pPr>
        <w:tabs>
          <w:tab w:val="num" w:pos="0"/>
        </w:tabs>
        <w:ind w:left="2869" w:hanging="2160"/>
      </w:pPr>
      <w:rPr>
        <w:rFonts w:ascii="Times New Roman" w:hAnsi="Times New Roman" w:cs="Times New Roman" w:hint="default"/>
        <w:b/>
        <w:sz w:val="24"/>
        <w:szCs w:val="24"/>
      </w:rPr>
    </w:lvl>
  </w:abstractNum>
  <w:abstractNum w:abstractNumId="21" w15:restartNumberingAfterBreak="0">
    <w:nsid w:val="00000048"/>
    <w:multiLevelType w:val="singleLevel"/>
    <w:tmpl w:val="00000048"/>
    <w:name w:val="WW8Num73"/>
    <w:lvl w:ilvl="0">
      <w:start w:val="1"/>
      <w:numFmt w:val="decimal"/>
      <w:lvlText w:val="%1."/>
      <w:lvlJc w:val="left"/>
      <w:pPr>
        <w:tabs>
          <w:tab w:val="num" w:pos="0"/>
        </w:tabs>
        <w:ind w:left="720" w:hanging="360"/>
      </w:pPr>
      <w:rPr>
        <w:rFonts w:ascii="Times New Roman" w:hAnsi="Times New Roman" w:cs="Times New Roman" w:hint="default"/>
        <w:b/>
        <w:sz w:val="24"/>
        <w:szCs w:val="24"/>
      </w:rPr>
    </w:lvl>
  </w:abstractNum>
  <w:abstractNum w:abstractNumId="22" w15:restartNumberingAfterBreak="0">
    <w:nsid w:val="0000004C"/>
    <w:multiLevelType w:val="multilevel"/>
    <w:tmpl w:val="0000004C"/>
    <w:name w:val="WW8Num77"/>
    <w:lvl w:ilvl="0">
      <w:start w:val="1"/>
      <w:numFmt w:val="decimal"/>
      <w:lvlText w:val="%1."/>
      <w:lvlJc w:val="left"/>
      <w:pPr>
        <w:tabs>
          <w:tab w:val="num" w:pos="644"/>
        </w:tabs>
        <w:ind w:left="644" w:hanging="360"/>
      </w:pPr>
      <w:rPr>
        <w:rFonts w:hint="default"/>
        <w:b/>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3" w15:restartNumberingAfterBreak="0">
    <w:nsid w:val="00000051"/>
    <w:multiLevelType w:val="multilevel"/>
    <w:tmpl w:val="00000051"/>
    <w:name w:val="WW8Num82"/>
    <w:lvl w:ilvl="0">
      <w:start w:val="1"/>
      <w:numFmt w:val="decimal"/>
      <w:lvlText w:val="%1."/>
      <w:lvlJc w:val="left"/>
      <w:pPr>
        <w:tabs>
          <w:tab w:val="num" w:pos="720"/>
        </w:tabs>
        <w:ind w:left="720" w:hanging="360"/>
      </w:pPr>
      <w:rPr>
        <w:rFonts w:ascii="Times New Roman" w:hAnsi="Times New Roman" w:cs="Times New Roman" w:hint="default"/>
        <w:bCs/>
        <w:sz w:val="24"/>
        <w:szCs w:val="24"/>
      </w:rPr>
    </w:lvl>
    <w:lvl w:ilvl="1">
      <w:start w:val="4"/>
      <w:numFmt w:val="decimal"/>
      <w:lvlText w:val="%1.%2"/>
      <w:lvlJc w:val="left"/>
      <w:pPr>
        <w:tabs>
          <w:tab w:val="num" w:pos="0"/>
        </w:tabs>
        <w:ind w:left="1080" w:hanging="360"/>
      </w:pPr>
      <w:rPr>
        <w:rFonts w:hint="default"/>
        <w:b/>
        <w:sz w:val="28"/>
        <w:szCs w:val="28"/>
      </w:rPr>
    </w:lvl>
    <w:lvl w:ilvl="2">
      <w:start w:val="1"/>
      <w:numFmt w:val="decimal"/>
      <w:lvlText w:val="%1.%2.%3"/>
      <w:lvlJc w:val="left"/>
      <w:pPr>
        <w:tabs>
          <w:tab w:val="num" w:pos="0"/>
        </w:tabs>
        <w:ind w:left="1800" w:hanging="720"/>
      </w:pPr>
      <w:rPr>
        <w:rFonts w:hint="default"/>
        <w:b w:val="0"/>
        <w:sz w:val="24"/>
      </w:rPr>
    </w:lvl>
    <w:lvl w:ilvl="3">
      <w:start w:val="1"/>
      <w:numFmt w:val="decimal"/>
      <w:lvlText w:val="%1.%2.%3.%4"/>
      <w:lvlJc w:val="left"/>
      <w:pPr>
        <w:tabs>
          <w:tab w:val="num" w:pos="0"/>
        </w:tabs>
        <w:ind w:left="2520" w:hanging="1080"/>
      </w:pPr>
      <w:rPr>
        <w:rFonts w:hint="default"/>
        <w:b w:val="0"/>
        <w:sz w:val="24"/>
      </w:rPr>
    </w:lvl>
    <w:lvl w:ilvl="4">
      <w:start w:val="1"/>
      <w:numFmt w:val="decimal"/>
      <w:lvlText w:val="%1.%2.%3.%4.%5"/>
      <w:lvlJc w:val="left"/>
      <w:pPr>
        <w:tabs>
          <w:tab w:val="num" w:pos="0"/>
        </w:tabs>
        <w:ind w:left="2880" w:hanging="1080"/>
      </w:pPr>
      <w:rPr>
        <w:rFonts w:hint="default"/>
        <w:b w:val="0"/>
        <w:sz w:val="24"/>
      </w:rPr>
    </w:lvl>
    <w:lvl w:ilvl="5">
      <w:start w:val="1"/>
      <w:numFmt w:val="decimal"/>
      <w:lvlText w:val="%1.%2.%3.%4.%5.%6"/>
      <w:lvlJc w:val="left"/>
      <w:pPr>
        <w:tabs>
          <w:tab w:val="num" w:pos="0"/>
        </w:tabs>
        <w:ind w:left="3600" w:hanging="1440"/>
      </w:pPr>
      <w:rPr>
        <w:rFonts w:hint="default"/>
        <w:b w:val="0"/>
        <w:sz w:val="24"/>
      </w:rPr>
    </w:lvl>
    <w:lvl w:ilvl="6">
      <w:start w:val="1"/>
      <w:numFmt w:val="decimal"/>
      <w:lvlText w:val="%1.%2.%3.%4.%5.%6.%7"/>
      <w:lvlJc w:val="left"/>
      <w:pPr>
        <w:tabs>
          <w:tab w:val="num" w:pos="0"/>
        </w:tabs>
        <w:ind w:left="3960" w:hanging="1440"/>
      </w:pPr>
      <w:rPr>
        <w:rFonts w:hint="default"/>
        <w:b w:val="0"/>
        <w:sz w:val="24"/>
      </w:rPr>
    </w:lvl>
    <w:lvl w:ilvl="7">
      <w:start w:val="1"/>
      <w:numFmt w:val="decimal"/>
      <w:lvlText w:val="%1.%2.%3.%4.%5.%6.%7.%8"/>
      <w:lvlJc w:val="left"/>
      <w:pPr>
        <w:tabs>
          <w:tab w:val="num" w:pos="0"/>
        </w:tabs>
        <w:ind w:left="4680" w:hanging="1800"/>
      </w:pPr>
      <w:rPr>
        <w:rFonts w:hint="default"/>
        <w:b w:val="0"/>
        <w:sz w:val="24"/>
      </w:rPr>
    </w:lvl>
    <w:lvl w:ilvl="8">
      <w:start w:val="1"/>
      <w:numFmt w:val="decimal"/>
      <w:lvlText w:val="%1.%2.%3.%4.%5.%6.%7.%8.%9"/>
      <w:lvlJc w:val="left"/>
      <w:pPr>
        <w:tabs>
          <w:tab w:val="num" w:pos="0"/>
        </w:tabs>
        <w:ind w:left="5400" w:hanging="2160"/>
      </w:pPr>
      <w:rPr>
        <w:rFonts w:hint="default"/>
        <w:b w:val="0"/>
        <w:sz w:val="24"/>
      </w:rPr>
    </w:lvl>
  </w:abstractNum>
  <w:abstractNum w:abstractNumId="24" w15:restartNumberingAfterBreak="0">
    <w:nsid w:val="00000054"/>
    <w:multiLevelType w:val="multilevel"/>
    <w:tmpl w:val="D22219B2"/>
    <w:name w:val="WW8Num85"/>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5" w15:restartNumberingAfterBreak="0">
    <w:nsid w:val="00000055"/>
    <w:multiLevelType w:val="multilevel"/>
    <w:tmpl w:val="ECA4CE6A"/>
    <w:name w:val="WW8Num86"/>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6" w15:restartNumberingAfterBreak="0">
    <w:nsid w:val="00000056"/>
    <w:multiLevelType w:val="multilevel"/>
    <w:tmpl w:val="00000056"/>
    <w:name w:val="WW8Num87"/>
    <w:lvl w:ilvl="0">
      <w:start w:val="1"/>
      <w:numFmt w:val="decimal"/>
      <w:lvlText w:val="%1."/>
      <w:lvlJc w:val="left"/>
      <w:pPr>
        <w:tabs>
          <w:tab w:val="num" w:pos="644"/>
        </w:tabs>
        <w:ind w:left="644" w:hanging="360"/>
      </w:pPr>
      <w:rPr>
        <w:rFonts w:ascii="Times New Roman" w:hAnsi="Times New Roman" w:cs="Times New Roman" w:hint="default"/>
        <w:b/>
        <w:sz w:val="24"/>
        <w:szCs w:val="24"/>
      </w:rPr>
    </w:lvl>
    <w:lvl w:ilvl="1">
      <w:start w:val="1"/>
      <w:numFmt w:val="decimal"/>
      <w:lvlText w:val="%1.%2."/>
      <w:lvlJc w:val="left"/>
      <w:pPr>
        <w:tabs>
          <w:tab w:val="num" w:pos="0"/>
        </w:tabs>
        <w:ind w:left="1620" w:hanging="360"/>
      </w:pPr>
      <w:rPr>
        <w:rFonts w:hint="default"/>
        <w:i w:val="0"/>
      </w:rPr>
    </w:lvl>
    <w:lvl w:ilvl="2">
      <w:start w:val="1"/>
      <w:numFmt w:val="decimal"/>
      <w:lvlText w:val="%1.%2.%3."/>
      <w:lvlJc w:val="left"/>
      <w:pPr>
        <w:tabs>
          <w:tab w:val="num" w:pos="0"/>
        </w:tabs>
        <w:ind w:left="2956" w:hanging="720"/>
      </w:pPr>
      <w:rPr>
        <w:rFonts w:hint="default"/>
        <w:i w:val="0"/>
      </w:rPr>
    </w:lvl>
    <w:lvl w:ilvl="3">
      <w:start w:val="1"/>
      <w:numFmt w:val="decimal"/>
      <w:lvlText w:val="%1.%2.%3.%4."/>
      <w:lvlJc w:val="left"/>
      <w:pPr>
        <w:tabs>
          <w:tab w:val="num" w:pos="0"/>
        </w:tabs>
        <w:ind w:left="3932" w:hanging="720"/>
      </w:pPr>
      <w:rPr>
        <w:rFonts w:hint="default"/>
        <w:i w:val="0"/>
      </w:rPr>
    </w:lvl>
    <w:lvl w:ilvl="4">
      <w:start w:val="1"/>
      <w:numFmt w:val="decimal"/>
      <w:lvlText w:val="%1.%2.%3.%4.%5."/>
      <w:lvlJc w:val="left"/>
      <w:pPr>
        <w:tabs>
          <w:tab w:val="num" w:pos="0"/>
        </w:tabs>
        <w:ind w:left="5268" w:hanging="1080"/>
      </w:pPr>
      <w:rPr>
        <w:rFonts w:hint="default"/>
        <w:i w:val="0"/>
      </w:rPr>
    </w:lvl>
    <w:lvl w:ilvl="5">
      <w:start w:val="1"/>
      <w:numFmt w:val="decimal"/>
      <w:lvlText w:val="%1.%2.%3.%4.%5.%6."/>
      <w:lvlJc w:val="left"/>
      <w:pPr>
        <w:tabs>
          <w:tab w:val="num" w:pos="0"/>
        </w:tabs>
        <w:ind w:left="6244" w:hanging="1080"/>
      </w:pPr>
      <w:rPr>
        <w:rFonts w:hint="default"/>
        <w:i w:val="0"/>
      </w:rPr>
    </w:lvl>
    <w:lvl w:ilvl="6">
      <w:start w:val="1"/>
      <w:numFmt w:val="decimal"/>
      <w:lvlText w:val="%1.%2.%3.%4.%5.%6.%7."/>
      <w:lvlJc w:val="left"/>
      <w:pPr>
        <w:tabs>
          <w:tab w:val="num" w:pos="0"/>
        </w:tabs>
        <w:ind w:left="7580" w:hanging="1440"/>
      </w:pPr>
      <w:rPr>
        <w:rFonts w:hint="default"/>
        <w:i w:val="0"/>
      </w:rPr>
    </w:lvl>
    <w:lvl w:ilvl="7">
      <w:start w:val="1"/>
      <w:numFmt w:val="decimal"/>
      <w:lvlText w:val="%1.%2.%3.%4.%5.%6.%7.%8."/>
      <w:lvlJc w:val="left"/>
      <w:pPr>
        <w:tabs>
          <w:tab w:val="num" w:pos="0"/>
        </w:tabs>
        <w:ind w:left="8556" w:hanging="1440"/>
      </w:pPr>
      <w:rPr>
        <w:rFonts w:hint="default"/>
        <w:i w:val="0"/>
      </w:rPr>
    </w:lvl>
    <w:lvl w:ilvl="8">
      <w:start w:val="1"/>
      <w:numFmt w:val="decimal"/>
      <w:lvlText w:val="%1.%2.%3.%4.%5.%6.%7.%8.%9."/>
      <w:lvlJc w:val="left"/>
      <w:pPr>
        <w:tabs>
          <w:tab w:val="num" w:pos="0"/>
        </w:tabs>
        <w:ind w:left="9892" w:hanging="1800"/>
      </w:pPr>
      <w:rPr>
        <w:rFonts w:hint="default"/>
        <w:i w:val="0"/>
      </w:rPr>
    </w:lvl>
  </w:abstractNum>
  <w:abstractNum w:abstractNumId="27" w15:restartNumberingAfterBreak="0">
    <w:nsid w:val="01B34C57"/>
    <w:multiLevelType w:val="hybridMultilevel"/>
    <w:tmpl w:val="CC36BED6"/>
    <w:lvl w:ilvl="0" w:tplc="38BE375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05B34700"/>
    <w:multiLevelType w:val="multilevel"/>
    <w:tmpl w:val="E0F26342"/>
    <w:lvl w:ilvl="0">
      <w:start w:val="1"/>
      <w:numFmt w:val="decimal"/>
      <w:lvlText w:val="%1."/>
      <w:lvlJc w:val="left"/>
      <w:pPr>
        <w:ind w:left="2118" w:hanging="1410"/>
      </w:pPr>
      <w:rPr>
        <w:rFonts w:cs="Times New Roman" w:hint="default"/>
      </w:rPr>
    </w:lvl>
    <w:lvl w:ilvl="1">
      <w:start w:val="2"/>
      <w:numFmt w:val="decimal"/>
      <w:isLgl/>
      <w:lvlText w:val="%1.%2."/>
      <w:lvlJc w:val="left"/>
      <w:pPr>
        <w:ind w:left="1308"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29"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0" w15:restartNumberingAfterBreak="0">
    <w:nsid w:val="0A1E543C"/>
    <w:multiLevelType w:val="hybridMultilevel"/>
    <w:tmpl w:val="7FEAD52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0CAA7CC5"/>
    <w:multiLevelType w:val="multilevel"/>
    <w:tmpl w:val="3A5EB43C"/>
    <w:lvl w:ilvl="0">
      <w:start w:val="1"/>
      <w:numFmt w:val="decimal"/>
      <w:lvlText w:val="%1."/>
      <w:lvlJc w:val="left"/>
      <w:pPr>
        <w:tabs>
          <w:tab w:val="num" w:pos="644"/>
        </w:tabs>
        <w:ind w:left="644" w:hanging="360"/>
      </w:pPr>
      <w:rPr>
        <w:rFonts w:cs="Times New Roman" w:hint="default"/>
        <w:b/>
        <w:bCs/>
      </w:rPr>
    </w:lvl>
    <w:lvl w:ilvl="1">
      <w:start w:val="1"/>
      <w:numFmt w:val="decimal"/>
      <w:isLgl/>
      <w:lvlText w:val="%1.%2."/>
      <w:lvlJc w:val="left"/>
      <w:pPr>
        <w:ind w:left="1620" w:hanging="360"/>
      </w:pPr>
      <w:rPr>
        <w:rFonts w:cs="Times New Roman" w:hint="default"/>
        <w:i w:val="0"/>
        <w:iCs w:val="0"/>
      </w:rPr>
    </w:lvl>
    <w:lvl w:ilvl="2">
      <w:start w:val="1"/>
      <w:numFmt w:val="decimal"/>
      <w:isLgl/>
      <w:lvlText w:val="%1.%2.%3."/>
      <w:lvlJc w:val="left"/>
      <w:pPr>
        <w:ind w:left="2956" w:hanging="720"/>
      </w:pPr>
      <w:rPr>
        <w:rFonts w:cs="Times New Roman" w:hint="default"/>
        <w:i w:val="0"/>
        <w:iCs w:val="0"/>
      </w:rPr>
    </w:lvl>
    <w:lvl w:ilvl="3">
      <w:start w:val="1"/>
      <w:numFmt w:val="decimal"/>
      <w:isLgl/>
      <w:lvlText w:val="%1.%2.%3.%4."/>
      <w:lvlJc w:val="left"/>
      <w:pPr>
        <w:ind w:left="3932" w:hanging="720"/>
      </w:pPr>
      <w:rPr>
        <w:rFonts w:cs="Times New Roman" w:hint="default"/>
        <w:i w:val="0"/>
        <w:iCs w:val="0"/>
      </w:rPr>
    </w:lvl>
    <w:lvl w:ilvl="4">
      <w:start w:val="1"/>
      <w:numFmt w:val="decimal"/>
      <w:isLgl/>
      <w:lvlText w:val="%1.%2.%3.%4.%5."/>
      <w:lvlJc w:val="left"/>
      <w:pPr>
        <w:ind w:left="5268" w:hanging="1080"/>
      </w:pPr>
      <w:rPr>
        <w:rFonts w:cs="Times New Roman" w:hint="default"/>
        <w:i w:val="0"/>
        <w:iCs w:val="0"/>
      </w:rPr>
    </w:lvl>
    <w:lvl w:ilvl="5">
      <w:start w:val="1"/>
      <w:numFmt w:val="decimal"/>
      <w:isLgl/>
      <w:lvlText w:val="%1.%2.%3.%4.%5.%6."/>
      <w:lvlJc w:val="left"/>
      <w:pPr>
        <w:ind w:left="6244" w:hanging="1080"/>
      </w:pPr>
      <w:rPr>
        <w:rFonts w:cs="Times New Roman" w:hint="default"/>
        <w:i w:val="0"/>
        <w:iCs w:val="0"/>
      </w:rPr>
    </w:lvl>
    <w:lvl w:ilvl="6">
      <w:start w:val="1"/>
      <w:numFmt w:val="decimal"/>
      <w:isLgl/>
      <w:lvlText w:val="%1.%2.%3.%4.%5.%6.%7."/>
      <w:lvlJc w:val="left"/>
      <w:pPr>
        <w:ind w:left="7580" w:hanging="1440"/>
      </w:pPr>
      <w:rPr>
        <w:rFonts w:cs="Times New Roman" w:hint="default"/>
        <w:i w:val="0"/>
        <w:iCs w:val="0"/>
      </w:rPr>
    </w:lvl>
    <w:lvl w:ilvl="7">
      <w:start w:val="1"/>
      <w:numFmt w:val="decimal"/>
      <w:isLgl/>
      <w:lvlText w:val="%1.%2.%3.%4.%5.%6.%7.%8."/>
      <w:lvlJc w:val="left"/>
      <w:pPr>
        <w:ind w:left="8556" w:hanging="1440"/>
      </w:pPr>
      <w:rPr>
        <w:rFonts w:cs="Times New Roman" w:hint="default"/>
        <w:i w:val="0"/>
        <w:iCs w:val="0"/>
      </w:rPr>
    </w:lvl>
    <w:lvl w:ilvl="8">
      <w:start w:val="1"/>
      <w:numFmt w:val="decimal"/>
      <w:isLgl/>
      <w:lvlText w:val="%1.%2.%3.%4.%5.%6.%7.%8.%9."/>
      <w:lvlJc w:val="left"/>
      <w:pPr>
        <w:ind w:left="9892" w:hanging="1800"/>
      </w:pPr>
      <w:rPr>
        <w:rFonts w:cs="Times New Roman" w:hint="default"/>
        <w:i w:val="0"/>
        <w:iCs w:val="0"/>
      </w:rPr>
    </w:lvl>
  </w:abstractNum>
  <w:abstractNum w:abstractNumId="33" w15:restartNumberingAfterBreak="0">
    <w:nsid w:val="0EC71CD0"/>
    <w:multiLevelType w:val="hybridMultilevel"/>
    <w:tmpl w:val="FD9252A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12C7FDA"/>
    <w:multiLevelType w:val="multilevel"/>
    <w:tmpl w:val="4F2E1CBE"/>
    <w:lvl w:ilvl="0">
      <w:start w:val="1"/>
      <w:numFmt w:val="decimal"/>
      <w:lvlText w:val="%1."/>
      <w:lvlJc w:val="left"/>
      <w:pPr>
        <w:ind w:left="720" w:hanging="360"/>
      </w:pPr>
      <w:rPr>
        <w:rFonts w:eastAsia="Times New Roman" w:cs="Times New Roman" w:hint="default"/>
        <w:i w:val="0"/>
      </w:rPr>
    </w:lvl>
    <w:lvl w:ilvl="1">
      <w:start w:val="3"/>
      <w:numFmt w:val="decimal"/>
      <w:isLgl/>
      <w:lvlText w:val="%1.%2."/>
      <w:lvlJc w:val="left"/>
      <w:pPr>
        <w:ind w:left="987" w:hanging="420"/>
      </w:pPr>
      <w:rPr>
        <w:rFonts w:cs="Times New Roman" w:hint="default"/>
        <w:color w:val="000000"/>
      </w:rPr>
    </w:lvl>
    <w:lvl w:ilvl="2">
      <w:start w:val="1"/>
      <w:numFmt w:val="decimal"/>
      <w:isLgl/>
      <w:lvlText w:val="%1.%2.%3."/>
      <w:lvlJc w:val="left"/>
      <w:pPr>
        <w:ind w:left="1494" w:hanging="720"/>
      </w:pPr>
      <w:rPr>
        <w:rFonts w:cs="Times New Roman" w:hint="default"/>
        <w:color w:val="000000"/>
      </w:rPr>
    </w:lvl>
    <w:lvl w:ilvl="3">
      <w:start w:val="1"/>
      <w:numFmt w:val="decimal"/>
      <w:isLgl/>
      <w:lvlText w:val="%1.%2.%3.%4."/>
      <w:lvlJc w:val="left"/>
      <w:pPr>
        <w:ind w:left="1701" w:hanging="720"/>
      </w:pPr>
      <w:rPr>
        <w:rFonts w:cs="Times New Roman" w:hint="default"/>
        <w:color w:val="000000"/>
      </w:rPr>
    </w:lvl>
    <w:lvl w:ilvl="4">
      <w:start w:val="1"/>
      <w:numFmt w:val="decimal"/>
      <w:isLgl/>
      <w:lvlText w:val="%1.%2.%3.%4.%5."/>
      <w:lvlJc w:val="left"/>
      <w:pPr>
        <w:ind w:left="2268" w:hanging="1080"/>
      </w:pPr>
      <w:rPr>
        <w:rFonts w:cs="Times New Roman" w:hint="default"/>
        <w:color w:val="000000"/>
      </w:rPr>
    </w:lvl>
    <w:lvl w:ilvl="5">
      <w:start w:val="1"/>
      <w:numFmt w:val="decimal"/>
      <w:isLgl/>
      <w:lvlText w:val="%1.%2.%3.%4.%5.%6."/>
      <w:lvlJc w:val="left"/>
      <w:pPr>
        <w:ind w:left="2475" w:hanging="1080"/>
      </w:pPr>
      <w:rPr>
        <w:rFonts w:cs="Times New Roman" w:hint="default"/>
        <w:color w:val="000000"/>
      </w:rPr>
    </w:lvl>
    <w:lvl w:ilvl="6">
      <w:start w:val="1"/>
      <w:numFmt w:val="decimal"/>
      <w:isLgl/>
      <w:lvlText w:val="%1.%2.%3.%4.%5.%6.%7."/>
      <w:lvlJc w:val="left"/>
      <w:pPr>
        <w:ind w:left="3042" w:hanging="1440"/>
      </w:pPr>
      <w:rPr>
        <w:rFonts w:cs="Times New Roman" w:hint="default"/>
        <w:color w:val="000000"/>
      </w:rPr>
    </w:lvl>
    <w:lvl w:ilvl="7">
      <w:start w:val="1"/>
      <w:numFmt w:val="decimal"/>
      <w:isLgl/>
      <w:lvlText w:val="%1.%2.%3.%4.%5.%6.%7.%8."/>
      <w:lvlJc w:val="left"/>
      <w:pPr>
        <w:ind w:left="3249" w:hanging="1440"/>
      </w:pPr>
      <w:rPr>
        <w:rFonts w:cs="Times New Roman" w:hint="default"/>
        <w:color w:val="000000"/>
      </w:rPr>
    </w:lvl>
    <w:lvl w:ilvl="8">
      <w:start w:val="1"/>
      <w:numFmt w:val="decimal"/>
      <w:isLgl/>
      <w:lvlText w:val="%1.%2.%3.%4.%5.%6.%7.%8.%9."/>
      <w:lvlJc w:val="left"/>
      <w:pPr>
        <w:ind w:left="3816" w:hanging="1800"/>
      </w:pPr>
      <w:rPr>
        <w:rFonts w:cs="Times New Roman" w:hint="default"/>
        <w:color w:val="000000"/>
      </w:rPr>
    </w:lvl>
  </w:abstractNum>
  <w:abstractNum w:abstractNumId="35" w15:restartNumberingAfterBreak="0">
    <w:nsid w:val="11452E96"/>
    <w:multiLevelType w:val="hybridMultilevel"/>
    <w:tmpl w:val="DCB2538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20214F1E"/>
    <w:multiLevelType w:val="hybridMultilevel"/>
    <w:tmpl w:val="DB38A122"/>
    <w:lvl w:ilvl="0" w:tplc="22D490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pStyle w:val="Subsectionheading"/>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8" w15:restartNumberingAfterBreak="0">
    <w:nsid w:val="25206970"/>
    <w:multiLevelType w:val="hybridMultilevel"/>
    <w:tmpl w:val="FFD430D6"/>
    <w:lvl w:ilvl="0" w:tplc="10EEF74E">
      <w:start w:val="1"/>
      <w:numFmt w:val="decimal"/>
      <w:lvlText w:val="%1."/>
      <w:lvlJc w:val="left"/>
      <w:pPr>
        <w:ind w:left="2118" w:hanging="141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9" w15:restartNumberingAfterBreak="0">
    <w:nsid w:val="26CD4261"/>
    <w:multiLevelType w:val="multilevel"/>
    <w:tmpl w:val="A60228A2"/>
    <w:lvl w:ilvl="0">
      <w:start w:val="2"/>
      <w:numFmt w:val="decimal"/>
      <w:lvlText w:val="%1."/>
      <w:lvlJc w:val="left"/>
      <w:pPr>
        <w:ind w:left="360" w:hanging="360"/>
      </w:pPr>
      <w:rPr>
        <w:rFonts w:cs="Times New Roman" w:hint="default"/>
      </w:rPr>
    </w:lvl>
    <w:lvl w:ilvl="1">
      <w:start w:val="2"/>
      <w:numFmt w:val="decimal"/>
      <w:lvlText w:val="%1.%2."/>
      <w:lvlJc w:val="left"/>
      <w:pPr>
        <w:ind w:left="1353"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0" w15:restartNumberingAfterBreak="0">
    <w:nsid w:val="27174D2D"/>
    <w:multiLevelType w:val="hybridMultilevel"/>
    <w:tmpl w:val="CA14EAA2"/>
    <w:lvl w:ilvl="0" w:tplc="04190001">
      <w:start w:val="1"/>
      <w:numFmt w:val="bullet"/>
      <w:lvlText w:val=""/>
      <w:lvlJc w:val="left"/>
      <w:pPr>
        <w:ind w:left="720" w:hanging="360"/>
      </w:pPr>
      <w:rPr>
        <w:rFonts w:ascii="Symbol" w:hAnsi="Symbol" w:hint="default"/>
      </w:rPr>
    </w:lvl>
    <w:lvl w:ilvl="1" w:tplc="053ABCB6">
      <w:start w:val="1"/>
      <w:numFmt w:val="decimal"/>
      <w:pStyle w:val="c13"/>
      <w:lvlText w:val="%2."/>
      <w:lvlJc w:val="left"/>
      <w:pPr>
        <w:tabs>
          <w:tab w:val="num" w:pos="1440"/>
        </w:tabs>
        <w:ind w:left="1440" w:hanging="360"/>
      </w:pPr>
      <w:rPr>
        <w:rFonts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pStyle w:val="bullet-sub"/>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38391735"/>
    <w:multiLevelType w:val="multilevel"/>
    <w:tmpl w:val="3A5EB43C"/>
    <w:lvl w:ilvl="0">
      <w:start w:val="1"/>
      <w:numFmt w:val="decimal"/>
      <w:lvlText w:val="%1."/>
      <w:lvlJc w:val="left"/>
      <w:pPr>
        <w:tabs>
          <w:tab w:val="num" w:pos="644"/>
        </w:tabs>
        <w:ind w:left="644" w:hanging="360"/>
      </w:pPr>
      <w:rPr>
        <w:rFonts w:cs="Times New Roman" w:hint="default"/>
        <w:b/>
        <w:bCs/>
      </w:rPr>
    </w:lvl>
    <w:lvl w:ilvl="1">
      <w:start w:val="1"/>
      <w:numFmt w:val="decimal"/>
      <w:isLgl/>
      <w:lvlText w:val="%1.%2."/>
      <w:lvlJc w:val="left"/>
      <w:pPr>
        <w:ind w:left="1620" w:hanging="360"/>
      </w:pPr>
      <w:rPr>
        <w:rFonts w:cs="Times New Roman" w:hint="default"/>
        <w:i w:val="0"/>
        <w:iCs w:val="0"/>
      </w:rPr>
    </w:lvl>
    <w:lvl w:ilvl="2">
      <w:start w:val="1"/>
      <w:numFmt w:val="decimal"/>
      <w:isLgl/>
      <w:lvlText w:val="%1.%2.%3."/>
      <w:lvlJc w:val="left"/>
      <w:pPr>
        <w:ind w:left="2956" w:hanging="720"/>
      </w:pPr>
      <w:rPr>
        <w:rFonts w:cs="Times New Roman" w:hint="default"/>
        <w:i w:val="0"/>
        <w:iCs w:val="0"/>
      </w:rPr>
    </w:lvl>
    <w:lvl w:ilvl="3">
      <w:start w:val="1"/>
      <w:numFmt w:val="decimal"/>
      <w:isLgl/>
      <w:lvlText w:val="%1.%2.%3.%4."/>
      <w:lvlJc w:val="left"/>
      <w:pPr>
        <w:ind w:left="3932" w:hanging="720"/>
      </w:pPr>
      <w:rPr>
        <w:rFonts w:cs="Times New Roman" w:hint="default"/>
        <w:i w:val="0"/>
        <w:iCs w:val="0"/>
      </w:rPr>
    </w:lvl>
    <w:lvl w:ilvl="4">
      <w:start w:val="1"/>
      <w:numFmt w:val="decimal"/>
      <w:isLgl/>
      <w:lvlText w:val="%1.%2.%3.%4.%5."/>
      <w:lvlJc w:val="left"/>
      <w:pPr>
        <w:ind w:left="5268" w:hanging="1080"/>
      </w:pPr>
      <w:rPr>
        <w:rFonts w:cs="Times New Roman" w:hint="default"/>
        <w:i w:val="0"/>
        <w:iCs w:val="0"/>
      </w:rPr>
    </w:lvl>
    <w:lvl w:ilvl="5">
      <w:start w:val="1"/>
      <w:numFmt w:val="decimal"/>
      <w:isLgl/>
      <w:lvlText w:val="%1.%2.%3.%4.%5.%6."/>
      <w:lvlJc w:val="left"/>
      <w:pPr>
        <w:ind w:left="6244" w:hanging="1080"/>
      </w:pPr>
      <w:rPr>
        <w:rFonts w:cs="Times New Roman" w:hint="default"/>
        <w:i w:val="0"/>
        <w:iCs w:val="0"/>
      </w:rPr>
    </w:lvl>
    <w:lvl w:ilvl="6">
      <w:start w:val="1"/>
      <w:numFmt w:val="decimal"/>
      <w:isLgl/>
      <w:lvlText w:val="%1.%2.%3.%4.%5.%6.%7."/>
      <w:lvlJc w:val="left"/>
      <w:pPr>
        <w:ind w:left="7580" w:hanging="1440"/>
      </w:pPr>
      <w:rPr>
        <w:rFonts w:cs="Times New Roman" w:hint="default"/>
        <w:i w:val="0"/>
        <w:iCs w:val="0"/>
      </w:rPr>
    </w:lvl>
    <w:lvl w:ilvl="7">
      <w:start w:val="1"/>
      <w:numFmt w:val="decimal"/>
      <w:isLgl/>
      <w:lvlText w:val="%1.%2.%3.%4.%5.%6.%7.%8."/>
      <w:lvlJc w:val="left"/>
      <w:pPr>
        <w:ind w:left="8556" w:hanging="1440"/>
      </w:pPr>
      <w:rPr>
        <w:rFonts w:cs="Times New Roman" w:hint="default"/>
        <w:i w:val="0"/>
        <w:iCs w:val="0"/>
      </w:rPr>
    </w:lvl>
    <w:lvl w:ilvl="8">
      <w:start w:val="1"/>
      <w:numFmt w:val="decimal"/>
      <w:isLgl/>
      <w:lvlText w:val="%1.%2.%3.%4.%5.%6.%7.%8.%9."/>
      <w:lvlJc w:val="left"/>
      <w:pPr>
        <w:ind w:left="9892" w:hanging="1800"/>
      </w:pPr>
      <w:rPr>
        <w:rFonts w:cs="Times New Roman" w:hint="default"/>
        <w:i w:val="0"/>
        <w:iCs w:val="0"/>
      </w:rPr>
    </w:lvl>
  </w:abstractNum>
  <w:abstractNum w:abstractNumId="43"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5" w15:restartNumberingAfterBreak="0">
    <w:nsid w:val="45D117FE"/>
    <w:multiLevelType w:val="hybridMultilevel"/>
    <w:tmpl w:val="8D1CD25A"/>
    <w:lvl w:ilvl="0" w:tplc="B77CAA8E">
      <w:start w:val="1"/>
      <w:numFmt w:val="bullet"/>
      <w:pStyle w:val="Doctitle"/>
      <w:lvlText w:val=""/>
      <w:lvlJc w:val="left"/>
      <w:pPr>
        <w:ind w:left="720" w:hanging="360"/>
      </w:pPr>
      <w:rPr>
        <w:rFonts w:ascii="Symbol" w:hAnsi="Symbol" w:hint="default"/>
      </w:rPr>
    </w:lvl>
    <w:lvl w:ilvl="1" w:tplc="CC880AE4">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7D209CB"/>
    <w:multiLevelType w:val="multilevel"/>
    <w:tmpl w:val="3A5EB43C"/>
    <w:lvl w:ilvl="0">
      <w:start w:val="1"/>
      <w:numFmt w:val="decimal"/>
      <w:lvlText w:val="%1."/>
      <w:lvlJc w:val="left"/>
      <w:pPr>
        <w:tabs>
          <w:tab w:val="num" w:pos="644"/>
        </w:tabs>
        <w:ind w:left="644" w:hanging="360"/>
      </w:pPr>
      <w:rPr>
        <w:rFonts w:cs="Times New Roman" w:hint="default"/>
        <w:b/>
        <w:bCs/>
      </w:rPr>
    </w:lvl>
    <w:lvl w:ilvl="1">
      <w:start w:val="1"/>
      <w:numFmt w:val="decimal"/>
      <w:isLgl/>
      <w:lvlText w:val="%1.%2."/>
      <w:lvlJc w:val="left"/>
      <w:pPr>
        <w:ind w:left="1620" w:hanging="360"/>
      </w:pPr>
      <w:rPr>
        <w:rFonts w:cs="Times New Roman" w:hint="default"/>
        <w:i w:val="0"/>
        <w:iCs w:val="0"/>
      </w:rPr>
    </w:lvl>
    <w:lvl w:ilvl="2">
      <w:start w:val="1"/>
      <w:numFmt w:val="decimal"/>
      <w:isLgl/>
      <w:lvlText w:val="%1.%2.%3."/>
      <w:lvlJc w:val="left"/>
      <w:pPr>
        <w:ind w:left="2956" w:hanging="720"/>
      </w:pPr>
      <w:rPr>
        <w:rFonts w:cs="Times New Roman" w:hint="default"/>
        <w:i w:val="0"/>
        <w:iCs w:val="0"/>
      </w:rPr>
    </w:lvl>
    <w:lvl w:ilvl="3">
      <w:start w:val="1"/>
      <w:numFmt w:val="decimal"/>
      <w:isLgl/>
      <w:lvlText w:val="%1.%2.%3.%4."/>
      <w:lvlJc w:val="left"/>
      <w:pPr>
        <w:ind w:left="3932" w:hanging="720"/>
      </w:pPr>
      <w:rPr>
        <w:rFonts w:cs="Times New Roman" w:hint="default"/>
        <w:i w:val="0"/>
        <w:iCs w:val="0"/>
      </w:rPr>
    </w:lvl>
    <w:lvl w:ilvl="4">
      <w:start w:val="1"/>
      <w:numFmt w:val="decimal"/>
      <w:isLgl/>
      <w:lvlText w:val="%1.%2.%3.%4.%5."/>
      <w:lvlJc w:val="left"/>
      <w:pPr>
        <w:ind w:left="5268" w:hanging="1080"/>
      </w:pPr>
      <w:rPr>
        <w:rFonts w:cs="Times New Roman" w:hint="default"/>
        <w:i w:val="0"/>
        <w:iCs w:val="0"/>
      </w:rPr>
    </w:lvl>
    <w:lvl w:ilvl="5">
      <w:start w:val="1"/>
      <w:numFmt w:val="decimal"/>
      <w:isLgl/>
      <w:lvlText w:val="%1.%2.%3.%4.%5.%6."/>
      <w:lvlJc w:val="left"/>
      <w:pPr>
        <w:ind w:left="6244" w:hanging="1080"/>
      </w:pPr>
      <w:rPr>
        <w:rFonts w:cs="Times New Roman" w:hint="default"/>
        <w:i w:val="0"/>
        <w:iCs w:val="0"/>
      </w:rPr>
    </w:lvl>
    <w:lvl w:ilvl="6">
      <w:start w:val="1"/>
      <w:numFmt w:val="decimal"/>
      <w:isLgl/>
      <w:lvlText w:val="%1.%2.%3.%4.%5.%6.%7."/>
      <w:lvlJc w:val="left"/>
      <w:pPr>
        <w:ind w:left="7580" w:hanging="1440"/>
      </w:pPr>
      <w:rPr>
        <w:rFonts w:cs="Times New Roman" w:hint="default"/>
        <w:i w:val="0"/>
        <w:iCs w:val="0"/>
      </w:rPr>
    </w:lvl>
    <w:lvl w:ilvl="7">
      <w:start w:val="1"/>
      <w:numFmt w:val="decimal"/>
      <w:isLgl/>
      <w:lvlText w:val="%1.%2.%3.%4.%5.%6.%7.%8."/>
      <w:lvlJc w:val="left"/>
      <w:pPr>
        <w:ind w:left="8556" w:hanging="1440"/>
      </w:pPr>
      <w:rPr>
        <w:rFonts w:cs="Times New Roman" w:hint="default"/>
        <w:i w:val="0"/>
        <w:iCs w:val="0"/>
      </w:rPr>
    </w:lvl>
    <w:lvl w:ilvl="8">
      <w:start w:val="1"/>
      <w:numFmt w:val="decimal"/>
      <w:isLgl/>
      <w:lvlText w:val="%1.%2.%3.%4.%5.%6.%7.%8.%9."/>
      <w:lvlJc w:val="left"/>
      <w:pPr>
        <w:ind w:left="9892" w:hanging="1800"/>
      </w:pPr>
      <w:rPr>
        <w:rFonts w:cs="Times New Roman" w:hint="default"/>
        <w:i w:val="0"/>
        <w:iCs w:val="0"/>
      </w:rPr>
    </w:lvl>
  </w:abstractNum>
  <w:abstractNum w:abstractNumId="47"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49922D83"/>
    <w:multiLevelType w:val="multilevel"/>
    <w:tmpl w:val="FEC6797E"/>
    <w:lvl w:ilvl="0">
      <w:start w:val="1"/>
      <w:numFmt w:val="decimal"/>
      <w:lvlText w:val="%1."/>
      <w:lvlJc w:val="left"/>
      <w:pPr>
        <w:ind w:left="454" w:hanging="454"/>
      </w:pPr>
      <w:rPr>
        <w:rFonts w:ascii="Arial" w:hAnsi="Arial" w:cs="Times New Roman" w:hint="default"/>
        <w:b/>
        <w:i w:val="0"/>
        <w:sz w:val="24"/>
        <w:u w:val="none"/>
      </w:rPr>
    </w:lvl>
    <w:lvl w:ilvl="1">
      <w:start w:val="1"/>
      <w:numFmt w:val="decimal"/>
      <w:pStyle w:val="subsectiontext"/>
      <w:lvlText w:val="%1.%2"/>
      <w:lvlJc w:val="left"/>
      <w:pPr>
        <w:ind w:left="454" w:hanging="454"/>
      </w:pPr>
      <w:rPr>
        <w:rFonts w:ascii="Arial" w:hAnsi="Arial" w:cs="Times New Roman" w:hint="default"/>
        <w:b/>
        <w:i w:val="0"/>
        <w:sz w:val="20"/>
      </w:rPr>
    </w:lvl>
    <w:lvl w:ilvl="2">
      <w:start w:val="1"/>
      <w:numFmt w:val="decimal"/>
      <w:lvlText w:val="%1.%2.%3"/>
      <w:lvlJc w:val="left"/>
      <w:pPr>
        <w:tabs>
          <w:tab w:val="num" w:pos="1247"/>
        </w:tabs>
        <w:ind w:left="1247" w:hanging="793"/>
      </w:pPr>
      <w:rPr>
        <w:rFonts w:ascii="Arial" w:hAnsi="Arial" w:cs="Times New Roman" w:hint="default"/>
        <w:b w:val="0"/>
        <w:i w:val="0"/>
        <w:sz w:val="2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9" w15:restartNumberingAfterBreak="0">
    <w:nsid w:val="4B123151"/>
    <w:multiLevelType w:val="hybridMultilevel"/>
    <w:tmpl w:val="8E5CD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B2C1C1D"/>
    <w:multiLevelType w:val="multilevel"/>
    <w:tmpl w:val="12280254"/>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512"/>
        </w:tabs>
        <w:ind w:left="512" w:hanging="360"/>
      </w:pPr>
      <w:rPr>
        <w:rFonts w:cs="Times New Roman" w:hint="default"/>
        <w:b w:val="0"/>
        <w:i w:val="0"/>
      </w:rPr>
    </w:lvl>
    <w:lvl w:ilvl="2">
      <w:start w:val="1"/>
      <w:numFmt w:val="decimal"/>
      <w:lvlText w:val="%3."/>
      <w:lvlJc w:val="left"/>
      <w:pPr>
        <w:tabs>
          <w:tab w:val="num" w:pos="872"/>
        </w:tabs>
        <w:ind w:left="872" w:hanging="360"/>
      </w:pPr>
      <w:rPr>
        <w:rFonts w:cs="Times New Roman" w:hint="default"/>
      </w:rPr>
    </w:lvl>
    <w:lvl w:ilvl="3">
      <w:start w:val="1"/>
      <w:numFmt w:val="decimal"/>
      <w:lvlText w:val="%4."/>
      <w:lvlJc w:val="left"/>
      <w:pPr>
        <w:tabs>
          <w:tab w:val="num" w:pos="1232"/>
        </w:tabs>
        <w:ind w:left="1232" w:hanging="360"/>
      </w:pPr>
      <w:rPr>
        <w:rFonts w:cs="Times New Roman" w:hint="default"/>
      </w:rPr>
    </w:lvl>
    <w:lvl w:ilvl="4">
      <w:start w:val="1"/>
      <w:numFmt w:val="decimal"/>
      <w:lvlText w:val="%5."/>
      <w:lvlJc w:val="left"/>
      <w:pPr>
        <w:tabs>
          <w:tab w:val="num" w:pos="1592"/>
        </w:tabs>
        <w:ind w:left="1592" w:hanging="360"/>
      </w:pPr>
      <w:rPr>
        <w:rFonts w:cs="Times New Roman" w:hint="default"/>
      </w:rPr>
    </w:lvl>
    <w:lvl w:ilvl="5">
      <w:start w:val="1"/>
      <w:numFmt w:val="decimal"/>
      <w:lvlText w:val="%6."/>
      <w:lvlJc w:val="left"/>
      <w:pPr>
        <w:tabs>
          <w:tab w:val="num" w:pos="1952"/>
        </w:tabs>
        <w:ind w:left="1952" w:hanging="360"/>
      </w:pPr>
      <w:rPr>
        <w:rFonts w:cs="Times New Roman" w:hint="default"/>
      </w:rPr>
    </w:lvl>
    <w:lvl w:ilvl="6">
      <w:start w:val="1"/>
      <w:numFmt w:val="decimal"/>
      <w:lvlText w:val="%7."/>
      <w:lvlJc w:val="left"/>
      <w:pPr>
        <w:tabs>
          <w:tab w:val="num" w:pos="2312"/>
        </w:tabs>
        <w:ind w:left="2312" w:hanging="360"/>
      </w:pPr>
      <w:rPr>
        <w:rFonts w:cs="Times New Roman" w:hint="default"/>
      </w:rPr>
    </w:lvl>
    <w:lvl w:ilvl="7">
      <w:start w:val="1"/>
      <w:numFmt w:val="decimal"/>
      <w:lvlText w:val="%8."/>
      <w:lvlJc w:val="left"/>
      <w:pPr>
        <w:tabs>
          <w:tab w:val="num" w:pos="2672"/>
        </w:tabs>
        <w:ind w:left="2672" w:hanging="360"/>
      </w:pPr>
      <w:rPr>
        <w:rFonts w:cs="Times New Roman" w:hint="default"/>
      </w:rPr>
    </w:lvl>
    <w:lvl w:ilvl="8">
      <w:start w:val="1"/>
      <w:numFmt w:val="decimal"/>
      <w:lvlText w:val="%9."/>
      <w:lvlJc w:val="left"/>
      <w:pPr>
        <w:tabs>
          <w:tab w:val="num" w:pos="3032"/>
        </w:tabs>
        <w:ind w:left="3032" w:hanging="360"/>
      </w:pPr>
      <w:rPr>
        <w:rFonts w:cs="Times New Roman" w:hint="default"/>
      </w:rPr>
    </w:lvl>
  </w:abstractNum>
  <w:abstractNum w:abstractNumId="51" w15:restartNumberingAfterBreak="0">
    <w:nsid w:val="4CB161F3"/>
    <w:multiLevelType w:val="multilevel"/>
    <w:tmpl w:val="FB9AD604"/>
    <w:lvl w:ilvl="0">
      <w:start w:val="1"/>
      <w:numFmt w:val="decimal"/>
      <w:lvlText w:val="%1."/>
      <w:lvlJc w:val="left"/>
      <w:pPr>
        <w:ind w:left="600" w:hanging="600"/>
      </w:pPr>
      <w:rPr>
        <w:rFonts w:cs="Times New Roman" w:hint="default"/>
      </w:rPr>
    </w:lvl>
    <w:lvl w:ilvl="1">
      <w:start w:val="1"/>
      <w:numFmt w:val="decimal"/>
      <w:lvlText w:val="%1.%2."/>
      <w:lvlJc w:val="left"/>
      <w:pPr>
        <w:ind w:left="883" w:hanging="60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52" w15:restartNumberingAfterBreak="0">
    <w:nsid w:val="4CDD6FE8"/>
    <w:multiLevelType w:val="hybridMultilevel"/>
    <w:tmpl w:val="AF4C94EA"/>
    <w:lvl w:ilvl="0" w:tplc="7CD0DE52">
      <w:start w:val="1"/>
      <w:numFmt w:val="bullet"/>
      <w:lvlText w:val=""/>
      <w:lvlJc w:val="left"/>
      <w:pPr>
        <w:ind w:left="720" w:hanging="360"/>
      </w:pPr>
      <w:rPr>
        <w:rFonts w:ascii="Symbol" w:hAnsi="Symbol" w:hint="default"/>
      </w:rPr>
    </w:lvl>
    <w:lvl w:ilvl="1" w:tplc="04090003">
      <w:start w:val="1"/>
      <w:numFmt w:val="bullet"/>
      <w:pStyle w:val="numberedlist"/>
      <w:lvlText w:val="-"/>
      <w:lvlJc w:val="left"/>
      <w:pPr>
        <w:ind w:left="1440" w:hanging="360"/>
      </w:pPr>
      <w:rPr>
        <w:rFonts w:ascii="Courier New" w:hAnsi="Courier New" w:hint="default"/>
      </w:rPr>
    </w:lvl>
    <w:lvl w:ilvl="2" w:tplc="04090005">
      <w:start w:val="1"/>
      <w:numFmt w:val="bullet"/>
      <w:pStyle w:val="a"/>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F3C7321"/>
    <w:multiLevelType w:val="multilevel"/>
    <w:tmpl w:val="3A5EB43C"/>
    <w:lvl w:ilvl="0">
      <w:start w:val="1"/>
      <w:numFmt w:val="decimal"/>
      <w:lvlText w:val="%1."/>
      <w:lvlJc w:val="left"/>
      <w:pPr>
        <w:tabs>
          <w:tab w:val="num" w:pos="644"/>
        </w:tabs>
        <w:ind w:left="644" w:hanging="360"/>
      </w:pPr>
      <w:rPr>
        <w:rFonts w:cs="Times New Roman" w:hint="default"/>
        <w:b/>
        <w:bCs/>
      </w:rPr>
    </w:lvl>
    <w:lvl w:ilvl="1">
      <w:start w:val="1"/>
      <w:numFmt w:val="decimal"/>
      <w:isLgl/>
      <w:lvlText w:val="%1.%2."/>
      <w:lvlJc w:val="left"/>
      <w:pPr>
        <w:ind w:left="1620" w:hanging="360"/>
      </w:pPr>
      <w:rPr>
        <w:rFonts w:cs="Times New Roman" w:hint="default"/>
        <w:i w:val="0"/>
        <w:iCs w:val="0"/>
      </w:rPr>
    </w:lvl>
    <w:lvl w:ilvl="2">
      <w:start w:val="1"/>
      <w:numFmt w:val="decimal"/>
      <w:isLgl/>
      <w:lvlText w:val="%1.%2.%3."/>
      <w:lvlJc w:val="left"/>
      <w:pPr>
        <w:ind w:left="2956" w:hanging="720"/>
      </w:pPr>
      <w:rPr>
        <w:rFonts w:cs="Times New Roman" w:hint="default"/>
        <w:i w:val="0"/>
        <w:iCs w:val="0"/>
      </w:rPr>
    </w:lvl>
    <w:lvl w:ilvl="3">
      <w:start w:val="1"/>
      <w:numFmt w:val="decimal"/>
      <w:isLgl/>
      <w:lvlText w:val="%1.%2.%3.%4."/>
      <w:lvlJc w:val="left"/>
      <w:pPr>
        <w:ind w:left="3932" w:hanging="720"/>
      </w:pPr>
      <w:rPr>
        <w:rFonts w:cs="Times New Roman" w:hint="default"/>
        <w:i w:val="0"/>
        <w:iCs w:val="0"/>
      </w:rPr>
    </w:lvl>
    <w:lvl w:ilvl="4">
      <w:start w:val="1"/>
      <w:numFmt w:val="decimal"/>
      <w:isLgl/>
      <w:lvlText w:val="%1.%2.%3.%4.%5."/>
      <w:lvlJc w:val="left"/>
      <w:pPr>
        <w:ind w:left="5268" w:hanging="1080"/>
      </w:pPr>
      <w:rPr>
        <w:rFonts w:cs="Times New Roman" w:hint="default"/>
        <w:i w:val="0"/>
        <w:iCs w:val="0"/>
      </w:rPr>
    </w:lvl>
    <w:lvl w:ilvl="5">
      <w:start w:val="1"/>
      <w:numFmt w:val="decimal"/>
      <w:isLgl/>
      <w:lvlText w:val="%1.%2.%3.%4.%5.%6."/>
      <w:lvlJc w:val="left"/>
      <w:pPr>
        <w:ind w:left="6244" w:hanging="1080"/>
      </w:pPr>
      <w:rPr>
        <w:rFonts w:cs="Times New Roman" w:hint="default"/>
        <w:i w:val="0"/>
        <w:iCs w:val="0"/>
      </w:rPr>
    </w:lvl>
    <w:lvl w:ilvl="6">
      <w:start w:val="1"/>
      <w:numFmt w:val="decimal"/>
      <w:isLgl/>
      <w:lvlText w:val="%1.%2.%3.%4.%5.%6.%7."/>
      <w:lvlJc w:val="left"/>
      <w:pPr>
        <w:ind w:left="7580" w:hanging="1440"/>
      </w:pPr>
      <w:rPr>
        <w:rFonts w:cs="Times New Roman" w:hint="default"/>
        <w:i w:val="0"/>
        <w:iCs w:val="0"/>
      </w:rPr>
    </w:lvl>
    <w:lvl w:ilvl="7">
      <w:start w:val="1"/>
      <w:numFmt w:val="decimal"/>
      <w:isLgl/>
      <w:lvlText w:val="%1.%2.%3.%4.%5.%6.%7.%8."/>
      <w:lvlJc w:val="left"/>
      <w:pPr>
        <w:ind w:left="8556" w:hanging="1440"/>
      </w:pPr>
      <w:rPr>
        <w:rFonts w:cs="Times New Roman" w:hint="default"/>
        <w:i w:val="0"/>
        <w:iCs w:val="0"/>
      </w:rPr>
    </w:lvl>
    <w:lvl w:ilvl="8">
      <w:start w:val="1"/>
      <w:numFmt w:val="decimal"/>
      <w:isLgl/>
      <w:lvlText w:val="%1.%2.%3.%4.%5.%6.%7.%8.%9."/>
      <w:lvlJc w:val="left"/>
      <w:pPr>
        <w:ind w:left="9892" w:hanging="1800"/>
      </w:pPr>
      <w:rPr>
        <w:rFonts w:cs="Times New Roman" w:hint="default"/>
        <w:i w:val="0"/>
        <w:iCs w:val="0"/>
      </w:rPr>
    </w:lvl>
  </w:abstractNum>
  <w:abstractNum w:abstractNumId="54" w15:restartNumberingAfterBreak="0">
    <w:nsid w:val="52055E44"/>
    <w:multiLevelType w:val="multilevel"/>
    <w:tmpl w:val="12280254"/>
    <w:lvl w:ilvl="0">
      <w:start w:val="1"/>
      <w:numFmt w:val="decimal"/>
      <w:lvlText w:val="%1."/>
      <w:lvlJc w:val="left"/>
      <w:pPr>
        <w:tabs>
          <w:tab w:val="num" w:pos="360"/>
        </w:tabs>
        <w:ind w:left="360" w:hanging="360"/>
      </w:pPr>
      <w:rPr>
        <w:rFonts w:cs="Times New Roman" w:hint="default"/>
        <w:b w:val="0"/>
      </w:rPr>
    </w:lvl>
    <w:lvl w:ilvl="1">
      <w:start w:val="1"/>
      <w:numFmt w:val="decimal"/>
      <w:lvlText w:val="%2."/>
      <w:lvlJc w:val="left"/>
      <w:pPr>
        <w:tabs>
          <w:tab w:val="num" w:pos="512"/>
        </w:tabs>
        <w:ind w:left="512" w:hanging="360"/>
      </w:pPr>
      <w:rPr>
        <w:rFonts w:cs="Times New Roman" w:hint="default"/>
        <w:b w:val="0"/>
        <w:i w:val="0"/>
      </w:rPr>
    </w:lvl>
    <w:lvl w:ilvl="2">
      <w:start w:val="1"/>
      <w:numFmt w:val="decimal"/>
      <w:lvlText w:val="%3."/>
      <w:lvlJc w:val="left"/>
      <w:pPr>
        <w:tabs>
          <w:tab w:val="num" w:pos="872"/>
        </w:tabs>
        <w:ind w:left="872" w:hanging="360"/>
      </w:pPr>
      <w:rPr>
        <w:rFonts w:cs="Times New Roman" w:hint="default"/>
      </w:rPr>
    </w:lvl>
    <w:lvl w:ilvl="3">
      <w:start w:val="1"/>
      <w:numFmt w:val="decimal"/>
      <w:lvlText w:val="%4."/>
      <w:lvlJc w:val="left"/>
      <w:pPr>
        <w:tabs>
          <w:tab w:val="num" w:pos="1232"/>
        </w:tabs>
        <w:ind w:left="1232" w:hanging="360"/>
      </w:pPr>
      <w:rPr>
        <w:rFonts w:cs="Times New Roman" w:hint="default"/>
      </w:rPr>
    </w:lvl>
    <w:lvl w:ilvl="4">
      <w:start w:val="1"/>
      <w:numFmt w:val="decimal"/>
      <w:lvlText w:val="%5."/>
      <w:lvlJc w:val="left"/>
      <w:pPr>
        <w:tabs>
          <w:tab w:val="num" w:pos="1592"/>
        </w:tabs>
        <w:ind w:left="1592" w:hanging="360"/>
      </w:pPr>
      <w:rPr>
        <w:rFonts w:cs="Times New Roman" w:hint="default"/>
      </w:rPr>
    </w:lvl>
    <w:lvl w:ilvl="5">
      <w:start w:val="1"/>
      <w:numFmt w:val="decimal"/>
      <w:lvlText w:val="%6."/>
      <w:lvlJc w:val="left"/>
      <w:pPr>
        <w:tabs>
          <w:tab w:val="num" w:pos="1952"/>
        </w:tabs>
        <w:ind w:left="1952" w:hanging="360"/>
      </w:pPr>
      <w:rPr>
        <w:rFonts w:cs="Times New Roman" w:hint="default"/>
      </w:rPr>
    </w:lvl>
    <w:lvl w:ilvl="6">
      <w:start w:val="1"/>
      <w:numFmt w:val="decimal"/>
      <w:lvlText w:val="%7."/>
      <w:lvlJc w:val="left"/>
      <w:pPr>
        <w:tabs>
          <w:tab w:val="num" w:pos="2312"/>
        </w:tabs>
        <w:ind w:left="2312" w:hanging="360"/>
      </w:pPr>
      <w:rPr>
        <w:rFonts w:cs="Times New Roman" w:hint="default"/>
      </w:rPr>
    </w:lvl>
    <w:lvl w:ilvl="7">
      <w:start w:val="1"/>
      <w:numFmt w:val="decimal"/>
      <w:lvlText w:val="%8."/>
      <w:lvlJc w:val="left"/>
      <w:pPr>
        <w:tabs>
          <w:tab w:val="num" w:pos="2672"/>
        </w:tabs>
        <w:ind w:left="2672" w:hanging="360"/>
      </w:pPr>
      <w:rPr>
        <w:rFonts w:cs="Times New Roman" w:hint="default"/>
      </w:rPr>
    </w:lvl>
    <w:lvl w:ilvl="8">
      <w:start w:val="1"/>
      <w:numFmt w:val="decimal"/>
      <w:lvlText w:val="%9."/>
      <w:lvlJc w:val="left"/>
      <w:pPr>
        <w:tabs>
          <w:tab w:val="num" w:pos="3032"/>
        </w:tabs>
        <w:ind w:left="3032" w:hanging="360"/>
      </w:pPr>
      <w:rPr>
        <w:rFonts w:cs="Times New Roman" w:hint="default"/>
      </w:rPr>
    </w:lvl>
  </w:abstractNum>
  <w:abstractNum w:abstractNumId="55" w15:restartNumberingAfterBreak="0">
    <w:nsid w:val="5256697A"/>
    <w:multiLevelType w:val="hybridMultilevel"/>
    <w:tmpl w:val="65865BB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3BD43EF"/>
    <w:multiLevelType w:val="multilevel"/>
    <w:tmpl w:val="B71E68A4"/>
    <w:lvl w:ilvl="0">
      <w:start w:val="1"/>
      <w:numFmt w:val="decimal"/>
      <w:lvlText w:val="%1."/>
      <w:lvlJc w:val="left"/>
      <w:pPr>
        <w:ind w:left="1080" w:hanging="360"/>
      </w:pPr>
      <w:rPr>
        <w:rFonts w:hint="default"/>
        <w:b w:val="0"/>
      </w:rPr>
    </w:lvl>
    <w:lvl w:ilvl="1">
      <w:start w:val="1"/>
      <w:numFmt w:val="decimal"/>
      <w:isLgl/>
      <w:lvlText w:val="%1.%2."/>
      <w:lvlJc w:val="left"/>
      <w:pPr>
        <w:ind w:left="1430" w:hanging="360"/>
      </w:pPr>
      <w:rPr>
        <w:rFonts w:hint="default"/>
      </w:rPr>
    </w:lvl>
    <w:lvl w:ilvl="2">
      <w:start w:val="1"/>
      <w:numFmt w:val="decimal"/>
      <w:isLgl/>
      <w:lvlText w:val="%1.%2.%3."/>
      <w:lvlJc w:val="left"/>
      <w:pPr>
        <w:ind w:left="2140" w:hanging="720"/>
      </w:pPr>
      <w:rPr>
        <w:rFonts w:hint="default"/>
      </w:rPr>
    </w:lvl>
    <w:lvl w:ilvl="3">
      <w:start w:val="1"/>
      <w:numFmt w:val="decimal"/>
      <w:isLgl/>
      <w:lvlText w:val="%1.%2.%3.%4."/>
      <w:lvlJc w:val="left"/>
      <w:pPr>
        <w:ind w:left="2490" w:hanging="720"/>
      </w:pPr>
      <w:rPr>
        <w:rFonts w:hint="default"/>
      </w:rPr>
    </w:lvl>
    <w:lvl w:ilvl="4">
      <w:start w:val="1"/>
      <w:numFmt w:val="decimal"/>
      <w:isLgl/>
      <w:lvlText w:val="%1.%2.%3.%4.%5."/>
      <w:lvlJc w:val="left"/>
      <w:pPr>
        <w:ind w:left="3200" w:hanging="1080"/>
      </w:pPr>
      <w:rPr>
        <w:rFonts w:hint="default"/>
      </w:rPr>
    </w:lvl>
    <w:lvl w:ilvl="5">
      <w:start w:val="1"/>
      <w:numFmt w:val="decimal"/>
      <w:isLgl/>
      <w:lvlText w:val="%1.%2.%3.%4.%5.%6."/>
      <w:lvlJc w:val="left"/>
      <w:pPr>
        <w:ind w:left="355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10" w:hanging="1440"/>
      </w:pPr>
      <w:rPr>
        <w:rFonts w:hint="default"/>
      </w:rPr>
    </w:lvl>
    <w:lvl w:ilvl="8">
      <w:start w:val="1"/>
      <w:numFmt w:val="decimal"/>
      <w:isLgl/>
      <w:lvlText w:val="%1.%2.%3.%4.%5.%6.%7.%8.%9."/>
      <w:lvlJc w:val="left"/>
      <w:pPr>
        <w:ind w:left="5320" w:hanging="1800"/>
      </w:pPr>
      <w:rPr>
        <w:rFonts w:hint="default"/>
      </w:rPr>
    </w:lvl>
  </w:abstractNum>
  <w:abstractNum w:abstractNumId="57"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66951CD"/>
    <w:multiLevelType w:val="hybridMultilevel"/>
    <w:tmpl w:val="D0F00EF8"/>
    <w:lvl w:ilvl="0" w:tplc="B2923BC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7F223A7"/>
    <w:multiLevelType w:val="hybridMultilevel"/>
    <w:tmpl w:val="D7AA4238"/>
    <w:lvl w:ilvl="0" w:tplc="F6E6986A">
      <w:start w:val="1"/>
      <w:numFmt w:val="decimal"/>
      <w:lvlText w:val="%1."/>
      <w:lvlJc w:val="left"/>
      <w:pPr>
        <w:ind w:left="720" w:hanging="360"/>
      </w:pPr>
      <w:rPr>
        <w:rFonts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0" w15:restartNumberingAfterBreak="0">
    <w:nsid w:val="580E6635"/>
    <w:multiLevelType w:val="multilevel"/>
    <w:tmpl w:val="A8D0C7D2"/>
    <w:lvl w:ilvl="0">
      <w:start w:val="3"/>
      <w:numFmt w:val="decimal"/>
      <w:lvlText w:val="%1"/>
      <w:lvlJc w:val="left"/>
      <w:pPr>
        <w:ind w:left="480" w:hanging="480"/>
      </w:pPr>
      <w:rPr>
        <w:rFonts w:cs="Times New Roman" w:hint="default"/>
      </w:rPr>
    </w:lvl>
    <w:lvl w:ilvl="1">
      <w:start w:val="2"/>
      <w:numFmt w:val="decimal"/>
      <w:lvlText w:val="%1.%2"/>
      <w:lvlJc w:val="left"/>
      <w:pPr>
        <w:ind w:left="720" w:hanging="480"/>
      </w:pPr>
      <w:rPr>
        <w:rFonts w:cs="Times New Roman" w:hint="default"/>
      </w:rPr>
    </w:lvl>
    <w:lvl w:ilvl="2">
      <w:start w:val="3"/>
      <w:numFmt w:val="decimal"/>
      <w:lvlText w:val="%1.%2.%3"/>
      <w:lvlJc w:val="left"/>
      <w:pPr>
        <w:ind w:left="1200" w:hanging="720"/>
      </w:pPr>
      <w:rPr>
        <w:rFonts w:cs="Times New Roman" w:hint="default"/>
      </w:rPr>
    </w:lvl>
    <w:lvl w:ilvl="3">
      <w:start w:val="1"/>
      <w:numFmt w:val="decimal"/>
      <w:lvlText w:val="%1.%2.%3.%4"/>
      <w:lvlJc w:val="left"/>
      <w:pPr>
        <w:ind w:left="1440" w:hanging="720"/>
      </w:pPr>
      <w:rPr>
        <w:rFonts w:cs="Times New Roman" w:hint="default"/>
      </w:rPr>
    </w:lvl>
    <w:lvl w:ilvl="4">
      <w:start w:val="1"/>
      <w:numFmt w:val="decimal"/>
      <w:lvlText w:val="%1.%2.%3.%4.%5"/>
      <w:lvlJc w:val="left"/>
      <w:pPr>
        <w:ind w:left="2040" w:hanging="1080"/>
      </w:pPr>
      <w:rPr>
        <w:rFonts w:cs="Times New Roman" w:hint="default"/>
      </w:rPr>
    </w:lvl>
    <w:lvl w:ilvl="5">
      <w:start w:val="1"/>
      <w:numFmt w:val="decimal"/>
      <w:lvlText w:val="%1.%2.%3.%4.%5.%6"/>
      <w:lvlJc w:val="left"/>
      <w:pPr>
        <w:ind w:left="2280" w:hanging="1080"/>
      </w:pPr>
      <w:rPr>
        <w:rFonts w:cs="Times New Roman" w:hint="default"/>
      </w:rPr>
    </w:lvl>
    <w:lvl w:ilvl="6">
      <w:start w:val="1"/>
      <w:numFmt w:val="decimal"/>
      <w:lvlText w:val="%1.%2.%3.%4.%5.%6.%7"/>
      <w:lvlJc w:val="left"/>
      <w:pPr>
        <w:ind w:left="2880" w:hanging="1440"/>
      </w:pPr>
      <w:rPr>
        <w:rFonts w:cs="Times New Roman" w:hint="default"/>
      </w:rPr>
    </w:lvl>
    <w:lvl w:ilvl="7">
      <w:start w:val="1"/>
      <w:numFmt w:val="decimal"/>
      <w:lvlText w:val="%1.%2.%3.%4.%5.%6.%7.%8"/>
      <w:lvlJc w:val="left"/>
      <w:pPr>
        <w:ind w:left="3120" w:hanging="1440"/>
      </w:pPr>
      <w:rPr>
        <w:rFonts w:cs="Times New Roman" w:hint="default"/>
      </w:rPr>
    </w:lvl>
    <w:lvl w:ilvl="8">
      <w:start w:val="1"/>
      <w:numFmt w:val="decimal"/>
      <w:lvlText w:val="%1.%2.%3.%4.%5.%6.%7.%8.%9"/>
      <w:lvlJc w:val="left"/>
      <w:pPr>
        <w:ind w:left="3720" w:hanging="1800"/>
      </w:pPr>
      <w:rPr>
        <w:rFonts w:cs="Times New Roman" w:hint="default"/>
      </w:rPr>
    </w:lvl>
  </w:abstractNum>
  <w:abstractNum w:abstractNumId="61"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B4077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3" w15:restartNumberingAfterBreak="0">
    <w:nsid w:val="615B24A8"/>
    <w:multiLevelType w:val="multilevel"/>
    <w:tmpl w:val="EA1CB178"/>
    <w:lvl w:ilvl="0">
      <w:start w:val="2"/>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64" w15:restartNumberingAfterBreak="0">
    <w:nsid w:val="634D54AB"/>
    <w:multiLevelType w:val="hybridMultilevel"/>
    <w:tmpl w:val="C8BA2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44447C2"/>
    <w:multiLevelType w:val="hybridMultilevel"/>
    <w:tmpl w:val="C8B2CF2C"/>
    <w:lvl w:ilvl="0" w:tplc="6B342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67" w15:restartNumberingAfterBreak="0">
    <w:nsid w:val="6D5C357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8" w15:restartNumberingAfterBreak="0">
    <w:nsid w:val="6D9948DF"/>
    <w:multiLevelType w:val="multilevel"/>
    <w:tmpl w:val="3A5EB43C"/>
    <w:lvl w:ilvl="0">
      <w:start w:val="1"/>
      <w:numFmt w:val="decimal"/>
      <w:lvlText w:val="%1."/>
      <w:lvlJc w:val="left"/>
      <w:pPr>
        <w:tabs>
          <w:tab w:val="num" w:pos="644"/>
        </w:tabs>
        <w:ind w:left="644" w:hanging="360"/>
      </w:pPr>
      <w:rPr>
        <w:rFonts w:cs="Times New Roman" w:hint="default"/>
        <w:b/>
        <w:bCs/>
      </w:rPr>
    </w:lvl>
    <w:lvl w:ilvl="1">
      <w:start w:val="1"/>
      <w:numFmt w:val="decimal"/>
      <w:isLgl/>
      <w:lvlText w:val="%1.%2."/>
      <w:lvlJc w:val="left"/>
      <w:pPr>
        <w:ind w:left="1620" w:hanging="360"/>
      </w:pPr>
      <w:rPr>
        <w:rFonts w:cs="Times New Roman" w:hint="default"/>
        <w:i w:val="0"/>
        <w:iCs w:val="0"/>
      </w:rPr>
    </w:lvl>
    <w:lvl w:ilvl="2">
      <w:start w:val="1"/>
      <w:numFmt w:val="decimal"/>
      <w:isLgl/>
      <w:lvlText w:val="%1.%2.%3."/>
      <w:lvlJc w:val="left"/>
      <w:pPr>
        <w:ind w:left="2956" w:hanging="720"/>
      </w:pPr>
      <w:rPr>
        <w:rFonts w:cs="Times New Roman" w:hint="default"/>
        <w:i w:val="0"/>
        <w:iCs w:val="0"/>
      </w:rPr>
    </w:lvl>
    <w:lvl w:ilvl="3">
      <w:start w:val="1"/>
      <w:numFmt w:val="decimal"/>
      <w:isLgl/>
      <w:lvlText w:val="%1.%2.%3.%4."/>
      <w:lvlJc w:val="left"/>
      <w:pPr>
        <w:ind w:left="3932" w:hanging="720"/>
      </w:pPr>
      <w:rPr>
        <w:rFonts w:cs="Times New Roman" w:hint="default"/>
        <w:i w:val="0"/>
        <w:iCs w:val="0"/>
      </w:rPr>
    </w:lvl>
    <w:lvl w:ilvl="4">
      <w:start w:val="1"/>
      <w:numFmt w:val="decimal"/>
      <w:isLgl/>
      <w:lvlText w:val="%1.%2.%3.%4.%5."/>
      <w:lvlJc w:val="left"/>
      <w:pPr>
        <w:ind w:left="5268" w:hanging="1080"/>
      </w:pPr>
      <w:rPr>
        <w:rFonts w:cs="Times New Roman" w:hint="default"/>
        <w:i w:val="0"/>
        <w:iCs w:val="0"/>
      </w:rPr>
    </w:lvl>
    <w:lvl w:ilvl="5">
      <w:start w:val="1"/>
      <w:numFmt w:val="decimal"/>
      <w:isLgl/>
      <w:lvlText w:val="%1.%2.%3.%4.%5.%6."/>
      <w:lvlJc w:val="left"/>
      <w:pPr>
        <w:ind w:left="6244" w:hanging="1080"/>
      </w:pPr>
      <w:rPr>
        <w:rFonts w:cs="Times New Roman" w:hint="default"/>
        <w:i w:val="0"/>
        <w:iCs w:val="0"/>
      </w:rPr>
    </w:lvl>
    <w:lvl w:ilvl="6">
      <w:start w:val="1"/>
      <w:numFmt w:val="decimal"/>
      <w:isLgl/>
      <w:lvlText w:val="%1.%2.%3.%4.%5.%6.%7."/>
      <w:lvlJc w:val="left"/>
      <w:pPr>
        <w:ind w:left="7580" w:hanging="1440"/>
      </w:pPr>
      <w:rPr>
        <w:rFonts w:cs="Times New Roman" w:hint="default"/>
        <w:i w:val="0"/>
        <w:iCs w:val="0"/>
      </w:rPr>
    </w:lvl>
    <w:lvl w:ilvl="7">
      <w:start w:val="1"/>
      <w:numFmt w:val="decimal"/>
      <w:isLgl/>
      <w:lvlText w:val="%1.%2.%3.%4.%5.%6.%7.%8."/>
      <w:lvlJc w:val="left"/>
      <w:pPr>
        <w:ind w:left="8556" w:hanging="1440"/>
      </w:pPr>
      <w:rPr>
        <w:rFonts w:cs="Times New Roman" w:hint="default"/>
        <w:i w:val="0"/>
        <w:iCs w:val="0"/>
      </w:rPr>
    </w:lvl>
    <w:lvl w:ilvl="8">
      <w:start w:val="1"/>
      <w:numFmt w:val="decimal"/>
      <w:isLgl/>
      <w:lvlText w:val="%1.%2.%3.%4.%5.%6.%7.%8.%9."/>
      <w:lvlJc w:val="left"/>
      <w:pPr>
        <w:ind w:left="9892" w:hanging="1800"/>
      </w:pPr>
      <w:rPr>
        <w:rFonts w:cs="Times New Roman" w:hint="default"/>
        <w:i w:val="0"/>
        <w:iCs w:val="0"/>
      </w:rPr>
    </w:lvl>
  </w:abstractNum>
  <w:abstractNum w:abstractNumId="6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13A06E2"/>
    <w:multiLevelType w:val="multilevel"/>
    <w:tmpl w:val="266A1002"/>
    <w:lvl w:ilvl="0">
      <w:start w:val="1"/>
      <w:numFmt w:val="decimal"/>
      <w:lvlText w:val="%1."/>
      <w:lvlJc w:val="left"/>
      <w:pPr>
        <w:tabs>
          <w:tab w:val="num" w:pos="2694"/>
        </w:tabs>
        <w:ind w:firstLine="284"/>
      </w:pPr>
      <w:rPr>
        <w:rFonts w:hint="default"/>
        <w:i w:val="0"/>
        <w:iCs w:val="0"/>
        <w:color w:val="000000"/>
      </w:rPr>
    </w:lvl>
    <w:lvl w:ilvl="1">
      <w:start w:val="1"/>
      <w:numFmt w:val="decimal"/>
      <w:isLgl/>
      <w:lvlText w:val="%1.%2."/>
      <w:lvlJc w:val="left"/>
      <w:pPr>
        <w:ind w:left="987" w:hanging="4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2" w15:restartNumberingAfterBreak="0">
    <w:nsid w:val="727E1435"/>
    <w:multiLevelType w:val="multilevel"/>
    <w:tmpl w:val="266A1002"/>
    <w:lvl w:ilvl="0">
      <w:start w:val="1"/>
      <w:numFmt w:val="decimal"/>
      <w:lvlText w:val="%1."/>
      <w:lvlJc w:val="left"/>
      <w:pPr>
        <w:tabs>
          <w:tab w:val="num" w:pos="567"/>
        </w:tabs>
        <w:ind w:firstLine="284"/>
      </w:pPr>
      <w:rPr>
        <w:rFonts w:cs="Times New Roman" w:hint="default"/>
        <w:i w:val="0"/>
        <w:iCs w:val="0"/>
        <w:color w:val="000000"/>
      </w:rPr>
    </w:lvl>
    <w:lvl w:ilvl="1">
      <w:start w:val="1"/>
      <w:numFmt w:val="decimal"/>
      <w:isLgl/>
      <w:lvlText w:val="%1.%2."/>
      <w:lvlJc w:val="left"/>
      <w:pPr>
        <w:ind w:left="987" w:hanging="420"/>
      </w:pPr>
      <w:rPr>
        <w:rFonts w:cs="Times New Roman" w:hint="default"/>
      </w:rPr>
    </w:lvl>
    <w:lvl w:ilvl="2">
      <w:start w:val="1"/>
      <w:numFmt w:val="decimal"/>
      <w:isLgl/>
      <w:lvlText w:val="%1.%2.%3."/>
      <w:lvlJc w:val="left"/>
      <w:pPr>
        <w:ind w:left="1570" w:hanging="720"/>
      </w:pPr>
      <w:rPr>
        <w:rFonts w:cs="Times New Roman" w:hint="default"/>
      </w:rPr>
    </w:lvl>
    <w:lvl w:ilvl="3">
      <w:start w:val="1"/>
      <w:numFmt w:val="decimal"/>
      <w:isLgl/>
      <w:lvlText w:val="%1.%2.%3.%4."/>
      <w:lvlJc w:val="left"/>
      <w:pPr>
        <w:ind w:left="1853" w:hanging="720"/>
      </w:pPr>
      <w:rPr>
        <w:rFonts w:cs="Times New Roman" w:hint="default"/>
      </w:rPr>
    </w:lvl>
    <w:lvl w:ilvl="4">
      <w:start w:val="1"/>
      <w:numFmt w:val="decimal"/>
      <w:isLgl/>
      <w:lvlText w:val="%1.%2.%3.%4.%5."/>
      <w:lvlJc w:val="left"/>
      <w:pPr>
        <w:ind w:left="2496" w:hanging="1080"/>
      </w:pPr>
      <w:rPr>
        <w:rFonts w:cs="Times New Roman" w:hint="default"/>
      </w:rPr>
    </w:lvl>
    <w:lvl w:ilvl="5">
      <w:start w:val="1"/>
      <w:numFmt w:val="decimal"/>
      <w:isLgl/>
      <w:lvlText w:val="%1.%2.%3.%4.%5.%6."/>
      <w:lvlJc w:val="left"/>
      <w:pPr>
        <w:ind w:left="2779" w:hanging="1080"/>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73"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6C24DD8"/>
    <w:multiLevelType w:val="hybridMultilevel"/>
    <w:tmpl w:val="2C08748E"/>
    <w:lvl w:ilvl="0" w:tplc="C6C06A38">
      <w:start w:val="1"/>
      <w:numFmt w:val="bullet"/>
      <w:pStyle w:val="c19"/>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8C568EA"/>
    <w:multiLevelType w:val="hybridMultilevel"/>
    <w:tmpl w:val="42D684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795D3B78"/>
    <w:multiLevelType w:val="hybridMultilevel"/>
    <w:tmpl w:val="1CFAFD0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7B0D62F1"/>
    <w:multiLevelType w:val="multilevel"/>
    <w:tmpl w:val="3A5EB43C"/>
    <w:lvl w:ilvl="0">
      <w:start w:val="1"/>
      <w:numFmt w:val="decimal"/>
      <w:lvlText w:val="%1."/>
      <w:lvlJc w:val="left"/>
      <w:pPr>
        <w:tabs>
          <w:tab w:val="num" w:pos="644"/>
        </w:tabs>
        <w:ind w:left="644" w:hanging="360"/>
      </w:pPr>
      <w:rPr>
        <w:rFonts w:cs="Times New Roman" w:hint="default"/>
        <w:b/>
        <w:bCs/>
      </w:rPr>
    </w:lvl>
    <w:lvl w:ilvl="1">
      <w:start w:val="1"/>
      <w:numFmt w:val="decimal"/>
      <w:isLgl/>
      <w:lvlText w:val="%1.%2."/>
      <w:lvlJc w:val="left"/>
      <w:pPr>
        <w:ind w:left="1620" w:hanging="360"/>
      </w:pPr>
      <w:rPr>
        <w:rFonts w:cs="Times New Roman" w:hint="default"/>
        <w:i w:val="0"/>
        <w:iCs w:val="0"/>
      </w:rPr>
    </w:lvl>
    <w:lvl w:ilvl="2">
      <w:start w:val="1"/>
      <w:numFmt w:val="decimal"/>
      <w:isLgl/>
      <w:lvlText w:val="%1.%2.%3."/>
      <w:lvlJc w:val="left"/>
      <w:pPr>
        <w:ind w:left="2956" w:hanging="720"/>
      </w:pPr>
      <w:rPr>
        <w:rFonts w:cs="Times New Roman" w:hint="default"/>
        <w:i w:val="0"/>
        <w:iCs w:val="0"/>
      </w:rPr>
    </w:lvl>
    <w:lvl w:ilvl="3">
      <w:start w:val="1"/>
      <w:numFmt w:val="decimal"/>
      <w:isLgl/>
      <w:lvlText w:val="%1.%2.%3.%4."/>
      <w:lvlJc w:val="left"/>
      <w:pPr>
        <w:ind w:left="3932" w:hanging="720"/>
      </w:pPr>
      <w:rPr>
        <w:rFonts w:cs="Times New Roman" w:hint="default"/>
        <w:i w:val="0"/>
        <w:iCs w:val="0"/>
      </w:rPr>
    </w:lvl>
    <w:lvl w:ilvl="4">
      <w:start w:val="1"/>
      <w:numFmt w:val="decimal"/>
      <w:isLgl/>
      <w:lvlText w:val="%1.%2.%3.%4.%5."/>
      <w:lvlJc w:val="left"/>
      <w:pPr>
        <w:ind w:left="5268" w:hanging="1080"/>
      </w:pPr>
      <w:rPr>
        <w:rFonts w:cs="Times New Roman" w:hint="default"/>
        <w:i w:val="0"/>
        <w:iCs w:val="0"/>
      </w:rPr>
    </w:lvl>
    <w:lvl w:ilvl="5">
      <w:start w:val="1"/>
      <w:numFmt w:val="decimal"/>
      <w:isLgl/>
      <w:lvlText w:val="%1.%2.%3.%4.%5.%6."/>
      <w:lvlJc w:val="left"/>
      <w:pPr>
        <w:ind w:left="6244" w:hanging="1080"/>
      </w:pPr>
      <w:rPr>
        <w:rFonts w:cs="Times New Roman" w:hint="default"/>
        <w:i w:val="0"/>
        <w:iCs w:val="0"/>
      </w:rPr>
    </w:lvl>
    <w:lvl w:ilvl="6">
      <w:start w:val="1"/>
      <w:numFmt w:val="decimal"/>
      <w:isLgl/>
      <w:lvlText w:val="%1.%2.%3.%4.%5.%6.%7."/>
      <w:lvlJc w:val="left"/>
      <w:pPr>
        <w:ind w:left="7580" w:hanging="1440"/>
      </w:pPr>
      <w:rPr>
        <w:rFonts w:cs="Times New Roman" w:hint="default"/>
        <w:i w:val="0"/>
        <w:iCs w:val="0"/>
      </w:rPr>
    </w:lvl>
    <w:lvl w:ilvl="7">
      <w:start w:val="1"/>
      <w:numFmt w:val="decimal"/>
      <w:isLgl/>
      <w:lvlText w:val="%1.%2.%3.%4.%5.%6.%7.%8."/>
      <w:lvlJc w:val="left"/>
      <w:pPr>
        <w:ind w:left="8556" w:hanging="1440"/>
      </w:pPr>
      <w:rPr>
        <w:rFonts w:cs="Times New Roman" w:hint="default"/>
        <w:i w:val="0"/>
        <w:iCs w:val="0"/>
      </w:rPr>
    </w:lvl>
    <w:lvl w:ilvl="8">
      <w:start w:val="1"/>
      <w:numFmt w:val="decimal"/>
      <w:isLgl/>
      <w:lvlText w:val="%1.%2.%3.%4.%5.%6.%7.%8.%9."/>
      <w:lvlJc w:val="left"/>
      <w:pPr>
        <w:ind w:left="9892" w:hanging="1800"/>
      </w:pPr>
      <w:rPr>
        <w:rFonts w:cs="Times New Roman" w:hint="default"/>
        <w:i w:val="0"/>
        <w:iCs w:val="0"/>
      </w:rPr>
    </w:lvl>
  </w:abstractNum>
  <w:num w:numId="1">
    <w:abstractNumId w:val="66"/>
  </w:num>
  <w:num w:numId="2">
    <w:abstractNumId w:val="29"/>
  </w:num>
  <w:num w:numId="3">
    <w:abstractNumId w:val="44"/>
  </w:num>
  <w:num w:numId="4">
    <w:abstractNumId w:val="31"/>
  </w:num>
  <w:num w:numId="5">
    <w:abstractNumId w:val="58"/>
  </w:num>
  <w:num w:numId="6">
    <w:abstractNumId w:val="56"/>
  </w:num>
  <w:num w:numId="7">
    <w:abstractNumId w:val="27"/>
  </w:num>
  <w:num w:numId="8">
    <w:abstractNumId w:val="69"/>
  </w:num>
  <w:num w:numId="9">
    <w:abstractNumId w:val="67"/>
  </w:num>
  <w:num w:numId="10">
    <w:abstractNumId w:val="39"/>
  </w:num>
  <w:num w:numId="11">
    <w:abstractNumId w:val="62"/>
  </w:num>
  <w:num w:numId="12">
    <w:abstractNumId w:val="43"/>
  </w:num>
  <w:num w:numId="13">
    <w:abstractNumId w:val="36"/>
  </w:num>
  <w:num w:numId="14">
    <w:abstractNumId w:val="61"/>
  </w:num>
  <w:num w:numId="15">
    <w:abstractNumId w:val="73"/>
  </w:num>
  <w:num w:numId="16">
    <w:abstractNumId w:val="75"/>
  </w:num>
  <w:num w:numId="17">
    <w:abstractNumId w:val="70"/>
  </w:num>
  <w:num w:numId="18">
    <w:abstractNumId w:val="64"/>
  </w:num>
  <w:num w:numId="19">
    <w:abstractNumId w:val="57"/>
  </w:num>
  <w:num w:numId="20">
    <w:abstractNumId w:val="49"/>
  </w:num>
  <w:num w:numId="21">
    <w:abstractNumId w:val="47"/>
  </w:num>
  <w:num w:numId="22">
    <w:abstractNumId w:val="65"/>
  </w:num>
  <w:num w:numId="23">
    <w:abstractNumId w:val="41"/>
  </w:num>
  <w:num w:numId="24">
    <w:abstractNumId w:val="37"/>
  </w:num>
  <w:num w:numId="25">
    <w:abstractNumId w:val="52"/>
  </w:num>
  <w:num w:numId="26">
    <w:abstractNumId w:val="48"/>
  </w:num>
  <w:num w:numId="27">
    <w:abstractNumId w:val="45"/>
  </w:num>
  <w:num w:numId="28">
    <w:abstractNumId w:val="40"/>
  </w:num>
  <w:num w:numId="29">
    <w:abstractNumId w:val="74"/>
  </w:num>
  <w:num w:numId="30">
    <w:abstractNumId w:val="0"/>
  </w:num>
  <w:num w:numId="31">
    <w:abstractNumId w:val="55"/>
  </w:num>
  <w:num w:numId="32">
    <w:abstractNumId w:val="33"/>
  </w:num>
  <w:num w:numId="33">
    <w:abstractNumId w:val="34"/>
  </w:num>
  <w:num w:numId="34">
    <w:abstractNumId w:val="38"/>
  </w:num>
  <w:num w:numId="35">
    <w:abstractNumId w:val="50"/>
  </w:num>
  <w:num w:numId="36">
    <w:abstractNumId w:val="72"/>
  </w:num>
  <w:num w:numId="37">
    <w:abstractNumId w:val="76"/>
  </w:num>
  <w:num w:numId="38">
    <w:abstractNumId w:val="30"/>
  </w:num>
  <w:num w:numId="39">
    <w:abstractNumId w:val="35"/>
  </w:num>
  <w:num w:numId="40">
    <w:abstractNumId w:val="63"/>
  </w:num>
  <w:num w:numId="41">
    <w:abstractNumId w:val="51"/>
  </w:num>
  <w:num w:numId="42">
    <w:abstractNumId w:val="60"/>
  </w:num>
  <w:num w:numId="43">
    <w:abstractNumId w:val="78"/>
  </w:num>
  <w:num w:numId="44">
    <w:abstractNumId w:val="59"/>
  </w:num>
  <w:num w:numId="45">
    <w:abstractNumId w:val="54"/>
  </w:num>
  <w:num w:numId="46">
    <w:abstractNumId w:val="77"/>
  </w:num>
  <w:num w:numId="47">
    <w:abstractNumId w:val="46"/>
  </w:num>
  <w:num w:numId="48">
    <w:abstractNumId w:val="42"/>
  </w:num>
  <w:num w:numId="49">
    <w:abstractNumId w:val="32"/>
  </w:num>
  <w:num w:numId="50">
    <w:abstractNumId w:val="53"/>
  </w:num>
  <w:num w:numId="51">
    <w:abstractNumId w:val="68"/>
  </w:num>
  <w:num w:numId="52">
    <w:abstractNumId w:val="71"/>
  </w:num>
  <w:num w:numId="53">
    <w:abstractNumId w:val="2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C1D"/>
    <w:rsid w:val="00012E9F"/>
    <w:rsid w:val="001E70D5"/>
    <w:rsid w:val="00237190"/>
    <w:rsid w:val="00477F26"/>
    <w:rsid w:val="004A2FB4"/>
    <w:rsid w:val="005B6C1D"/>
    <w:rsid w:val="005E2207"/>
    <w:rsid w:val="00B602C2"/>
    <w:rsid w:val="00E6319E"/>
    <w:rsid w:val="00EF2CF4"/>
    <w:rsid w:val="00F906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0C662C9"/>
  <w15:chartTrackingRefBased/>
  <w15:docId w15:val="{E89E4FE2-08F6-4BFF-94A9-3F0D66C25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0">
    <w:name w:val="Normal"/>
    <w:qFormat/>
    <w:rsid w:val="00477F26"/>
    <w:pPr>
      <w:spacing w:after="200" w:line="276" w:lineRule="auto"/>
    </w:pPr>
    <w:rPr>
      <w:rFonts w:ascii="Calibri" w:eastAsia="Times New Roman" w:hAnsi="Calibri" w:cs="Times New Roman"/>
      <w:lang w:eastAsia="ru-RU"/>
    </w:rPr>
  </w:style>
  <w:style w:type="paragraph" w:styleId="10">
    <w:name w:val="heading 1"/>
    <w:basedOn w:val="a0"/>
    <w:next w:val="a0"/>
    <w:link w:val="11"/>
    <w:qFormat/>
    <w:rsid w:val="00477F26"/>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0"/>
    <w:next w:val="a0"/>
    <w:link w:val="20"/>
    <w:uiPriority w:val="99"/>
    <w:unhideWhenUsed/>
    <w:qFormat/>
    <w:rsid w:val="00477F2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9"/>
    <w:qFormat/>
    <w:rsid w:val="00477F26"/>
    <w:pPr>
      <w:keepNext/>
      <w:keepLines/>
      <w:spacing w:before="280" w:after="80"/>
      <w:outlineLvl w:val="2"/>
    </w:pPr>
    <w:rPr>
      <w:b/>
      <w:sz w:val="28"/>
      <w:szCs w:val="28"/>
    </w:rPr>
  </w:style>
  <w:style w:type="paragraph" w:styleId="4">
    <w:name w:val="heading 4"/>
    <w:basedOn w:val="a0"/>
    <w:next w:val="a0"/>
    <w:link w:val="40"/>
    <w:uiPriority w:val="99"/>
    <w:qFormat/>
    <w:rsid w:val="00477F26"/>
    <w:pPr>
      <w:keepNext/>
      <w:keepLines/>
      <w:spacing w:before="240" w:after="40"/>
      <w:outlineLvl w:val="3"/>
    </w:pPr>
    <w:rPr>
      <w:b/>
      <w:sz w:val="24"/>
      <w:szCs w:val="24"/>
    </w:rPr>
  </w:style>
  <w:style w:type="paragraph" w:styleId="5">
    <w:name w:val="heading 5"/>
    <w:basedOn w:val="a0"/>
    <w:next w:val="a0"/>
    <w:link w:val="50"/>
    <w:uiPriority w:val="99"/>
    <w:qFormat/>
    <w:rsid w:val="00477F26"/>
    <w:pPr>
      <w:keepNext/>
      <w:keepLines/>
      <w:spacing w:before="220" w:after="40"/>
      <w:outlineLvl w:val="4"/>
    </w:pPr>
    <w:rPr>
      <w:b/>
    </w:rPr>
  </w:style>
  <w:style w:type="paragraph" w:styleId="6">
    <w:name w:val="heading 6"/>
    <w:basedOn w:val="a0"/>
    <w:next w:val="a0"/>
    <w:link w:val="60"/>
    <w:uiPriority w:val="99"/>
    <w:qFormat/>
    <w:rsid w:val="00477F26"/>
    <w:pPr>
      <w:keepNext/>
      <w:keepLines/>
      <w:spacing w:before="200" w:after="40"/>
      <w:outlineLvl w:val="5"/>
    </w:pPr>
    <w:rPr>
      <w:b/>
      <w:sz w:val="20"/>
      <w:szCs w:val="20"/>
    </w:rPr>
  </w:style>
  <w:style w:type="paragraph" w:styleId="7">
    <w:name w:val="heading 7"/>
    <w:basedOn w:val="a0"/>
    <w:next w:val="a0"/>
    <w:link w:val="70"/>
    <w:uiPriority w:val="9"/>
    <w:unhideWhenUsed/>
    <w:qFormat/>
    <w:rsid w:val="00477F26"/>
    <w:pPr>
      <w:keepNext/>
      <w:keepLines/>
      <w:spacing w:before="200" w:after="0"/>
      <w:outlineLvl w:val="6"/>
    </w:pPr>
    <w:rPr>
      <w:rFonts w:ascii="Calibri Light" w:hAnsi="Calibri Light"/>
      <w:i/>
      <w:iCs/>
      <w:color w:val="404040"/>
      <w:sz w:val="20"/>
      <w:szCs w:val="20"/>
      <w:lang w:val="x-none"/>
    </w:rPr>
  </w:style>
  <w:style w:type="paragraph" w:styleId="8">
    <w:name w:val="heading 8"/>
    <w:basedOn w:val="a0"/>
    <w:next w:val="a0"/>
    <w:link w:val="80"/>
    <w:uiPriority w:val="9"/>
    <w:semiHidden/>
    <w:unhideWhenUsed/>
    <w:qFormat/>
    <w:rsid w:val="00477F26"/>
    <w:pPr>
      <w:keepNext/>
      <w:keepLines/>
      <w:spacing w:before="200" w:after="0"/>
      <w:outlineLvl w:val="7"/>
    </w:pPr>
    <w:rPr>
      <w:rFonts w:ascii="Calibri Light" w:hAnsi="Calibri Light"/>
      <w:color w:val="404040"/>
      <w:sz w:val="20"/>
      <w:szCs w:val="20"/>
      <w:lang w:val="x-none"/>
    </w:rPr>
  </w:style>
  <w:style w:type="paragraph" w:styleId="9">
    <w:name w:val="heading 9"/>
    <w:basedOn w:val="a0"/>
    <w:next w:val="a0"/>
    <w:link w:val="90"/>
    <w:uiPriority w:val="9"/>
    <w:qFormat/>
    <w:rsid w:val="00477F26"/>
    <w:pPr>
      <w:keepNext/>
      <w:spacing w:after="0" w:line="240" w:lineRule="auto"/>
      <w:jc w:val="both"/>
      <w:outlineLvl w:val="8"/>
    </w:pPr>
    <w:rPr>
      <w:rFonts w:ascii="Times New Roman" w:hAnsi="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77F26"/>
    <w:rPr>
      <w:rFonts w:ascii="Batang" w:eastAsia="Batang" w:hAnsi="Batang" w:cs="Batang"/>
      <w:b/>
      <w:bCs/>
      <w:kern w:val="32"/>
      <w:sz w:val="24"/>
      <w:szCs w:val="24"/>
      <w:lang w:val="x-none" w:eastAsia="x-none"/>
    </w:rPr>
  </w:style>
  <w:style w:type="character" w:customStyle="1" w:styleId="20">
    <w:name w:val="Заголовок 2 Знак"/>
    <w:basedOn w:val="a1"/>
    <w:link w:val="2"/>
    <w:uiPriority w:val="99"/>
    <w:rsid w:val="00477F26"/>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9"/>
    <w:rsid w:val="00477F26"/>
    <w:rPr>
      <w:rFonts w:ascii="Calibri" w:eastAsia="Times New Roman" w:hAnsi="Calibri" w:cs="Times New Roman"/>
      <w:b/>
      <w:sz w:val="28"/>
      <w:szCs w:val="28"/>
      <w:lang w:eastAsia="ru-RU"/>
    </w:rPr>
  </w:style>
  <w:style w:type="character" w:customStyle="1" w:styleId="40">
    <w:name w:val="Заголовок 4 Знак"/>
    <w:basedOn w:val="a1"/>
    <w:link w:val="4"/>
    <w:uiPriority w:val="99"/>
    <w:rsid w:val="00477F26"/>
    <w:rPr>
      <w:rFonts w:ascii="Calibri" w:eastAsia="Times New Roman" w:hAnsi="Calibri" w:cs="Times New Roman"/>
      <w:b/>
      <w:sz w:val="24"/>
      <w:szCs w:val="24"/>
      <w:lang w:eastAsia="ru-RU"/>
    </w:rPr>
  </w:style>
  <w:style w:type="character" w:customStyle="1" w:styleId="50">
    <w:name w:val="Заголовок 5 Знак"/>
    <w:basedOn w:val="a1"/>
    <w:link w:val="5"/>
    <w:uiPriority w:val="99"/>
    <w:qFormat/>
    <w:rsid w:val="00477F26"/>
    <w:rPr>
      <w:rFonts w:ascii="Calibri" w:eastAsia="Times New Roman" w:hAnsi="Calibri" w:cs="Times New Roman"/>
      <w:b/>
      <w:lang w:eastAsia="ru-RU"/>
    </w:rPr>
  </w:style>
  <w:style w:type="character" w:customStyle="1" w:styleId="60">
    <w:name w:val="Заголовок 6 Знак"/>
    <w:basedOn w:val="a1"/>
    <w:link w:val="6"/>
    <w:uiPriority w:val="99"/>
    <w:rsid w:val="00477F26"/>
    <w:rPr>
      <w:rFonts w:ascii="Calibri" w:eastAsia="Times New Roman" w:hAnsi="Calibri" w:cs="Times New Roman"/>
      <w:b/>
      <w:sz w:val="20"/>
      <w:szCs w:val="20"/>
      <w:lang w:eastAsia="ru-RU"/>
    </w:rPr>
  </w:style>
  <w:style w:type="character" w:customStyle="1" w:styleId="70">
    <w:name w:val="Заголовок 7 Знак"/>
    <w:basedOn w:val="a1"/>
    <w:link w:val="7"/>
    <w:uiPriority w:val="9"/>
    <w:rsid w:val="00477F26"/>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1"/>
    <w:link w:val="8"/>
    <w:uiPriority w:val="9"/>
    <w:semiHidden/>
    <w:rsid w:val="00477F26"/>
    <w:rPr>
      <w:rFonts w:ascii="Calibri Light" w:eastAsia="Times New Roman" w:hAnsi="Calibri Light" w:cs="Times New Roman"/>
      <w:color w:val="404040"/>
      <w:sz w:val="20"/>
      <w:szCs w:val="20"/>
      <w:lang w:val="x-none" w:eastAsia="ru-RU"/>
    </w:rPr>
  </w:style>
  <w:style w:type="character" w:customStyle="1" w:styleId="90">
    <w:name w:val="Заголовок 9 Знак"/>
    <w:basedOn w:val="a1"/>
    <w:link w:val="9"/>
    <w:uiPriority w:val="9"/>
    <w:rsid w:val="00477F26"/>
    <w:rPr>
      <w:rFonts w:ascii="Times New Roman" w:eastAsia="Times New Roman" w:hAnsi="Times New Roman" w:cs="Times New Roman"/>
      <w:b/>
      <w:bCs/>
      <w:sz w:val="24"/>
      <w:szCs w:val="24"/>
      <w:lang w:eastAsia="ru-RU"/>
    </w:rPr>
  </w:style>
  <w:style w:type="paragraph" w:styleId="a4">
    <w:name w:val="header"/>
    <w:basedOn w:val="a0"/>
    <w:link w:val="a5"/>
    <w:uiPriority w:val="99"/>
    <w:unhideWhenUsed/>
    <w:rsid w:val="00477F26"/>
    <w:pPr>
      <w:tabs>
        <w:tab w:val="center" w:pos="4677"/>
        <w:tab w:val="right" w:pos="9355"/>
      </w:tabs>
      <w:spacing w:after="0" w:line="240" w:lineRule="auto"/>
    </w:pPr>
    <w:rPr>
      <w:rFonts w:ascii="Times New Roman" w:hAnsi="Times New Roman"/>
      <w:sz w:val="24"/>
      <w:szCs w:val="24"/>
    </w:rPr>
  </w:style>
  <w:style w:type="character" w:customStyle="1" w:styleId="a5">
    <w:name w:val="Верхний колонтитул Знак"/>
    <w:basedOn w:val="a1"/>
    <w:link w:val="a4"/>
    <w:uiPriority w:val="99"/>
    <w:qFormat/>
    <w:rsid w:val="00477F26"/>
    <w:rPr>
      <w:rFonts w:ascii="Times New Roman" w:eastAsia="Times New Roman" w:hAnsi="Times New Roman" w:cs="Times New Roman"/>
      <w:sz w:val="24"/>
      <w:szCs w:val="24"/>
      <w:lang w:eastAsia="ru-RU"/>
    </w:rPr>
  </w:style>
  <w:style w:type="table" w:styleId="a6">
    <w:name w:val="Table Grid"/>
    <w:basedOn w:val="a2"/>
    <w:uiPriority w:val="39"/>
    <w:rsid w:val="00477F2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0"/>
    <w:next w:val="a0"/>
    <w:link w:val="a8"/>
    <w:uiPriority w:val="11"/>
    <w:qFormat/>
    <w:rsid w:val="00477F26"/>
    <w:pPr>
      <w:spacing w:after="60"/>
      <w:jc w:val="center"/>
      <w:outlineLvl w:val="1"/>
    </w:pPr>
    <w:rPr>
      <w:rFonts w:ascii="Calibri Light" w:hAnsi="Calibri Light"/>
      <w:sz w:val="24"/>
      <w:szCs w:val="24"/>
    </w:rPr>
  </w:style>
  <w:style w:type="character" w:customStyle="1" w:styleId="a8">
    <w:name w:val="Подзаголовок Знак"/>
    <w:basedOn w:val="a1"/>
    <w:link w:val="a7"/>
    <w:uiPriority w:val="11"/>
    <w:rsid w:val="00477F26"/>
    <w:rPr>
      <w:rFonts w:ascii="Calibri Light" w:eastAsia="Times New Roman" w:hAnsi="Calibri Light" w:cs="Times New Roman"/>
      <w:sz w:val="24"/>
      <w:szCs w:val="24"/>
      <w:lang w:eastAsia="ru-RU"/>
    </w:rPr>
  </w:style>
  <w:style w:type="paragraph" w:styleId="a9">
    <w:name w:val="footer"/>
    <w:aliases w:val="Нижний колонтитул Знак Знак Знак,Нижний колонтитул1,Нижний колонтитул Знак Знак"/>
    <w:basedOn w:val="a0"/>
    <w:link w:val="aa"/>
    <w:uiPriority w:val="99"/>
    <w:unhideWhenUsed/>
    <w:qFormat/>
    <w:rsid w:val="00477F26"/>
    <w:pPr>
      <w:tabs>
        <w:tab w:val="center" w:pos="4677"/>
        <w:tab w:val="right" w:pos="9355"/>
      </w:tabs>
      <w:spacing w:after="0" w:line="240" w:lineRule="auto"/>
    </w:p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1"/>
    <w:link w:val="a9"/>
    <w:uiPriority w:val="99"/>
    <w:rsid w:val="00477F26"/>
    <w:rPr>
      <w:rFonts w:ascii="Calibri" w:eastAsia="Times New Roman" w:hAnsi="Calibri" w:cs="Times New Roman"/>
      <w:lang w:eastAsia="ru-RU"/>
    </w:rPr>
  </w:style>
  <w:style w:type="paragraph" w:styleId="a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c"/>
    <w:uiPriority w:val="34"/>
    <w:qFormat/>
    <w:rsid w:val="00477F26"/>
    <w:pPr>
      <w:ind w:left="720"/>
      <w:contextualSpacing/>
    </w:pPr>
  </w:style>
  <w:style w:type="character" w:customStyle="1" w:styleId="ac">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b"/>
    <w:uiPriority w:val="34"/>
    <w:qFormat/>
    <w:locked/>
    <w:rsid w:val="00477F26"/>
    <w:rPr>
      <w:rFonts w:ascii="Calibri" w:eastAsia="Times New Roman" w:hAnsi="Calibri" w:cs="Times New Roman"/>
      <w:lang w:eastAsia="ru-RU"/>
    </w:rPr>
  </w:style>
  <w:style w:type="paragraph" w:customStyle="1" w:styleId="ConsPlusNormal">
    <w:name w:val="ConsPlusNormal"/>
    <w:qFormat/>
    <w:rsid w:val="00477F26"/>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477F26"/>
    <w:pPr>
      <w:spacing w:after="0" w:line="240" w:lineRule="auto"/>
    </w:pPr>
    <w:rPr>
      <w:rFonts w:ascii="Times New Roman" w:eastAsia="Times New Roman" w:hAnsi="Times New Roman" w:cs="Times New Roman"/>
      <w:color w:val="000000"/>
      <w:sz w:val="24"/>
      <w:szCs w:val="24"/>
      <w:lang w:eastAsia="ru-RU"/>
    </w:rPr>
  </w:style>
  <w:style w:type="paragraph" w:styleId="ad">
    <w:name w:val="Balloon Text"/>
    <w:basedOn w:val="a0"/>
    <w:link w:val="ae"/>
    <w:uiPriority w:val="99"/>
    <w:unhideWhenUsed/>
    <w:rsid w:val="00477F26"/>
    <w:pPr>
      <w:spacing w:after="0" w:line="240" w:lineRule="auto"/>
    </w:pPr>
    <w:rPr>
      <w:rFonts w:ascii="Segoe UI" w:hAnsi="Segoe UI" w:cs="Segoe UI"/>
      <w:sz w:val="18"/>
      <w:szCs w:val="18"/>
    </w:rPr>
  </w:style>
  <w:style w:type="character" w:customStyle="1" w:styleId="ae">
    <w:name w:val="Текст выноски Знак"/>
    <w:basedOn w:val="a1"/>
    <w:link w:val="ad"/>
    <w:uiPriority w:val="99"/>
    <w:rsid w:val="00477F26"/>
    <w:rPr>
      <w:rFonts w:ascii="Segoe UI" w:eastAsia="Times New Roman" w:hAnsi="Segoe UI" w:cs="Segoe UI"/>
      <w:sz w:val="18"/>
      <w:szCs w:val="18"/>
      <w:lang w:eastAsia="ru-RU"/>
    </w:rPr>
  </w:style>
  <w:style w:type="paragraph" w:styleId="af">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0"/>
    <w:uiPriority w:val="99"/>
    <w:qFormat/>
    <w:rsid w:val="00477F26"/>
    <w:pPr>
      <w:spacing w:after="0" w:line="240" w:lineRule="auto"/>
    </w:pPr>
    <w:rPr>
      <w:rFonts w:ascii="Times New Roman" w:hAnsi="Times New Roman"/>
      <w:sz w:val="20"/>
      <w:szCs w:val="20"/>
      <w:lang w:val="en-US"/>
    </w:rPr>
  </w:style>
  <w:style w:type="character" w:customStyle="1" w:styleId="af0">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
    <w:uiPriority w:val="99"/>
    <w:qFormat/>
    <w:rsid w:val="00477F26"/>
    <w:rPr>
      <w:rFonts w:ascii="Times New Roman" w:eastAsia="Times New Roman" w:hAnsi="Times New Roman" w:cs="Times New Roman"/>
      <w:sz w:val="20"/>
      <w:szCs w:val="20"/>
      <w:lang w:val="en-US" w:eastAsia="ru-RU"/>
    </w:rPr>
  </w:style>
  <w:style w:type="character" w:styleId="af1">
    <w:name w:val="footnote reference"/>
    <w:aliases w:val="Знак сноски-FN,Ciae niinee-FN,AЗнак сноски зел"/>
    <w:uiPriority w:val="99"/>
    <w:rsid w:val="00477F26"/>
    <w:rPr>
      <w:rFonts w:cs="Times New Roman"/>
      <w:vertAlign w:val="superscript"/>
    </w:rPr>
  </w:style>
  <w:style w:type="paragraph" w:styleId="af2">
    <w:name w:val="Revision"/>
    <w:hidden/>
    <w:uiPriority w:val="99"/>
    <w:rsid w:val="00477F26"/>
    <w:pPr>
      <w:spacing w:after="0" w:line="240" w:lineRule="auto"/>
    </w:pPr>
    <w:rPr>
      <w:rFonts w:ascii="Calibri" w:eastAsia="Times New Roman" w:hAnsi="Calibri" w:cs="Times New Roman"/>
      <w:lang w:eastAsia="ru-RU"/>
    </w:rPr>
  </w:style>
  <w:style w:type="paragraph" w:styleId="af3">
    <w:name w:val="annotation text"/>
    <w:basedOn w:val="a0"/>
    <w:link w:val="af4"/>
    <w:uiPriority w:val="99"/>
    <w:unhideWhenUsed/>
    <w:rsid w:val="00477F26"/>
    <w:pPr>
      <w:spacing w:after="0" w:line="240" w:lineRule="auto"/>
    </w:pPr>
    <w:rPr>
      <w:rFonts w:ascii="Segoe UI" w:eastAsia="Batang" w:hAnsi="Segoe UI" w:cs="Batang"/>
      <w:sz w:val="20"/>
      <w:szCs w:val="20"/>
      <w:lang w:val="x-none" w:eastAsia="x-none"/>
    </w:rPr>
  </w:style>
  <w:style w:type="character" w:customStyle="1" w:styleId="af4">
    <w:name w:val="Текст примечания Знак"/>
    <w:basedOn w:val="a1"/>
    <w:link w:val="af3"/>
    <w:uiPriority w:val="99"/>
    <w:rsid w:val="00477F26"/>
    <w:rPr>
      <w:rFonts w:ascii="Segoe UI" w:eastAsia="Batang" w:hAnsi="Segoe UI" w:cs="Batang"/>
      <w:sz w:val="20"/>
      <w:szCs w:val="20"/>
      <w:lang w:val="x-none" w:eastAsia="x-none"/>
    </w:rPr>
  </w:style>
  <w:style w:type="character" w:styleId="af5">
    <w:name w:val="annotation reference"/>
    <w:uiPriority w:val="99"/>
    <w:unhideWhenUsed/>
    <w:rsid w:val="00477F26"/>
    <w:rPr>
      <w:rFonts w:cs="Batang"/>
      <w:sz w:val="16"/>
    </w:rPr>
  </w:style>
  <w:style w:type="paragraph" w:customStyle="1" w:styleId="titlepage">
    <w:name w:val="title_page"/>
    <w:basedOn w:val="a0"/>
    <w:rsid w:val="00477F26"/>
    <w:pPr>
      <w:spacing w:after="0" w:line="259" w:lineRule="auto"/>
      <w:jc w:val="center"/>
    </w:pPr>
    <w:rPr>
      <w:rFonts w:ascii="Times New Roman" w:hAnsi="Times New Roman"/>
      <w:sz w:val="24"/>
      <w:szCs w:val="24"/>
    </w:rPr>
  </w:style>
  <w:style w:type="paragraph" w:customStyle="1" w:styleId="leftnointend">
    <w:name w:val="left_no_intend"/>
    <w:basedOn w:val="a0"/>
    <w:rsid w:val="00477F26"/>
    <w:pPr>
      <w:spacing w:after="0" w:line="259" w:lineRule="auto"/>
    </w:pPr>
    <w:rPr>
      <w:rFonts w:ascii="Times New Roman" w:hAnsi="Times New Roman"/>
      <w:sz w:val="24"/>
      <w:szCs w:val="24"/>
    </w:rPr>
  </w:style>
  <w:style w:type="paragraph" w:customStyle="1" w:styleId="htmlparagraph">
    <w:name w:val="html_paragraph"/>
    <w:basedOn w:val="a0"/>
    <w:rsid w:val="00477F26"/>
    <w:pPr>
      <w:spacing w:after="0" w:line="240" w:lineRule="auto"/>
      <w:ind w:firstLine="720"/>
      <w:jc w:val="both"/>
    </w:pPr>
    <w:rPr>
      <w:rFonts w:ascii="Times New Roman" w:hAnsi="Times New Roman"/>
      <w:sz w:val="24"/>
      <w:szCs w:val="24"/>
    </w:rPr>
  </w:style>
  <w:style w:type="paragraph" w:customStyle="1" w:styleId="htmllist">
    <w:name w:val="html_list"/>
    <w:basedOn w:val="a0"/>
    <w:rsid w:val="00477F26"/>
    <w:pPr>
      <w:spacing w:after="0" w:line="240" w:lineRule="auto"/>
      <w:ind w:left="360" w:hanging="360"/>
      <w:jc w:val="both"/>
    </w:pPr>
    <w:rPr>
      <w:rFonts w:ascii="Times New Roman" w:hAnsi="Times New Roman"/>
      <w:sz w:val="24"/>
      <w:szCs w:val="24"/>
    </w:rPr>
  </w:style>
  <w:style w:type="character" w:customStyle="1" w:styleId="linkstyle">
    <w:name w:val="link_style"/>
    <w:rsid w:val="00477F26"/>
    <w:rPr>
      <w:color w:val="0000FF"/>
      <w:u w:val="single"/>
    </w:rPr>
  </w:style>
  <w:style w:type="character" w:customStyle="1" w:styleId="linkstylebold">
    <w:name w:val="link_style_bold"/>
    <w:rsid w:val="00477F26"/>
    <w:rPr>
      <w:b/>
      <w:bCs/>
      <w:color w:val="0000FF"/>
      <w:u w:val="single"/>
    </w:rPr>
  </w:style>
  <w:style w:type="character" w:customStyle="1" w:styleId="linkstylesmall">
    <w:name w:val="link_style_small"/>
    <w:rsid w:val="00477F26"/>
    <w:rPr>
      <w:color w:val="0000FF"/>
      <w:sz w:val="20"/>
      <w:szCs w:val="20"/>
      <w:u w:val="single"/>
    </w:rPr>
  </w:style>
  <w:style w:type="table" w:customStyle="1" w:styleId="table">
    <w:name w:val="table"/>
    <w:uiPriority w:val="99"/>
    <w:rsid w:val="00477F26"/>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6">
    <w:name w:val="Hyperlink"/>
    <w:basedOn w:val="a1"/>
    <w:uiPriority w:val="99"/>
    <w:unhideWhenUsed/>
    <w:rsid w:val="00477F26"/>
    <w:rPr>
      <w:color w:val="0563C1" w:themeColor="hyperlink"/>
      <w:u w:val="single"/>
    </w:rPr>
  </w:style>
  <w:style w:type="character" w:customStyle="1" w:styleId="blk">
    <w:name w:val="blk"/>
    <w:rsid w:val="00477F26"/>
  </w:style>
  <w:style w:type="paragraph" w:customStyle="1" w:styleId="TableParagraph">
    <w:name w:val="Table Paragraph"/>
    <w:basedOn w:val="a0"/>
    <w:uiPriority w:val="1"/>
    <w:qFormat/>
    <w:rsid w:val="00477F26"/>
    <w:pPr>
      <w:widowControl w:val="0"/>
      <w:autoSpaceDE w:val="0"/>
      <w:autoSpaceDN w:val="0"/>
      <w:spacing w:after="0" w:line="240" w:lineRule="auto"/>
      <w:ind w:left="9"/>
    </w:pPr>
    <w:rPr>
      <w:rFonts w:ascii="Times New Roman" w:hAnsi="Times New Roman"/>
      <w:lang w:eastAsia="en-US"/>
    </w:rPr>
  </w:style>
  <w:style w:type="paragraph" w:styleId="af7">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8"/>
    <w:unhideWhenUsed/>
    <w:qFormat/>
    <w:rsid w:val="00477F26"/>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1"/>
    <w:link w:val="22"/>
    <w:uiPriority w:val="99"/>
    <w:rsid w:val="00477F26"/>
    <w:rPr>
      <w:rFonts w:ascii="Tahoma" w:eastAsia="Tahoma" w:hAnsi="Tahoma" w:cs="Tahoma"/>
    </w:rPr>
  </w:style>
  <w:style w:type="paragraph" w:customStyle="1" w:styleId="22">
    <w:name w:val="Основной текст (2)"/>
    <w:basedOn w:val="a0"/>
    <w:link w:val="21"/>
    <w:uiPriority w:val="99"/>
    <w:qFormat/>
    <w:rsid w:val="00477F26"/>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477F2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477F26"/>
    <w:rPr>
      <w:rFonts w:ascii="Times New Roman" w:hAnsi="Times New Roman" w:cs="Times New Roman"/>
      <w:b w:val="0"/>
      <w:bCs w:val="0"/>
      <w:i/>
      <w:iCs/>
      <w:color w:val="000000"/>
      <w:spacing w:val="0"/>
      <w:w w:val="100"/>
      <w:position w:val="0"/>
      <w:sz w:val="22"/>
      <w:szCs w:val="22"/>
      <w:u w:val="none"/>
      <w:lang w:val="ru-RU" w:bidi="ar-SA"/>
    </w:rPr>
  </w:style>
  <w:style w:type="paragraph" w:styleId="af9">
    <w:name w:val="Title"/>
    <w:basedOn w:val="a0"/>
    <w:next w:val="a0"/>
    <w:link w:val="afa"/>
    <w:uiPriority w:val="99"/>
    <w:qFormat/>
    <w:rsid w:val="00477F26"/>
    <w:pPr>
      <w:keepNext/>
      <w:keepLines/>
      <w:spacing w:before="480" w:after="120"/>
    </w:pPr>
    <w:rPr>
      <w:b/>
      <w:sz w:val="72"/>
      <w:szCs w:val="72"/>
    </w:rPr>
  </w:style>
  <w:style w:type="character" w:customStyle="1" w:styleId="afa">
    <w:name w:val="Заголовок Знак"/>
    <w:basedOn w:val="a1"/>
    <w:link w:val="af9"/>
    <w:uiPriority w:val="99"/>
    <w:rsid w:val="00477F26"/>
    <w:rPr>
      <w:rFonts w:ascii="Calibri" w:eastAsia="Times New Roman" w:hAnsi="Calibri" w:cs="Times New Roman"/>
      <w:b/>
      <w:sz w:val="72"/>
      <w:szCs w:val="72"/>
      <w:lang w:eastAsia="ru-RU"/>
    </w:rPr>
  </w:style>
  <w:style w:type="paragraph" w:customStyle="1" w:styleId="13">
    <w:name w:val="Обычный1"/>
    <w:link w:val="Normal"/>
    <w:uiPriority w:val="99"/>
    <w:qFormat/>
    <w:rsid w:val="00477F26"/>
    <w:pPr>
      <w:spacing w:after="200" w:line="276" w:lineRule="auto"/>
    </w:pPr>
    <w:rPr>
      <w:rFonts w:ascii="Calibri" w:eastAsia="Calibri" w:hAnsi="Calibri" w:cs="Calibri"/>
      <w:lang w:eastAsia="ru-RU"/>
    </w:rPr>
  </w:style>
  <w:style w:type="character" w:customStyle="1" w:styleId="Normal">
    <w:name w:val="Normal Знак"/>
    <w:link w:val="13"/>
    <w:locked/>
    <w:rsid w:val="00477F26"/>
    <w:rPr>
      <w:rFonts w:ascii="Calibri" w:eastAsia="Calibri" w:hAnsi="Calibri" w:cs="Calibri"/>
      <w:lang w:eastAsia="ru-RU"/>
    </w:rPr>
  </w:style>
  <w:style w:type="paragraph" w:styleId="afb">
    <w:name w:val="annotation subject"/>
    <w:basedOn w:val="af3"/>
    <w:next w:val="af3"/>
    <w:link w:val="afc"/>
    <w:uiPriority w:val="99"/>
    <w:unhideWhenUsed/>
    <w:rsid w:val="00477F26"/>
    <w:pPr>
      <w:spacing w:after="200"/>
    </w:pPr>
    <w:rPr>
      <w:rFonts w:ascii="Calibri" w:eastAsia="Times New Roman" w:hAnsi="Calibri" w:cs="Times New Roman"/>
      <w:b/>
      <w:bCs/>
      <w:lang w:val="ru-RU" w:eastAsia="ru-RU"/>
    </w:rPr>
  </w:style>
  <w:style w:type="character" w:customStyle="1" w:styleId="afc">
    <w:name w:val="Тема примечания Знак"/>
    <w:basedOn w:val="af4"/>
    <w:link w:val="afb"/>
    <w:uiPriority w:val="99"/>
    <w:rsid w:val="00477F26"/>
    <w:rPr>
      <w:rFonts w:ascii="Calibri" w:eastAsia="Times New Roman" w:hAnsi="Calibri" w:cs="Times New Roman"/>
      <w:b/>
      <w:bCs/>
      <w:sz w:val="20"/>
      <w:szCs w:val="20"/>
      <w:lang w:val="x-none" w:eastAsia="ru-RU"/>
    </w:rPr>
  </w:style>
  <w:style w:type="paragraph" w:customStyle="1" w:styleId="afd">
    <w:name w:val="Прижатый влево"/>
    <w:basedOn w:val="a0"/>
    <w:next w:val="a0"/>
    <w:uiPriority w:val="99"/>
    <w:qFormat/>
    <w:rsid w:val="00477F26"/>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477F26"/>
  </w:style>
  <w:style w:type="paragraph" w:customStyle="1" w:styleId="14">
    <w:name w:val="Абзац списка1"/>
    <w:basedOn w:val="a0"/>
    <w:link w:val="ListParagraphChar"/>
    <w:uiPriority w:val="99"/>
    <w:qFormat/>
    <w:rsid w:val="00477F26"/>
    <w:pPr>
      <w:ind w:left="720"/>
    </w:pPr>
    <w:rPr>
      <w:lang w:eastAsia="en-US"/>
    </w:rPr>
  </w:style>
  <w:style w:type="character" w:customStyle="1" w:styleId="FontStyle43">
    <w:name w:val="Font Style43"/>
    <w:uiPriority w:val="99"/>
    <w:rsid w:val="00477F26"/>
    <w:rPr>
      <w:rFonts w:ascii="Times New Roman" w:hAnsi="Times New Roman" w:cs="Times New Roman"/>
      <w:b/>
      <w:bCs/>
      <w:sz w:val="26"/>
      <w:szCs w:val="26"/>
    </w:rPr>
  </w:style>
  <w:style w:type="paragraph" w:customStyle="1" w:styleId="Style20">
    <w:name w:val="Style20"/>
    <w:basedOn w:val="a0"/>
    <w:uiPriority w:val="99"/>
    <w:rsid w:val="00477F26"/>
    <w:pPr>
      <w:widowControl w:val="0"/>
      <w:autoSpaceDE w:val="0"/>
      <w:autoSpaceDN w:val="0"/>
      <w:adjustRightInd w:val="0"/>
      <w:spacing w:after="0" w:line="341" w:lineRule="exact"/>
      <w:jc w:val="both"/>
    </w:pPr>
    <w:rPr>
      <w:rFonts w:ascii="Times New Roman" w:hAnsi="Times New Roman"/>
      <w:sz w:val="24"/>
      <w:szCs w:val="24"/>
    </w:rPr>
  </w:style>
  <w:style w:type="paragraph" w:styleId="afe">
    <w:name w:val="No Spacing"/>
    <w:link w:val="aff"/>
    <w:uiPriority w:val="1"/>
    <w:qFormat/>
    <w:rsid w:val="00477F26"/>
    <w:pPr>
      <w:spacing w:after="0" w:line="240" w:lineRule="auto"/>
    </w:pPr>
    <w:rPr>
      <w:rFonts w:ascii="Calibri" w:eastAsia="Times New Roman" w:hAnsi="Calibri" w:cs="Calibri"/>
    </w:rPr>
  </w:style>
  <w:style w:type="character" w:customStyle="1" w:styleId="aff">
    <w:name w:val="Без интервала Знак"/>
    <w:link w:val="afe"/>
    <w:locked/>
    <w:rsid w:val="00477F26"/>
    <w:rPr>
      <w:rFonts w:ascii="Calibri" w:eastAsia="Times New Roman" w:hAnsi="Calibri" w:cs="Calibri"/>
    </w:rPr>
  </w:style>
  <w:style w:type="character" w:customStyle="1" w:styleId="15">
    <w:name w:val="Неразрешенное упоминание1"/>
    <w:basedOn w:val="a1"/>
    <w:uiPriority w:val="99"/>
    <w:unhideWhenUsed/>
    <w:rsid w:val="00477F26"/>
    <w:rPr>
      <w:color w:val="605E5C"/>
      <w:shd w:val="clear" w:color="auto" w:fill="E1DFDD"/>
    </w:rPr>
  </w:style>
  <w:style w:type="paragraph" w:styleId="aff0">
    <w:name w:val="TOC Heading"/>
    <w:basedOn w:val="10"/>
    <w:next w:val="a0"/>
    <w:uiPriority w:val="39"/>
    <w:unhideWhenUsed/>
    <w:qFormat/>
    <w:rsid w:val="00477F26"/>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0"/>
    <w:next w:val="a0"/>
    <w:link w:val="17"/>
    <w:autoRedefine/>
    <w:uiPriority w:val="39"/>
    <w:unhideWhenUsed/>
    <w:qFormat/>
    <w:rsid w:val="00477F26"/>
    <w:pPr>
      <w:tabs>
        <w:tab w:val="right" w:leader="dot" w:pos="9345"/>
      </w:tabs>
      <w:spacing w:after="0" w:line="240" w:lineRule="auto"/>
      <w:jc w:val="both"/>
    </w:pPr>
  </w:style>
  <w:style w:type="paragraph" w:styleId="23">
    <w:name w:val="toc 2"/>
    <w:basedOn w:val="a0"/>
    <w:next w:val="a0"/>
    <w:autoRedefine/>
    <w:uiPriority w:val="39"/>
    <w:unhideWhenUsed/>
    <w:qFormat/>
    <w:rsid w:val="00477F26"/>
    <w:pPr>
      <w:spacing w:after="100"/>
      <w:ind w:left="220"/>
    </w:pPr>
  </w:style>
  <w:style w:type="character" w:customStyle="1" w:styleId="FontStyle53">
    <w:name w:val="Font Style53"/>
    <w:rsid w:val="00477F26"/>
    <w:rPr>
      <w:rFonts w:ascii="Times New Roman" w:hAnsi="Times New Roman"/>
      <w:sz w:val="20"/>
    </w:rPr>
  </w:style>
  <w:style w:type="character" w:customStyle="1" w:styleId="FontStyle44">
    <w:name w:val="Font Style44"/>
    <w:rsid w:val="00477F26"/>
    <w:rPr>
      <w:rFonts w:ascii="Times New Roman" w:hAnsi="Times New Roman"/>
      <w:sz w:val="20"/>
    </w:rPr>
  </w:style>
  <w:style w:type="paragraph" w:customStyle="1" w:styleId="Style51">
    <w:name w:val="Style51"/>
    <w:basedOn w:val="a0"/>
    <w:uiPriority w:val="99"/>
    <w:rsid w:val="00477F26"/>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1"/>
    <w:uiPriority w:val="99"/>
    <w:rsid w:val="00477F26"/>
    <w:rPr>
      <w:rFonts w:ascii="Times New Roman" w:hAnsi="Times New Roman" w:cs="Times New Roman"/>
      <w:sz w:val="20"/>
      <w:szCs w:val="20"/>
    </w:rPr>
  </w:style>
  <w:style w:type="paragraph" w:customStyle="1" w:styleId="Style18">
    <w:name w:val="Style18"/>
    <w:basedOn w:val="a0"/>
    <w:uiPriority w:val="99"/>
    <w:rsid w:val="00477F26"/>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1"/>
    <w:uiPriority w:val="99"/>
    <w:rsid w:val="00477F26"/>
    <w:rPr>
      <w:rFonts w:cs="Times New Roman"/>
    </w:rPr>
  </w:style>
  <w:style w:type="character" w:styleId="aff1">
    <w:name w:val="page number"/>
    <w:basedOn w:val="a1"/>
    <w:rsid w:val="00477F26"/>
    <w:rPr>
      <w:rFonts w:cs="Times New Roman"/>
    </w:rPr>
  </w:style>
  <w:style w:type="paragraph" w:styleId="aff2">
    <w:name w:val="Body Text Indent"/>
    <w:aliases w:val="текст,Основной текст 1,Основной текст 1 Знак Знак Знак"/>
    <w:basedOn w:val="a0"/>
    <w:link w:val="aff3"/>
    <w:uiPriority w:val="99"/>
    <w:rsid w:val="00477F26"/>
    <w:pPr>
      <w:spacing w:after="120" w:line="240" w:lineRule="auto"/>
      <w:ind w:left="283"/>
    </w:pPr>
    <w:rPr>
      <w:rFonts w:ascii="Times New Roman" w:hAnsi="Times New Roman"/>
      <w:sz w:val="24"/>
      <w:szCs w:val="24"/>
    </w:rPr>
  </w:style>
  <w:style w:type="character" w:customStyle="1" w:styleId="aff3">
    <w:name w:val="Основной текст с отступом Знак"/>
    <w:aliases w:val="текст Знак,Основной текст 1 Знак,Основной текст 1 Знак Знак Знак Знак"/>
    <w:basedOn w:val="a1"/>
    <w:link w:val="aff2"/>
    <w:uiPriority w:val="99"/>
    <w:rsid w:val="00477F26"/>
    <w:rPr>
      <w:rFonts w:ascii="Times New Roman" w:eastAsia="Times New Roman" w:hAnsi="Times New Roman" w:cs="Times New Roman"/>
      <w:sz w:val="24"/>
      <w:szCs w:val="24"/>
      <w:lang w:eastAsia="ru-RU"/>
    </w:rPr>
  </w:style>
  <w:style w:type="paragraph" w:styleId="aff4">
    <w:name w:val="Body Text"/>
    <w:basedOn w:val="a0"/>
    <w:link w:val="aff5"/>
    <w:qFormat/>
    <w:rsid w:val="00477F26"/>
    <w:pPr>
      <w:spacing w:after="120" w:line="240" w:lineRule="auto"/>
    </w:pPr>
    <w:rPr>
      <w:rFonts w:ascii="Times New Roman" w:hAnsi="Times New Roman"/>
      <w:sz w:val="24"/>
      <w:szCs w:val="24"/>
    </w:rPr>
  </w:style>
  <w:style w:type="character" w:customStyle="1" w:styleId="aff5">
    <w:name w:val="Основной текст Знак"/>
    <w:basedOn w:val="a1"/>
    <w:link w:val="aff4"/>
    <w:rsid w:val="00477F26"/>
    <w:rPr>
      <w:rFonts w:ascii="Times New Roman" w:eastAsia="Times New Roman" w:hAnsi="Times New Roman" w:cs="Times New Roman"/>
      <w:sz w:val="24"/>
      <w:szCs w:val="24"/>
      <w:lang w:eastAsia="ru-RU"/>
    </w:rPr>
  </w:style>
  <w:style w:type="paragraph" w:customStyle="1" w:styleId="Style2">
    <w:name w:val="Style2"/>
    <w:basedOn w:val="a0"/>
    <w:uiPriority w:val="99"/>
    <w:rsid w:val="00477F26"/>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477F26"/>
    <w:rPr>
      <w:rFonts w:ascii="Times New Roman" w:hAnsi="Times New Roman"/>
      <w:b/>
      <w:sz w:val="26"/>
    </w:rPr>
  </w:style>
  <w:style w:type="paragraph" w:styleId="aff6">
    <w:name w:val="List"/>
    <w:basedOn w:val="a0"/>
    <w:uiPriority w:val="99"/>
    <w:rsid w:val="00477F26"/>
    <w:pPr>
      <w:spacing w:after="0" w:line="240" w:lineRule="auto"/>
      <w:ind w:left="283" w:hanging="283"/>
    </w:pPr>
    <w:rPr>
      <w:rFonts w:ascii="Arial" w:hAnsi="Arial" w:cs="Arial"/>
      <w:sz w:val="24"/>
      <w:szCs w:val="24"/>
      <w:lang w:eastAsia="ar-SA"/>
    </w:rPr>
  </w:style>
  <w:style w:type="paragraph" w:customStyle="1" w:styleId="BodyText21">
    <w:name w:val="Body Text 21"/>
    <w:basedOn w:val="a0"/>
    <w:uiPriority w:val="99"/>
    <w:rsid w:val="00477F26"/>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0"/>
    <w:rsid w:val="00477F26"/>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477F26"/>
    <w:rPr>
      <w:rFonts w:ascii="Times New Roman" w:hAnsi="Times New Roman"/>
      <w:sz w:val="24"/>
    </w:rPr>
  </w:style>
  <w:style w:type="paragraph" w:styleId="25">
    <w:name w:val="Body Text 2"/>
    <w:basedOn w:val="a0"/>
    <w:link w:val="26"/>
    <w:rsid w:val="00477F26"/>
    <w:pPr>
      <w:spacing w:after="0" w:line="360" w:lineRule="auto"/>
      <w:jc w:val="center"/>
    </w:pPr>
    <w:rPr>
      <w:rFonts w:ascii="Times New Roman" w:hAnsi="Times New Roman"/>
      <w:b/>
      <w:bCs/>
      <w:sz w:val="24"/>
      <w:szCs w:val="24"/>
    </w:rPr>
  </w:style>
  <w:style w:type="character" w:customStyle="1" w:styleId="26">
    <w:name w:val="Основной текст 2 Знак"/>
    <w:basedOn w:val="a1"/>
    <w:link w:val="25"/>
    <w:rsid w:val="00477F26"/>
    <w:rPr>
      <w:rFonts w:ascii="Times New Roman" w:eastAsia="Times New Roman" w:hAnsi="Times New Roman" w:cs="Times New Roman"/>
      <w:b/>
      <w:bCs/>
      <w:sz w:val="24"/>
      <w:szCs w:val="24"/>
      <w:lang w:eastAsia="ru-RU"/>
    </w:rPr>
  </w:style>
  <w:style w:type="character" w:styleId="aff7">
    <w:name w:val="Strong"/>
    <w:basedOn w:val="a1"/>
    <w:uiPriority w:val="22"/>
    <w:qFormat/>
    <w:rsid w:val="00477F26"/>
    <w:rPr>
      <w:rFonts w:cs="Times New Roman"/>
      <w:b/>
      <w:bCs/>
    </w:rPr>
  </w:style>
  <w:style w:type="paragraph" w:customStyle="1" w:styleId="Blockquote">
    <w:name w:val="Blockquote"/>
    <w:basedOn w:val="a0"/>
    <w:uiPriority w:val="99"/>
    <w:semiHidden/>
    <w:rsid w:val="00477F26"/>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477F26"/>
    <w:rPr>
      <w:color w:val="6C737F"/>
    </w:rPr>
  </w:style>
  <w:style w:type="character" w:styleId="aff8">
    <w:name w:val="Emphasis"/>
    <w:basedOn w:val="a1"/>
    <w:uiPriority w:val="20"/>
    <w:qFormat/>
    <w:rsid w:val="00477F26"/>
    <w:rPr>
      <w:rFonts w:cs="Times New Roman"/>
      <w:i/>
    </w:rPr>
  </w:style>
  <w:style w:type="paragraph" w:customStyle="1" w:styleId="220">
    <w:name w:val="Основной текст 22"/>
    <w:basedOn w:val="a0"/>
    <w:rsid w:val="00477F26"/>
    <w:pPr>
      <w:spacing w:after="0" w:line="240" w:lineRule="auto"/>
      <w:jc w:val="center"/>
    </w:pPr>
    <w:rPr>
      <w:rFonts w:ascii="Times New Roman" w:hAnsi="Times New Roman"/>
      <w:sz w:val="24"/>
      <w:szCs w:val="24"/>
    </w:rPr>
  </w:style>
  <w:style w:type="character" w:customStyle="1" w:styleId="27">
    <w:name w:val="Заголовок №2_"/>
    <w:basedOn w:val="a1"/>
    <w:link w:val="28"/>
    <w:rsid w:val="00477F26"/>
    <w:rPr>
      <w:rFonts w:ascii="Times New Roman" w:hAnsi="Times New Roman" w:cs="Times New Roman"/>
      <w:sz w:val="27"/>
      <w:szCs w:val="27"/>
      <w:shd w:val="clear" w:color="auto" w:fill="FFFFFF"/>
    </w:rPr>
  </w:style>
  <w:style w:type="paragraph" w:customStyle="1" w:styleId="28">
    <w:name w:val="Заголовок №2"/>
    <w:basedOn w:val="a0"/>
    <w:link w:val="27"/>
    <w:uiPriority w:val="99"/>
    <w:qFormat/>
    <w:rsid w:val="00477F26"/>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1"/>
    <w:uiPriority w:val="99"/>
    <w:rsid w:val="00477F26"/>
  </w:style>
  <w:style w:type="character" w:customStyle="1" w:styleId="FontStyle16">
    <w:name w:val="Font Style16"/>
    <w:basedOn w:val="a1"/>
    <w:uiPriority w:val="99"/>
    <w:rsid w:val="00477F26"/>
    <w:rPr>
      <w:rFonts w:ascii="Times New Roman" w:hAnsi="Times New Roman" w:cs="Times New Roman" w:hint="default"/>
      <w:sz w:val="22"/>
      <w:szCs w:val="22"/>
    </w:rPr>
  </w:style>
  <w:style w:type="paragraph" w:customStyle="1" w:styleId="Style5">
    <w:name w:val="Style5"/>
    <w:basedOn w:val="a0"/>
    <w:uiPriority w:val="99"/>
    <w:rsid w:val="00477F26"/>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9">
    <w:name w:val="Заголовок чужого сообщения"/>
    <w:uiPriority w:val="99"/>
    <w:rsid w:val="00477F26"/>
    <w:rPr>
      <w:b/>
      <w:color w:val="FF0000"/>
    </w:rPr>
  </w:style>
  <w:style w:type="table" w:customStyle="1" w:styleId="31">
    <w:name w:val="Сетка таблицы3"/>
    <w:basedOn w:val="a2"/>
    <w:next w:val="a6"/>
    <w:uiPriority w:val="99"/>
    <w:rsid w:val="00477F2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6"/>
    <w:uiPriority w:val="99"/>
    <w:rsid w:val="00477F2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
    <w:basedOn w:val="a2"/>
    <w:next w:val="a6"/>
    <w:uiPriority w:val="99"/>
    <w:rsid w:val="00477F2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9">
    <w:name w:val="Тема примечания Знак1"/>
    <w:basedOn w:val="af4"/>
    <w:uiPriority w:val="99"/>
    <w:rsid w:val="00477F26"/>
    <w:rPr>
      <w:rFonts w:ascii="Times New Roman" w:eastAsia="Batang" w:hAnsi="Times New Roman" w:cs="Batang"/>
      <w:b/>
      <w:bCs/>
      <w:sz w:val="20"/>
      <w:szCs w:val="20"/>
      <w:lang w:val="x-none" w:eastAsia="x-none"/>
    </w:rPr>
  </w:style>
  <w:style w:type="character" w:customStyle="1" w:styleId="1a">
    <w:name w:val="Текст выноски Знак1"/>
    <w:basedOn w:val="a1"/>
    <w:uiPriority w:val="99"/>
    <w:rsid w:val="00477F26"/>
    <w:rPr>
      <w:rFonts w:ascii="Segoe UI" w:eastAsia="Times New Roman" w:hAnsi="Segoe UI" w:cs="Segoe UI"/>
      <w:sz w:val="18"/>
      <w:szCs w:val="18"/>
      <w:lang w:eastAsia="ru-RU"/>
    </w:rPr>
  </w:style>
  <w:style w:type="paragraph" w:customStyle="1" w:styleId="c3">
    <w:name w:val="c3"/>
    <w:basedOn w:val="a0"/>
    <w:rsid w:val="00477F26"/>
    <w:pPr>
      <w:spacing w:before="100" w:beforeAutospacing="1" w:after="100" w:afterAutospacing="1" w:line="240" w:lineRule="auto"/>
    </w:pPr>
    <w:rPr>
      <w:rFonts w:ascii="Times New Roman" w:hAnsi="Times New Roman"/>
      <w:sz w:val="24"/>
      <w:szCs w:val="24"/>
    </w:rPr>
  </w:style>
  <w:style w:type="character" w:customStyle="1" w:styleId="c4">
    <w:name w:val="c4"/>
    <w:basedOn w:val="a1"/>
    <w:rsid w:val="00477F26"/>
  </w:style>
  <w:style w:type="character" w:customStyle="1" w:styleId="c2">
    <w:name w:val="c2"/>
    <w:basedOn w:val="a1"/>
    <w:rsid w:val="00477F26"/>
  </w:style>
  <w:style w:type="character" w:customStyle="1" w:styleId="FontStyle54">
    <w:name w:val="Font Style54"/>
    <w:basedOn w:val="a1"/>
    <w:uiPriority w:val="99"/>
    <w:rsid w:val="00477F26"/>
    <w:rPr>
      <w:rFonts w:ascii="Times New Roman" w:hAnsi="Times New Roman" w:cs="Times New Roman"/>
      <w:sz w:val="20"/>
      <w:szCs w:val="20"/>
    </w:rPr>
  </w:style>
  <w:style w:type="numbering" w:customStyle="1" w:styleId="1b">
    <w:name w:val="Нет списка1"/>
    <w:next w:val="a3"/>
    <w:uiPriority w:val="99"/>
    <w:semiHidden/>
    <w:unhideWhenUsed/>
    <w:rsid w:val="00477F26"/>
  </w:style>
  <w:style w:type="table" w:customStyle="1" w:styleId="29">
    <w:name w:val="Сетка таблицы2"/>
    <w:basedOn w:val="a2"/>
    <w:next w:val="a6"/>
    <w:uiPriority w:val="99"/>
    <w:locked/>
    <w:rsid w:val="00477F26"/>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rsid w:val="00477F26"/>
  </w:style>
  <w:style w:type="character" w:customStyle="1" w:styleId="affa">
    <w:name w:val="Знак Знак"/>
    <w:uiPriority w:val="99"/>
    <w:rsid w:val="00477F26"/>
    <w:rPr>
      <w:rFonts w:ascii="Tahoma" w:hAnsi="Tahoma"/>
      <w:sz w:val="16"/>
    </w:rPr>
  </w:style>
  <w:style w:type="character" w:customStyle="1" w:styleId="210">
    <w:name w:val="Знак Знак21"/>
    <w:uiPriority w:val="99"/>
    <w:semiHidden/>
    <w:rsid w:val="00477F26"/>
  </w:style>
  <w:style w:type="character" w:customStyle="1" w:styleId="1c">
    <w:name w:val="Знак Знак1"/>
    <w:uiPriority w:val="99"/>
    <w:rsid w:val="00477F26"/>
    <w:rPr>
      <w:rFonts w:ascii="Tahoma" w:hAnsi="Tahoma"/>
      <w:sz w:val="16"/>
    </w:rPr>
  </w:style>
  <w:style w:type="character" w:customStyle="1" w:styleId="221">
    <w:name w:val="Знак Знак22"/>
    <w:uiPriority w:val="99"/>
    <w:semiHidden/>
    <w:rsid w:val="00477F26"/>
    <w:rPr>
      <w:b/>
    </w:rPr>
  </w:style>
  <w:style w:type="table" w:customStyle="1" w:styleId="110">
    <w:name w:val="Сетка таблицы11"/>
    <w:basedOn w:val="a2"/>
    <w:next w:val="a6"/>
    <w:uiPriority w:val="99"/>
    <w:rsid w:val="00477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2"/>
    <w:uiPriority w:val="39"/>
    <w:rsid w:val="00477F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2"/>
    <w:next w:val="a6"/>
    <w:uiPriority w:val="39"/>
    <w:rsid w:val="00477F2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2"/>
    <w:next w:val="a6"/>
    <w:uiPriority w:val="59"/>
    <w:rsid w:val="00477F2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3"/>
    <w:uiPriority w:val="99"/>
    <w:semiHidden/>
    <w:unhideWhenUsed/>
    <w:rsid w:val="00477F26"/>
  </w:style>
  <w:style w:type="table" w:customStyle="1" w:styleId="61">
    <w:name w:val="Сетка таблицы6"/>
    <w:basedOn w:val="a2"/>
    <w:next w:val="a6"/>
    <w:uiPriority w:val="99"/>
    <w:rsid w:val="00477F26"/>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3"/>
    <w:uiPriority w:val="99"/>
    <w:semiHidden/>
    <w:unhideWhenUsed/>
    <w:rsid w:val="00477F26"/>
  </w:style>
  <w:style w:type="numbering" w:customStyle="1" w:styleId="112">
    <w:name w:val="Нет списка11"/>
    <w:next w:val="a3"/>
    <w:semiHidden/>
    <w:unhideWhenUsed/>
    <w:rsid w:val="00477F26"/>
  </w:style>
  <w:style w:type="numbering" w:customStyle="1" w:styleId="43">
    <w:name w:val="Нет списка4"/>
    <w:next w:val="a3"/>
    <w:uiPriority w:val="99"/>
    <w:semiHidden/>
    <w:unhideWhenUsed/>
    <w:rsid w:val="00477F26"/>
  </w:style>
  <w:style w:type="table" w:customStyle="1" w:styleId="table1">
    <w:name w:val="table1"/>
    <w:uiPriority w:val="99"/>
    <w:rsid w:val="00477F26"/>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2"/>
    <w:next w:val="a6"/>
    <w:uiPriority w:val="59"/>
    <w:rsid w:val="00477F26"/>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477F26"/>
  </w:style>
  <w:style w:type="paragraph" w:customStyle="1" w:styleId="212">
    <w:name w:val="Заголовок 21"/>
    <w:basedOn w:val="a0"/>
    <w:next w:val="a0"/>
    <w:uiPriority w:val="99"/>
    <w:unhideWhenUsed/>
    <w:qFormat/>
    <w:rsid w:val="00477F26"/>
    <w:pPr>
      <w:keepNext/>
      <w:keepLines/>
      <w:spacing w:before="40" w:after="0"/>
      <w:outlineLvl w:val="1"/>
    </w:pPr>
    <w:rPr>
      <w:rFonts w:ascii="Calibri Light" w:hAnsi="Calibri Light"/>
      <w:color w:val="2E74B5"/>
      <w:sz w:val="26"/>
      <w:szCs w:val="26"/>
    </w:rPr>
  </w:style>
  <w:style w:type="numbering" w:customStyle="1" w:styleId="120">
    <w:name w:val="Нет списка12"/>
    <w:next w:val="a3"/>
    <w:semiHidden/>
    <w:unhideWhenUsed/>
    <w:rsid w:val="00477F26"/>
  </w:style>
  <w:style w:type="character" w:customStyle="1" w:styleId="1d">
    <w:name w:val="Гиперссылка1"/>
    <w:basedOn w:val="a1"/>
    <w:unhideWhenUsed/>
    <w:rsid w:val="00477F26"/>
    <w:rPr>
      <w:color w:val="0563C1"/>
      <w:u w:val="single"/>
    </w:rPr>
  </w:style>
  <w:style w:type="paragraph" w:customStyle="1" w:styleId="1e">
    <w:name w:val="Заголовок оглавления1"/>
    <w:basedOn w:val="10"/>
    <w:next w:val="a0"/>
    <w:uiPriority w:val="39"/>
    <w:unhideWhenUsed/>
    <w:qFormat/>
    <w:rsid w:val="00477F2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3"/>
    <w:uiPriority w:val="99"/>
    <w:semiHidden/>
    <w:unhideWhenUsed/>
    <w:rsid w:val="00477F26"/>
  </w:style>
  <w:style w:type="numbering" w:customStyle="1" w:styleId="213">
    <w:name w:val="Нет списка21"/>
    <w:next w:val="a3"/>
    <w:uiPriority w:val="99"/>
    <w:semiHidden/>
    <w:unhideWhenUsed/>
    <w:rsid w:val="00477F26"/>
  </w:style>
  <w:style w:type="numbering" w:customStyle="1" w:styleId="310">
    <w:name w:val="Нет списка31"/>
    <w:next w:val="a3"/>
    <w:uiPriority w:val="99"/>
    <w:semiHidden/>
    <w:unhideWhenUsed/>
    <w:rsid w:val="00477F26"/>
  </w:style>
  <w:style w:type="numbering" w:customStyle="1" w:styleId="1111">
    <w:name w:val="Нет списка1111"/>
    <w:next w:val="a3"/>
    <w:uiPriority w:val="99"/>
    <w:semiHidden/>
    <w:unhideWhenUsed/>
    <w:rsid w:val="00477F26"/>
  </w:style>
  <w:style w:type="numbering" w:customStyle="1" w:styleId="410">
    <w:name w:val="Нет списка41"/>
    <w:next w:val="a3"/>
    <w:uiPriority w:val="99"/>
    <w:semiHidden/>
    <w:unhideWhenUsed/>
    <w:rsid w:val="00477F26"/>
  </w:style>
  <w:style w:type="character" w:customStyle="1" w:styleId="214">
    <w:name w:val="Заголовок 2 Знак1"/>
    <w:basedOn w:val="a1"/>
    <w:uiPriority w:val="9"/>
    <w:semiHidden/>
    <w:rsid w:val="00477F2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3"/>
    <w:uiPriority w:val="99"/>
    <w:semiHidden/>
    <w:unhideWhenUsed/>
    <w:rsid w:val="00477F26"/>
  </w:style>
  <w:style w:type="numbering" w:customStyle="1" w:styleId="130">
    <w:name w:val="Нет списка13"/>
    <w:next w:val="a3"/>
    <w:uiPriority w:val="99"/>
    <w:semiHidden/>
    <w:unhideWhenUsed/>
    <w:rsid w:val="00477F26"/>
  </w:style>
  <w:style w:type="numbering" w:customStyle="1" w:styleId="1120">
    <w:name w:val="Нет списка112"/>
    <w:next w:val="a3"/>
    <w:uiPriority w:val="99"/>
    <w:semiHidden/>
    <w:unhideWhenUsed/>
    <w:rsid w:val="00477F26"/>
  </w:style>
  <w:style w:type="numbering" w:customStyle="1" w:styleId="222">
    <w:name w:val="Нет списка22"/>
    <w:next w:val="a3"/>
    <w:uiPriority w:val="99"/>
    <w:semiHidden/>
    <w:unhideWhenUsed/>
    <w:rsid w:val="00477F26"/>
  </w:style>
  <w:style w:type="numbering" w:customStyle="1" w:styleId="320">
    <w:name w:val="Нет списка32"/>
    <w:next w:val="a3"/>
    <w:uiPriority w:val="99"/>
    <w:semiHidden/>
    <w:unhideWhenUsed/>
    <w:rsid w:val="00477F26"/>
  </w:style>
  <w:style w:type="numbering" w:customStyle="1" w:styleId="1112">
    <w:name w:val="Нет списка1112"/>
    <w:next w:val="a3"/>
    <w:uiPriority w:val="99"/>
    <w:semiHidden/>
    <w:unhideWhenUsed/>
    <w:rsid w:val="00477F26"/>
  </w:style>
  <w:style w:type="numbering" w:customStyle="1" w:styleId="420">
    <w:name w:val="Нет списка42"/>
    <w:next w:val="a3"/>
    <w:uiPriority w:val="99"/>
    <w:semiHidden/>
    <w:unhideWhenUsed/>
    <w:rsid w:val="00477F26"/>
  </w:style>
  <w:style w:type="numbering" w:customStyle="1" w:styleId="72">
    <w:name w:val="Нет списка7"/>
    <w:next w:val="a3"/>
    <w:uiPriority w:val="99"/>
    <w:semiHidden/>
    <w:unhideWhenUsed/>
    <w:rsid w:val="00477F26"/>
  </w:style>
  <w:style w:type="numbering" w:customStyle="1" w:styleId="140">
    <w:name w:val="Нет списка14"/>
    <w:next w:val="a3"/>
    <w:uiPriority w:val="99"/>
    <w:semiHidden/>
    <w:unhideWhenUsed/>
    <w:rsid w:val="00477F26"/>
  </w:style>
  <w:style w:type="numbering" w:customStyle="1" w:styleId="113">
    <w:name w:val="Нет списка113"/>
    <w:next w:val="a3"/>
    <w:uiPriority w:val="99"/>
    <w:semiHidden/>
    <w:unhideWhenUsed/>
    <w:rsid w:val="00477F26"/>
  </w:style>
  <w:style w:type="numbering" w:customStyle="1" w:styleId="230">
    <w:name w:val="Нет списка23"/>
    <w:next w:val="a3"/>
    <w:uiPriority w:val="99"/>
    <w:semiHidden/>
    <w:unhideWhenUsed/>
    <w:rsid w:val="00477F26"/>
  </w:style>
  <w:style w:type="numbering" w:customStyle="1" w:styleId="33">
    <w:name w:val="Нет списка33"/>
    <w:next w:val="a3"/>
    <w:uiPriority w:val="99"/>
    <w:semiHidden/>
    <w:unhideWhenUsed/>
    <w:rsid w:val="00477F26"/>
  </w:style>
  <w:style w:type="numbering" w:customStyle="1" w:styleId="1113">
    <w:name w:val="Нет списка1113"/>
    <w:next w:val="a3"/>
    <w:uiPriority w:val="99"/>
    <w:semiHidden/>
    <w:unhideWhenUsed/>
    <w:rsid w:val="00477F26"/>
  </w:style>
  <w:style w:type="numbering" w:customStyle="1" w:styleId="430">
    <w:name w:val="Нет списка43"/>
    <w:next w:val="a3"/>
    <w:uiPriority w:val="99"/>
    <w:semiHidden/>
    <w:unhideWhenUsed/>
    <w:rsid w:val="00477F26"/>
  </w:style>
  <w:style w:type="numbering" w:customStyle="1" w:styleId="81">
    <w:name w:val="Нет списка8"/>
    <w:next w:val="a3"/>
    <w:uiPriority w:val="99"/>
    <w:semiHidden/>
    <w:unhideWhenUsed/>
    <w:rsid w:val="00477F26"/>
  </w:style>
  <w:style w:type="numbering" w:customStyle="1" w:styleId="150">
    <w:name w:val="Нет списка15"/>
    <w:next w:val="a3"/>
    <w:uiPriority w:val="99"/>
    <w:semiHidden/>
    <w:unhideWhenUsed/>
    <w:rsid w:val="00477F26"/>
  </w:style>
  <w:style w:type="numbering" w:customStyle="1" w:styleId="114">
    <w:name w:val="Нет списка114"/>
    <w:next w:val="a3"/>
    <w:uiPriority w:val="99"/>
    <w:semiHidden/>
    <w:unhideWhenUsed/>
    <w:rsid w:val="00477F26"/>
  </w:style>
  <w:style w:type="numbering" w:customStyle="1" w:styleId="240">
    <w:name w:val="Нет списка24"/>
    <w:next w:val="a3"/>
    <w:uiPriority w:val="99"/>
    <w:semiHidden/>
    <w:unhideWhenUsed/>
    <w:rsid w:val="00477F26"/>
  </w:style>
  <w:style w:type="numbering" w:customStyle="1" w:styleId="34">
    <w:name w:val="Нет списка34"/>
    <w:next w:val="a3"/>
    <w:uiPriority w:val="99"/>
    <w:semiHidden/>
    <w:unhideWhenUsed/>
    <w:rsid w:val="00477F26"/>
  </w:style>
  <w:style w:type="numbering" w:customStyle="1" w:styleId="1114">
    <w:name w:val="Нет списка1114"/>
    <w:next w:val="a3"/>
    <w:uiPriority w:val="99"/>
    <w:semiHidden/>
    <w:unhideWhenUsed/>
    <w:rsid w:val="00477F26"/>
  </w:style>
  <w:style w:type="numbering" w:customStyle="1" w:styleId="44">
    <w:name w:val="Нет списка44"/>
    <w:next w:val="a3"/>
    <w:uiPriority w:val="99"/>
    <w:semiHidden/>
    <w:unhideWhenUsed/>
    <w:rsid w:val="00477F26"/>
  </w:style>
  <w:style w:type="numbering" w:customStyle="1" w:styleId="91">
    <w:name w:val="Нет списка9"/>
    <w:next w:val="a3"/>
    <w:uiPriority w:val="99"/>
    <w:semiHidden/>
    <w:unhideWhenUsed/>
    <w:rsid w:val="00477F26"/>
  </w:style>
  <w:style w:type="character" w:customStyle="1" w:styleId="af8">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7"/>
    <w:locked/>
    <w:rsid w:val="00477F26"/>
    <w:rPr>
      <w:rFonts w:ascii="Times New Roman" w:eastAsia="Times New Roman" w:hAnsi="Times New Roman" w:cs="Times New Roman"/>
      <w:sz w:val="24"/>
      <w:szCs w:val="24"/>
      <w:lang w:eastAsia="ru-RU"/>
    </w:rPr>
  </w:style>
  <w:style w:type="paragraph" w:styleId="35">
    <w:name w:val="toc 3"/>
    <w:basedOn w:val="a0"/>
    <w:next w:val="a0"/>
    <w:autoRedefine/>
    <w:uiPriority w:val="39"/>
    <w:qFormat/>
    <w:rsid w:val="00477F26"/>
    <w:pPr>
      <w:spacing w:after="0" w:line="240" w:lineRule="auto"/>
      <w:ind w:left="480"/>
    </w:pPr>
    <w:rPr>
      <w:rFonts w:ascii="Batang" w:eastAsia="Batang" w:hAnsi="Batang" w:cs="Batang"/>
      <w:sz w:val="28"/>
      <w:szCs w:val="28"/>
    </w:rPr>
  </w:style>
  <w:style w:type="character" w:customStyle="1" w:styleId="FootnoteTextChar">
    <w:name w:val="Footnote Text Char"/>
    <w:locked/>
    <w:rsid w:val="00477F26"/>
    <w:rPr>
      <w:rFonts w:ascii="Batang" w:hAnsi="Batang"/>
      <w:sz w:val="20"/>
      <w:lang w:val="x-none" w:eastAsia="ru-RU"/>
    </w:rPr>
  </w:style>
  <w:style w:type="character" w:customStyle="1" w:styleId="115">
    <w:name w:val="Текст примечания Знак11"/>
    <w:uiPriority w:val="99"/>
    <w:rsid w:val="00477F26"/>
    <w:rPr>
      <w:rFonts w:cs="Batang"/>
      <w:sz w:val="20"/>
      <w:szCs w:val="20"/>
    </w:rPr>
  </w:style>
  <w:style w:type="character" w:customStyle="1" w:styleId="1f">
    <w:name w:val="Текст примечания Знак1"/>
    <w:uiPriority w:val="99"/>
    <w:rsid w:val="00477F26"/>
    <w:rPr>
      <w:rFonts w:cs="Batang"/>
      <w:sz w:val="20"/>
      <w:szCs w:val="20"/>
    </w:rPr>
  </w:style>
  <w:style w:type="character" w:customStyle="1" w:styleId="116">
    <w:name w:val="Тема примечания Знак11"/>
    <w:uiPriority w:val="99"/>
    <w:rsid w:val="00477F26"/>
    <w:rPr>
      <w:rFonts w:cs="Batang"/>
      <w:b/>
      <w:bCs/>
      <w:sz w:val="20"/>
      <w:szCs w:val="20"/>
    </w:rPr>
  </w:style>
  <w:style w:type="paragraph" w:styleId="2c">
    <w:name w:val="Body Text Indent 2"/>
    <w:basedOn w:val="a0"/>
    <w:link w:val="2d"/>
    <w:rsid w:val="00477F26"/>
    <w:pPr>
      <w:spacing w:after="120" w:line="480" w:lineRule="auto"/>
      <w:ind w:left="283"/>
    </w:pPr>
    <w:rPr>
      <w:rFonts w:ascii="Batang" w:eastAsia="Batang" w:hAnsi="Batang" w:cs="Batang"/>
      <w:sz w:val="24"/>
      <w:szCs w:val="24"/>
      <w:lang w:val="x-none" w:eastAsia="x-none"/>
    </w:rPr>
  </w:style>
  <w:style w:type="character" w:customStyle="1" w:styleId="2d">
    <w:name w:val="Основной текст с отступом 2 Знак"/>
    <w:basedOn w:val="a1"/>
    <w:link w:val="2c"/>
    <w:rsid w:val="00477F26"/>
    <w:rPr>
      <w:rFonts w:ascii="Batang" w:eastAsia="Batang" w:hAnsi="Batang" w:cs="Batang"/>
      <w:sz w:val="24"/>
      <w:szCs w:val="24"/>
      <w:lang w:val="x-none" w:eastAsia="x-none"/>
    </w:rPr>
  </w:style>
  <w:style w:type="character" w:customStyle="1" w:styleId="affb">
    <w:name w:val="Цветовое выделение"/>
    <w:uiPriority w:val="99"/>
    <w:rsid w:val="00477F26"/>
    <w:rPr>
      <w:b/>
      <w:color w:val="26282F"/>
    </w:rPr>
  </w:style>
  <w:style w:type="character" w:customStyle="1" w:styleId="affc">
    <w:name w:val="Гипертекстовая ссылка"/>
    <w:uiPriority w:val="99"/>
    <w:rsid w:val="00477F26"/>
    <w:rPr>
      <w:b/>
      <w:color w:val="106BBE"/>
    </w:rPr>
  </w:style>
  <w:style w:type="character" w:customStyle="1" w:styleId="affd">
    <w:name w:val="Активная гипертекстовая ссылка"/>
    <w:uiPriority w:val="99"/>
    <w:rsid w:val="00477F26"/>
    <w:rPr>
      <w:b/>
      <w:color w:val="106BBE"/>
      <w:u w:val="single"/>
    </w:rPr>
  </w:style>
  <w:style w:type="paragraph" w:customStyle="1" w:styleId="affe">
    <w:name w:val="Внимание"/>
    <w:basedOn w:val="a0"/>
    <w:next w:val="a0"/>
    <w:uiPriority w:val="99"/>
    <w:qFormat/>
    <w:rsid w:val="00477F26"/>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
    <w:name w:val="Внимание: криминал!!"/>
    <w:basedOn w:val="affe"/>
    <w:next w:val="a0"/>
    <w:uiPriority w:val="99"/>
    <w:qFormat/>
    <w:rsid w:val="00477F26"/>
  </w:style>
  <w:style w:type="paragraph" w:customStyle="1" w:styleId="afff0">
    <w:name w:val="Внимание: недобросовестность!"/>
    <w:basedOn w:val="affe"/>
    <w:next w:val="a0"/>
    <w:uiPriority w:val="99"/>
    <w:qFormat/>
    <w:rsid w:val="00477F26"/>
  </w:style>
  <w:style w:type="character" w:customStyle="1" w:styleId="afff1">
    <w:name w:val="Выделение для Базового Поиска"/>
    <w:uiPriority w:val="99"/>
    <w:rsid w:val="00477F26"/>
    <w:rPr>
      <w:b/>
      <w:color w:val="0058A9"/>
    </w:rPr>
  </w:style>
  <w:style w:type="character" w:customStyle="1" w:styleId="afff2">
    <w:name w:val="Выделение для Базового Поиска (курсив)"/>
    <w:uiPriority w:val="99"/>
    <w:rsid w:val="00477F26"/>
    <w:rPr>
      <w:b/>
      <w:i/>
      <w:color w:val="0058A9"/>
    </w:rPr>
  </w:style>
  <w:style w:type="paragraph" w:customStyle="1" w:styleId="afff3">
    <w:name w:val="Дочерний элемент списка"/>
    <w:basedOn w:val="a0"/>
    <w:next w:val="a0"/>
    <w:uiPriority w:val="99"/>
    <w:qFormat/>
    <w:rsid w:val="00477F26"/>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4">
    <w:name w:val="Основное меню (преемственное)"/>
    <w:basedOn w:val="a0"/>
    <w:next w:val="a0"/>
    <w:uiPriority w:val="99"/>
    <w:qFormat/>
    <w:rsid w:val="00477F26"/>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0">
    <w:name w:val="Заголовок1"/>
    <w:basedOn w:val="afff4"/>
    <w:next w:val="a0"/>
    <w:uiPriority w:val="99"/>
    <w:qFormat/>
    <w:rsid w:val="00477F26"/>
  </w:style>
  <w:style w:type="paragraph" w:customStyle="1" w:styleId="afff5">
    <w:name w:val="Заголовок группы контролов"/>
    <w:basedOn w:val="a0"/>
    <w:next w:val="a0"/>
    <w:uiPriority w:val="99"/>
    <w:qFormat/>
    <w:rsid w:val="00477F26"/>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6">
    <w:name w:val="Заголовок для информации об изменениях"/>
    <w:basedOn w:val="10"/>
    <w:next w:val="a0"/>
    <w:uiPriority w:val="99"/>
    <w:qFormat/>
    <w:rsid w:val="00477F2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7">
    <w:name w:val="Заголовок распахивающейся части диалога"/>
    <w:basedOn w:val="a0"/>
    <w:next w:val="a0"/>
    <w:uiPriority w:val="99"/>
    <w:qFormat/>
    <w:rsid w:val="00477F26"/>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8">
    <w:name w:val="Заголовок своего сообщения"/>
    <w:uiPriority w:val="99"/>
    <w:rsid w:val="00477F26"/>
    <w:rPr>
      <w:b/>
      <w:color w:val="26282F"/>
    </w:rPr>
  </w:style>
  <w:style w:type="paragraph" w:customStyle="1" w:styleId="afff9">
    <w:name w:val="Заголовок статьи"/>
    <w:basedOn w:val="a0"/>
    <w:next w:val="a0"/>
    <w:uiPriority w:val="99"/>
    <w:qFormat/>
    <w:rsid w:val="00477F26"/>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a">
    <w:name w:val="Заголовок ЭР (левое окно)"/>
    <w:basedOn w:val="a0"/>
    <w:next w:val="a0"/>
    <w:uiPriority w:val="99"/>
    <w:qFormat/>
    <w:rsid w:val="00477F26"/>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b">
    <w:name w:val="Заголовок ЭР (правое окно)"/>
    <w:basedOn w:val="afffa"/>
    <w:next w:val="a0"/>
    <w:uiPriority w:val="99"/>
    <w:qFormat/>
    <w:rsid w:val="00477F26"/>
  </w:style>
  <w:style w:type="paragraph" w:customStyle="1" w:styleId="afffc">
    <w:name w:val="Интерактивный заголовок"/>
    <w:basedOn w:val="1f0"/>
    <w:next w:val="a0"/>
    <w:uiPriority w:val="99"/>
    <w:qFormat/>
    <w:rsid w:val="00477F26"/>
    <w:rPr>
      <w:b/>
      <w:bCs/>
      <w:color w:val="0058A9"/>
      <w:u w:val="single"/>
      <w:shd w:val="clear" w:color="auto" w:fill="ECE9D8"/>
    </w:rPr>
  </w:style>
  <w:style w:type="paragraph" w:customStyle="1" w:styleId="afffd">
    <w:name w:val="Текст информации об изменениях"/>
    <w:basedOn w:val="a0"/>
    <w:next w:val="a0"/>
    <w:uiPriority w:val="99"/>
    <w:qFormat/>
    <w:rsid w:val="00477F26"/>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e">
    <w:name w:val="Информация об изменениях"/>
    <w:basedOn w:val="afffd"/>
    <w:next w:val="a0"/>
    <w:uiPriority w:val="99"/>
    <w:qFormat/>
    <w:rsid w:val="00477F26"/>
  </w:style>
  <w:style w:type="paragraph" w:customStyle="1" w:styleId="affff">
    <w:name w:val="Текст (справка)"/>
    <w:basedOn w:val="a0"/>
    <w:next w:val="a0"/>
    <w:uiPriority w:val="99"/>
    <w:qFormat/>
    <w:rsid w:val="00477F26"/>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0">
    <w:name w:val="Комментарий"/>
    <w:basedOn w:val="affff"/>
    <w:next w:val="a0"/>
    <w:uiPriority w:val="99"/>
    <w:qFormat/>
    <w:rsid w:val="00477F26"/>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0"/>
    <w:uiPriority w:val="99"/>
    <w:qFormat/>
    <w:rsid w:val="00477F26"/>
    <w:rPr>
      <w:i/>
      <w:iCs/>
    </w:rPr>
  </w:style>
  <w:style w:type="paragraph" w:customStyle="1" w:styleId="affff2">
    <w:name w:val="Текст (лев. подпись)"/>
    <w:basedOn w:val="a0"/>
    <w:next w:val="a0"/>
    <w:uiPriority w:val="99"/>
    <w:qFormat/>
    <w:rsid w:val="00477F26"/>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3">
    <w:name w:val="Колонтитул (левый)"/>
    <w:basedOn w:val="affff2"/>
    <w:next w:val="a0"/>
    <w:uiPriority w:val="99"/>
    <w:qFormat/>
    <w:rsid w:val="00477F26"/>
  </w:style>
  <w:style w:type="paragraph" w:customStyle="1" w:styleId="affff4">
    <w:name w:val="Текст (прав. подпись)"/>
    <w:basedOn w:val="a0"/>
    <w:next w:val="a0"/>
    <w:uiPriority w:val="99"/>
    <w:qFormat/>
    <w:rsid w:val="00477F26"/>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5">
    <w:name w:val="Колонтитул (правый)"/>
    <w:basedOn w:val="affff4"/>
    <w:next w:val="a0"/>
    <w:uiPriority w:val="99"/>
    <w:qFormat/>
    <w:rsid w:val="00477F26"/>
  </w:style>
  <w:style w:type="paragraph" w:customStyle="1" w:styleId="affff6">
    <w:name w:val="Комментарий пользователя"/>
    <w:basedOn w:val="affff0"/>
    <w:next w:val="a0"/>
    <w:uiPriority w:val="99"/>
    <w:qFormat/>
    <w:rsid w:val="00477F26"/>
    <w:pPr>
      <w:jc w:val="left"/>
    </w:pPr>
    <w:rPr>
      <w:shd w:val="clear" w:color="auto" w:fill="FFDFE0"/>
    </w:rPr>
  </w:style>
  <w:style w:type="paragraph" w:customStyle="1" w:styleId="affff7">
    <w:name w:val="Куда обратиться?"/>
    <w:basedOn w:val="affe"/>
    <w:next w:val="a0"/>
    <w:uiPriority w:val="99"/>
    <w:qFormat/>
    <w:rsid w:val="00477F26"/>
  </w:style>
  <w:style w:type="paragraph" w:customStyle="1" w:styleId="affff8">
    <w:name w:val="Моноширинный"/>
    <w:basedOn w:val="a0"/>
    <w:next w:val="a0"/>
    <w:uiPriority w:val="99"/>
    <w:qFormat/>
    <w:rsid w:val="00477F26"/>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9">
    <w:name w:val="Найденные слова"/>
    <w:uiPriority w:val="99"/>
    <w:rsid w:val="00477F26"/>
    <w:rPr>
      <w:b/>
      <w:color w:val="26282F"/>
      <w:shd w:val="clear" w:color="auto" w:fill="FFF580"/>
    </w:rPr>
  </w:style>
  <w:style w:type="paragraph" w:customStyle="1" w:styleId="affffa">
    <w:name w:val="Напишите нам"/>
    <w:basedOn w:val="a0"/>
    <w:next w:val="a0"/>
    <w:uiPriority w:val="99"/>
    <w:qFormat/>
    <w:rsid w:val="00477F26"/>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b">
    <w:name w:val="Не вступил в силу"/>
    <w:uiPriority w:val="99"/>
    <w:rsid w:val="00477F26"/>
    <w:rPr>
      <w:b/>
      <w:color w:val="000000"/>
      <w:shd w:val="clear" w:color="auto" w:fill="D8EDE8"/>
    </w:rPr>
  </w:style>
  <w:style w:type="paragraph" w:customStyle="1" w:styleId="affffc">
    <w:name w:val="Необходимые документы"/>
    <w:basedOn w:val="affe"/>
    <w:next w:val="a0"/>
    <w:uiPriority w:val="99"/>
    <w:qFormat/>
    <w:rsid w:val="00477F26"/>
    <w:pPr>
      <w:ind w:firstLine="118"/>
    </w:pPr>
  </w:style>
  <w:style w:type="paragraph" w:customStyle="1" w:styleId="affffd">
    <w:name w:val="Нормальный (таблица)"/>
    <w:basedOn w:val="a0"/>
    <w:next w:val="a0"/>
    <w:uiPriority w:val="99"/>
    <w:qFormat/>
    <w:rsid w:val="00477F26"/>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e">
    <w:name w:val="Таблицы (моноширинный)"/>
    <w:basedOn w:val="a0"/>
    <w:next w:val="a0"/>
    <w:uiPriority w:val="99"/>
    <w:qFormat/>
    <w:rsid w:val="00477F26"/>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f">
    <w:name w:val="Оглавление"/>
    <w:basedOn w:val="affffe"/>
    <w:next w:val="a0"/>
    <w:uiPriority w:val="99"/>
    <w:qFormat/>
    <w:rsid w:val="00477F26"/>
  </w:style>
  <w:style w:type="character" w:customStyle="1" w:styleId="afffff0">
    <w:name w:val="Опечатки"/>
    <w:uiPriority w:val="99"/>
    <w:rsid w:val="00477F26"/>
    <w:rPr>
      <w:color w:val="FF0000"/>
    </w:rPr>
  </w:style>
  <w:style w:type="paragraph" w:customStyle="1" w:styleId="afffff1">
    <w:name w:val="Переменная часть"/>
    <w:basedOn w:val="afff4"/>
    <w:next w:val="a0"/>
    <w:uiPriority w:val="99"/>
    <w:qFormat/>
    <w:rsid w:val="00477F26"/>
  </w:style>
  <w:style w:type="paragraph" w:customStyle="1" w:styleId="afffff2">
    <w:name w:val="Подвал для информации об изменениях"/>
    <w:basedOn w:val="10"/>
    <w:next w:val="a0"/>
    <w:uiPriority w:val="99"/>
    <w:qFormat/>
    <w:rsid w:val="00477F2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3">
    <w:name w:val="Подзаголовок для информации об изменениях"/>
    <w:basedOn w:val="afffd"/>
    <w:next w:val="a0"/>
    <w:uiPriority w:val="99"/>
    <w:qFormat/>
    <w:rsid w:val="00477F26"/>
  </w:style>
  <w:style w:type="paragraph" w:customStyle="1" w:styleId="afffff4">
    <w:name w:val="Подчёркнуный текст"/>
    <w:basedOn w:val="a0"/>
    <w:next w:val="a0"/>
    <w:uiPriority w:val="99"/>
    <w:qFormat/>
    <w:rsid w:val="00477F26"/>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5">
    <w:name w:val="Постоянная часть"/>
    <w:basedOn w:val="afff4"/>
    <w:next w:val="a0"/>
    <w:uiPriority w:val="99"/>
    <w:qFormat/>
    <w:rsid w:val="00477F26"/>
  </w:style>
  <w:style w:type="paragraph" w:customStyle="1" w:styleId="afffff6">
    <w:name w:val="Пример."/>
    <w:basedOn w:val="affe"/>
    <w:next w:val="a0"/>
    <w:uiPriority w:val="99"/>
    <w:qFormat/>
    <w:rsid w:val="00477F26"/>
  </w:style>
  <w:style w:type="paragraph" w:customStyle="1" w:styleId="afffff7">
    <w:name w:val="Примечание."/>
    <w:basedOn w:val="affe"/>
    <w:next w:val="a0"/>
    <w:uiPriority w:val="99"/>
    <w:qFormat/>
    <w:rsid w:val="00477F26"/>
  </w:style>
  <w:style w:type="character" w:customStyle="1" w:styleId="afffff8">
    <w:name w:val="Продолжение ссылки"/>
    <w:uiPriority w:val="99"/>
    <w:rsid w:val="00477F26"/>
  </w:style>
  <w:style w:type="paragraph" w:customStyle="1" w:styleId="afffff9">
    <w:name w:val="Словарная статья"/>
    <w:basedOn w:val="a0"/>
    <w:next w:val="a0"/>
    <w:uiPriority w:val="99"/>
    <w:qFormat/>
    <w:rsid w:val="00477F26"/>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a">
    <w:name w:val="Сравнение редакций"/>
    <w:uiPriority w:val="99"/>
    <w:rsid w:val="00477F26"/>
    <w:rPr>
      <w:b/>
      <w:color w:val="26282F"/>
    </w:rPr>
  </w:style>
  <w:style w:type="character" w:customStyle="1" w:styleId="afffffb">
    <w:name w:val="Сравнение редакций. Добавленный фрагмент"/>
    <w:uiPriority w:val="99"/>
    <w:rsid w:val="00477F26"/>
    <w:rPr>
      <w:color w:val="000000"/>
      <w:shd w:val="clear" w:color="auto" w:fill="C1D7FF"/>
    </w:rPr>
  </w:style>
  <w:style w:type="character" w:customStyle="1" w:styleId="afffffc">
    <w:name w:val="Сравнение редакций. Удаленный фрагмент"/>
    <w:uiPriority w:val="99"/>
    <w:rsid w:val="00477F26"/>
    <w:rPr>
      <w:color w:val="000000"/>
      <w:shd w:val="clear" w:color="auto" w:fill="C4C413"/>
    </w:rPr>
  </w:style>
  <w:style w:type="paragraph" w:customStyle="1" w:styleId="afffffd">
    <w:name w:val="Ссылка на официальную публикацию"/>
    <w:basedOn w:val="a0"/>
    <w:next w:val="a0"/>
    <w:uiPriority w:val="99"/>
    <w:qFormat/>
    <w:rsid w:val="00477F26"/>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e">
    <w:name w:val="Ссылка на утративший силу документ"/>
    <w:uiPriority w:val="99"/>
    <w:rsid w:val="00477F26"/>
    <w:rPr>
      <w:b/>
      <w:color w:val="749232"/>
    </w:rPr>
  </w:style>
  <w:style w:type="paragraph" w:customStyle="1" w:styleId="affffff">
    <w:name w:val="Текст в таблице"/>
    <w:basedOn w:val="affffd"/>
    <w:next w:val="a0"/>
    <w:uiPriority w:val="99"/>
    <w:qFormat/>
    <w:rsid w:val="00477F26"/>
  </w:style>
  <w:style w:type="paragraph" w:customStyle="1" w:styleId="affffff0">
    <w:name w:val="Текст ЭР (см. также)"/>
    <w:basedOn w:val="a0"/>
    <w:next w:val="a0"/>
    <w:uiPriority w:val="99"/>
    <w:qFormat/>
    <w:rsid w:val="00477F26"/>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1">
    <w:name w:val="Технический комментарий"/>
    <w:basedOn w:val="a0"/>
    <w:next w:val="a0"/>
    <w:uiPriority w:val="99"/>
    <w:qFormat/>
    <w:rsid w:val="00477F26"/>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2">
    <w:name w:val="Утратил силу"/>
    <w:uiPriority w:val="99"/>
    <w:rsid w:val="00477F26"/>
    <w:rPr>
      <w:b/>
      <w:strike/>
      <w:color w:val="666600"/>
    </w:rPr>
  </w:style>
  <w:style w:type="paragraph" w:customStyle="1" w:styleId="affffff3">
    <w:name w:val="Формула"/>
    <w:basedOn w:val="a0"/>
    <w:next w:val="a0"/>
    <w:uiPriority w:val="99"/>
    <w:qFormat/>
    <w:rsid w:val="00477F26"/>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4">
    <w:name w:val="Центрированный (таблица)"/>
    <w:basedOn w:val="affffd"/>
    <w:next w:val="a0"/>
    <w:uiPriority w:val="99"/>
    <w:qFormat/>
    <w:rsid w:val="00477F26"/>
  </w:style>
  <w:style w:type="paragraph" w:customStyle="1" w:styleId="-">
    <w:name w:val="ЭР-содержание (правое окно)"/>
    <w:basedOn w:val="a0"/>
    <w:next w:val="a0"/>
    <w:uiPriority w:val="99"/>
    <w:qFormat/>
    <w:rsid w:val="00477F26"/>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0"/>
    <w:next w:val="a0"/>
    <w:autoRedefine/>
    <w:rsid w:val="00477F26"/>
    <w:pPr>
      <w:spacing w:after="0" w:line="240" w:lineRule="auto"/>
      <w:ind w:left="720"/>
    </w:pPr>
    <w:rPr>
      <w:rFonts w:ascii="Segoe UI" w:eastAsia="Batang" w:hAnsi="Segoe UI" w:cs="Segoe UI"/>
      <w:sz w:val="20"/>
      <w:szCs w:val="20"/>
    </w:rPr>
  </w:style>
  <w:style w:type="paragraph" w:styleId="53">
    <w:name w:val="toc 5"/>
    <w:basedOn w:val="a0"/>
    <w:next w:val="a0"/>
    <w:autoRedefine/>
    <w:rsid w:val="00477F26"/>
    <w:pPr>
      <w:spacing w:after="0" w:line="240" w:lineRule="auto"/>
      <w:ind w:left="960"/>
    </w:pPr>
    <w:rPr>
      <w:rFonts w:ascii="Segoe UI" w:eastAsia="Batang" w:hAnsi="Segoe UI" w:cs="Segoe UI"/>
      <w:sz w:val="20"/>
      <w:szCs w:val="20"/>
    </w:rPr>
  </w:style>
  <w:style w:type="paragraph" w:styleId="63">
    <w:name w:val="toc 6"/>
    <w:basedOn w:val="a0"/>
    <w:next w:val="a0"/>
    <w:autoRedefine/>
    <w:rsid w:val="00477F26"/>
    <w:pPr>
      <w:spacing w:after="0" w:line="240" w:lineRule="auto"/>
      <w:ind w:left="1200"/>
    </w:pPr>
    <w:rPr>
      <w:rFonts w:ascii="Segoe UI" w:eastAsia="Batang" w:hAnsi="Segoe UI" w:cs="Segoe UI"/>
      <w:sz w:val="20"/>
      <w:szCs w:val="20"/>
    </w:rPr>
  </w:style>
  <w:style w:type="paragraph" w:styleId="73">
    <w:name w:val="toc 7"/>
    <w:basedOn w:val="a0"/>
    <w:next w:val="a0"/>
    <w:autoRedefine/>
    <w:rsid w:val="00477F26"/>
    <w:pPr>
      <w:spacing w:after="0" w:line="240" w:lineRule="auto"/>
      <w:ind w:left="1440"/>
    </w:pPr>
    <w:rPr>
      <w:rFonts w:ascii="Segoe UI" w:eastAsia="Batang" w:hAnsi="Segoe UI" w:cs="Segoe UI"/>
      <w:sz w:val="20"/>
      <w:szCs w:val="20"/>
    </w:rPr>
  </w:style>
  <w:style w:type="paragraph" w:styleId="82">
    <w:name w:val="toc 8"/>
    <w:basedOn w:val="a0"/>
    <w:next w:val="a0"/>
    <w:autoRedefine/>
    <w:rsid w:val="00477F26"/>
    <w:pPr>
      <w:spacing w:after="0" w:line="240" w:lineRule="auto"/>
      <w:ind w:left="1680"/>
    </w:pPr>
    <w:rPr>
      <w:rFonts w:ascii="Segoe UI" w:eastAsia="Batang" w:hAnsi="Segoe UI" w:cs="Segoe UI"/>
      <w:sz w:val="20"/>
      <w:szCs w:val="20"/>
    </w:rPr>
  </w:style>
  <w:style w:type="paragraph" w:styleId="92">
    <w:name w:val="toc 9"/>
    <w:basedOn w:val="a0"/>
    <w:next w:val="a0"/>
    <w:autoRedefine/>
    <w:rsid w:val="00477F26"/>
    <w:pPr>
      <w:spacing w:after="0" w:line="240" w:lineRule="auto"/>
      <w:ind w:left="1920"/>
    </w:pPr>
    <w:rPr>
      <w:rFonts w:ascii="Segoe UI" w:eastAsia="Batang" w:hAnsi="Segoe UI" w:cs="Segoe UI"/>
      <w:sz w:val="20"/>
      <w:szCs w:val="20"/>
    </w:rPr>
  </w:style>
  <w:style w:type="paragraph" w:customStyle="1" w:styleId="s1">
    <w:name w:val="s_1"/>
    <w:basedOn w:val="a0"/>
    <w:qFormat/>
    <w:rsid w:val="00477F26"/>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endnote text"/>
    <w:basedOn w:val="a0"/>
    <w:link w:val="affffff6"/>
    <w:uiPriority w:val="99"/>
    <w:unhideWhenUsed/>
    <w:rsid w:val="00477F26"/>
    <w:pPr>
      <w:spacing w:after="0" w:line="240" w:lineRule="auto"/>
    </w:pPr>
    <w:rPr>
      <w:rFonts w:ascii="Segoe UI" w:eastAsia="Batang" w:hAnsi="Segoe UI" w:cs="Batang"/>
      <w:sz w:val="20"/>
      <w:szCs w:val="20"/>
      <w:lang w:val="x-none" w:eastAsia="x-none"/>
    </w:rPr>
  </w:style>
  <w:style w:type="character" w:customStyle="1" w:styleId="affffff6">
    <w:name w:val="Текст концевой сноски Знак"/>
    <w:basedOn w:val="a1"/>
    <w:link w:val="affffff5"/>
    <w:uiPriority w:val="99"/>
    <w:rsid w:val="00477F26"/>
    <w:rPr>
      <w:rFonts w:ascii="Segoe UI" w:eastAsia="Batang" w:hAnsi="Segoe UI" w:cs="Batang"/>
      <w:sz w:val="20"/>
      <w:szCs w:val="20"/>
      <w:lang w:val="x-none" w:eastAsia="x-none"/>
    </w:rPr>
  </w:style>
  <w:style w:type="character" w:styleId="affffff7">
    <w:name w:val="endnote reference"/>
    <w:uiPriority w:val="99"/>
    <w:unhideWhenUsed/>
    <w:rsid w:val="00477F26"/>
    <w:rPr>
      <w:rFonts w:cs="Batang"/>
      <w:vertAlign w:val="superscript"/>
    </w:rPr>
  </w:style>
  <w:style w:type="table" w:customStyle="1" w:styleId="TableNormal">
    <w:name w:val="Table Normal"/>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8">
    <w:name w:val="FollowedHyperlink"/>
    <w:uiPriority w:val="99"/>
    <w:unhideWhenUsed/>
    <w:rsid w:val="00477F26"/>
    <w:rPr>
      <w:color w:val="0000FF"/>
      <w:u w:val="single"/>
    </w:rPr>
  </w:style>
  <w:style w:type="character" w:styleId="affffff9">
    <w:name w:val="Subtle Emphasis"/>
    <w:uiPriority w:val="19"/>
    <w:qFormat/>
    <w:rsid w:val="00477F26"/>
    <w:rPr>
      <w:i/>
      <w:iCs/>
      <w:color w:val="404040"/>
    </w:rPr>
  </w:style>
  <w:style w:type="table" w:styleId="36">
    <w:name w:val="Plain Table 3"/>
    <w:basedOn w:val="a2"/>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a">
    <w:name w:val="Unresolved Mention"/>
    <w:unhideWhenUsed/>
    <w:rsid w:val="00477F26"/>
    <w:rPr>
      <w:color w:val="605E5C"/>
      <w:shd w:val="clear" w:color="auto" w:fill="E1DFDD"/>
    </w:rPr>
  </w:style>
  <w:style w:type="table" w:customStyle="1" w:styleId="121">
    <w:name w:val="Сетка таблицы12"/>
    <w:basedOn w:val="a2"/>
    <w:next w:val="a6"/>
    <w:uiPriority w:val="9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0"/>
    <w:uiPriority w:val="3"/>
    <w:qFormat/>
    <w:rsid w:val="00477F26"/>
    <w:pPr>
      <w:snapToGrid w:val="0"/>
      <w:spacing w:after="0" w:line="240" w:lineRule="auto"/>
    </w:pPr>
    <w:rPr>
      <w:rFonts w:ascii="Batang" w:eastAsia="Batang" w:hAnsi="Batang" w:cs="Batang"/>
      <w:iCs/>
      <w:sz w:val="24"/>
      <w:szCs w:val="28"/>
    </w:rPr>
  </w:style>
  <w:style w:type="table" w:customStyle="1" w:styleId="311">
    <w:name w:val="Сетка таблицы31"/>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0"/>
    <w:link w:val="HTML0"/>
    <w:unhideWhenUsed/>
    <w:rsid w:val="00477F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1"/>
    <w:link w:val="HTML"/>
    <w:rsid w:val="00477F26"/>
    <w:rPr>
      <w:rFonts w:ascii="Courier New" w:eastAsia="Times New Roman" w:hAnsi="Courier New" w:cs="Times New Roman"/>
      <w:sz w:val="20"/>
      <w:szCs w:val="20"/>
      <w:lang w:eastAsia="ar-SA"/>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rsid w:val="00477F26"/>
    <w:rPr>
      <w:rFonts w:ascii="Times New Roman" w:eastAsia="Times New Roman" w:hAnsi="Times New Roman" w:cs="Times New Roman"/>
      <w:lang w:eastAsia="en-US"/>
    </w:rPr>
  </w:style>
  <w:style w:type="character" w:customStyle="1" w:styleId="1f2">
    <w:name w:val="Основной текст с отступом Знак1"/>
    <w:aliases w:val="текст Знак1,Основной текст 1 Знак1"/>
    <w:basedOn w:val="a1"/>
    <w:uiPriority w:val="99"/>
    <w:rsid w:val="00477F26"/>
    <w:rPr>
      <w:sz w:val="22"/>
      <w:szCs w:val="22"/>
    </w:rPr>
  </w:style>
  <w:style w:type="character" w:customStyle="1" w:styleId="37">
    <w:name w:val="Основной текст с отступом 3 Знак"/>
    <w:link w:val="38"/>
    <w:uiPriority w:val="99"/>
    <w:locked/>
    <w:rsid w:val="00477F26"/>
    <w:rPr>
      <w:rFonts w:ascii="Times New Roman" w:eastAsia="Times New Roman" w:hAnsi="Times New Roman" w:cs="Times New Roman"/>
      <w:sz w:val="16"/>
      <w:szCs w:val="16"/>
      <w:lang w:val="x-none" w:eastAsia="x-none"/>
    </w:rPr>
  </w:style>
  <w:style w:type="paragraph" w:styleId="38">
    <w:name w:val="Body Text Indent 3"/>
    <w:basedOn w:val="a0"/>
    <w:link w:val="37"/>
    <w:uiPriority w:val="99"/>
    <w:unhideWhenUsed/>
    <w:rsid w:val="00477F26"/>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1"/>
    <w:rsid w:val="00477F26"/>
    <w:rPr>
      <w:rFonts w:ascii="Calibri" w:eastAsia="Times New Roman" w:hAnsi="Calibri" w:cs="Times New Roman"/>
      <w:sz w:val="16"/>
      <w:szCs w:val="16"/>
      <w:lang w:eastAsia="ru-RU"/>
    </w:rPr>
  </w:style>
  <w:style w:type="character" w:customStyle="1" w:styleId="affffffb">
    <w:name w:val="Схема документа Знак"/>
    <w:link w:val="affffffc"/>
    <w:uiPriority w:val="99"/>
    <w:locked/>
    <w:rsid w:val="00477F26"/>
    <w:rPr>
      <w:rFonts w:ascii="Tahoma" w:eastAsia="Times New Roman" w:hAnsi="Tahoma" w:cs="Tahoma"/>
      <w:shd w:val="clear" w:color="auto" w:fill="000080"/>
    </w:rPr>
  </w:style>
  <w:style w:type="paragraph" w:styleId="affffffc">
    <w:name w:val="Document Map"/>
    <w:basedOn w:val="a0"/>
    <w:link w:val="affffffb"/>
    <w:uiPriority w:val="99"/>
    <w:unhideWhenUsed/>
    <w:rsid w:val="00477F26"/>
    <w:pPr>
      <w:shd w:val="clear" w:color="auto" w:fill="000080"/>
      <w:spacing w:after="0" w:line="240" w:lineRule="auto"/>
    </w:pPr>
    <w:rPr>
      <w:rFonts w:ascii="Tahoma" w:hAnsi="Tahoma" w:cs="Tahoma"/>
      <w:lang w:eastAsia="en-US"/>
    </w:rPr>
  </w:style>
  <w:style w:type="character" w:customStyle="1" w:styleId="1f3">
    <w:name w:val="Схема документа Знак1"/>
    <w:basedOn w:val="a1"/>
    <w:uiPriority w:val="99"/>
    <w:rsid w:val="00477F26"/>
    <w:rPr>
      <w:rFonts w:ascii="Segoe UI" w:eastAsia="Times New Roman" w:hAnsi="Segoe UI" w:cs="Segoe UI"/>
      <w:sz w:val="16"/>
      <w:szCs w:val="16"/>
      <w:lang w:eastAsia="ru-RU"/>
    </w:rPr>
  </w:style>
  <w:style w:type="character" w:customStyle="1" w:styleId="2e">
    <w:name w:val="Цитата 2 Знак"/>
    <w:link w:val="2f"/>
    <w:uiPriority w:val="29"/>
    <w:locked/>
    <w:rsid w:val="00477F26"/>
    <w:rPr>
      <w:rFonts w:ascii="Times New Roman" w:eastAsia="Times New Roman" w:hAnsi="Times New Roman" w:cs="Times New Roman"/>
      <w:i/>
      <w:iCs/>
      <w:color w:val="404040"/>
    </w:rPr>
  </w:style>
  <w:style w:type="paragraph" w:styleId="2f">
    <w:name w:val="Quote"/>
    <w:basedOn w:val="a0"/>
    <w:next w:val="a0"/>
    <w:link w:val="2e"/>
    <w:uiPriority w:val="29"/>
    <w:qFormat/>
    <w:rsid w:val="00477F26"/>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1"/>
    <w:uiPriority w:val="29"/>
    <w:rsid w:val="00477F26"/>
    <w:rPr>
      <w:rFonts w:ascii="Calibri" w:eastAsia="Times New Roman" w:hAnsi="Calibri" w:cs="Times New Roman"/>
      <w:i/>
      <w:iCs/>
      <w:color w:val="404040" w:themeColor="text1" w:themeTint="BF"/>
      <w:lang w:eastAsia="ru-RU"/>
    </w:rPr>
  </w:style>
  <w:style w:type="character" w:customStyle="1" w:styleId="affffffd">
    <w:name w:val="Выделенная цитата Знак"/>
    <w:link w:val="affffffe"/>
    <w:uiPriority w:val="30"/>
    <w:locked/>
    <w:rsid w:val="00477F26"/>
    <w:rPr>
      <w:rFonts w:ascii="Times New Roman" w:eastAsia="Times New Roman" w:hAnsi="Times New Roman" w:cs="Times New Roman"/>
      <w:i/>
      <w:iCs/>
      <w:color w:val="4472C4"/>
    </w:rPr>
  </w:style>
  <w:style w:type="paragraph" w:styleId="affffffe">
    <w:name w:val="Intense Quote"/>
    <w:basedOn w:val="a0"/>
    <w:next w:val="a0"/>
    <w:link w:val="affffffd"/>
    <w:uiPriority w:val="30"/>
    <w:qFormat/>
    <w:rsid w:val="00477F26"/>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4">
    <w:name w:val="Выделенная цитата Знак1"/>
    <w:basedOn w:val="a1"/>
    <w:uiPriority w:val="30"/>
    <w:rsid w:val="00477F26"/>
    <w:rPr>
      <w:rFonts w:ascii="Calibri" w:eastAsia="Times New Roman" w:hAnsi="Calibri" w:cs="Times New Roman"/>
      <w:i/>
      <w:iCs/>
      <w:color w:val="4472C4" w:themeColor="accent1"/>
      <w:lang w:eastAsia="ru-RU"/>
    </w:rPr>
  </w:style>
  <w:style w:type="paragraph" w:customStyle="1" w:styleId="msonormal0">
    <w:name w:val="msonormal"/>
    <w:basedOn w:val="a0"/>
    <w:qFormat/>
    <w:rsid w:val="00477F26"/>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0"/>
    <w:qFormat/>
    <w:rsid w:val="00477F26"/>
    <w:pPr>
      <w:suppressAutoHyphens/>
      <w:spacing w:after="120"/>
      <w:ind w:left="283"/>
    </w:pPr>
    <w:rPr>
      <w:rFonts w:cs="Calibri"/>
      <w:sz w:val="16"/>
      <w:szCs w:val="16"/>
      <w:lang w:eastAsia="ar-SA"/>
    </w:rPr>
  </w:style>
  <w:style w:type="paragraph" w:customStyle="1" w:styleId="2f0">
    <w:name w:val="Знак2"/>
    <w:basedOn w:val="a0"/>
    <w:uiPriority w:val="99"/>
    <w:qFormat/>
    <w:rsid w:val="00477F26"/>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0"/>
    <w:uiPriority w:val="99"/>
    <w:qFormat/>
    <w:rsid w:val="00477F26"/>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0"/>
    <w:uiPriority w:val="99"/>
    <w:qFormat/>
    <w:rsid w:val="00477F26"/>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477F26"/>
    <w:rPr>
      <w:b/>
      <w:bCs/>
      <w:shd w:val="clear" w:color="auto" w:fill="FFFFFF"/>
    </w:rPr>
  </w:style>
  <w:style w:type="paragraph" w:customStyle="1" w:styleId="65">
    <w:name w:val="Заголовок №6"/>
    <w:basedOn w:val="a0"/>
    <w:link w:val="64"/>
    <w:qFormat/>
    <w:rsid w:val="00477F26"/>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f">
    <w:name w:val="Для таблиц"/>
    <w:basedOn w:val="a0"/>
    <w:uiPriority w:val="99"/>
    <w:qFormat/>
    <w:rsid w:val="00477F26"/>
    <w:pPr>
      <w:suppressAutoHyphens/>
      <w:spacing w:after="0" w:line="240" w:lineRule="auto"/>
    </w:pPr>
    <w:rPr>
      <w:rFonts w:ascii="Times New Roman" w:hAnsi="Times New Roman"/>
      <w:sz w:val="24"/>
      <w:szCs w:val="24"/>
      <w:lang w:eastAsia="ar-SA"/>
    </w:rPr>
  </w:style>
  <w:style w:type="paragraph" w:customStyle="1" w:styleId="1f5">
    <w:name w:val="Название1"/>
    <w:basedOn w:val="a0"/>
    <w:qFormat/>
    <w:rsid w:val="00477F26"/>
    <w:pPr>
      <w:suppressLineNumbers/>
      <w:suppressAutoHyphens/>
      <w:spacing w:before="120" w:after="120"/>
    </w:pPr>
    <w:rPr>
      <w:rFonts w:cs="Mangal"/>
      <w:i/>
      <w:iCs/>
      <w:sz w:val="24"/>
      <w:szCs w:val="24"/>
      <w:lang w:eastAsia="ar-SA"/>
    </w:rPr>
  </w:style>
  <w:style w:type="paragraph" w:customStyle="1" w:styleId="2f1">
    <w:name w:val="Указатель2"/>
    <w:basedOn w:val="a0"/>
    <w:qFormat/>
    <w:rsid w:val="00477F26"/>
    <w:pPr>
      <w:suppressLineNumbers/>
      <w:suppressAutoHyphens/>
    </w:pPr>
    <w:rPr>
      <w:rFonts w:cs="Mangal"/>
      <w:lang w:eastAsia="ar-SA"/>
    </w:rPr>
  </w:style>
  <w:style w:type="paragraph" w:customStyle="1" w:styleId="1f6">
    <w:name w:val="Название объекта1"/>
    <w:basedOn w:val="a0"/>
    <w:uiPriority w:val="99"/>
    <w:qFormat/>
    <w:rsid w:val="00477F26"/>
    <w:pPr>
      <w:suppressLineNumbers/>
      <w:suppressAutoHyphens/>
      <w:spacing w:before="120" w:after="120"/>
    </w:pPr>
    <w:rPr>
      <w:rFonts w:cs="Mangal"/>
      <w:i/>
      <w:iCs/>
      <w:sz w:val="24"/>
      <w:szCs w:val="24"/>
      <w:lang w:eastAsia="ar-SA"/>
    </w:rPr>
  </w:style>
  <w:style w:type="paragraph" w:customStyle="1" w:styleId="1f7">
    <w:name w:val="Указатель1"/>
    <w:basedOn w:val="a0"/>
    <w:qFormat/>
    <w:rsid w:val="00477F26"/>
    <w:pPr>
      <w:suppressLineNumbers/>
      <w:suppressAutoHyphens/>
    </w:pPr>
    <w:rPr>
      <w:rFonts w:cs="Mangal"/>
      <w:lang w:eastAsia="ar-SA"/>
    </w:rPr>
  </w:style>
  <w:style w:type="paragraph" w:customStyle="1" w:styleId="217">
    <w:name w:val="Основной текст с отступом 21"/>
    <w:basedOn w:val="a0"/>
    <w:uiPriority w:val="99"/>
    <w:qFormat/>
    <w:rsid w:val="00477F26"/>
    <w:pPr>
      <w:suppressAutoHyphens/>
      <w:spacing w:after="120" w:line="480" w:lineRule="auto"/>
      <w:ind w:left="283"/>
    </w:pPr>
    <w:rPr>
      <w:sz w:val="20"/>
      <w:szCs w:val="20"/>
      <w:lang w:eastAsia="ar-SA"/>
    </w:rPr>
  </w:style>
  <w:style w:type="paragraph" w:customStyle="1" w:styleId="txt">
    <w:name w:val="txt"/>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pict">
    <w:name w:val="pict"/>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0"/>
    <w:uiPriority w:val="99"/>
    <w:qFormat/>
    <w:rsid w:val="00477F26"/>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0"/>
    <w:uiPriority w:val="99"/>
    <w:qFormat/>
    <w:rsid w:val="00477F26"/>
    <w:pPr>
      <w:suppressAutoHyphens/>
      <w:ind w:left="720"/>
    </w:pPr>
    <w:rPr>
      <w:rFonts w:eastAsia="Calibri" w:cs="Calibri"/>
      <w:lang w:eastAsia="ar-SA"/>
    </w:rPr>
  </w:style>
  <w:style w:type="paragraph" w:customStyle="1" w:styleId="afffffff0">
    <w:name w:val="Знак Знак Знак Знак"/>
    <w:basedOn w:val="a0"/>
    <w:qFormat/>
    <w:rsid w:val="00477F26"/>
    <w:pPr>
      <w:suppressAutoHyphens/>
      <w:spacing w:after="160" w:line="240" w:lineRule="exact"/>
    </w:pPr>
    <w:rPr>
      <w:rFonts w:ascii="Verdana" w:hAnsi="Verdana"/>
      <w:sz w:val="20"/>
      <w:szCs w:val="20"/>
      <w:lang w:val="en-US" w:eastAsia="ar-SA"/>
    </w:rPr>
  </w:style>
  <w:style w:type="paragraph" w:customStyle="1" w:styleId="1f8">
    <w:name w:val="Схема документа1"/>
    <w:basedOn w:val="a0"/>
    <w:uiPriority w:val="99"/>
    <w:qFormat/>
    <w:rsid w:val="00477F26"/>
    <w:pPr>
      <w:shd w:val="clear" w:color="auto" w:fill="000080"/>
      <w:suppressAutoHyphens/>
    </w:pPr>
    <w:rPr>
      <w:rFonts w:ascii="Tahoma" w:hAnsi="Tahoma" w:cs="Tahoma"/>
      <w:sz w:val="20"/>
      <w:szCs w:val="20"/>
      <w:lang w:eastAsia="ar-SA"/>
    </w:rPr>
  </w:style>
  <w:style w:type="paragraph" w:customStyle="1" w:styleId="1f9">
    <w:name w:val="Текст1"/>
    <w:basedOn w:val="a0"/>
    <w:qFormat/>
    <w:rsid w:val="00477F26"/>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0"/>
    <w:uiPriority w:val="99"/>
    <w:qFormat/>
    <w:rsid w:val="00477F26"/>
    <w:pPr>
      <w:suppressAutoHyphens/>
      <w:spacing w:after="120" w:line="480" w:lineRule="auto"/>
    </w:pPr>
    <w:rPr>
      <w:rFonts w:cs="Calibri"/>
      <w:lang w:eastAsia="ar-SA"/>
    </w:rPr>
  </w:style>
  <w:style w:type="paragraph" w:customStyle="1" w:styleId="afffffff1">
    <w:name w:val="Содержимое таблицы"/>
    <w:basedOn w:val="a0"/>
    <w:qFormat/>
    <w:rsid w:val="00477F26"/>
    <w:pPr>
      <w:widowControl w:val="0"/>
      <w:suppressAutoHyphens/>
    </w:pPr>
    <w:rPr>
      <w:rFonts w:eastAsia="Calibri" w:cs="Calibri"/>
      <w:szCs w:val="24"/>
      <w:lang w:eastAsia="hi-IN" w:bidi="hi-IN"/>
    </w:rPr>
  </w:style>
  <w:style w:type="paragraph" w:customStyle="1" w:styleId="afffffff2">
    <w:name w:val="Абзац"/>
    <w:basedOn w:val="a0"/>
    <w:uiPriority w:val="99"/>
    <w:qFormat/>
    <w:rsid w:val="00477F26"/>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3">
    <w:name w:val="Заголовок таблицы"/>
    <w:basedOn w:val="afffffff1"/>
    <w:qFormat/>
    <w:rsid w:val="00477F26"/>
    <w:pPr>
      <w:suppressLineNumbers/>
      <w:jc w:val="center"/>
    </w:pPr>
    <w:rPr>
      <w:b/>
      <w:bCs/>
    </w:rPr>
  </w:style>
  <w:style w:type="paragraph" w:customStyle="1" w:styleId="100">
    <w:name w:val="Оглавление 10"/>
    <w:basedOn w:val="1f7"/>
    <w:uiPriority w:val="99"/>
    <w:qFormat/>
    <w:rsid w:val="00477F26"/>
    <w:pPr>
      <w:tabs>
        <w:tab w:val="right" w:leader="dot" w:pos="7091"/>
      </w:tabs>
      <w:ind w:left="2547"/>
    </w:pPr>
  </w:style>
  <w:style w:type="paragraph" w:customStyle="1" w:styleId="2f2">
    <w:name w:val="Схема документа2"/>
    <w:basedOn w:val="a0"/>
    <w:uiPriority w:val="99"/>
    <w:qFormat/>
    <w:rsid w:val="00477F26"/>
    <w:pPr>
      <w:shd w:val="clear" w:color="auto" w:fill="000080"/>
      <w:suppressAutoHyphens/>
    </w:pPr>
    <w:rPr>
      <w:rFonts w:ascii="Tahoma" w:hAnsi="Tahoma" w:cs="Tahoma"/>
      <w:sz w:val="20"/>
      <w:szCs w:val="20"/>
      <w:lang w:eastAsia="ar-SA"/>
    </w:rPr>
  </w:style>
  <w:style w:type="paragraph" w:customStyle="1" w:styleId="afffffff4">
    <w:name w:val="Содержимое врезки"/>
    <w:basedOn w:val="aff4"/>
    <w:qFormat/>
    <w:rsid w:val="00477F26"/>
    <w:pPr>
      <w:widowControl w:val="0"/>
      <w:autoSpaceDE w:val="0"/>
      <w:autoSpaceDN w:val="0"/>
      <w:spacing w:after="0"/>
    </w:pPr>
    <w:rPr>
      <w:lang w:val="x-none" w:eastAsia="x-none"/>
    </w:rPr>
  </w:style>
  <w:style w:type="paragraph" w:customStyle="1" w:styleId="Style8">
    <w:name w:val="Style8"/>
    <w:basedOn w:val="a0"/>
    <w:uiPriority w:val="99"/>
    <w:qFormat/>
    <w:rsid w:val="00477F26"/>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0"/>
    <w:uiPriority w:val="99"/>
    <w:qFormat/>
    <w:rsid w:val="00477F26"/>
    <w:pPr>
      <w:spacing w:before="100" w:beforeAutospacing="1" w:after="100" w:afterAutospacing="1" w:line="240" w:lineRule="auto"/>
    </w:pPr>
    <w:rPr>
      <w:rFonts w:ascii="Times New Roman" w:hAnsi="Times New Roman"/>
      <w:sz w:val="24"/>
      <w:szCs w:val="24"/>
    </w:rPr>
  </w:style>
  <w:style w:type="paragraph" w:customStyle="1" w:styleId="dt-p">
    <w:name w:val="dt-p"/>
    <w:basedOn w:val="a0"/>
    <w:uiPriority w:val="99"/>
    <w:qFormat/>
    <w:rsid w:val="00477F26"/>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477F26"/>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5">
    <w:name w:val="Основной текст_"/>
    <w:link w:val="1fa"/>
    <w:locked/>
    <w:rsid w:val="00477F26"/>
    <w:rPr>
      <w:rFonts w:ascii="Arial" w:eastAsia="Arial" w:hAnsi="Arial" w:cs="Arial"/>
      <w:sz w:val="28"/>
      <w:szCs w:val="28"/>
      <w:shd w:val="clear" w:color="auto" w:fill="FFFFFF"/>
    </w:rPr>
  </w:style>
  <w:style w:type="paragraph" w:customStyle="1" w:styleId="1fa">
    <w:name w:val="Основной текст1"/>
    <w:basedOn w:val="a0"/>
    <w:link w:val="afffffff5"/>
    <w:uiPriority w:val="99"/>
    <w:qFormat/>
    <w:rsid w:val="00477F26"/>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qFormat/>
    <w:rsid w:val="00477F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477F26"/>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0"/>
    <w:next w:val="a0"/>
    <w:uiPriority w:val="99"/>
    <w:qFormat/>
    <w:rsid w:val="00477F26"/>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0"/>
    <w:uiPriority w:val="99"/>
    <w:qFormat/>
    <w:rsid w:val="00477F26"/>
    <w:pPr>
      <w:spacing w:before="100" w:beforeAutospacing="1" w:after="100" w:afterAutospacing="1" w:line="240" w:lineRule="auto"/>
    </w:pPr>
    <w:rPr>
      <w:rFonts w:ascii="Times New Roman" w:hAnsi="Times New Roman"/>
      <w:sz w:val="24"/>
      <w:szCs w:val="24"/>
    </w:rPr>
  </w:style>
  <w:style w:type="character" w:styleId="afffffff6">
    <w:name w:val="Intense Emphasis"/>
    <w:uiPriority w:val="21"/>
    <w:qFormat/>
    <w:rsid w:val="00477F26"/>
    <w:rPr>
      <w:i/>
      <w:iCs/>
      <w:color w:val="4472C4"/>
    </w:rPr>
  </w:style>
  <w:style w:type="character" w:styleId="afffffff7">
    <w:name w:val="Subtle Reference"/>
    <w:uiPriority w:val="31"/>
    <w:qFormat/>
    <w:rsid w:val="00477F26"/>
    <w:rPr>
      <w:smallCaps/>
      <w:color w:val="404040"/>
    </w:rPr>
  </w:style>
  <w:style w:type="character" w:styleId="afffffff8">
    <w:name w:val="Intense Reference"/>
    <w:uiPriority w:val="32"/>
    <w:qFormat/>
    <w:rsid w:val="00477F26"/>
    <w:rPr>
      <w:b/>
      <w:bCs/>
      <w:smallCaps/>
      <w:color w:val="4472C4"/>
      <w:spacing w:val="5"/>
    </w:rPr>
  </w:style>
  <w:style w:type="character" w:styleId="afffffff9">
    <w:name w:val="Book Title"/>
    <w:uiPriority w:val="33"/>
    <w:qFormat/>
    <w:rsid w:val="00477F26"/>
    <w:rPr>
      <w:b/>
      <w:bCs/>
      <w:i/>
      <w:iCs/>
      <w:spacing w:val="5"/>
    </w:rPr>
  </w:style>
  <w:style w:type="character" w:customStyle="1" w:styleId="211pt">
    <w:name w:val="Основной текст (2) + 11 pt"/>
    <w:aliases w:val="Полужирный,Курсив,Колонтитул + 7,5 pt3,Основной текст + Не полужирный"/>
    <w:uiPriority w:val="99"/>
    <w:rsid w:val="00477F26"/>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477F26"/>
    <w:rPr>
      <w:rFonts w:ascii="ArialMT" w:hAnsi="ArialMT" w:hint="default"/>
      <w:b w:val="0"/>
      <w:bCs w:val="0"/>
      <w:i w:val="0"/>
      <w:iCs w:val="0"/>
      <w:color w:val="000000"/>
      <w:sz w:val="30"/>
      <w:szCs w:val="30"/>
    </w:rPr>
  </w:style>
  <w:style w:type="character" w:customStyle="1" w:styleId="2f3">
    <w:name w:val="Основной текст (2) + Полужирный"/>
    <w:rsid w:val="00477F26"/>
    <w:rPr>
      <w:rFonts w:ascii="Times New Roman" w:hAnsi="Times New Roman" w:cs="Times New Roman" w:hint="default"/>
      <w:b/>
      <w:bCs/>
      <w:strike w:val="0"/>
      <w:dstrike w:val="0"/>
      <w:u w:val="none"/>
      <w:effect w:val="none"/>
      <w:lang w:bidi="ar-SA"/>
    </w:rPr>
  </w:style>
  <w:style w:type="character" w:customStyle="1" w:styleId="WW8Num1z0">
    <w:name w:val="WW8Num1z0"/>
    <w:rsid w:val="00477F26"/>
  </w:style>
  <w:style w:type="character" w:customStyle="1" w:styleId="WW8Num1z1">
    <w:name w:val="WW8Num1z1"/>
    <w:rsid w:val="00477F26"/>
  </w:style>
  <w:style w:type="character" w:customStyle="1" w:styleId="WW8Num1z2">
    <w:name w:val="WW8Num1z2"/>
    <w:rsid w:val="00477F26"/>
  </w:style>
  <w:style w:type="character" w:customStyle="1" w:styleId="WW8Num1z3">
    <w:name w:val="WW8Num1z3"/>
    <w:rsid w:val="00477F26"/>
  </w:style>
  <w:style w:type="character" w:customStyle="1" w:styleId="WW8Num1z4">
    <w:name w:val="WW8Num1z4"/>
    <w:rsid w:val="00477F26"/>
  </w:style>
  <w:style w:type="character" w:customStyle="1" w:styleId="WW8Num1z5">
    <w:name w:val="WW8Num1z5"/>
    <w:rsid w:val="00477F26"/>
  </w:style>
  <w:style w:type="character" w:customStyle="1" w:styleId="WW8Num1z6">
    <w:name w:val="WW8Num1z6"/>
    <w:rsid w:val="00477F26"/>
  </w:style>
  <w:style w:type="character" w:customStyle="1" w:styleId="WW8Num1z7">
    <w:name w:val="WW8Num1z7"/>
    <w:rsid w:val="00477F26"/>
  </w:style>
  <w:style w:type="character" w:customStyle="1" w:styleId="WW8Num1z8">
    <w:name w:val="WW8Num1z8"/>
    <w:rsid w:val="00477F26"/>
  </w:style>
  <w:style w:type="character" w:customStyle="1" w:styleId="WW8Num2z0">
    <w:name w:val="WW8Num2z0"/>
    <w:rsid w:val="00477F26"/>
    <w:rPr>
      <w:rFonts w:ascii="Times New Roman" w:hAnsi="Times New Roman" w:cs="Times New Roman" w:hint="default"/>
      <w:kern w:val="2"/>
      <w:sz w:val="26"/>
      <w:szCs w:val="26"/>
      <w:lang w:eastAsia="hi-IN" w:bidi="hi-IN"/>
    </w:rPr>
  </w:style>
  <w:style w:type="character" w:customStyle="1" w:styleId="WW8Num3z0">
    <w:name w:val="WW8Num3z0"/>
    <w:rsid w:val="00477F26"/>
    <w:rPr>
      <w:rFonts w:ascii="Symbol" w:hAnsi="Symbol" w:cs="Symbol" w:hint="default"/>
    </w:rPr>
  </w:style>
  <w:style w:type="character" w:customStyle="1" w:styleId="WW8Num4z0">
    <w:name w:val="WW8Num4z0"/>
    <w:rsid w:val="00477F26"/>
    <w:rPr>
      <w:rFonts w:ascii="Times New Roman" w:hAnsi="Times New Roman" w:cs="Times New Roman" w:hint="default"/>
      <w:color w:val="000000"/>
      <w:sz w:val="26"/>
      <w:szCs w:val="26"/>
      <w:shd w:val="clear" w:color="auto" w:fill="FFFFFF"/>
    </w:rPr>
  </w:style>
  <w:style w:type="character" w:customStyle="1" w:styleId="WW8Num5z0">
    <w:name w:val="WW8Num5z0"/>
    <w:rsid w:val="00477F26"/>
    <w:rPr>
      <w:rFonts w:ascii="Symbol" w:hAnsi="Symbol" w:cs="Symbol" w:hint="default"/>
    </w:rPr>
  </w:style>
  <w:style w:type="character" w:customStyle="1" w:styleId="WW8Num6z0">
    <w:name w:val="WW8Num6z0"/>
    <w:rsid w:val="00477F26"/>
    <w:rPr>
      <w:rFonts w:ascii="Symbol" w:hAnsi="Symbol" w:cs="Symbol" w:hint="default"/>
      <w:sz w:val="26"/>
      <w:szCs w:val="26"/>
    </w:rPr>
  </w:style>
  <w:style w:type="character" w:customStyle="1" w:styleId="WW8Num7z0">
    <w:name w:val="WW8Num7z0"/>
    <w:rsid w:val="00477F26"/>
    <w:rPr>
      <w:rFonts w:ascii="Symbol" w:hAnsi="Symbol" w:cs="Symbol" w:hint="default"/>
    </w:rPr>
  </w:style>
  <w:style w:type="character" w:customStyle="1" w:styleId="WW8Num8z0">
    <w:name w:val="WW8Num8z0"/>
    <w:rsid w:val="00477F26"/>
    <w:rPr>
      <w:rFonts w:ascii="Symbol" w:hAnsi="Symbol" w:cs="Symbol" w:hint="default"/>
      <w:bCs/>
      <w:sz w:val="26"/>
      <w:szCs w:val="26"/>
    </w:rPr>
  </w:style>
  <w:style w:type="character" w:customStyle="1" w:styleId="WW8Num9z0">
    <w:name w:val="WW8Num9z0"/>
    <w:rsid w:val="00477F26"/>
    <w:rPr>
      <w:rFonts w:ascii="Symbol" w:hAnsi="Symbol" w:cs="Symbol" w:hint="default"/>
      <w:sz w:val="26"/>
      <w:szCs w:val="26"/>
    </w:rPr>
  </w:style>
  <w:style w:type="character" w:customStyle="1" w:styleId="WW8Num10z0">
    <w:name w:val="WW8Num10z0"/>
    <w:rsid w:val="00477F26"/>
    <w:rPr>
      <w:rFonts w:ascii="Symbol" w:hAnsi="Symbol" w:cs="Symbol" w:hint="default"/>
    </w:rPr>
  </w:style>
  <w:style w:type="character" w:customStyle="1" w:styleId="WW8Num11z0">
    <w:name w:val="WW8Num11z0"/>
    <w:rsid w:val="00477F26"/>
    <w:rPr>
      <w:rFonts w:ascii="Symbol" w:eastAsia="Mangal" w:hAnsi="Symbol" w:cs="Symbol" w:hint="default"/>
      <w:b/>
      <w:bCs/>
      <w:kern w:val="2"/>
      <w:sz w:val="24"/>
      <w:szCs w:val="24"/>
      <w:lang w:val="hi-IN"/>
    </w:rPr>
  </w:style>
  <w:style w:type="character" w:customStyle="1" w:styleId="WW8Num12z0">
    <w:name w:val="WW8Num12z0"/>
    <w:rsid w:val="00477F26"/>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477F26"/>
    <w:rPr>
      <w:rFonts w:ascii="Symbol" w:eastAsia="Calibri" w:hAnsi="Symbol" w:cs="Symbol" w:hint="default"/>
      <w:sz w:val="20"/>
      <w:szCs w:val="20"/>
    </w:rPr>
  </w:style>
  <w:style w:type="character" w:customStyle="1" w:styleId="WW8Num14z0">
    <w:name w:val="WW8Num14z0"/>
    <w:rsid w:val="00477F26"/>
    <w:rPr>
      <w:rFonts w:ascii="Symbol" w:hAnsi="Symbol" w:cs="Times New Roman" w:hint="default"/>
      <w:b/>
      <w:bCs w:val="0"/>
      <w:color w:val="auto"/>
      <w:sz w:val="24"/>
      <w:szCs w:val="26"/>
      <w:shd w:val="clear" w:color="auto" w:fill="FFFFFF"/>
      <w:lang w:val="en-US"/>
    </w:rPr>
  </w:style>
  <w:style w:type="character" w:customStyle="1" w:styleId="WW8Num14z1">
    <w:name w:val="WW8Num14z1"/>
    <w:rsid w:val="00477F26"/>
  </w:style>
  <w:style w:type="character" w:customStyle="1" w:styleId="WW8Num14z2">
    <w:name w:val="WW8Num14z2"/>
    <w:rsid w:val="00477F26"/>
  </w:style>
  <w:style w:type="character" w:customStyle="1" w:styleId="WW8Num14z4">
    <w:name w:val="WW8Num14z4"/>
    <w:rsid w:val="00477F26"/>
  </w:style>
  <w:style w:type="character" w:customStyle="1" w:styleId="WW8Num15z0">
    <w:name w:val="WW8Num15z0"/>
    <w:rsid w:val="00477F26"/>
    <w:rPr>
      <w:rFonts w:ascii="Times New Roman" w:hAnsi="Times New Roman" w:cs="Times New Roman" w:hint="default"/>
      <w:bCs/>
      <w:sz w:val="20"/>
      <w:szCs w:val="20"/>
    </w:rPr>
  </w:style>
  <w:style w:type="character" w:customStyle="1" w:styleId="WW8Num16z0">
    <w:name w:val="WW8Num16z0"/>
    <w:rsid w:val="00477F26"/>
    <w:rPr>
      <w:rFonts w:ascii="Symbol" w:eastAsia="Times New Roman CYR" w:hAnsi="Symbol" w:cs="Symbol" w:hint="default"/>
    </w:rPr>
  </w:style>
  <w:style w:type="character" w:customStyle="1" w:styleId="WW8Num16z1">
    <w:name w:val="WW8Num16z1"/>
    <w:rsid w:val="00477F26"/>
    <w:rPr>
      <w:rFonts w:ascii="Courier New" w:hAnsi="Courier New" w:cs="Courier New" w:hint="default"/>
    </w:rPr>
  </w:style>
  <w:style w:type="character" w:customStyle="1" w:styleId="WW8Num16z2">
    <w:name w:val="WW8Num16z2"/>
    <w:rsid w:val="00477F26"/>
    <w:rPr>
      <w:rFonts w:ascii="Wingdings" w:hAnsi="Wingdings" w:cs="Wingdings" w:hint="default"/>
    </w:rPr>
  </w:style>
  <w:style w:type="character" w:customStyle="1" w:styleId="WW8Num17z0">
    <w:name w:val="WW8Num17z0"/>
    <w:rsid w:val="00477F26"/>
    <w:rPr>
      <w:rFonts w:ascii="Times New Roman" w:hAnsi="Times New Roman" w:cs="Times New Roman" w:hint="default"/>
      <w:b/>
      <w:bCs w:val="0"/>
      <w:i/>
      <w:iCs w:val="0"/>
      <w:sz w:val="26"/>
      <w:szCs w:val="26"/>
      <w:lang w:val="en-US"/>
    </w:rPr>
  </w:style>
  <w:style w:type="character" w:customStyle="1" w:styleId="WW8Num17z1">
    <w:name w:val="WW8Num17z1"/>
    <w:rsid w:val="00477F26"/>
  </w:style>
  <w:style w:type="character" w:customStyle="1" w:styleId="WW8Num17z2">
    <w:name w:val="WW8Num17z2"/>
    <w:rsid w:val="00477F26"/>
  </w:style>
  <w:style w:type="character" w:customStyle="1" w:styleId="WW8Num17z3">
    <w:name w:val="WW8Num17z3"/>
    <w:rsid w:val="00477F26"/>
  </w:style>
  <w:style w:type="character" w:customStyle="1" w:styleId="WW8Num17z4">
    <w:name w:val="WW8Num17z4"/>
    <w:rsid w:val="00477F26"/>
  </w:style>
  <w:style w:type="character" w:customStyle="1" w:styleId="WW8Num17z5">
    <w:name w:val="WW8Num17z5"/>
    <w:rsid w:val="00477F26"/>
  </w:style>
  <w:style w:type="character" w:customStyle="1" w:styleId="WW8Num17z6">
    <w:name w:val="WW8Num17z6"/>
    <w:rsid w:val="00477F26"/>
  </w:style>
  <w:style w:type="character" w:customStyle="1" w:styleId="WW8Num17z7">
    <w:name w:val="WW8Num17z7"/>
    <w:rsid w:val="00477F26"/>
  </w:style>
  <w:style w:type="character" w:customStyle="1" w:styleId="WW8Num17z8">
    <w:name w:val="WW8Num17z8"/>
    <w:rsid w:val="00477F26"/>
  </w:style>
  <w:style w:type="character" w:customStyle="1" w:styleId="WW8Num18z0">
    <w:name w:val="WW8Num18z0"/>
    <w:rsid w:val="00477F26"/>
  </w:style>
  <w:style w:type="character" w:customStyle="1" w:styleId="WW8Num18z1">
    <w:name w:val="WW8Num18z1"/>
    <w:rsid w:val="00477F26"/>
  </w:style>
  <w:style w:type="character" w:customStyle="1" w:styleId="WW8Num18z2">
    <w:name w:val="WW8Num18z2"/>
    <w:rsid w:val="00477F26"/>
  </w:style>
  <w:style w:type="character" w:customStyle="1" w:styleId="WW8Num18z3">
    <w:name w:val="WW8Num18z3"/>
    <w:rsid w:val="00477F26"/>
  </w:style>
  <w:style w:type="character" w:customStyle="1" w:styleId="WW8Num18z4">
    <w:name w:val="WW8Num18z4"/>
    <w:rsid w:val="00477F26"/>
  </w:style>
  <w:style w:type="character" w:customStyle="1" w:styleId="WW8Num18z5">
    <w:name w:val="WW8Num18z5"/>
    <w:rsid w:val="00477F26"/>
  </w:style>
  <w:style w:type="character" w:customStyle="1" w:styleId="WW8Num18z6">
    <w:name w:val="WW8Num18z6"/>
    <w:rsid w:val="00477F26"/>
  </w:style>
  <w:style w:type="character" w:customStyle="1" w:styleId="WW8Num18z7">
    <w:name w:val="WW8Num18z7"/>
    <w:rsid w:val="00477F26"/>
  </w:style>
  <w:style w:type="character" w:customStyle="1" w:styleId="WW8Num18z8">
    <w:name w:val="WW8Num18z8"/>
    <w:rsid w:val="00477F26"/>
  </w:style>
  <w:style w:type="character" w:customStyle="1" w:styleId="WW8Num19z0">
    <w:name w:val="WW8Num19z0"/>
    <w:rsid w:val="00477F26"/>
    <w:rPr>
      <w:rFonts w:ascii="Times New Roman" w:hAnsi="Times New Roman" w:cs="Times New Roman" w:hint="default"/>
      <w:bCs/>
      <w:sz w:val="26"/>
      <w:szCs w:val="26"/>
    </w:rPr>
  </w:style>
  <w:style w:type="character" w:customStyle="1" w:styleId="WW8Num19z1">
    <w:name w:val="WW8Num19z1"/>
    <w:rsid w:val="00477F26"/>
  </w:style>
  <w:style w:type="character" w:customStyle="1" w:styleId="WW8Num19z2">
    <w:name w:val="WW8Num19z2"/>
    <w:rsid w:val="00477F26"/>
  </w:style>
  <w:style w:type="character" w:customStyle="1" w:styleId="WW8Num19z3">
    <w:name w:val="WW8Num19z3"/>
    <w:rsid w:val="00477F26"/>
  </w:style>
  <w:style w:type="character" w:customStyle="1" w:styleId="WW8Num19z4">
    <w:name w:val="WW8Num19z4"/>
    <w:rsid w:val="00477F26"/>
  </w:style>
  <w:style w:type="character" w:customStyle="1" w:styleId="WW8Num19z5">
    <w:name w:val="WW8Num19z5"/>
    <w:rsid w:val="00477F26"/>
  </w:style>
  <w:style w:type="character" w:customStyle="1" w:styleId="WW8Num19z6">
    <w:name w:val="WW8Num19z6"/>
    <w:rsid w:val="00477F26"/>
  </w:style>
  <w:style w:type="character" w:customStyle="1" w:styleId="WW8Num19z7">
    <w:name w:val="WW8Num19z7"/>
    <w:rsid w:val="00477F26"/>
  </w:style>
  <w:style w:type="character" w:customStyle="1" w:styleId="WW8Num19z8">
    <w:name w:val="WW8Num19z8"/>
    <w:rsid w:val="00477F26"/>
  </w:style>
  <w:style w:type="character" w:customStyle="1" w:styleId="WW8Num20z0">
    <w:name w:val="WW8Num20z0"/>
    <w:rsid w:val="00477F26"/>
    <w:rPr>
      <w:rFonts w:ascii="Symbol" w:hAnsi="Symbol" w:cs="Symbol" w:hint="default"/>
    </w:rPr>
  </w:style>
  <w:style w:type="character" w:customStyle="1" w:styleId="WW8Num20z1">
    <w:name w:val="WW8Num20z1"/>
    <w:rsid w:val="00477F26"/>
    <w:rPr>
      <w:rFonts w:ascii="Courier New" w:hAnsi="Courier New" w:cs="Courier New" w:hint="default"/>
    </w:rPr>
  </w:style>
  <w:style w:type="character" w:customStyle="1" w:styleId="WW8Num20z2">
    <w:name w:val="WW8Num20z2"/>
    <w:rsid w:val="00477F26"/>
    <w:rPr>
      <w:rFonts w:ascii="Wingdings" w:hAnsi="Wingdings" w:cs="Wingdings" w:hint="default"/>
    </w:rPr>
  </w:style>
  <w:style w:type="character" w:customStyle="1" w:styleId="WW8Num20z3">
    <w:name w:val="WW8Num20z3"/>
    <w:rsid w:val="00477F26"/>
  </w:style>
  <w:style w:type="character" w:customStyle="1" w:styleId="WW8Num20z4">
    <w:name w:val="WW8Num20z4"/>
    <w:rsid w:val="00477F26"/>
  </w:style>
  <w:style w:type="character" w:customStyle="1" w:styleId="WW8Num20z5">
    <w:name w:val="WW8Num20z5"/>
    <w:rsid w:val="00477F26"/>
  </w:style>
  <w:style w:type="character" w:customStyle="1" w:styleId="WW8Num20z6">
    <w:name w:val="WW8Num20z6"/>
    <w:rsid w:val="00477F26"/>
  </w:style>
  <w:style w:type="character" w:customStyle="1" w:styleId="WW8Num20z7">
    <w:name w:val="WW8Num20z7"/>
    <w:rsid w:val="00477F26"/>
  </w:style>
  <w:style w:type="character" w:customStyle="1" w:styleId="WW8Num20z8">
    <w:name w:val="WW8Num20z8"/>
    <w:rsid w:val="00477F26"/>
  </w:style>
  <w:style w:type="character" w:customStyle="1" w:styleId="WW8Num21z0">
    <w:name w:val="WW8Num21z0"/>
    <w:rsid w:val="00477F26"/>
  </w:style>
  <w:style w:type="character" w:customStyle="1" w:styleId="WW8Num21z1">
    <w:name w:val="WW8Num21z1"/>
    <w:rsid w:val="00477F26"/>
  </w:style>
  <w:style w:type="character" w:customStyle="1" w:styleId="WW8Num21z2">
    <w:name w:val="WW8Num21z2"/>
    <w:rsid w:val="00477F26"/>
  </w:style>
  <w:style w:type="character" w:customStyle="1" w:styleId="WW8Num21z4">
    <w:name w:val="WW8Num21z4"/>
    <w:rsid w:val="00477F26"/>
  </w:style>
  <w:style w:type="character" w:customStyle="1" w:styleId="WW8Num22z0">
    <w:name w:val="WW8Num22z0"/>
    <w:rsid w:val="00477F26"/>
  </w:style>
  <w:style w:type="character" w:customStyle="1" w:styleId="WW8Num22z1">
    <w:name w:val="WW8Num22z1"/>
    <w:rsid w:val="00477F26"/>
  </w:style>
  <w:style w:type="character" w:customStyle="1" w:styleId="WW8Num22z2">
    <w:name w:val="WW8Num22z2"/>
    <w:rsid w:val="00477F26"/>
  </w:style>
  <w:style w:type="character" w:customStyle="1" w:styleId="WW8Num22z3">
    <w:name w:val="WW8Num22z3"/>
    <w:rsid w:val="00477F26"/>
  </w:style>
  <w:style w:type="character" w:customStyle="1" w:styleId="WW8Num22z4">
    <w:name w:val="WW8Num22z4"/>
    <w:rsid w:val="00477F26"/>
  </w:style>
  <w:style w:type="character" w:customStyle="1" w:styleId="WW8Num22z5">
    <w:name w:val="WW8Num22z5"/>
    <w:rsid w:val="00477F26"/>
  </w:style>
  <w:style w:type="character" w:customStyle="1" w:styleId="WW8Num22z6">
    <w:name w:val="WW8Num22z6"/>
    <w:rsid w:val="00477F26"/>
  </w:style>
  <w:style w:type="character" w:customStyle="1" w:styleId="WW8Num22z7">
    <w:name w:val="WW8Num22z7"/>
    <w:rsid w:val="00477F26"/>
  </w:style>
  <w:style w:type="character" w:customStyle="1" w:styleId="WW8Num22z8">
    <w:name w:val="WW8Num22z8"/>
    <w:rsid w:val="00477F26"/>
  </w:style>
  <w:style w:type="character" w:customStyle="1" w:styleId="WW8Num23z0">
    <w:name w:val="WW8Num23z0"/>
    <w:rsid w:val="00477F26"/>
  </w:style>
  <w:style w:type="character" w:customStyle="1" w:styleId="WW8Num23z1">
    <w:name w:val="WW8Num23z1"/>
    <w:rsid w:val="00477F26"/>
  </w:style>
  <w:style w:type="character" w:customStyle="1" w:styleId="WW8Num23z2">
    <w:name w:val="WW8Num23z2"/>
    <w:rsid w:val="00477F26"/>
  </w:style>
  <w:style w:type="character" w:customStyle="1" w:styleId="WW8Num23z3">
    <w:name w:val="WW8Num23z3"/>
    <w:rsid w:val="00477F26"/>
  </w:style>
  <w:style w:type="character" w:customStyle="1" w:styleId="WW8Num23z4">
    <w:name w:val="WW8Num23z4"/>
    <w:rsid w:val="00477F26"/>
  </w:style>
  <w:style w:type="character" w:customStyle="1" w:styleId="WW8Num23z5">
    <w:name w:val="WW8Num23z5"/>
    <w:rsid w:val="00477F26"/>
  </w:style>
  <w:style w:type="character" w:customStyle="1" w:styleId="WW8Num23z6">
    <w:name w:val="WW8Num23z6"/>
    <w:rsid w:val="00477F26"/>
  </w:style>
  <w:style w:type="character" w:customStyle="1" w:styleId="WW8Num23z7">
    <w:name w:val="WW8Num23z7"/>
    <w:rsid w:val="00477F26"/>
  </w:style>
  <w:style w:type="character" w:customStyle="1" w:styleId="WW8Num23z8">
    <w:name w:val="WW8Num23z8"/>
    <w:rsid w:val="00477F26"/>
  </w:style>
  <w:style w:type="character" w:customStyle="1" w:styleId="WW8Num24z0">
    <w:name w:val="WW8Num24z0"/>
    <w:rsid w:val="00477F26"/>
    <w:rPr>
      <w:rFonts w:ascii="Times New Roman" w:eastAsia="Calibri" w:hAnsi="Times New Roman" w:cs="Times New Roman" w:hint="default"/>
      <w:bCs/>
      <w:sz w:val="26"/>
      <w:szCs w:val="26"/>
    </w:rPr>
  </w:style>
  <w:style w:type="character" w:customStyle="1" w:styleId="WW8Num24z1">
    <w:name w:val="WW8Num24z1"/>
    <w:rsid w:val="00477F26"/>
  </w:style>
  <w:style w:type="character" w:customStyle="1" w:styleId="WW8Num24z2">
    <w:name w:val="WW8Num24z2"/>
    <w:rsid w:val="00477F26"/>
  </w:style>
  <w:style w:type="character" w:customStyle="1" w:styleId="WW8Num24z3">
    <w:name w:val="WW8Num24z3"/>
    <w:rsid w:val="00477F26"/>
  </w:style>
  <w:style w:type="character" w:customStyle="1" w:styleId="WW8Num24z4">
    <w:name w:val="WW8Num24z4"/>
    <w:rsid w:val="00477F26"/>
  </w:style>
  <w:style w:type="character" w:customStyle="1" w:styleId="WW8Num24z5">
    <w:name w:val="WW8Num24z5"/>
    <w:rsid w:val="00477F26"/>
  </w:style>
  <w:style w:type="character" w:customStyle="1" w:styleId="WW8Num24z6">
    <w:name w:val="WW8Num24z6"/>
    <w:rsid w:val="00477F26"/>
  </w:style>
  <w:style w:type="character" w:customStyle="1" w:styleId="WW8Num24z7">
    <w:name w:val="WW8Num24z7"/>
    <w:rsid w:val="00477F26"/>
  </w:style>
  <w:style w:type="character" w:customStyle="1" w:styleId="WW8Num24z8">
    <w:name w:val="WW8Num24z8"/>
    <w:rsid w:val="00477F26"/>
  </w:style>
  <w:style w:type="character" w:customStyle="1" w:styleId="WW8Num25z0">
    <w:name w:val="WW8Num25z0"/>
    <w:rsid w:val="00477F26"/>
    <w:rPr>
      <w:rFonts w:ascii="Symbol" w:hAnsi="Symbol" w:cs="Symbol" w:hint="default"/>
    </w:rPr>
  </w:style>
  <w:style w:type="character" w:customStyle="1" w:styleId="WW8Num25z1">
    <w:name w:val="WW8Num25z1"/>
    <w:rsid w:val="00477F26"/>
    <w:rPr>
      <w:rFonts w:ascii="Courier New" w:hAnsi="Courier New" w:cs="Courier New" w:hint="default"/>
    </w:rPr>
  </w:style>
  <w:style w:type="character" w:customStyle="1" w:styleId="WW8Num25z2">
    <w:name w:val="WW8Num25z2"/>
    <w:rsid w:val="00477F26"/>
    <w:rPr>
      <w:rFonts w:ascii="Wingdings" w:hAnsi="Wingdings" w:cs="Wingdings" w:hint="default"/>
    </w:rPr>
  </w:style>
  <w:style w:type="character" w:customStyle="1" w:styleId="WW8Num25z3">
    <w:name w:val="WW8Num25z3"/>
    <w:rsid w:val="00477F26"/>
  </w:style>
  <w:style w:type="character" w:customStyle="1" w:styleId="WW8Num25z4">
    <w:name w:val="WW8Num25z4"/>
    <w:rsid w:val="00477F26"/>
  </w:style>
  <w:style w:type="character" w:customStyle="1" w:styleId="WW8Num25z5">
    <w:name w:val="WW8Num25z5"/>
    <w:rsid w:val="00477F26"/>
  </w:style>
  <w:style w:type="character" w:customStyle="1" w:styleId="WW8Num25z6">
    <w:name w:val="WW8Num25z6"/>
    <w:rsid w:val="00477F26"/>
  </w:style>
  <w:style w:type="character" w:customStyle="1" w:styleId="WW8Num25z7">
    <w:name w:val="WW8Num25z7"/>
    <w:rsid w:val="00477F26"/>
  </w:style>
  <w:style w:type="character" w:customStyle="1" w:styleId="WW8Num25z8">
    <w:name w:val="WW8Num25z8"/>
    <w:rsid w:val="00477F26"/>
  </w:style>
  <w:style w:type="character" w:customStyle="1" w:styleId="WW8Num26z0">
    <w:name w:val="WW8Num26z0"/>
    <w:rsid w:val="00477F26"/>
  </w:style>
  <w:style w:type="character" w:customStyle="1" w:styleId="WW8Num26z1">
    <w:name w:val="WW8Num26z1"/>
    <w:rsid w:val="00477F26"/>
  </w:style>
  <w:style w:type="character" w:customStyle="1" w:styleId="WW8Num26z2">
    <w:name w:val="WW8Num26z2"/>
    <w:rsid w:val="00477F26"/>
  </w:style>
  <w:style w:type="character" w:customStyle="1" w:styleId="WW8Num26z3">
    <w:name w:val="WW8Num26z3"/>
    <w:rsid w:val="00477F26"/>
  </w:style>
  <w:style w:type="character" w:customStyle="1" w:styleId="WW8Num26z4">
    <w:name w:val="WW8Num26z4"/>
    <w:rsid w:val="00477F26"/>
  </w:style>
  <w:style w:type="character" w:customStyle="1" w:styleId="WW8Num26z5">
    <w:name w:val="WW8Num26z5"/>
    <w:rsid w:val="00477F26"/>
  </w:style>
  <w:style w:type="character" w:customStyle="1" w:styleId="WW8Num26z6">
    <w:name w:val="WW8Num26z6"/>
    <w:rsid w:val="00477F26"/>
  </w:style>
  <w:style w:type="character" w:customStyle="1" w:styleId="WW8Num26z7">
    <w:name w:val="WW8Num26z7"/>
    <w:rsid w:val="00477F26"/>
  </w:style>
  <w:style w:type="character" w:customStyle="1" w:styleId="WW8Num26z8">
    <w:name w:val="WW8Num26z8"/>
    <w:rsid w:val="00477F26"/>
  </w:style>
  <w:style w:type="character" w:customStyle="1" w:styleId="2f4">
    <w:name w:val="Основной шрифт абзаца2"/>
    <w:rsid w:val="00477F26"/>
  </w:style>
  <w:style w:type="character" w:customStyle="1" w:styleId="WW8Num11z1">
    <w:name w:val="WW8Num11z1"/>
    <w:rsid w:val="00477F26"/>
    <w:rPr>
      <w:rFonts w:ascii="Courier New" w:hAnsi="Courier New" w:cs="Courier New" w:hint="default"/>
    </w:rPr>
  </w:style>
  <w:style w:type="character" w:customStyle="1" w:styleId="WW8Num11z2">
    <w:name w:val="WW8Num11z2"/>
    <w:rsid w:val="00477F26"/>
    <w:rPr>
      <w:rFonts w:ascii="Wingdings" w:hAnsi="Wingdings" w:cs="Wingdings" w:hint="default"/>
    </w:rPr>
  </w:style>
  <w:style w:type="character" w:customStyle="1" w:styleId="WW8Num11z3">
    <w:name w:val="WW8Num11z3"/>
    <w:rsid w:val="00477F26"/>
  </w:style>
  <w:style w:type="character" w:customStyle="1" w:styleId="WW8Num11z4">
    <w:name w:val="WW8Num11z4"/>
    <w:rsid w:val="00477F26"/>
  </w:style>
  <w:style w:type="character" w:customStyle="1" w:styleId="WW8Num11z5">
    <w:name w:val="WW8Num11z5"/>
    <w:rsid w:val="00477F26"/>
  </w:style>
  <w:style w:type="character" w:customStyle="1" w:styleId="WW8Num11z6">
    <w:name w:val="WW8Num11z6"/>
    <w:rsid w:val="00477F26"/>
  </w:style>
  <w:style w:type="character" w:customStyle="1" w:styleId="WW8Num11z7">
    <w:name w:val="WW8Num11z7"/>
    <w:rsid w:val="00477F26"/>
  </w:style>
  <w:style w:type="character" w:customStyle="1" w:styleId="WW8Num11z8">
    <w:name w:val="WW8Num11z8"/>
    <w:rsid w:val="00477F26"/>
  </w:style>
  <w:style w:type="character" w:customStyle="1" w:styleId="WW8Num13z1">
    <w:name w:val="WW8Num13z1"/>
    <w:rsid w:val="00477F26"/>
    <w:rPr>
      <w:rFonts w:ascii="Courier New" w:hAnsi="Courier New" w:cs="Courier New" w:hint="default"/>
    </w:rPr>
  </w:style>
  <w:style w:type="character" w:customStyle="1" w:styleId="WW8Num13z2">
    <w:name w:val="WW8Num13z2"/>
    <w:rsid w:val="00477F26"/>
    <w:rPr>
      <w:rFonts w:ascii="Wingdings" w:hAnsi="Wingdings" w:cs="Wingdings" w:hint="default"/>
    </w:rPr>
  </w:style>
  <w:style w:type="character" w:customStyle="1" w:styleId="WW8Num14z3">
    <w:name w:val="WW8Num14z3"/>
    <w:rsid w:val="00477F26"/>
  </w:style>
  <w:style w:type="character" w:customStyle="1" w:styleId="WW8Num14z5">
    <w:name w:val="WW8Num14z5"/>
    <w:rsid w:val="00477F26"/>
  </w:style>
  <w:style w:type="character" w:customStyle="1" w:styleId="WW8Num14z6">
    <w:name w:val="WW8Num14z6"/>
    <w:rsid w:val="00477F26"/>
  </w:style>
  <w:style w:type="character" w:customStyle="1" w:styleId="WW8Num14z7">
    <w:name w:val="WW8Num14z7"/>
    <w:rsid w:val="00477F26"/>
  </w:style>
  <w:style w:type="character" w:customStyle="1" w:styleId="WW8Num14z8">
    <w:name w:val="WW8Num14z8"/>
    <w:rsid w:val="00477F26"/>
  </w:style>
  <w:style w:type="character" w:customStyle="1" w:styleId="WW8Num15z1">
    <w:name w:val="WW8Num15z1"/>
    <w:rsid w:val="00477F26"/>
  </w:style>
  <w:style w:type="character" w:customStyle="1" w:styleId="WW8Num21z3">
    <w:name w:val="WW8Num21z3"/>
    <w:rsid w:val="00477F26"/>
  </w:style>
  <w:style w:type="character" w:customStyle="1" w:styleId="WW8Num21z5">
    <w:name w:val="WW8Num21z5"/>
    <w:rsid w:val="00477F26"/>
  </w:style>
  <w:style w:type="character" w:customStyle="1" w:styleId="WW8Num21z6">
    <w:name w:val="WW8Num21z6"/>
    <w:rsid w:val="00477F26"/>
  </w:style>
  <w:style w:type="character" w:customStyle="1" w:styleId="WW8Num21z7">
    <w:name w:val="WW8Num21z7"/>
    <w:rsid w:val="00477F26"/>
  </w:style>
  <w:style w:type="character" w:customStyle="1" w:styleId="WW8Num21z8">
    <w:name w:val="WW8Num21z8"/>
    <w:rsid w:val="00477F26"/>
  </w:style>
  <w:style w:type="character" w:customStyle="1" w:styleId="WW8Num27z0">
    <w:name w:val="WW8Num27z0"/>
    <w:rsid w:val="00477F26"/>
  </w:style>
  <w:style w:type="character" w:customStyle="1" w:styleId="WW8Num27z1">
    <w:name w:val="WW8Num27z1"/>
    <w:rsid w:val="00477F26"/>
  </w:style>
  <w:style w:type="character" w:customStyle="1" w:styleId="WW8Num27z2">
    <w:name w:val="WW8Num27z2"/>
    <w:rsid w:val="00477F26"/>
  </w:style>
  <w:style w:type="character" w:customStyle="1" w:styleId="WW8Num27z3">
    <w:name w:val="WW8Num27z3"/>
    <w:rsid w:val="00477F26"/>
  </w:style>
  <w:style w:type="character" w:customStyle="1" w:styleId="WW8Num27z4">
    <w:name w:val="WW8Num27z4"/>
    <w:rsid w:val="00477F26"/>
  </w:style>
  <w:style w:type="character" w:customStyle="1" w:styleId="WW8Num27z5">
    <w:name w:val="WW8Num27z5"/>
    <w:rsid w:val="00477F26"/>
  </w:style>
  <w:style w:type="character" w:customStyle="1" w:styleId="WW8Num27z6">
    <w:name w:val="WW8Num27z6"/>
    <w:rsid w:val="00477F26"/>
  </w:style>
  <w:style w:type="character" w:customStyle="1" w:styleId="WW8Num27z7">
    <w:name w:val="WW8Num27z7"/>
    <w:rsid w:val="00477F26"/>
  </w:style>
  <w:style w:type="character" w:customStyle="1" w:styleId="WW8Num27z8">
    <w:name w:val="WW8Num27z8"/>
    <w:rsid w:val="00477F26"/>
  </w:style>
  <w:style w:type="character" w:customStyle="1" w:styleId="WW8Num28z0">
    <w:name w:val="WW8Num28z0"/>
    <w:rsid w:val="00477F26"/>
    <w:rPr>
      <w:rFonts w:ascii="Symbol" w:hAnsi="Symbol" w:cs="Symbol" w:hint="default"/>
    </w:rPr>
  </w:style>
  <w:style w:type="character" w:customStyle="1" w:styleId="WW8Num28z1">
    <w:name w:val="WW8Num28z1"/>
    <w:rsid w:val="00477F26"/>
    <w:rPr>
      <w:rFonts w:ascii="Courier New" w:hAnsi="Courier New" w:cs="Courier New" w:hint="default"/>
    </w:rPr>
  </w:style>
  <w:style w:type="character" w:customStyle="1" w:styleId="WW8Num28z2">
    <w:name w:val="WW8Num28z2"/>
    <w:rsid w:val="00477F26"/>
    <w:rPr>
      <w:rFonts w:ascii="Wingdings" w:hAnsi="Wingdings" w:cs="Wingdings" w:hint="default"/>
    </w:rPr>
  </w:style>
  <w:style w:type="character" w:customStyle="1" w:styleId="WW8Num29z0">
    <w:name w:val="WW8Num29z0"/>
    <w:rsid w:val="00477F26"/>
    <w:rPr>
      <w:rFonts w:ascii="Times New Roman" w:hAnsi="Times New Roman" w:cs="Times New Roman" w:hint="default"/>
      <w:i/>
      <w:iCs w:val="0"/>
      <w:sz w:val="26"/>
      <w:szCs w:val="26"/>
      <w:lang w:val="en-US"/>
    </w:rPr>
  </w:style>
  <w:style w:type="character" w:customStyle="1" w:styleId="WW8Num29z1">
    <w:name w:val="WW8Num29z1"/>
    <w:rsid w:val="00477F26"/>
  </w:style>
  <w:style w:type="character" w:customStyle="1" w:styleId="WW8Num29z2">
    <w:name w:val="WW8Num29z2"/>
    <w:rsid w:val="00477F26"/>
  </w:style>
  <w:style w:type="character" w:customStyle="1" w:styleId="WW8Num29z3">
    <w:name w:val="WW8Num29z3"/>
    <w:rsid w:val="00477F26"/>
  </w:style>
  <w:style w:type="character" w:customStyle="1" w:styleId="WW8Num29z4">
    <w:name w:val="WW8Num29z4"/>
    <w:rsid w:val="00477F26"/>
  </w:style>
  <w:style w:type="character" w:customStyle="1" w:styleId="WW8Num29z5">
    <w:name w:val="WW8Num29z5"/>
    <w:rsid w:val="00477F26"/>
  </w:style>
  <w:style w:type="character" w:customStyle="1" w:styleId="WW8Num29z6">
    <w:name w:val="WW8Num29z6"/>
    <w:rsid w:val="00477F26"/>
  </w:style>
  <w:style w:type="character" w:customStyle="1" w:styleId="WW8Num29z7">
    <w:name w:val="WW8Num29z7"/>
    <w:rsid w:val="00477F26"/>
  </w:style>
  <w:style w:type="character" w:customStyle="1" w:styleId="WW8Num29z8">
    <w:name w:val="WW8Num29z8"/>
    <w:rsid w:val="00477F26"/>
  </w:style>
  <w:style w:type="character" w:customStyle="1" w:styleId="WW8Num30z0">
    <w:name w:val="WW8Num30z0"/>
    <w:rsid w:val="00477F26"/>
    <w:rPr>
      <w:rFonts w:ascii="Times New Roman" w:hAnsi="Times New Roman" w:cs="Times New Roman" w:hint="default"/>
      <w:color w:val="000000"/>
      <w:sz w:val="26"/>
      <w:szCs w:val="26"/>
      <w:shd w:val="clear" w:color="auto" w:fill="FFFFFF"/>
    </w:rPr>
  </w:style>
  <w:style w:type="character" w:customStyle="1" w:styleId="WW8Num30z1">
    <w:name w:val="WW8Num30z1"/>
    <w:rsid w:val="00477F26"/>
  </w:style>
  <w:style w:type="character" w:customStyle="1" w:styleId="WW8Num30z2">
    <w:name w:val="WW8Num30z2"/>
    <w:rsid w:val="00477F26"/>
  </w:style>
  <w:style w:type="character" w:customStyle="1" w:styleId="WW8Num30z3">
    <w:name w:val="WW8Num30z3"/>
    <w:rsid w:val="00477F26"/>
  </w:style>
  <w:style w:type="character" w:customStyle="1" w:styleId="WW8Num30z4">
    <w:name w:val="WW8Num30z4"/>
    <w:rsid w:val="00477F26"/>
  </w:style>
  <w:style w:type="character" w:customStyle="1" w:styleId="WW8Num30z5">
    <w:name w:val="WW8Num30z5"/>
    <w:rsid w:val="00477F26"/>
  </w:style>
  <w:style w:type="character" w:customStyle="1" w:styleId="WW8Num30z6">
    <w:name w:val="WW8Num30z6"/>
    <w:rsid w:val="00477F26"/>
  </w:style>
  <w:style w:type="character" w:customStyle="1" w:styleId="WW8Num30z7">
    <w:name w:val="WW8Num30z7"/>
    <w:rsid w:val="00477F26"/>
  </w:style>
  <w:style w:type="character" w:customStyle="1" w:styleId="WW8Num30z8">
    <w:name w:val="WW8Num30z8"/>
    <w:rsid w:val="00477F26"/>
  </w:style>
  <w:style w:type="character" w:customStyle="1" w:styleId="WW8Num31z0">
    <w:name w:val="WW8Num31z0"/>
    <w:rsid w:val="00477F26"/>
    <w:rPr>
      <w:rFonts w:ascii="Times New Roman" w:hAnsi="Times New Roman" w:cs="Times New Roman" w:hint="default"/>
      <w:sz w:val="26"/>
      <w:szCs w:val="26"/>
    </w:rPr>
  </w:style>
  <w:style w:type="character" w:customStyle="1" w:styleId="WW8Num31z1">
    <w:name w:val="WW8Num31z1"/>
    <w:rsid w:val="00477F26"/>
  </w:style>
  <w:style w:type="character" w:customStyle="1" w:styleId="1fb">
    <w:name w:val="Основной шрифт абзаца1"/>
    <w:rsid w:val="00477F26"/>
  </w:style>
  <w:style w:type="character" w:customStyle="1" w:styleId="66">
    <w:name w:val="Знак Знак6"/>
    <w:rsid w:val="00477F26"/>
    <w:rPr>
      <w:rFonts w:ascii="Times New Roman" w:hAnsi="Times New Roman" w:cs="Times New Roman" w:hint="default"/>
      <w:sz w:val="28"/>
      <w:szCs w:val="28"/>
    </w:rPr>
  </w:style>
  <w:style w:type="character" w:customStyle="1" w:styleId="54">
    <w:name w:val="Знак Знак5"/>
    <w:rsid w:val="00477F26"/>
    <w:rPr>
      <w:rFonts w:ascii="Times New Roman" w:eastAsia="Times New Roman" w:hAnsi="Times New Roman" w:cs="Times New Roman" w:hint="default"/>
    </w:rPr>
  </w:style>
  <w:style w:type="character" w:customStyle="1" w:styleId="39">
    <w:name w:val="Знак Знак3"/>
    <w:rsid w:val="00477F26"/>
    <w:rPr>
      <w:rFonts w:ascii="Tahoma" w:hAnsi="Tahoma" w:cs="Tahoma" w:hint="default"/>
      <w:sz w:val="16"/>
      <w:szCs w:val="16"/>
    </w:rPr>
  </w:style>
  <w:style w:type="character" w:customStyle="1" w:styleId="74">
    <w:name w:val="Знак Знак7"/>
    <w:rsid w:val="00477F26"/>
    <w:rPr>
      <w:rFonts w:ascii="Arial" w:eastAsia="Times New Roman" w:hAnsi="Arial" w:cs="Arial" w:hint="default"/>
      <w:sz w:val="22"/>
      <w:szCs w:val="22"/>
    </w:rPr>
  </w:style>
  <w:style w:type="character" w:customStyle="1" w:styleId="101">
    <w:name w:val="Знак Знак10"/>
    <w:rsid w:val="00477F26"/>
    <w:rPr>
      <w:rFonts w:ascii="Arial" w:eastAsia="Times New Roman" w:hAnsi="Arial" w:cs="Arial" w:hint="default"/>
      <w:b/>
      <w:bCs/>
      <w:i/>
      <w:iCs/>
      <w:sz w:val="28"/>
      <w:szCs w:val="28"/>
    </w:rPr>
  </w:style>
  <w:style w:type="character" w:customStyle="1" w:styleId="117">
    <w:name w:val="Знак Знак11"/>
    <w:rsid w:val="00477F26"/>
    <w:rPr>
      <w:rFonts w:ascii="Times New Roman" w:eastAsia="Times New Roman" w:hAnsi="Times New Roman" w:cs="Times New Roman" w:hint="default"/>
      <w:b/>
      <w:bCs/>
      <w:kern w:val="2"/>
      <w:sz w:val="48"/>
      <w:szCs w:val="48"/>
    </w:rPr>
  </w:style>
  <w:style w:type="character" w:customStyle="1" w:styleId="93">
    <w:name w:val="Знак Знак9"/>
    <w:rsid w:val="00477F26"/>
    <w:rPr>
      <w:rFonts w:ascii="Cambria" w:eastAsia="Times New Roman" w:hAnsi="Cambria" w:cs="Times New Roman" w:hint="default"/>
      <w:b/>
      <w:bCs/>
      <w:i/>
      <w:iCs/>
      <w:color w:val="4F81BD"/>
      <w:sz w:val="28"/>
      <w:szCs w:val="28"/>
    </w:rPr>
  </w:style>
  <w:style w:type="character" w:customStyle="1" w:styleId="84">
    <w:name w:val="Знак Знак8"/>
    <w:rsid w:val="00477F26"/>
    <w:rPr>
      <w:rFonts w:ascii="Cambria" w:eastAsia="Times New Roman" w:hAnsi="Cambria" w:cs="Times New Roman" w:hint="default"/>
      <w:color w:val="243F60"/>
      <w:sz w:val="28"/>
      <w:szCs w:val="28"/>
    </w:rPr>
  </w:style>
  <w:style w:type="character" w:customStyle="1" w:styleId="symbol">
    <w:name w:val="symbol"/>
    <w:basedOn w:val="1fb"/>
    <w:rsid w:val="00477F26"/>
  </w:style>
  <w:style w:type="character" w:customStyle="1" w:styleId="defin">
    <w:name w:val="defin"/>
    <w:basedOn w:val="1fb"/>
    <w:rsid w:val="00477F26"/>
  </w:style>
  <w:style w:type="character" w:customStyle="1" w:styleId="power">
    <w:name w:val="power"/>
    <w:basedOn w:val="1fb"/>
    <w:rsid w:val="00477F26"/>
  </w:style>
  <w:style w:type="character" w:customStyle="1" w:styleId="index">
    <w:name w:val="index"/>
    <w:basedOn w:val="1fb"/>
    <w:rsid w:val="00477F26"/>
  </w:style>
  <w:style w:type="character" w:customStyle="1" w:styleId="var">
    <w:name w:val="var"/>
    <w:basedOn w:val="1fb"/>
    <w:rsid w:val="00477F26"/>
  </w:style>
  <w:style w:type="character" w:customStyle="1" w:styleId="scale">
    <w:name w:val="scale"/>
    <w:basedOn w:val="1fb"/>
    <w:rsid w:val="00477F26"/>
  </w:style>
  <w:style w:type="character" w:customStyle="1" w:styleId="icmmi10">
    <w:name w:val="icmmi10"/>
    <w:basedOn w:val="1fb"/>
    <w:rsid w:val="00477F26"/>
  </w:style>
  <w:style w:type="character" w:customStyle="1" w:styleId="icmr10">
    <w:name w:val="icmr10"/>
    <w:basedOn w:val="1fb"/>
    <w:rsid w:val="00477F26"/>
  </w:style>
  <w:style w:type="character" w:customStyle="1" w:styleId="icmsy10">
    <w:name w:val="icmsy10"/>
    <w:basedOn w:val="1fb"/>
    <w:rsid w:val="00477F26"/>
  </w:style>
  <w:style w:type="character" w:customStyle="1" w:styleId="FontStyle25">
    <w:name w:val="Font Style25"/>
    <w:rsid w:val="00477F26"/>
    <w:rPr>
      <w:rFonts w:ascii="Times New Roman" w:hAnsi="Times New Roman" w:cs="Times New Roman" w:hint="default"/>
      <w:sz w:val="22"/>
      <w:szCs w:val="22"/>
    </w:rPr>
  </w:style>
  <w:style w:type="character" w:customStyle="1" w:styleId="-0">
    <w:name w:val="Èíòåðíåò-ññûëêà"/>
    <w:rsid w:val="00477F26"/>
    <w:rPr>
      <w:color w:val="0000FF"/>
      <w:u w:val="single"/>
    </w:rPr>
  </w:style>
  <w:style w:type="character" w:customStyle="1" w:styleId="afffffffa">
    <w:name w:val="Символ сноски"/>
    <w:qFormat/>
    <w:rsid w:val="00477F26"/>
    <w:rPr>
      <w:vertAlign w:val="superscript"/>
    </w:rPr>
  </w:style>
  <w:style w:type="character" w:customStyle="1" w:styleId="1fc">
    <w:name w:val="Заголовок Знак1"/>
    <w:uiPriority w:val="10"/>
    <w:rsid w:val="00477F26"/>
    <w:rPr>
      <w:rFonts w:ascii="Calibri Light" w:eastAsia="Times New Roman" w:hAnsi="Calibri Light" w:cs="Times New Roman"/>
      <w:spacing w:val="-10"/>
      <w:kern w:val="28"/>
      <w:sz w:val="56"/>
      <w:szCs w:val="56"/>
      <w:lang w:eastAsia="en-US"/>
    </w:rPr>
  </w:style>
  <w:style w:type="character" w:customStyle="1" w:styleId="s19">
    <w:name w:val="s19"/>
    <w:basedOn w:val="1fb"/>
    <w:rsid w:val="00477F26"/>
  </w:style>
  <w:style w:type="character" w:customStyle="1" w:styleId="FontStyle48">
    <w:name w:val="Font Style48"/>
    <w:uiPriority w:val="99"/>
    <w:rsid w:val="00477F26"/>
    <w:rPr>
      <w:rFonts w:ascii="Arial Narrow" w:hAnsi="Arial Narrow" w:cs="Arial Narrow" w:hint="default"/>
      <w:sz w:val="18"/>
      <w:szCs w:val="18"/>
    </w:rPr>
  </w:style>
  <w:style w:type="character" w:customStyle="1" w:styleId="ListLabel161">
    <w:name w:val="ListLabel 161"/>
    <w:qFormat/>
    <w:rsid w:val="00477F26"/>
    <w:rPr>
      <w:rFonts w:ascii="Times New Roman" w:eastAsia="Times New Roman" w:hAnsi="Times New Roman" w:cs="Times New Roman" w:hint="default"/>
      <w:iCs/>
      <w:sz w:val="24"/>
      <w:szCs w:val="24"/>
      <w:lang w:eastAsia="ar-SA"/>
    </w:rPr>
  </w:style>
  <w:style w:type="character" w:customStyle="1" w:styleId="1fd">
    <w:name w:val="Подзаголовок Знак1"/>
    <w:rsid w:val="00477F26"/>
    <w:rPr>
      <w:rFonts w:ascii="Calibri" w:eastAsia="Times New Roman" w:hAnsi="Calibri" w:cs="Times New Roman"/>
      <w:color w:val="5A5A5A"/>
      <w:spacing w:val="15"/>
      <w:sz w:val="22"/>
      <w:szCs w:val="22"/>
      <w:lang w:eastAsia="en-US"/>
    </w:rPr>
  </w:style>
  <w:style w:type="character" w:customStyle="1" w:styleId="page-link">
    <w:name w:val="page-link"/>
    <w:basedOn w:val="a1"/>
    <w:rsid w:val="00477F26"/>
  </w:style>
  <w:style w:type="character" w:customStyle="1" w:styleId="spellingerror">
    <w:name w:val="spellingerror"/>
    <w:basedOn w:val="a1"/>
    <w:rsid w:val="00477F26"/>
  </w:style>
  <w:style w:type="character" w:customStyle="1" w:styleId="normaltextrun">
    <w:name w:val="normaltextrun"/>
    <w:basedOn w:val="a1"/>
    <w:rsid w:val="00477F26"/>
  </w:style>
  <w:style w:type="character" w:customStyle="1" w:styleId="eop">
    <w:name w:val="eop"/>
    <w:basedOn w:val="a1"/>
    <w:rsid w:val="00477F26"/>
  </w:style>
  <w:style w:type="character" w:customStyle="1" w:styleId="organictextcontentspan">
    <w:name w:val="organictextcontentspan"/>
    <w:basedOn w:val="a1"/>
    <w:rsid w:val="00477F26"/>
  </w:style>
  <w:style w:type="character" w:customStyle="1" w:styleId="extendedtext-short">
    <w:name w:val="extendedtext-short"/>
    <w:basedOn w:val="a1"/>
    <w:rsid w:val="00477F26"/>
  </w:style>
  <w:style w:type="character" w:customStyle="1" w:styleId="afffffffb">
    <w:name w:val="Основной текст + Курсив"/>
    <w:aliases w:val="Интервал 0 pt"/>
    <w:rsid w:val="00477F26"/>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477F26"/>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uiPriority w:val="99"/>
    <w:rsid w:val="00477F26"/>
    <w:rPr>
      <w:rFonts w:ascii="Times New Roman" w:hAnsi="Times New Roman" w:cs="Times New Roman" w:hint="default"/>
      <w:sz w:val="22"/>
      <w:szCs w:val="22"/>
    </w:rPr>
  </w:style>
  <w:style w:type="character" w:customStyle="1" w:styleId="bold-text">
    <w:name w:val="bold-text"/>
    <w:rsid w:val="00477F26"/>
  </w:style>
  <w:style w:type="paragraph" w:styleId="afffffffc">
    <w:name w:val="Block Text"/>
    <w:basedOn w:val="a0"/>
    <w:unhideWhenUsed/>
    <w:rsid w:val="00477F26"/>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c5">
    <w:name w:val="c5"/>
    <w:rsid w:val="00477F26"/>
  </w:style>
  <w:style w:type="table" w:customStyle="1" w:styleId="TableNormal2">
    <w:name w:val="Table Normal2"/>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
    <w:name w:val="Таблица простая 32"/>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11">
    <w:name w:val="Table Normal11"/>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0">
    <w:name w:val="Таблица простая 311"/>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11">
    <w:name w:val="Сетка таблицы41"/>
    <w:basedOn w:val="a2"/>
    <w:next w:val="a6"/>
    <w:rsid w:val="00477F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d">
    <w:name w:val="Знак"/>
    <w:basedOn w:val="a0"/>
    <w:uiPriority w:val="99"/>
    <w:rsid w:val="00477F26"/>
    <w:pPr>
      <w:spacing w:after="160" w:line="240" w:lineRule="exact"/>
    </w:pPr>
    <w:rPr>
      <w:rFonts w:ascii="Verdana" w:hAnsi="Verdana"/>
      <w:sz w:val="20"/>
      <w:szCs w:val="20"/>
    </w:rPr>
  </w:style>
  <w:style w:type="table" w:styleId="1fe">
    <w:name w:val="Table Grid 1"/>
    <w:basedOn w:val="a2"/>
    <w:uiPriority w:val="99"/>
    <w:rsid w:val="00477F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f5">
    <w:name w:val="Знак2 Знак Знак Знак Знак Знак Знак Знак Знак Знак Знак Знак Знак"/>
    <w:basedOn w:val="a0"/>
    <w:rsid w:val="00477F26"/>
    <w:pPr>
      <w:tabs>
        <w:tab w:val="left" w:pos="708"/>
      </w:tabs>
      <w:spacing w:after="160" w:line="240" w:lineRule="exact"/>
    </w:pPr>
    <w:rPr>
      <w:rFonts w:ascii="Verdana" w:hAnsi="Verdana" w:cs="Verdana"/>
      <w:sz w:val="20"/>
      <w:szCs w:val="20"/>
      <w:lang w:val="en-US" w:eastAsia="en-US"/>
    </w:rPr>
  </w:style>
  <w:style w:type="paragraph" w:customStyle="1" w:styleId="224">
    <w:name w:val="Заголовок 22"/>
    <w:basedOn w:val="a0"/>
    <w:uiPriority w:val="1"/>
    <w:qFormat/>
    <w:rsid w:val="00477F26"/>
    <w:pPr>
      <w:widowControl w:val="0"/>
      <w:autoSpaceDE w:val="0"/>
      <w:autoSpaceDN w:val="0"/>
      <w:spacing w:after="0" w:line="240" w:lineRule="auto"/>
      <w:ind w:left="313"/>
      <w:outlineLvl w:val="2"/>
    </w:pPr>
    <w:rPr>
      <w:rFonts w:ascii="Times New Roman" w:hAnsi="Times New Roman"/>
      <w:b/>
      <w:bCs/>
      <w:sz w:val="24"/>
      <w:szCs w:val="24"/>
      <w:lang w:eastAsia="en-US"/>
    </w:rPr>
  </w:style>
  <w:style w:type="character" w:customStyle="1" w:styleId="17">
    <w:name w:val="Оглавление 1 Знак"/>
    <w:link w:val="16"/>
    <w:uiPriority w:val="39"/>
    <w:locked/>
    <w:rsid w:val="00477F26"/>
    <w:rPr>
      <w:rFonts w:ascii="Calibri" w:eastAsia="Times New Roman" w:hAnsi="Calibri" w:cs="Times New Roman"/>
      <w:lang w:eastAsia="ru-RU"/>
    </w:rPr>
  </w:style>
  <w:style w:type="paragraph" w:customStyle="1" w:styleId="118">
    <w:name w:val="Основной текст11"/>
    <w:basedOn w:val="a0"/>
    <w:uiPriority w:val="99"/>
    <w:rsid w:val="00477F26"/>
    <w:pPr>
      <w:widowControl w:val="0"/>
      <w:shd w:val="clear" w:color="auto" w:fill="FFFFFF"/>
      <w:spacing w:after="0" w:line="240" w:lineRule="atLeast"/>
      <w:ind w:hanging="380"/>
    </w:pPr>
    <w:rPr>
      <w:rFonts w:ascii="Segoe UI" w:eastAsia="Batang" w:hAnsi="Segoe UI" w:cs="Batang"/>
      <w:sz w:val="27"/>
      <w:szCs w:val="20"/>
    </w:rPr>
  </w:style>
  <w:style w:type="character" w:customStyle="1" w:styleId="94">
    <w:name w:val="Основной текст9"/>
    <w:uiPriority w:val="99"/>
    <w:rsid w:val="00477F26"/>
    <w:rPr>
      <w:color w:val="000000"/>
      <w:spacing w:val="0"/>
      <w:w w:val="100"/>
      <w:position w:val="0"/>
      <w:sz w:val="27"/>
      <w:u w:val="none"/>
      <w:effect w:val="none"/>
      <w:shd w:val="clear" w:color="auto" w:fill="FFFFFF"/>
      <w:lang w:val="ru-RU" w:eastAsia="x-none"/>
    </w:rPr>
  </w:style>
  <w:style w:type="character" w:customStyle="1" w:styleId="afffffffe">
    <w:name w:val="Основной текст + Полужирный"/>
    <w:uiPriority w:val="99"/>
    <w:qFormat/>
    <w:rsid w:val="00477F26"/>
    <w:rPr>
      <w:rFonts w:ascii="Times New Roman" w:hAnsi="Times New Roman"/>
      <w:spacing w:val="0"/>
      <w:sz w:val="27"/>
      <w:shd w:val="clear" w:color="auto" w:fill="FFFFFF"/>
    </w:rPr>
  </w:style>
  <w:style w:type="character" w:customStyle="1" w:styleId="match">
    <w:name w:val="match"/>
    <w:uiPriority w:val="99"/>
    <w:rsid w:val="00477F26"/>
  </w:style>
  <w:style w:type="character" w:customStyle="1" w:styleId="affffffff">
    <w:name w:val="!Список с точками Знак"/>
    <w:link w:val="affffffff0"/>
    <w:uiPriority w:val="99"/>
    <w:locked/>
    <w:rsid w:val="00477F26"/>
    <w:rPr>
      <w:lang w:val="x-none" w:eastAsia="x-none"/>
    </w:rPr>
  </w:style>
  <w:style w:type="paragraph" w:customStyle="1" w:styleId="affffffff0">
    <w:name w:val="!Список с точками"/>
    <w:basedOn w:val="a0"/>
    <w:link w:val="affffffff"/>
    <w:uiPriority w:val="99"/>
    <w:qFormat/>
    <w:rsid w:val="00477F26"/>
    <w:pPr>
      <w:spacing w:after="0" w:line="360" w:lineRule="auto"/>
      <w:ind w:left="720" w:hanging="360"/>
      <w:jc w:val="both"/>
    </w:pPr>
    <w:rPr>
      <w:rFonts w:asciiTheme="minorHAnsi" w:eastAsiaTheme="minorHAnsi" w:hAnsiTheme="minorHAnsi" w:cstheme="minorBidi"/>
      <w:lang w:val="x-none" w:eastAsia="x-none"/>
    </w:rPr>
  </w:style>
  <w:style w:type="character" w:customStyle="1" w:styleId="otherinfo">
    <w:name w:val="other_info"/>
    <w:rsid w:val="00477F26"/>
    <w:rPr>
      <w:rFonts w:cs="Times New Roman"/>
    </w:rPr>
  </w:style>
  <w:style w:type="character" w:customStyle="1" w:styleId="2f6">
    <w:name w:val="Основной текст (2) + Курсив"/>
    <w:rsid w:val="00477F26"/>
    <w:rPr>
      <w:rFonts w:ascii="Times New Roman" w:hAnsi="Times New Roman"/>
      <w:i/>
      <w:color w:val="000000"/>
      <w:spacing w:val="0"/>
      <w:w w:val="100"/>
      <w:position w:val="0"/>
      <w:sz w:val="24"/>
      <w:u w:val="none"/>
      <w:shd w:val="clear" w:color="auto" w:fill="FFFFFF"/>
      <w:lang w:val="ru-RU" w:eastAsia="ru-RU"/>
    </w:rPr>
  </w:style>
  <w:style w:type="character" w:customStyle="1" w:styleId="w">
    <w:name w:val="w"/>
    <w:rsid w:val="00477F26"/>
  </w:style>
  <w:style w:type="paragraph" w:styleId="affffffff1">
    <w:name w:val="Plain Text"/>
    <w:basedOn w:val="a0"/>
    <w:link w:val="affffffff2"/>
    <w:uiPriority w:val="99"/>
    <w:rsid w:val="00477F26"/>
    <w:pPr>
      <w:spacing w:after="0" w:line="240" w:lineRule="auto"/>
      <w:ind w:firstLine="567"/>
      <w:jc w:val="both"/>
    </w:pPr>
    <w:rPr>
      <w:rFonts w:ascii="Times New Roman" w:hAnsi="Times New Roman"/>
      <w:sz w:val="28"/>
      <w:szCs w:val="20"/>
      <w:lang w:val="x-none" w:eastAsia="x-none"/>
    </w:rPr>
  </w:style>
  <w:style w:type="character" w:customStyle="1" w:styleId="affffffff2">
    <w:name w:val="Текст Знак"/>
    <w:basedOn w:val="a1"/>
    <w:link w:val="affffffff1"/>
    <w:uiPriority w:val="99"/>
    <w:rsid w:val="00477F26"/>
    <w:rPr>
      <w:rFonts w:ascii="Times New Roman" w:eastAsia="Times New Roman" w:hAnsi="Times New Roman" w:cs="Times New Roman"/>
      <w:sz w:val="28"/>
      <w:szCs w:val="20"/>
      <w:lang w:val="x-none" w:eastAsia="x-none"/>
    </w:rPr>
  </w:style>
  <w:style w:type="paragraph" w:customStyle="1" w:styleId="c22">
    <w:name w:val="c22"/>
    <w:basedOn w:val="a0"/>
    <w:rsid w:val="00477F26"/>
    <w:pPr>
      <w:spacing w:before="100" w:beforeAutospacing="1" w:after="100" w:afterAutospacing="1" w:line="240" w:lineRule="auto"/>
    </w:pPr>
    <w:rPr>
      <w:rFonts w:ascii="Times New Roman" w:hAnsi="Times New Roman"/>
      <w:sz w:val="24"/>
      <w:szCs w:val="24"/>
    </w:rPr>
  </w:style>
  <w:style w:type="character" w:customStyle="1" w:styleId="c12">
    <w:name w:val="c12"/>
    <w:uiPriority w:val="99"/>
    <w:rsid w:val="00477F26"/>
  </w:style>
  <w:style w:type="paragraph" w:styleId="3a">
    <w:name w:val="Body Text 3"/>
    <w:basedOn w:val="a0"/>
    <w:link w:val="3b"/>
    <w:uiPriority w:val="99"/>
    <w:unhideWhenUsed/>
    <w:rsid w:val="00477F26"/>
    <w:pPr>
      <w:spacing w:after="120"/>
    </w:pPr>
    <w:rPr>
      <w:sz w:val="16"/>
      <w:szCs w:val="16"/>
      <w:lang w:val="x-none" w:eastAsia="x-none"/>
    </w:rPr>
  </w:style>
  <w:style w:type="character" w:customStyle="1" w:styleId="3b">
    <w:name w:val="Основной текст 3 Знак"/>
    <w:basedOn w:val="a1"/>
    <w:link w:val="3a"/>
    <w:uiPriority w:val="99"/>
    <w:rsid w:val="00477F26"/>
    <w:rPr>
      <w:rFonts w:ascii="Calibri" w:eastAsia="Times New Roman" w:hAnsi="Calibri" w:cs="Times New Roman"/>
      <w:sz w:val="16"/>
      <w:szCs w:val="16"/>
      <w:lang w:val="x-none" w:eastAsia="x-none"/>
    </w:rPr>
  </w:style>
  <w:style w:type="character" w:styleId="HTML1">
    <w:name w:val="HTML Cite"/>
    <w:uiPriority w:val="99"/>
    <w:unhideWhenUsed/>
    <w:rsid w:val="00477F26"/>
    <w:rPr>
      <w:rFonts w:cs="Times New Roman"/>
      <w:i/>
    </w:rPr>
  </w:style>
  <w:style w:type="character" w:customStyle="1" w:styleId="315">
    <w:name w:val="Основной текст 3 Знак1"/>
    <w:link w:val="3c"/>
    <w:qFormat/>
    <w:locked/>
    <w:rsid w:val="00477F26"/>
    <w:rPr>
      <w:sz w:val="16"/>
      <w:shd w:val="clear" w:color="auto" w:fill="FFFFFF"/>
    </w:rPr>
  </w:style>
  <w:style w:type="paragraph" w:customStyle="1" w:styleId="3c">
    <w:name w:val="Основной текст3"/>
    <w:basedOn w:val="a0"/>
    <w:link w:val="315"/>
    <w:qFormat/>
    <w:rsid w:val="00477F26"/>
    <w:pPr>
      <w:widowControl w:val="0"/>
      <w:shd w:val="clear" w:color="auto" w:fill="FFFFFF"/>
      <w:suppressAutoHyphens/>
      <w:spacing w:before="1500" w:after="60"/>
      <w:ind w:hanging="420"/>
    </w:pPr>
    <w:rPr>
      <w:rFonts w:asciiTheme="minorHAnsi" w:eastAsiaTheme="minorHAnsi" w:hAnsiTheme="minorHAnsi" w:cstheme="minorBidi"/>
      <w:sz w:val="16"/>
      <w:lang w:eastAsia="en-US"/>
    </w:rPr>
  </w:style>
  <w:style w:type="paragraph" w:customStyle="1" w:styleId="2f7">
    <w:name w:val="Заголовок2"/>
    <w:basedOn w:val="afff4"/>
    <w:next w:val="a0"/>
    <w:uiPriority w:val="99"/>
    <w:qFormat/>
    <w:rsid w:val="00477F26"/>
    <w:rPr>
      <w:rFonts w:ascii="Verdana" w:eastAsia="Times New Roman" w:hAnsi="Verdana" w:cs="Verdana"/>
      <w:b/>
      <w:bCs/>
      <w:color w:val="0058A9"/>
      <w:shd w:val="clear" w:color="auto" w:fill="ECE9D8"/>
    </w:rPr>
  </w:style>
  <w:style w:type="paragraph" w:customStyle="1" w:styleId="Style21">
    <w:name w:val="Style21"/>
    <w:basedOn w:val="a0"/>
    <w:uiPriority w:val="99"/>
    <w:rsid w:val="00477F26"/>
    <w:pPr>
      <w:widowControl w:val="0"/>
      <w:autoSpaceDE w:val="0"/>
      <w:autoSpaceDN w:val="0"/>
      <w:adjustRightInd w:val="0"/>
      <w:spacing w:after="0" w:line="274" w:lineRule="exact"/>
    </w:pPr>
    <w:rPr>
      <w:rFonts w:ascii="Times New Roman" w:hAnsi="Times New Roman"/>
      <w:sz w:val="24"/>
      <w:szCs w:val="24"/>
    </w:rPr>
  </w:style>
  <w:style w:type="character" w:customStyle="1" w:styleId="FontStyle47">
    <w:name w:val="Font Style47"/>
    <w:rsid w:val="00477F26"/>
    <w:rPr>
      <w:rFonts w:ascii="Times New Roman" w:hAnsi="Times New Roman"/>
      <w:sz w:val="22"/>
    </w:rPr>
  </w:style>
  <w:style w:type="paragraph" w:customStyle="1" w:styleId="Style17">
    <w:name w:val="Style17"/>
    <w:basedOn w:val="a0"/>
    <w:rsid w:val="00477F26"/>
    <w:pPr>
      <w:widowControl w:val="0"/>
      <w:autoSpaceDE w:val="0"/>
      <w:autoSpaceDN w:val="0"/>
      <w:adjustRightInd w:val="0"/>
      <w:spacing w:after="0" w:line="270" w:lineRule="exact"/>
      <w:jc w:val="center"/>
    </w:pPr>
    <w:rPr>
      <w:rFonts w:ascii="Times New Roman" w:hAnsi="Times New Roman"/>
      <w:sz w:val="24"/>
      <w:szCs w:val="24"/>
    </w:rPr>
  </w:style>
  <w:style w:type="character" w:customStyle="1" w:styleId="55">
    <w:name w:val="Основной текст (5)_"/>
    <w:link w:val="56"/>
    <w:uiPriority w:val="99"/>
    <w:locked/>
    <w:rsid w:val="00477F26"/>
    <w:rPr>
      <w:sz w:val="23"/>
      <w:shd w:val="clear" w:color="auto" w:fill="FFFFFF"/>
    </w:rPr>
  </w:style>
  <w:style w:type="paragraph" w:customStyle="1" w:styleId="56">
    <w:name w:val="Основной текст (5)"/>
    <w:basedOn w:val="a0"/>
    <w:link w:val="55"/>
    <w:uiPriority w:val="99"/>
    <w:rsid w:val="00477F26"/>
    <w:pPr>
      <w:shd w:val="clear" w:color="auto" w:fill="FFFFFF"/>
      <w:spacing w:after="0" w:line="269" w:lineRule="exact"/>
      <w:jc w:val="center"/>
    </w:pPr>
    <w:rPr>
      <w:rFonts w:asciiTheme="minorHAnsi" w:eastAsiaTheme="minorHAnsi" w:hAnsiTheme="minorHAnsi" w:cstheme="minorBidi"/>
      <w:sz w:val="23"/>
      <w:lang w:eastAsia="en-US"/>
    </w:rPr>
  </w:style>
  <w:style w:type="paragraph" w:customStyle="1" w:styleId="2f8">
    <w:name w:val="2"/>
    <w:basedOn w:val="a0"/>
    <w:next w:val="a0"/>
    <w:link w:val="affffffff3"/>
    <w:uiPriority w:val="10"/>
    <w:qFormat/>
    <w:rsid w:val="00477F26"/>
    <w:pPr>
      <w:pBdr>
        <w:bottom w:val="single" w:sz="4" w:space="1" w:color="auto"/>
      </w:pBdr>
      <w:spacing w:line="240" w:lineRule="auto"/>
      <w:contextualSpacing/>
    </w:pPr>
    <w:rPr>
      <w:rFonts w:ascii="Cambria" w:eastAsia="Batang" w:hAnsi="Cambria" w:cs="Batang"/>
      <w:spacing w:val="5"/>
      <w:sz w:val="52"/>
      <w:szCs w:val="52"/>
    </w:rPr>
  </w:style>
  <w:style w:type="character" w:customStyle="1" w:styleId="affffffff3">
    <w:name w:val="Название Знак"/>
    <w:link w:val="2f8"/>
    <w:uiPriority w:val="10"/>
    <w:rsid w:val="00477F26"/>
    <w:rPr>
      <w:rFonts w:ascii="Cambria" w:eastAsia="Batang" w:hAnsi="Cambria" w:cs="Batang"/>
      <w:spacing w:val="5"/>
      <w:sz w:val="52"/>
      <w:szCs w:val="52"/>
      <w:lang w:eastAsia="ru-RU"/>
    </w:rPr>
  </w:style>
  <w:style w:type="paragraph" w:customStyle="1" w:styleId="510">
    <w:name w:val="Основной текст (5)1"/>
    <w:basedOn w:val="a0"/>
    <w:rsid w:val="00477F26"/>
    <w:pPr>
      <w:shd w:val="clear" w:color="auto" w:fill="FFFFFF"/>
      <w:spacing w:after="0" w:line="269" w:lineRule="exact"/>
      <w:jc w:val="center"/>
    </w:pPr>
    <w:rPr>
      <w:rFonts w:ascii="Times New Roman" w:hAnsi="Times New Roman"/>
      <w:sz w:val="23"/>
      <w:szCs w:val="23"/>
    </w:rPr>
  </w:style>
  <w:style w:type="character" w:customStyle="1" w:styleId="FontStyle34">
    <w:name w:val="Font Style34"/>
    <w:rsid w:val="00477F26"/>
    <w:rPr>
      <w:rFonts w:ascii="Times New Roman" w:hAnsi="Times New Roman"/>
      <w:sz w:val="22"/>
    </w:rPr>
  </w:style>
  <w:style w:type="paragraph" w:customStyle="1" w:styleId="Style6">
    <w:name w:val="Style6"/>
    <w:basedOn w:val="a0"/>
    <w:uiPriority w:val="99"/>
    <w:rsid w:val="00477F26"/>
    <w:pPr>
      <w:widowControl w:val="0"/>
      <w:autoSpaceDE w:val="0"/>
      <w:autoSpaceDN w:val="0"/>
      <w:adjustRightInd w:val="0"/>
      <w:spacing w:after="0" w:line="281" w:lineRule="exact"/>
      <w:ind w:hanging="349"/>
    </w:pPr>
    <w:rPr>
      <w:rFonts w:ascii="Times New Roman" w:hAnsi="Times New Roman"/>
      <w:sz w:val="24"/>
      <w:szCs w:val="24"/>
    </w:rPr>
  </w:style>
  <w:style w:type="character" w:styleId="HTML2">
    <w:name w:val="HTML Definition"/>
    <w:uiPriority w:val="99"/>
    <w:unhideWhenUsed/>
    <w:rsid w:val="00477F26"/>
    <w:rPr>
      <w:rFonts w:cs="Times New Roman"/>
      <w:i/>
    </w:rPr>
  </w:style>
  <w:style w:type="character" w:customStyle="1" w:styleId="ListParagraphChar">
    <w:name w:val="List Paragraph Char"/>
    <w:link w:val="14"/>
    <w:uiPriority w:val="99"/>
    <w:locked/>
    <w:rsid w:val="00477F26"/>
    <w:rPr>
      <w:rFonts w:ascii="Calibri" w:eastAsia="Times New Roman" w:hAnsi="Calibri" w:cs="Times New Roman"/>
    </w:rPr>
  </w:style>
  <w:style w:type="character" w:customStyle="1" w:styleId="131">
    <w:name w:val="Основной текст + 13"/>
    <w:aliases w:val="5 pt"/>
    <w:rsid w:val="00477F26"/>
    <w:rPr>
      <w:rFonts w:ascii="Times New Roman" w:hAnsi="Times New Roman"/>
      <w:sz w:val="27"/>
      <w:shd w:val="clear" w:color="auto" w:fill="FFFFFF"/>
    </w:rPr>
  </w:style>
  <w:style w:type="character" w:customStyle="1" w:styleId="57">
    <w:name w:val="Основной текст (5) + Полужирный"/>
    <w:rsid w:val="00477F26"/>
    <w:rPr>
      <w:rFonts w:ascii="Times New Roman" w:hAnsi="Times New Roman"/>
      <w:b/>
      <w:sz w:val="23"/>
      <w:shd w:val="clear" w:color="auto" w:fill="FFFFFF"/>
    </w:rPr>
  </w:style>
  <w:style w:type="character" w:customStyle="1" w:styleId="translation-chunk">
    <w:name w:val="translation-chunk"/>
    <w:rsid w:val="00477F26"/>
  </w:style>
  <w:style w:type="character" w:customStyle="1" w:styleId="76">
    <w:name w:val="Основной текст (7)_"/>
    <w:link w:val="77"/>
    <w:uiPriority w:val="99"/>
    <w:qFormat/>
    <w:locked/>
    <w:rsid w:val="00477F26"/>
    <w:rPr>
      <w:sz w:val="27"/>
      <w:shd w:val="clear" w:color="auto" w:fill="FFFFFF"/>
    </w:rPr>
  </w:style>
  <w:style w:type="paragraph" w:customStyle="1" w:styleId="77">
    <w:name w:val="Основной текст (7)"/>
    <w:basedOn w:val="a0"/>
    <w:link w:val="76"/>
    <w:uiPriority w:val="99"/>
    <w:qFormat/>
    <w:rsid w:val="00477F26"/>
    <w:pPr>
      <w:shd w:val="clear" w:color="auto" w:fill="FFFFFF"/>
      <w:suppressAutoHyphens/>
      <w:spacing w:after="0" w:line="317" w:lineRule="exact"/>
      <w:jc w:val="center"/>
    </w:pPr>
    <w:rPr>
      <w:rFonts w:asciiTheme="minorHAnsi" w:eastAsiaTheme="minorHAnsi" w:hAnsiTheme="minorHAnsi" w:cstheme="minorBidi"/>
      <w:sz w:val="27"/>
      <w:lang w:eastAsia="en-US"/>
    </w:rPr>
  </w:style>
  <w:style w:type="character" w:customStyle="1" w:styleId="affffffff4">
    <w:name w:val="Колонтитул_"/>
    <w:link w:val="affffffff5"/>
    <w:locked/>
    <w:rsid w:val="00477F26"/>
    <w:rPr>
      <w:spacing w:val="4"/>
      <w:shd w:val="clear" w:color="auto" w:fill="FFFFFF"/>
    </w:rPr>
  </w:style>
  <w:style w:type="paragraph" w:customStyle="1" w:styleId="affffffff5">
    <w:name w:val="Колонтитул"/>
    <w:basedOn w:val="a0"/>
    <w:link w:val="affffffff4"/>
    <w:rsid w:val="00477F26"/>
    <w:pPr>
      <w:widowControl w:val="0"/>
      <w:shd w:val="clear" w:color="auto" w:fill="FFFFFF"/>
      <w:spacing w:after="0" w:line="240" w:lineRule="atLeast"/>
    </w:pPr>
    <w:rPr>
      <w:rFonts w:asciiTheme="minorHAnsi" w:eastAsiaTheme="minorHAnsi" w:hAnsiTheme="minorHAnsi" w:cstheme="minorBidi"/>
      <w:spacing w:val="4"/>
      <w:lang w:eastAsia="en-US"/>
    </w:rPr>
  </w:style>
  <w:style w:type="character" w:customStyle="1" w:styleId="xp">
    <w:name w:val="xp"/>
    <w:rsid w:val="00477F26"/>
  </w:style>
  <w:style w:type="character" w:customStyle="1" w:styleId="2f9">
    <w:name w:val="Основной текст2"/>
    <w:uiPriority w:val="99"/>
    <w:rsid w:val="00477F26"/>
    <w:rPr>
      <w:rFonts w:ascii="Times New Roman" w:hAnsi="Times New Roman"/>
      <w:color w:val="000000"/>
      <w:spacing w:val="2"/>
      <w:w w:val="100"/>
      <w:position w:val="0"/>
      <w:sz w:val="20"/>
      <w:u w:val="none"/>
      <w:lang w:val="ru-RU" w:eastAsia="ru-RU"/>
    </w:rPr>
  </w:style>
  <w:style w:type="character" w:customStyle="1" w:styleId="2fa">
    <w:name w:val="Сноска (2)_"/>
    <w:link w:val="2fb"/>
    <w:locked/>
    <w:rsid w:val="00477F26"/>
    <w:rPr>
      <w:sz w:val="23"/>
      <w:shd w:val="clear" w:color="auto" w:fill="FFFFFF"/>
    </w:rPr>
  </w:style>
  <w:style w:type="paragraph" w:customStyle="1" w:styleId="2fb">
    <w:name w:val="Сноска (2)"/>
    <w:basedOn w:val="a0"/>
    <w:link w:val="2fa"/>
    <w:rsid w:val="00477F26"/>
    <w:pPr>
      <w:shd w:val="clear" w:color="auto" w:fill="FFFFFF"/>
      <w:spacing w:after="0" w:line="250" w:lineRule="exact"/>
      <w:jc w:val="both"/>
    </w:pPr>
    <w:rPr>
      <w:rFonts w:asciiTheme="minorHAnsi" w:eastAsiaTheme="minorHAnsi" w:hAnsiTheme="minorHAnsi" w:cstheme="minorBidi"/>
      <w:sz w:val="23"/>
      <w:lang w:eastAsia="en-US"/>
    </w:rPr>
  </w:style>
  <w:style w:type="paragraph" w:customStyle="1" w:styleId="TableSpisok">
    <w:name w:val="_TableSpisok"/>
    <w:basedOn w:val="a0"/>
    <w:uiPriority w:val="99"/>
    <w:rsid w:val="00477F26"/>
    <w:pPr>
      <w:tabs>
        <w:tab w:val="num" w:pos="227"/>
      </w:tabs>
      <w:spacing w:after="0" w:line="360" w:lineRule="auto"/>
      <w:jc w:val="both"/>
    </w:pPr>
    <w:rPr>
      <w:rFonts w:ascii="Times New Roman" w:hAnsi="Times New Roman"/>
      <w:sz w:val="24"/>
      <w:szCs w:val="24"/>
    </w:rPr>
  </w:style>
  <w:style w:type="character" w:customStyle="1" w:styleId="affffffff6">
    <w:name w:val="Подпись к таблице_"/>
    <w:link w:val="affffffff7"/>
    <w:locked/>
    <w:rsid w:val="00477F26"/>
    <w:rPr>
      <w:spacing w:val="2"/>
      <w:shd w:val="clear" w:color="auto" w:fill="FFFFFF"/>
    </w:rPr>
  </w:style>
  <w:style w:type="paragraph" w:customStyle="1" w:styleId="affffffff7">
    <w:name w:val="Подпись к таблице"/>
    <w:basedOn w:val="a0"/>
    <w:link w:val="affffffff6"/>
    <w:rsid w:val="00477F26"/>
    <w:pPr>
      <w:widowControl w:val="0"/>
      <w:shd w:val="clear" w:color="auto" w:fill="FFFFFF"/>
      <w:spacing w:after="0" w:line="240" w:lineRule="atLeast"/>
    </w:pPr>
    <w:rPr>
      <w:rFonts w:asciiTheme="minorHAnsi" w:eastAsiaTheme="minorHAnsi" w:hAnsiTheme="minorHAnsi" w:cstheme="minorBidi"/>
      <w:spacing w:val="2"/>
      <w:lang w:eastAsia="en-US"/>
    </w:rPr>
  </w:style>
  <w:style w:type="character" w:customStyle="1" w:styleId="1ff">
    <w:name w:val="Заголовок №1_"/>
    <w:link w:val="1ff0"/>
    <w:uiPriority w:val="99"/>
    <w:locked/>
    <w:rsid w:val="00477F26"/>
    <w:rPr>
      <w:spacing w:val="2"/>
      <w:shd w:val="clear" w:color="auto" w:fill="FFFFFF"/>
    </w:rPr>
  </w:style>
  <w:style w:type="paragraph" w:customStyle="1" w:styleId="1ff0">
    <w:name w:val="Заголовок №1"/>
    <w:basedOn w:val="a0"/>
    <w:link w:val="1ff"/>
    <w:uiPriority w:val="99"/>
    <w:rsid w:val="00477F26"/>
    <w:pPr>
      <w:widowControl w:val="0"/>
      <w:shd w:val="clear" w:color="auto" w:fill="FFFFFF"/>
      <w:spacing w:after="2280" w:line="240" w:lineRule="atLeast"/>
      <w:jc w:val="right"/>
      <w:outlineLvl w:val="0"/>
    </w:pPr>
    <w:rPr>
      <w:rFonts w:asciiTheme="minorHAnsi" w:eastAsiaTheme="minorHAnsi" w:hAnsiTheme="minorHAnsi" w:cstheme="minorBidi"/>
      <w:spacing w:val="2"/>
      <w:lang w:eastAsia="en-US"/>
    </w:rPr>
  </w:style>
  <w:style w:type="character" w:customStyle="1" w:styleId="affffffff8">
    <w:name w:val="Сноска_"/>
    <w:link w:val="affffffff9"/>
    <w:locked/>
    <w:rsid w:val="00477F26"/>
    <w:rPr>
      <w:sz w:val="18"/>
      <w:shd w:val="clear" w:color="auto" w:fill="FFFFFF"/>
    </w:rPr>
  </w:style>
  <w:style w:type="paragraph" w:customStyle="1" w:styleId="affffffff9">
    <w:name w:val="Сноска"/>
    <w:basedOn w:val="a0"/>
    <w:link w:val="affffffff8"/>
    <w:rsid w:val="00477F26"/>
    <w:pPr>
      <w:shd w:val="clear" w:color="auto" w:fill="FFFFFF"/>
      <w:spacing w:after="0" w:line="235" w:lineRule="exact"/>
      <w:jc w:val="both"/>
    </w:pPr>
    <w:rPr>
      <w:rFonts w:asciiTheme="minorHAnsi" w:eastAsiaTheme="minorHAnsi" w:hAnsiTheme="minorHAnsi" w:cstheme="minorBidi"/>
      <w:sz w:val="18"/>
      <w:lang w:eastAsia="en-US"/>
    </w:rPr>
  </w:style>
  <w:style w:type="character" w:customStyle="1" w:styleId="95">
    <w:name w:val="Основной текст (9)_"/>
    <w:link w:val="96"/>
    <w:locked/>
    <w:rsid w:val="00477F26"/>
    <w:rPr>
      <w:sz w:val="19"/>
      <w:shd w:val="clear" w:color="auto" w:fill="FFFFFF"/>
    </w:rPr>
  </w:style>
  <w:style w:type="paragraph" w:customStyle="1" w:styleId="96">
    <w:name w:val="Основной текст (9)"/>
    <w:basedOn w:val="a0"/>
    <w:link w:val="95"/>
    <w:rsid w:val="00477F26"/>
    <w:pPr>
      <w:shd w:val="clear" w:color="auto" w:fill="FFFFFF"/>
      <w:spacing w:after="0" w:line="240" w:lineRule="atLeast"/>
    </w:pPr>
    <w:rPr>
      <w:rFonts w:asciiTheme="minorHAnsi" w:eastAsiaTheme="minorHAnsi" w:hAnsiTheme="minorHAnsi" w:cstheme="minorBidi"/>
      <w:sz w:val="19"/>
      <w:lang w:eastAsia="en-US"/>
    </w:rPr>
  </w:style>
  <w:style w:type="character" w:customStyle="1" w:styleId="-1pt">
    <w:name w:val="Основной текст + Интервал -1 pt"/>
    <w:rsid w:val="00477F26"/>
    <w:rPr>
      <w:rFonts w:ascii="Times New Roman" w:hAnsi="Times New Roman"/>
      <w:spacing w:val="-20"/>
      <w:sz w:val="27"/>
      <w:shd w:val="clear" w:color="auto" w:fill="FFFFFF"/>
    </w:rPr>
  </w:style>
  <w:style w:type="character" w:customStyle="1" w:styleId="78">
    <w:name w:val="Основной текст (7) + Не полужирный"/>
    <w:uiPriority w:val="99"/>
    <w:rsid w:val="00477F26"/>
    <w:rPr>
      <w:rFonts w:ascii="Times New Roman" w:hAnsi="Times New Roman"/>
      <w:b/>
      <w:sz w:val="27"/>
      <w:shd w:val="clear" w:color="auto" w:fill="FFFFFF"/>
    </w:rPr>
  </w:style>
  <w:style w:type="character" w:customStyle="1" w:styleId="detail">
    <w:name w:val="detail"/>
    <w:rsid w:val="00477F26"/>
  </w:style>
  <w:style w:type="character" w:customStyle="1" w:styleId="smallblack">
    <w:name w:val="smallblack"/>
    <w:rsid w:val="00477F26"/>
  </w:style>
  <w:style w:type="character" w:customStyle="1" w:styleId="affffffffa">
    <w:name w:val="кадры"/>
    <w:rsid w:val="00477F26"/>
  </w:style>
  <w:style w:type="character" w:customStyle="1" w:styleId="affffffffb">
    <w:name w:val="выделение"/>
    <w:rsid w:val="00477F26"/>
  </w:style>
  <w:style w:type="paragraph" w:customStyle="1" w:styleId="2fc">
    <w:name w:val="Абзац списка2"/>
    <w:basedOn w:val="a0"/>
    <w:uiPriority w:val="99"/>
    <w:rsid w:val="00477F26"/>
    <w:pPr>
      <w:spacing w:after="0" w:line="240" w:lineRule="auto"/>
      <w:ind w:left="720"/>
    </w:pPr>
    <w:rPr>
      <w:rFonts w:ascii="Times New Roman" w:hAnsi="Times New Roman"/>
      <w:sz w:val="24"/>
      <w:szCs w:val="24"/>
    </w:rPr>
  </w:style>
  <w:style w:type="character" w:customStyle="1" w:styleId="rrr">
    <w:name w:val="rrr"/>
    <w:rsid w:val="00477F26"/>
  </w:style>
  <w:style w:type="character" w:customStyle="1" w:styleId="1ff1">
    <w:name w:val="Основной текст Знак1"/>
    <w:uiPriority w:val="99"/>
    <w:rsid w:val="00477F26"/>
    <w:rPr>
      <w:sz w:val="24"/>
      <w:lang w:val="ru-RU" w:eastAsia="ru-RU"/>
    </w:rPr>
  </w:style>
  <w:style w:type="paragraph" w:customStyle="1" w:styleId="book-author">
    <w:name w:val="book-author"/>
    <w:basedOn w:val="a0"/>
    <w:rsid w:val="00477F26"/>
    <w:pPr>
      <w:spacing w:before="100" w:beforeAutospacing="1" w:after="100" w:afterAutospacing="1" w:line="240" w:lineRule="auto"/>
    </w:pPr>
    <w:rPr>
      <w:rFonts w:ascii="Times New Roman" w:hAnsi="Times New Roman"/>
      <w:sz w:val="24"/>
      <w:szCs w:val="24"/>
    </w:rPr>
  </w:style>
  <w:style w:type="paragraph" w:customStyle="1" w:styleId="1ff2">
    <w:name w:val="Знак1 Знак Знак Знак"/>
    <w:basedOn w:val="a0"/>
    <w:rsid w:val="00477F26"/>
    <w:pPr>
      <w:spacing w:after="160" w:line="240" w:lineRule="exact"/>
    </w:pPr>
    <w:rPr>
      <w:rFonts w:ascii="Verdana" w:hAnsi="Verdana"/>
      <w:sz w:val="20"/>
      <w:szCs w:val="20"/>
      <w:lang w:val="en-US" w:eastAsia="en-US"/>
    </w:rPr>
  </w:style>
  <w:style w:type="paragraph" w:customStyle="1" w:styleId="3d">
    <w:name w:val="Абзац списка3"/>
    <w:basedOn w:val="a0"/>
    <w:uiPriority w:val="99"/>
    <w:rsid w:val="00477F26"/>
    <w:pPr>
      <w:spacing w:after="0" w:line="240" w:lineRule="auto"/>
      <w:ind w:left="720"/>
    </w:pPr>
    <w:rPr>
      <w:rFonts w:ascii="Times New Roman" w:hAnsi="Times New Roman"/>
      <w:sz w:val="24"/>
      <w:szCs w:val="24"/>
    </w:rPr>
  </w:style>
  <w:style w:type="paragraph" w:customStyle="1" w:styleId="uni">
    <w:name w:val="uni"/>
    <w:basedOn w:val="a0"/>
    <w:rsid w:val="00477F26"/>
    <w:pPr>
      <w:spacing w:before="100" w:beforeAutospacing="1" w:after="100" w:afterAutospacing="1" w:line="240" w:lineRule="auto"/>
    </w:pPr>
    <w:rPr>
      <w:rFonts w:ascii="Times New Roman" w:hAnsi="Times New Roman"/>
      <w:sz w:val="24"/>
      <w:szCs w:val="24"/>
    </w:rPr>
  </w:style>
  <w:style w:type="character" w:customStyle="1" w:styleId="b-serp-urlitem2">
    <w:name w:val="b-serp-url__item2"/>
    <w:rsid w:val="00477F26"/>
  </w:style>
  <w:style w:type="paragraph" w:customStyle="1" w:styleId="white">
    <w:name w:val="white"/>
    <w:basedOn w:val="a0"/>
    <w:rsid w:val="00477F26"/>
    <w:pPr>
      <w:pBdr>
        <w:top w:val="single" w:sz="6" w:space="3" w:color="000000"/>
        <w:left w:val="single" w:sz="6" w:space="3" w:color="000000"/>
        <w:bottom w:val="single" w:sz="6" w:space="3" w:color="000000"/>
        <w:right w:val="single" w:sz="6" w:space="3" w:color="000000"/>
      </w:pBdr>
      <w:shd w:val="clear" w:color="auto" w:fill="FFFFFF"/>
      <w:spacing w:before="89" w:after="89" w:line="240" w:lineRule="auto"/>
      <w:ind w:left="89" w:right="89"/>
    </w:pPr>
    <w:rPr>
      <w:rFonts w:ascii="Arial" w:hAnsi="Arial" w:cs="Arial"/>
      <w:color w:val="000000"/>
      <w:sz w:val="21"/>
      <w:szCs w:val="21"/>
    </w:rPr>
  </w:style>
  <w:style w:type="character" w:customStyle="1" w:styleId="59">
    <w:name w:val="Основной текст (5) + Полужирный9"/>
    <w:rsid w:val="00477F26"/>
    <w:rPr>
      <w:rFonts w:ascii="Times New Roman" w:hAnsi="Times New Roman"/>
      <w:b/>
      <w:spacing w:val="0"/>
      <w:sz w:val="23"/>
    </w:rPr>
  </w:style>
  <w:style w:type="paragraph" w:customStyle="1" w:styleId="119">
    <w:name w:val="Заголовок №11"/>
    <w:basedOn w:val="a0"/>
    <w:rsid w:val="00477F26"/>
    <w:pPr>
      <w:shd w:val="clear" w:color="auto" w:fill="FFFFFF"/>
      <w:spacing w:after="60" w:line="240" w:lineRule="atLeast"/>
      <w:jc w:val="center"/>
      <w:outlineLvl w:val="0"/>
    </w:pPr>
    <w:rPr>
      <w:sz w:val="27"/>
      <w:szCs w:val="27"/>
    </w:rPr>
  </w:style>
  <w:style w:type="character" w:customStyle="1" w:styleId="PlainTextChar">
    <w:name w:val="Plain Text Char"/>
    <w:locked/>
    <w:rsid w:val="00477F26"/>
    <w:rPr>
      <w:rFonts w:ascii="Courier New" w:hAnsi="Courier New"/>
    </w:rPr>
  </w:style>
  <w:style w:type="paragraph" w:customStyle="1" w:styleId="58">
    <w:name w:val="Знак5 Знак"/>
    <w:basedOn w:val="a0"/>
    <w:rsid w:val="00477F26"/>
    <w:pPr>
      <w:tabs>
        <w:tab w:val="left" w:pos="708"/>
      </w:tabs>
      <w:spacing w:after="160" w:line="240" w:lineRule="exact"/>
    </w:pPr>
    <w:rPr>
      <w:rFonts w:ascii="Verdana" w:hAnsi="Verdana" w:cs="Verdana"/>
      <w:sz w:val="20"/>
      <w:szCs w:val="20"/>
      <w:lang w:val="en-US" w:eastAsia="en-US"/>
    </w:rPr>
  </w:style>
  <w:style w:type="character" w:customStyle="1" w:styleId="513">
    <w:name w:val="Основной текст (5) + 13"/>
    <w:aliases w:val="5 pt2,Полужирный1"/>
    <w:rsid w:val="00477F26"/>
    <w:rPr>
      <w:rFonts w:ascii="Times New Roman" w:hAnsi="Times New Roman"/>
      <w:b/>
      <w:spacing w:val="0"/>
      <w:sz w:val="27"/>
      <w:shd w:val="clear" w:color="auto" w:fill="FFFFFF"/>
      <w:lang w:val="en-US" w:eastAsia="x-none"/>
    </w:rPr>
  </w:style>
  <w:style w:type="paragraph" w:customStyle="1" w:styleId="2fd">
    <w:name w:val="Знак2 Знак Знак"/>
    <w:basedOn w:val="a0"/>
    <w:rsid w:val="00477F26"/>
    <w:pPr>
      <w:tabs>
        <w:tab w:val="left" w:pos="708"/>
      </w:tabs>
      <w:spacing w:after="160" w:line="240" w:lineRule="exact"/>
    </w:pPr>
    <w:rPr>
      <w:rFonts w:ascii="Verdana" w:hAnsi="Verdana" w:cs="Verdana"/>
      <w:sz w:val="20"/>
      <w:szCs w:val="20"/>
      <w:lang w:val="en-US" w:eastAsia="en-US"/>
    </w:rPr>
  </w:style>
  <w:style w:type="paragraph" w:customStyle="1" w:styleId="1ff3">
    <w:name w:val="Знак1"/>
    <w:basedOn w:val="a0"/>
    <w:rsid w:val="00477F26"/>
    <w:pPr>
      <w:spacing w:after="160" w:line="240" w:lineRule="exact"/>
    </w:pPr>
    <w:rPr>
      <w:rFonts w:ascii="Verdana" w:hAnsi="Verdana" w:cs="Verdana"/>
      <w:sz w:val="20"/>
      <w:szCs w:val="20"/>
      <w:lang w:val="en-US" w:eastAsia="en-US"/>
    </w:rPr>
  </w:style>
  <w:style w:type="paragraph" w:customStyle="1" w:styleId="u">
    <w:name w:val="u"/>
    <w:basedOn w:val="a0"/>
    <w:rsid w:val="00477F26"/>
    <w:pPr>
      <w:spacing w:before="100" w:beforeAutospacing="1" w:after="100" w:afterAutospacing="1" w:line="240" w:lineRule="auto"/>
    </w:pPr>
    <w:rPr>
      <w:rFonts w:ascii="Times New Roman" w:hAnsi="Times New Roman"/>
      <w:sz w:val="24"/>
      <w:szCs w:val="24"/>
    </w:rPr>
  </w:style>
  <w:style w:type="paragraph" w:customStyle="1" w:styleId="uv">
    <w:name w:val="uv"/>
    <w:basedOn w:val="a0"/>
    <w:rsid w:val="00477F26"/>
    <w:pPr>
      <w:spacing w:before="100" w:beforeAutospacing="1" w:after="100" w:afterAutospacing="1" w:line="240" w:lineRule="auto"/>
    </w:pPr>
    <w:rPr>
      <w:rFonts w:ascii="Times New Roman" w:hAnsi="Times New Roman"/>
      <w:sz w:val="24"/>
      <w:szCs w:val="24"/>
    </w:rPr>
  </w:style>
  <w:style w:type="character" w:customStyle="1" w:styleId="67">
    <w:name w:val="Основной текст (6)"/>
    <w:rsid w:val="00477F26"/>
    <w:rPr>
      <w:rFonts w:ascii="Times New Roman" w:hAnsi="Times New Roman"/>
      <w:spacing w:val="0"/>
      <w:sz w:val="23"/>
    </w:rPr>
  </w:style>
  <w:style w:type="character" w:customStyle="1" w:styleId="plitka3">
    <w:name w:val="plitka3"/>
    <w:uiPriority w:val="99"/>
    <w:rsid w:val="00477F26"/>
  </w:style>
  <w:style w:type="character" w:customStyle="1" w:styleId="FontStyle39">
    <w:name w:val="Font Style39"/>
    <w:uiPriority w:val="99"/>
    <w:rsid w:val="00477F26"/>
    <w:rPr>
      <w:rFonts w:ascii="Times New Roman" w:hAnsi="Times New Roman"/>
      <w:b/>
      <w:sz w:val="26"/>
    </w:rPr>
  </w:style>
  <w:style w:type="character" w:customStyle="1" w:styleId="FontStyle40">
    <w:name w:val="Font Style40"/>
    <w:rsid w:val="00477F26"/>
    <w:rPr>
      <w:rFonts w:ascii="Times New Roman" w:hAnsi="Times New Roman"/>
      <w:sz w:val="26"/>
    </w:rPr>
  </w:style>
  <w:style w:type="paragraph" w:customStyle="1" w:styleId="Style7">
    <w:name w:val="Style7"/>
    <w:basedOn w:val="a0"/>
    <w:rsid w:val="00477F26"/>
    <w:pPr>
      <w:widowControl w:val="0"/>
      <w:autoSpaceDE w:val="0"/>
      <w:autoSpaceDN w:val="0"/>
      <w:adjustRightInd w:val="0"/>
      <w:spacing w:after="0" w:line="322" w:lineRule="exact"/>
      <w:ind w:firstLine="739"/>
      <w:jc w:val="both"/>
    </w:pPr>
    <w:rPr>
      <w:rFonts w:ascii="Times New Roman" w:hAnsi="Times New Roman"/>
      <w:sz w:val="24"/>
      <w:szCs w:val="24"/>
    </w:rPr>
  </w:style>
  <w:style w:type="paragraph" w:customStyle="1" w:styleId="Style10">
    <w:name w:val="Style10"/>
    <w:basedOn w:val="a0"/>
    <w:rsid w:val="00477F26"/>
    <w:pPr>
      <w:widowControl w:val="0"/>
      <w:autoSpaceDE w:val="0"/>
      <w:autoSpaceDN w:val="0"/>
      <w:adjustRightInd w:val="0"/>
      <w:spacing w:after="0" w:line="323" w:lineRule="exact"/>
      <w:ind w:firstLine="734"/>
      <w:jc w:val="both"/>
    </w:pPr>
    <w:rPr>
      <w:rFonts w:ascii="Times New Roman" w:hAnsi="Times New Roman"/>
      <w:sz w:val="24"/>
      <w:szCs w:val="24"/>
    </w:rPr>
  </w:style>
  <w:style w:type="character" w:customStyle="1" w:styleId="FontStyle28">
    <w:name w:val="Font Style28"/>
    <w:uiPriority w:val="99"/>
    <w:rsid w:val="00477F26"/>
    <w:rPr>
      <w:rFonts w:ascii="Times New Roman" w:hAnsi="Times New Roman"/>
      <w:sz w:val="26"/>
    </w:rPr>
  </w:style>
  <w:style w:type="paragraph" w:customStyle="1" w:styleId="footerleft">
    <w:name w:val="footer left"/>
    <w:basedOn w:val="a4"/>
    <w:link w:val="footerleftChar"/>
    <w:qFormat/>
    <w:locked/>
    <w:rsid w:val="00477F26"/>
    <w:pPr>
      <w:tabs>
        <w:tab w:val="clear" w:pos="4677"/>
        <w:tab w:val="clear" w:pos="9355"/>
        <w:tab w:val="center" w:pos="4680"/>
        <w:tab w:val="right" w:pos="9360"/>
      </w:tabs>
    </w:pPr>
    <w:rPr>
      <w:rFonts w:ascii="Arial" w:hAnsi="Arial"/>
      <w:sz w:val="16"/>
      <w:szCs w:val="20"/>
      <w:lang w:val="en-GB" w:eastAsia="en-US"/>
    </w:rPr>
  </w:style>
  <w:style w:type="character" w:customStyle="1" w:styleId="footerleftChar">
    <w:name w:val="footer left Char"/>
    <w:link w:val="footerleft"/>
    <w:locked/>
    <w:rsid w:val="00477F26"/>
    <w:rPr>
      <w:rFonts w:ascii="Arial" w:eastAsia="Times New Roman" w:hAnsi="Arial" w:cs="Times New Roman"/>
      <w:sz w:val="16"/>
      <w:szCs w:val="20"/>
      <w:lang w:val="en-GB"/>
    </w:rPr>
  </w:style>
  <w:style w:type="paragraph" w:customStyle="1" w:styleId="footercentre">
    <w:name w:val="footer centre"/>
    <w:basedOn w:val="a4"/>
    <w:link w:val="footercentreChar"/>
    <w:qFormat/>
    <w:locked/>
    <w:rsid w:val="00477F26"/>
    <w:pPr>
      <w:tabs>
        <w:tab w:val="clear" w:pos="4677"/>
        <w:tab w:val="clear" w:pos="9355"/>
        <w:tab w:val="center" w:pos="4680"/>
        <w:tab w:val="right" w:pos="9360"/>
      </w:tabs>
      <w:jc w:val="center"/>
    </w:pPr>
    <w:rPr>
      <w:rFonts w:ascii="Arial" w:hAnsi="Arial"/>
      <w:sz w:val="16"/>
      <w:szCs w:val="20"/>
      <w:lang w:val="en-GB" w:eastAsia="en-US"/>
    </w:rPr>
  </w:style>
  <w:style w:type="character" w:customStyle="1" w:styleId="footercentreChar">
    <w:name w:val="footer centre Char"/>
    <w:link w:val="footercentre"/>
    <w:locked/>
    <w:rsid w:val="00477F26"/>
    <w:rPr>
      <w:rFonts w:ascii="Arial" w:eastAsia="Times New Roman" w:hAnsi="Arial" w:cs="Times New Roman"/>
      <w:sz w:val="16"/>
      <w:szCs w:val="20"/>
      <w:lang w:val="en-GB"/>
    </w:rPr>
  </w:style>
  <w:style w:type="paragraph" w:customStyle="1" w:styleId="footerright">
    <w:name w:val="footer right"/>
    <w:basedOn w:val="a9"/>
    <w:link w:val="footerrightChar"/>
    <w:qFormat/>
    <w:locked/>
    <w:rsid w:val="00477F26"/>
    <w:pPr>
      <w:tabs>
        <w:tab w:val="clear" w:pos="4677"/>
        <w:tab w:val="clear" w:pos="9355"/>
        <w:tab w:val="center" w:pos="4680"/>
        <w:tab w:val="right" w:pos="9360"/>
      </w:tabs>
      <w:jc w:val="right"/>
    </w:pPr>
    <w:rPr>
      <w:rFonts w:ascii="Arial" w:hAnsi="Arial"/>
      <w:sz w:val="16"/>
      <w:szCs w:val="20"/>
      <w:lang w:val="en-GB" w:eastAsia="en-US"/>
    </w:rPr>
  </w:style>
  <w:style w:type="character" w:customStyle="1" w:styleId="footerrightChar">
    <w:name w:val="footer right Char"/>
    <w:link w:val="footerright"/>
    <w:locked/>
    <w:rsid w:val="00477F26"/>
    <w:rPr>
      <w:rFonts w:ascii="Arial" w:eastAsia="Times New Roman" w:hAnsi="Arial" w:cs="Times New Roman"/>
      <w:sz w:val="16"/>
      <w:szCs w:val="20"/>
      <w:lang w:val="en-GB"/>
    </w:rPr>
  </w:style>
  <w:style w:type="paragraph" w:customStyle="1" w:styleId="imagetext">
    <w:name w:val="image text"/>
    <w:basedOn w:val="a0"/>
    <w:link w:val="imagetextChar"/>
    <w:qFormat/>
    <w:locked/>
    <w:rsid w:val="00477F26"/>
    <w:pPr>
      <w:spacing w:after="0" w:line="240" w:lineRule="auto"/>
    </w:pPr>
    <w:rPr>
      <w:rFonts w:ascii="Arial" w:hAnsi="Arial"/>
      <w:i/>
      <w:szCs w:val="20"/>
      <w:lang w:val="en-GB" w:eastAsia="en-US"/>
    </w:rPr>
  </w:style>
  <w:style w:type="character" w:customStyle="1" w:styleId="imagetextChar">
    <w:name w:val="image text Char"/>
    <w:link w:val="imagetext"/>
    <w:locked/>
    <w:rsid w:val="00477F26"/>
    <w:rPr>
      <w:rFonts w:ascii="Arial" w:eastAsia="Times New Roman" w:hAnsi="Arial" w:cs="Times New Roman"/>
      <w:i/>
      <w:szCs w:val="20"/>
      <w:lang w:val="en-GB"/>
    </w:rPr>
  </w:style>
  <w:style w:type="paragraph" w:customStyle="1" w:styleId="bullet">
    <w:name w:val="bullet"/>
    <w:basedOn w:val="a0"/>
    <w:link w:val="bulletChar"/>
    <w:qFormat/>
    <w:locked/>
    <w:rsid w:val="00477F26"/>
    <w:pPr>
      <w:spacing w:after="60" w:line="240" w:lineRule="auto"/>
      <w:ind w:left="568" w:hanging="284"/>
      <w:contextualSpacing/>
    </w:pPr>
    <w:rPr>
      <w:rFonts w:ascii="Arial" w:hAnsi="Arial"/>
      <w:szCs w:val="20"/>
      <w:lang w:val="en-GB" w:eastAsia="en-US"/>
    </w:rPr>
  </w:style>
  <w:style w:type="character" w:customStyle="1" w:styleId="bulletChar">
    <w:name w:val="bullet Char"/>
    <w:link w:val="bullet"/>
    <w:locked/>
    <w:rsid w:val="00477F26"/>
    <w:rPr>
      <w:rFonts w:ascii="Arial" w:eastAsia="Times New Roman" w:hAnsi="Arial" w:cs="Times New Roman"/>
      <w:szCs w:val="20"/>
      <w:lang w:val="en-GB"/>
    </w:rPr>
  </w:style>
  <w:style w:type="paragraph" w:customStyle="1" w:styleId="bullet-sub">
    <w:name w:val="bullet-sub"/>
    <w:basedOn w:val="bullet"/>
    <w:link w:val="bullet-subChar"/>
    <w:qFormat/>
    <w:locked/>
    <w:rsid w:val="00477F26"/>
    <w:pPr>
      <w:numPr>
        <w:ilvl w:val="1"/>
        <w:numId w:val="23"/>
      </w:numPr>
      <w:ind w:left="1135"/>
    </w:pPr>
  </w:style>
  <w:style w:type="character" w:customStyle="1" w:styleId="bullet-subChar">
    <w:name w:val="bullet-sub Char"/>
    <w:link w:val="bullet-sub"/>
    <w:locked/>
    <w:rsid w:val="00477F26"/>
    <w:rPr>
      <w:rFonts w:ascii="Arial" w:eastAsia="Times New Roman" w:hAnsi="Arial" w:cs="Times New Roman"/>
      <w:szCs w:val="20"/>
      <w:lang w:val="en-GB"/>
    </w:rPr>
  </w:style>
  <w:style w:type="paragraph" w:customStyle="1" w:styleId="letteredlist">
    <w:name w:val="lettered list"/>
    <w:basedOn w:val="a0"/>
    <w:link w:val="letteredlistChar"/>
    <w:qFormat/>
    <w:locked/>
    <w:rsid w:val="00477F26"/>
    <w:pPr>
      <w:tabs>
        <w:tab w:val="num" w:pos="926"/>
      </w:tabs>
      <w:spacing w:after="0" w:line="240" w:lineRule="auto"/>
      <w:ind w:left="568" w:hanging="284"/>
      <w:contextualSpacing/>
    </w:pPr>
    <w:rPr>
      <w:rFonts w:ascii="Arial" w:hAnsi="Arial"/>
      <w:szCs w:val="20"/>
      <w:lang w:val="en-GB" w:eastAsia="en-US"/>
    </w:rPr>
  </w:style>
  <w:style w:type="character" w:customStyle="1" w:styleId="letteredlistChar">
    <w:name w:val="lettered list Char"/>
    <w:link w:val="letteredlist"/>
    <w:locked/>
    <w:rsid w:val="00477F26"/>
    <w:rPr>
      <w:rFonts w:ascii="Arial" w:eastAsia="Times New Roman" w:hAnsi="Arial" w:cs="Times New Roman"/>
      <w:szCs w:val="20"/>
      <w:lang w:val="en-GB"/>
    </w:rPr>
  </w:style>
  <w:style w:type="paragraph" w:customStyle="1" w:styleId="numberedlist">
    <w:name w:val="numbered list"/>
    <w:basedOn w:val="a0"/>
    <w:link w:val="numberedlistChar"/>
    <w:qFormat/>
    <w:locked/>
    <w:rsid w:val="00477F26"/>
    <w:pPr>
      <w:numPr>
        <w:ilvl w:val="1"/>
        <w:numId w:val="25"/>
      </w:numPr>
      <w:spacing w:after="0" w:line="240" w:lineRule="auto"/>
      <w:ind w:left="568" w:hanging="284"/>
      <w:contextualSpacing/>
    </w:pPr>
    <w:rPr>
      <w:rFonts w:ascii="Arial" w:hAnsi="Arial"/>
      <w:szCs w:val="20"/>
      <w:lang w:val="en-GB" w:eastAsia="en-US"/>
    </w:rPr>
  </w:style>
  <w:style w:type="character" w:customStyle="1" w:styleId="numberedlistChar">
    <w:name w:val="numbered list Char"/>
    <w:link w:val="numberedlist"/>
    <w:locked/>
    <w:rsid w:val="00477F26"/>
    <w:rPr>
      <w:rFonts w:ascii="Arial" w:eastAsia="Times New Roman" w:hAnsi="Arial" w:cs="Times New Roman"/>
      <w:szCs w:val="20"/>
      <w:lang w:val="en-GB"/>
    </w:rPr>
  </w:style>
  <w:style w:type="paragraph" w:customStyle="1" w:styleId="signaturetext">
    <w:name w:val="signature text"/>
    <w:basedOn w:val="imagetext"/>
    <w:link w:val="signaturetextChar"/>
    <w:qFormat/>
    <w:locked/>
    <w:rsid w:val="00477F26"/>
  </w:style>
  <w:style w:type="character" w:customStyle="1" w:styleId="signaturetextChar">
    <w:name w:val="signature text Char"/>
    <w:link w:val="signaturetext"/>
    <w:locked/>
    <w:rsid w:val="00477F26"/>
    <w:rPr>
      <w:rFonts w:ascii="Arial" w:eastAsia="Times New Roman" w:hAnsi="Arial" w:cs="Times New Roman"/>
      <w:i/>
      <w:szCs w:val="20"/>
      <w:lang w:val="en-GB"/>
    </w:rPr>
  </w:style>
  <w:style w:type="paragraph" w:customStyle="1" w:styleId="Subsectionheading">
    <w:name w:val="Subsection heading"/>
    <w:basedOn w:val="a0"/>
    <w:link w:val="SubsectionChar"/>
    <w:rsid w:val="00477F26"/>
    <w:pPr>
      <w:numPr>
        <w:ilvl w:val="1"/>
        <w:numId w:val="24"/>
      </w:numPr>
      <w:spacing w:after="180" w:line="240" w:lineRule="auto"/>
    </w:pPr>
    <w:rPr>
      <w:rFonts w:ascii="Arial" w:hAnsi="Arial"/>
      <w:b/>
      <w:szCs w:val="20"/>
      <w:lang w:val="en-GB" w:eastAsia="en-US"/>
    </w:rPr>
  </w:style>
  <w:style w:type="character" w:customStyle="1" w:styleId="SubsectionChar">
    <w:name w:val="Subsection Char"/>
    <w:link w:val="Subsectionheading"/>
    <w:locked/>
    <w:rsid w:val="00477F26"/>
    <w:rPr>
      <w:rFonts w:ascii="Arial" w:eastAsia="Times New Roman" w:hAnsi="Arial" w:cs="Times New Roman"/>
      <w:b/>
      <w:szCs w:val="20"/>
      <w:lang w:val="en-GB"/>
    </w:rPr>
  </w:style>
  <w:style w:type="paragraph" w:customStyle="1" w:styleId="sub-subsectionheading">
    <w:name w:val="sub-subsection heading"/>
    <w:basedOn w:val="ab"/>
    <w:link w:val="sub-subsectionheadingChar"/>
    <w:rsid w:val="00477F26"/>
    <w:pPr>
      <w:tabs>
        <w:tab w:val="num" w:pos="1209"/>
      </w:tabs>
      <w:spacing w:after="60" w:line="240" w:lineRule="auto"/>
      <w:ind w:left="1248" w:hanging="794"/>
    </w:pPr>
    <w:rPr>
      <w:rFonts w:ascii="Times New Roman" w:hAnsi="Times New Roman"/>
      <w:sz w:val="24"/>
      <w:szCs w:val="20"/>
      <w:lang w:val="en-GB" w:eastAsia="x-none"/>
    </w:rPr>
  </w:style>
  <w:style w:type="character" w:customStyle="1" w:styleId="sub-subsectionheadingChar">
    <w:name w:val="sub-subsection heading Char"/>
    <w:link w:val="sub-subsectionheading"/>
    <w:locked/>
    <w:rsid w:val="00477F26"/>
    <w:rPr>
      <w:rFonts w:ascii="Times New Roman" w:eastAsia="Times New Roman" w:hAnsi="Times New Roman" w:cs="Times New Roman"/>
      <w:sz w:val="24"/>
      <w:szCs w:val="20"/>
      <w:lang w:val="en-GB" w:eastAsia="x-none"/>
    </w:rPr>
  </w:style>
  <w:style w:type="paragraph" w:customStyle="1" w:styleId="sub-subsectiontext">
    <w:name w:val="sub-subsection text"/>
    <w:basedOn w:val="a0"/>
    <w:link w:val="sub-subsectiontextChar"/>
    <w:rsid w:val="00477F26"/>
    <w:pPr>
      <w:spacing w:after="0" w:line="240" w:lineRule="auto"/>
      <w:ind w:left="1247"/>
    </w:pPr>
    <w:rPr>
      <w:rFonts w:ascii="Arial" w:hAnsi="Arial"/>
      <w:szCs w:val="20"/>
      <w:lang w:val="en-GB" w:eastAsia="en-US"/>
    </w:rPr>
  </w:style>
  <w:style w:type="character" w:customStyle="1" w:styleId="sub-subsectiontextChar">
    <w:name w:val="sub-subsection text Char"/>
    <w:link w:val="sub-subsectiontext"/>
    <w:locked/>
    <w:rsid w:val="00477F26"/>
    <w:rPr>
      <w:rFonts w:ascii="Arial" w:eastAsia="Times New Roman" w:hAnsi="Arial" w:cs="Times New Roman"/>
      <w:szCs w:val="20"/>
      <w:lang w:val="en-GB"/>
    </w:rPr>
  </w:style>
  <w:style w:type="paragraph" w:customStyle="1" w:styleId="subsectiontext">
    <w:name w:val="subsection text"/>
    <w:basedOn w:val="a0"/>
    <w:link w:val="subsectiontextChar"/>
    <w:rsid w:val="00477F26"/>
    <w:pPr>
      <w:numPr>
        <w:ilvl w:val="1"/>
        <w:numId w:val="26"/>
      </w:numPr>
      <w:spacing w:after="0" w:line="240" w:lineRule="auto"/>
      <w:ind w:firstLine="0"/>
    </w:pPr>
    <w:rPr>
      <w:rFonts w:ascii="Arial" w:hAnsi="Arial"/>
      <w:szCs w:val="20"/>
      <w:lang w:val="en-GB" w:eastAsia="en-US"/>
    </w:rPr>
  </w:style>
  <w:style w:type="character" w:customStyle="1" w:styleId="subsectiontextChar">
    <w:name w:val="subsection text Char"/>
    <w:link w:val="subsectiontext"/>
    <w:locked/>
    <w:rsid w:val="00477F26"/>
    <w:rPr>
      <w:rFonts w:ascii="Arial" w:eastAsia="Times New Roman" w:hAnsi="Arial" w:cs="Times New Roman"/>
      <w:szCs w:val="20"/>
      <w:lang w:val="en-GB"/>
    </w:rPr>
  </w:style>
  <w:style w:type="paragraph" w:customStyle="1" w:styleId="bulletsub-subsection">
    <w:name w:val="bullet sub-subsection"/>
    <w:basedOn w:val="bullet"/>
    <w:link w:val="bulletsub-subsectionChar"/>
    <w:rsid w:val="00477F26"/>
    <w:pPr>
      <w:ind w:left="1531"/>
    </w:pPr>
  </w:style>
  <w:style w:type="character" w:customStyle="1" w:styleId="bulletsub-subsectionChar">
    <w:name w:val="bullet sub-subsection Char"/>
    <w:link w:val="bulletsub-subsection"/>
    <w:locked/>
    <w:rsid w:val="00477F26"/>
    <w:rPr>
      <w:rFonts w:ascii="Arial" w:eastAsia="Times New Roman" w:hAnsi="Arial" w:cs="Times New Roman"/>
      <w:szCs w:val="20"/>
      <w:lang w:val="en-GB"/>
    </w:rPr>
  </w:style>
  <w:style w:type="paragraph" w:customStyle="1" w:styleId="DocTitle0">
    <w:name w:val="Doc Title"/>
    <w:basedOn w:val="a0"/>
    <w:link w:val="DocTitleChar"/>
    <w:qFormat/>
    <w:rsid w:val="00477F26"/>
    <w:pPr>
      <w:spacing w:after="0" w:line="240" w:lineRule="auto"/>
    </w:pPr>
    <w:rPr>
      <w:rFonts w:ascii="Arial" w:hAnsi="Arial"/>
      <w:b/>
      <w:sz w:val="44"/>
      <w:szCs w:val="20"/>
      <w:lang w:val="en-GB" w:eastAsia="en-US"/>
    </w:rPr>
  </w:style>
  <w:style w:type="character" w:customStyle="1" w:styleId="DocTitleChar">
    <w:name w:val="Doc Title Char"/>
    <w:link w:val="DocTitle0"/>
    <w:locked/>
    <w:rsid w:val="00477F26"/>
    <w:rPr>
      <w:rFonts w:ascii="Arial" w:eastAsia="Times New Roman" w:hAnsi="Arial" w:cs="Times New Roman"/>
      <w:b/>
      <w:sz w:val="44"/>
      <w:szCs w:val="20"/>
      <w:lang w:val="en-GB"/>
    </w:rPr>
  </w:style>
  <w:style w:type="paragraph" w:customStyle="1" w:styleId="Docsubtitle1">
    <w:name w:val="Doc subtitle1"/>
    <w:basedOn w:val="a0"/>
    <w:link w:val="Docsubtitle1Char"/>
    <w:qFormat/>
    <w:rsid w:val="00477F26"/>
    <w:pPr>
      <w:spacing w:after="0" w:line="240" w:lineRule="auto"/>
    </w:pPr>
    <w:rPr>
      <w:rFonts w:ascii="Arial" w:hAnsi="Arial"/>
      <w:b/>
      <w:sz w:val="28"/>
      <w:szCs w:val="20"/>
      <w:lang w:val="en-GB" w:eastAsia="en-US"/>
    </w:rPr>
  </w:style>
  <w:style w:type="character" w:customStyle="1" w:styleId="Docsubtitle1Char">
    <w:name w:val="Doc subtitle1 Char"/>
    <w:link w:val="Docsubtitle1"/>
    <w:locked/>
    <w:rsid w:val="00477F26"/>
    <w:rPr>
      <w:rFonts w:ascii="Arial" w:eastAsia="Times New Roman" w:hAnsi="Arial" w:cs="Times New Roman"/>
      <w:b/>
      <w:sz w:val="28"/>
      <w:szCs w:val="20"/>
      <w:lang w:val="en-GB"/>
    </w:rPr>
  </w:style>
  <w:style w:type="paragraph" w:customStyle="1" w:styleId="Docsubtitle2">
    <w:name w:val="Doc subtitle2"/>
    <w:basedOn w:val="a0"/>
    <w:link w:val="Docsubtitle2Char"/>
    <w:qFormat/>
    <w:rsid w:val="00477F26"/>
    <w:pPr>
      <w:spacing w:after="0" w:line="240" w:lineRule="auto"/>
    </w:pPr>
    <w:rPr>
      <w:rFonts w:ascii="Arial" w:hAnsi="Arial"/>
      <w:sz w:val="28"/>
      <w:szCs w:val="20"/>
      <w:lang w:val="en-GB" w:eastAsia="en-US"/>
    </w:rPr>
  </w:style>
  <w:style w:type="character" w:customStyle="1" w:styleId="Docsubtitle2Char">
    <w:name w:val="Doc subtitle2 Char"/>
    <w:link w:val="Docsubtitle2"/>
    <w:locked/>
    <w:rsid w:val="00477F26"/>
    <w:rPr>
      <w:rFonts w:ascii="Arial" w:eastAsia="Times New Roman" w:hAnsi="Arial" w:cs="Times New Roman"/>
      <w:sz w:val="28"/>
      <w:szCs w:val="20"/>
      <w:lang w:val="en-GB"/>
    </w:rPr>
  </w:style>
  <w:style w:type="paragraph" w:customStyle="1" w:styleId="bullettext">
    <w:name w:val="bullet text"/>
    <w:basedOn w:val="bullet"/>
    <w:link w:val="bullettextChar"/>
    <w:qFormat/>
    <w:rsid w:val="00477F26"/>
    <w:pPr>
      <w:ind w:left="567" w:firstLine="0"/>
    </w:pPr>
  </w:style>
  <w:style w:type="character" w:customStyle="1" w:styleId="bullettextChar">
    <w:name w:val="bullet text Char"/>
    <w:link w:val="bullettext"/>
    <w:locked/>
    <w:rsid w:val="00477F26"/>
    <w:rPr>
      <w:rFonts w:ascii="Arial" w:eastAsia="Times New Roman" w:hAnsi="Arial" w:cs="Times New Roman"/>
      <w:szCs w:val="20"/>
      <w:lang w:val="en-GB"/>
    </w:rPr>
  </w:style>
  <w:style w:type="paragraph" w:customStyle="1" w:styleId="bullet-subtext">
    <w:name w:val="bullet-sub text"/>
    <w:basedOn w:val="bullettext"/>
    <w:link w:val="bullet-subtextChar"/>
    <w:qFormat/>
    <w:rsid w:val="00477F26"/>
    <w:pPr>
      <w:ind w:left="1134"/>
    </w:pPr>
  </w:style>
  <w:style w:type="character" w:customStyle="1" w:styleId="bullet-subtextChar">
    <w:name w:val="bullet-sub text Char"/>
    <w:link w:val="bullet-subtext"/>
    <w:locked/>
    <w:rsid w:val="00477F26"/>
    <w:rPr>
      <w:rFonts w:ascii="Arial" w:eastAsia="Times New Roman" w:hAnsi="Arial" w:cs="Times New Roman"/>
      <w:szCs w:val="20"/>
      <w:lang w:val="en-GB"/>
    </w:rPr>
  </w:style>
  <w:style w:type="paragraph" w:customStyle="1" w:styleId="tablebullet">
    <w:name w:val="table bullet"/>
    <w:basedOn w:val="ab"/>
    <w:link w:val="tablebulletChar"/>
    <w:qFormat/>
    <w:rsid w:val="00477F26"/>
    <w:pPr>
      <w:tabs>
        <w:tab w:val="num" w:pos="1492"/>
      </w:tabs>
      <w:spacing w:after="0" w:line="240" w:lineRule="auto"/>
      <w:ind w:left="284" w:hanging="284"/>
    </w:pPr>
    <w:rPr>
      <w:rFonts w:ascii="Arial" w:hAnsi="Arial"/>
      <w:color w:val="000000"/>
      <w:szCs w:val="20"/>
      <w:lang w:val="en-GB" w:eastAsia="en-US"/>
    </w:rPr>
  </w:style>
  <w:style w:type="character" w:customStyle="1" w:styleId="tablebulletChar">
    <w:name w:val="table bullet Char"/>
    <w:link w:val="tablebullet"/>
    <w:locked/>
    <w:rsid w:val="00477F26"/>
    <w:rPr>
      <w:rFonts w:ascii="Arial" w:eastAsia="Times New Roman" w:hAnsi="Arial" w:cs="Times New Roman"/>
      <w:color w:val="000000"/>
      <w:szCs w:val="20"/>
      <w:lang w:val="en-GB"/>
    </w:rPr>
  </w:style>
  <w:style w:type="paragraph" w:customStyle="1" w:styleId="bullet-sub-sub">
    <w:name w:val="bullet-sub-sub"/>
    <w:basedOn w:val="bullet-sub"/>
    <w:link w:val="bullet-sub-subChar"/>
    <w:qFormat/>
    <w:rsid w:val="00477F26"/>
    <w:pPr>
      <w:numPr>
        <w:ilvl w:val="0"/>
        <w:numId w:val="0"/>
      </w:numPr>
      <w:tabs>
        <w:tab w:val="num" w:pos="360"/>
      </w:tabs>
      <w:ind w:left="1702" w:hanging="360"/>
    </w:pPr>
  </w:style>
  <w:style w:type="character" w:customStyle="1" w:styleId="bullet-sub-subChar">
    <w:name w:val="bullet-sub-sub Char"/>
    <w:link w:val="bullet-sub-sub"/>
    <w:locked/>
    <w:rsid w:val="00477F26"/>
    <w:rPr>
      <w:rFonts w:ascii="Arial" w:eastAsia="Times New Roman" w:hAnsi="Arial" w:cs="Times New Roman"/>
      <w:szCs w:val="20"/>
      <w:lang w:val="en-GB"/>
    </w:rPr>
  </w:style>
  <w:style w:type="paragraph" w:customStyle="1" w:styleId="bullet-sub-subtext">
    <w:name w:val="bullet-sub-sub text"/>
    <w:basedOn w:val="bullet-subtext"/>
    <w:link w:val="bullet-sub-subtextChar"/>
    <w:qFormat/>
    <w:rsid w:val="00477F26"/>
    <w:pPr>
      <w:ind w:left="1701"/>
    </w:pPr>
  </w:style>
  <w:style w:type="character" w:customStyle="1" w:styleId="bullet-sub-subtextChar">
    <w:name w:val="bullet-sub-sub text Char"/>
    <w:link w:val="bullet-sub-subtext"/>
    <w:locked/>
    <w:rsid w:val="00477F26"/>
    <w:rPr>
      <w:rFonts w:ascii="Arial" w:eastAsia="Times New Roman" w:hAnsi="Arial" w:cs="Times New Roman"/>
      <w:szCs w:val="20"/>
      <w:lang w:val="en-GB"/>
    </w:rPr>
  </w:style>
  <w:style w:type="paragraph" w:customStyle="1" w:styleId="tablesub-bullet">
    <w:name w:val="table sub-bullet"/>
    <w:basedOn w:val="tablebullet"/>
    <w:link w:val="tablesub-bulletChar"/>
    <w:qFormat/>
    <w:rsid w:val="00477F26"/>
    <w:pPr>
      <w:tabs>
        <w:tab w:val="clear" w:pos="1492"/>
        <w:tab w:val="num" w:pos="643"/>
      </w:tabs>
      <w:ind w:left="568" w:hanging="360"/>
    </w:pPr>
  </w:style>
  <w:style w:type="character" w:customStyle="1" w:styleId="tablesub-bulletChar">
    <w:name w:val="table sub-bullet Char"/>
    <w:link w:val="tablesub-bullet"/>
    <w:locked/>
    <w:rsid w:val="00477F26"/>
    <w:rPr>
      <w:rFonts w:ascii="Arial" w:eastAsia="Times New Roman" w:hAnsi="Arial" w:cs="Times New Roman"/>
      <w:color w:val="000000"/>
      <w:szCs w:val="20"/>
      <w:lang w:val="en-GB"/>
    </w:rPr>
  </w:style>
  <w:style w:type="paragraph" w:customStyle="1" w:styleId="Doctitle">
    <w:name w:val="Doc title"/>
    <w:basedOn w:val="a0"/>
    <w:rsid w:val="00477F26"/>
    <w:pPr>
      <w:numPr>
        <w:numId w:val="27"/>
      </w:numPr>
      <w:spacing w:after="0" w:line="240" w:lineRule="auto"/>
      <w:ind w:left="0" w:firstLine="0"/>
    </w:pPr>
    <w:rPr>
      <w:rFonts w:ascii="Arial" w:hAnsi="Arial"/>
      <w:b/>
      <w:sz w:val="40"/>
      <w:szCs w:val="24"/>
      <w:lang w:val="en-GB" w:eastAsia="en-US"/>
    </w:rPr>
  </w:style>
  <w:style w:type="character" w:customStyle="1" w:styleId="tw4winMark">
    <w:name w:val="tw4winMark"/>
    <w:uiPriority w:val="99"/>
    <w:rsid w:val="00477F26"/>
    <w:rPr>
      <w:rFonts w:ascii="Courier New" w:hAnsi="Courier New"/>
      <w:vanish/>
      <w:color w:val="800080"/>
      <w:vertAlign w:val="subscript"/>
    </w:rPr>
  </w:style>
  <w:style w:type="paragraph" w:customStyle="1" w:styleId="a">
    <w:name w:val="清單段落"/>
    <w:basedOn w:val="a0"/>
    <w:qFormat/>
    <w:rsid w:val="00477F26"/>
    <w:pPr>
      <w:numPr>
        <w:ilvl w:val="2"/>
        <w:numId w:val="25"/>
      </w:numPr>
      <w:spacing w:after="0" w:line="240" w:lineRule="auto"/>
      <w:ind w:left="720" w:firstLine="0"/>
      <w:contextualSpacing/>
    </w:pPr>
    <w:rPr>
      <w:rFonts w:ascii="Arial" w:eastAsia="PMingLiU" w:hAnsi="Arial"/>
      <w:sz w:val="20"/>
      <w:lang w:val="en-GB" w:eastAsia="en-US"/>
    </w:rPr>
  </w:style>
  <w:style w:type="paragraph" w:customStyle="1" w:styleId="46">
    <w:name w:val="Абзац списка4"/>
    <w:basedOn w:val="a0"/>
    <w:uiPriority w:val="99"/>
    <w:qFormat/>
    <w:rsid w:val="00477F26"/>
    <w:pPr>
      <w:spacing w:after="0" w:line="240" w:lineRule="auto"/>
      <w:ind w:left="720"/>
    </w:pPr>
    <w:rPr>
      <w:rFonts w:ascii="Times New Roman" w:hAnsi="Times New Roman"/>
      <w:sz w:val="24"/>
      <w:szCs w:val="24"/>
    </w:rPr>
  </w:style>
  <w:style w:type="character" w:customStyle="1" w:styleId="2fe">
    <w:name w:val="Подпись к таблице (2)_"/>
    <w:link w:val="2ff"/>
    <w:locked/>
    <w:rsid w:val="00477F26"/>
    <w:rPr>
      <w:i/>
      <w:shd w:val="clear" w:color="auto" w:fill="FFFFFF"/>
    </w:rPr>
  </w:style>
  <w:style w:type="paragraph" w:customStyle="1" w:styleId="2ff">
    <w:name w:val="Подпись к таблице (2)"/>
    <w:basedOn w:val="a0"/>
    <w:link w:val="2fe"/>
    <w:rsid w:val="00477F26"/>
    <w:pPr>
      <w:widowControl w:val="0"/>
      <w:shd w:val="clear" w:color="auto" w:fill="FFFFFF"/>
      <w:spacing w:after="0" w:line="240" w:lineRule="atLeast"/>
    </w:pPr>
    <w:rPr>
      <w:rFonts w:asciiTheme="minorHAnsi" w:eastAsiaTheme="minorHAnsi" w:hAnsiTheme="minorHAnsi" w:cstheme="minorBidi"/>
      <w:i/>
      <w:lang w:eastAsia="en-US"/>
    </w:rPr>
  </w:style>
  <w:style w:type="character" w:customStyle="1" w:styleId="2ff0">
    <w:name w:val="Подпись к таблице (2) + Не курсив"/>
    <w:aliases w:val="Интервал 0 pt1"/>
    <w:rsid w:val="00477F26"/>
    <w:rPr>
      <w:rFonts w:ascii="Times New Roman" w:hAnsi="Times New Roman"/>
      <w:i/>
      <w:color w:val="000000"/>
      <w:spacing w:val="2"/>
      <w:w w:val="100"/>
      <w:position w:val="0"/>
      <w:sz w:val="20"/>
      <w:shd w:val="clear" w:color="auto" w:fill="FFFFFF"/>
      <w:lang w:val="ru-RU" w:eastAsia="ru-RU"/>
    </w:rPr>
  </w:style>
  <w:style w:type="paragraph" w:customStyle="1" w:styleId="times14x15">
    <w:name w:val="_times14x1.5"/>
    <w:link w:val="times14x150"/>
    <w:qFormat/>
    <w:rsid w:val="00477F26"/>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times14x150">
    <w:name w:val="_times14x1.5 Знак"/>
    <w:link w:val="times14x15"/>
    <w:locked/>
    <w:rsid w:val="00477F26"/>
    <w:rPr>
      <w:rFonts w:ascii="Times New Roman" w:eastAsia="Times New Roman" w:hAnsi="Times New Roman" w:cs="Times New Roman"/>
      <w:sz w:val="24"/>
      <w:szCs w:val="20"/>
      <w:lang w:eastAsia="ru-RU"/>
    </w:rPr>
  </w:style>
  <w:style w:type="paragraph" w:customStyle="1" w:styleId="219">
    <w:name w:val="Знак21"/>
    <w:basedOn w:val="a0"/>
    <w:uiPriority w:val="99"/>
    <w:rsid w:val="00477F26"/>
    <w:pPr>
      <w:tabs>
        <w:tab w:val="left" w:pos="708"/>
      </w:tabs>
      <w:spacing w:after="160" w:line="240" w:lineRule="exact"/>
    </w:pPr>
    <w:rPr>
      <w:rFonts w:ascii="Verdana" w:hAnsi="Verdana" w:cs="Verdana"/>
      <w:sz w:val="20"/>
      <w:szCs w:val="20"/>
      <w:lang w:val="en-US" w:eastAsia="en-US"/>
    </w:rPr>
  </w:style>
  <w:style w:type="character" w:customStyle="1" w:styleId="5131">
    <w:name w:val="Основной текст (5) + 131"/>
    <w:aliases w:val="5 pt1,Полужирный2"/>
    <w:rsid w:val="00477F26"/>
    <w:rPr>
      <w:rFonts w:ascii="Times New Roman" w:hAnsi="Times New Roman"/>
      <w:b/>
      <w:sz w:val="27"/>
      <w:shd w:val="clear" w:color="auto" w:fill="FFFFFF"/>
      <w:lang w:val="en-US" w:eastAsia="x-none"/>
    </w:rPr>
  </w:style>
  <w:style w:type="character" w:customStyle="1" w:styleId="keyworddef1">
    <w:name w:val="keyword_def1"/>
    <w:rsid w:val="00477F26"/>
    <w:rPr>
      <w:b/>
      <w:i/>
    </w:rPr>
  </w:style>
  <w:style w:type="paragraph" w:customStyle="1" w:styleId="FR5">
    <w:name w:val="FR5"/>
    <w:rsid w:val="00477F26"/>
    <w:pPr>
      <w:widowControl w:val="0"/>
      <w:overflowPunct w:val="0"/>
      <w:autoSpaceDE w:val="0"/>
      <w:autoSpaceDN w:val="0"/>
      <w:adjustRightInd w:val="0"/>
      <w:spacing w:after="0" w:line="440" w:lineRule="auto"/>
      <w:ind w:right="4800"/>
      <w:textAlignment w:val="baseline"/>
    </w:pPr>
    <w:rPr>
      <w:rFonts w:ascii="Arial" w:eastAsia="Times New Roman" w:hAnsi="Arial" w:cs="Times New Roman"/>
      <w:noProof/>
      <w:sz w:val="12"/>
      <w:szCs w:val="20"/>
      <w:lang w:eastAsia="ru-RU"/>
    </w:rPr>
  </w:style>
  <w:style w:type="paragraph" w:customStyle="1" w:styleId="msonormalrtecenter">
    <w:name w:val="msonormal rtecenter"/>
    <w:basedOn w:val="a0"/>
    <w:rsid w:val="00477F26"/>
    <w:pPr>
      <w:spacing w:before="100" w:beforeAutospacing="1" w:after="100" w:afterAutospacing="1" w:line="240" w:lineRule="auto"/>
    </w:pPr>
    <w:rPr>
      <w:rFonts w:ascii="Times New Roman" w:hAnsi="Times New Roman"/>
      <w:sz w:val="24"/>
      <w:szCs w:val="24"/>
    </w:rPr>
  </w:style>
  <w:style w:type="character" w:customStyle="1" w:styleId="shorttext">
    <w:name w:val="short_text"/>
    <w:rsid w:val="00477F26"/>
  </w:style>
  <w:style w:type="paragraph" w:customStyle="1" w:styleId="rtecenter">
    <w:name w:val="rtecenter"/>
    <w:basedOn w:val="a0"/>
    <w:rsid w:val="00477F26"/>
    <w:pPr>
      <w:spacing w:before="100" w:beforeAutospacing="1" w:after="100" w:afterAutospacing="1" w:line="240" w:lineRule="auto"/>
    </w:pPr>
    <w:rPr>
      <w:rFonts w:ascii="Times New Roman" w:hAnsi="Times New Roman"/>
      <w:sz w:val="24"/>
      <w:szCs w:val="24"/>
    </w:rPr>
  </w:style>
  <w:style w:type="character" w:customStyle="1" w:styleId="bizkursi">
    <w:name w:val="bizkursi"/>
    <w:rsid w:val="00477F26"/>
  </w:style>
  <w:style w:type="paragraph" w:customStyle="1" w:styleId="316">
    <w:name w:val="Заголовок 31"/>
    <w:basedOn w:val="a0"/>
    <w:uiPriority w:val="99"/>
    <w:qFormat/>
    <w:rsid w:val="00477F26"/>
    <w:pPr>
      <w:widowControl w:val="0"/>
      <w:autoSpaceDE w:val="0"/>
      <w:autoSpaceDN w:val="0"/>
      <w:adjustRightInd w:val="0"/>
      <w:spacing w:after="0" w:line="240" w:lineRule="auto"/>
      <w:ind w:left="424"/>
      <w:outlineLvl w:val="2"/>
    </w:pPr>
    <w:rPr>
      <w:rFonts w:ascii="Times New Roman" w:hAnsi="Times New Roman"/>
      <w:b/>
      <w:bCs/>
      <w:sz w:val="23"/>
      <w:szCs w:val="23"/>
    </w:rPr>
  </w:style>
  <w:style w:type="paragraph" w:customStyle="1" w:styleId="5a">
    <w:name w:val="5"/>
    <w:basedOn w:val="a0"/>
    <w:rsid w:val="00477F26"/>
    <w:pPr>
      <w:spacing w:before="100" w:beforeAutospacing="1" w:after="100" w:afterAutospacing="1" w:line="240" w:lineRule="auto"/>
    </w:pPr>
    <w:rPr>
      <w:rFonts w:ascii="Times New Roman" w:hAnsi="Times New Roman"/>
      <w:sz w:val="24"/>
      <w:szCs w:val="24"/>
    </w:rPr>
  </w:style>
  <w:style w:type="paragraph" w:customStyle="1" w:styleId="Style3">
    <w:name w:val="Style3"/>
    <w:basedOn w:val="a0"/>
    <w:rsid w:val="00477F26"/>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0"/>
    <w:uiPriority w:val="99"/>
    <w:rsid w:val="00477F26"/>
    <w:pPr>
      <w:widowControl w:val="0"/>
      <w:autoSpaceDE w:val="0"/>
      <w:autoSpaceDN w:val="0"/>
      <w:adjustRightInd w:val="0"/>
      <w:spacing w:after="0" w:line="326" w:lineRule="exact"/>
      <w:jc w:val="center"/>
    </w:pPr>
    <w:rPr>
      <w:rFonts w:ascii="Times New Roman" w:hAnsi="Times New Roman"/>
      <w:sz w:val="24"/>
      <w:szCs w:val="24"/>
    </w:rPr>
  </w:style>
  <w:style w:type="character" w:customStyle="1" w:styleId="nolink">
    <w:name w:val="nolink"/>
    <w:rsid w:val="00477F26"/>
  </w:style>
  <w:style w:type="paragraph" w:customStyle="1" w:styleId="1ff4">
    <w:name w:val="1 Заголовок для оглавления"/>
    <w:basedOn w:val="10"/>
    <w:rsid w:val="00477F26"/>
    <w:pPr>
      <w:tabs>
        <w:tab w:val="num" w:pos="926"/>
      </w:tabs>
      <w:autoSpaceDE w:val="0"/>
      <w:autoSpaceDN w:val="0"/>
      <w:spacing w:before="0"/>
      <w:ind w:left="926" w:hanging="360"/>
    </w:pPr>
    <w:rPr>
      <w:rFonts w:ascii="Times New Roman" w:eastAsia="Times New Roman" w:hAnsi="Times New Roman" w:cs="Times New Roman"/>
      <w:bCs w:val="0"/>
      <w:kern w:val="0"/>
      <w:sz w:val="32"/>
      <w:lang w:val="ru-RU" w:eastAsia="ru-RU"/>
    </w:rPr>
  </w:style>
  <w:style w:type="character" w:customStyle="1" w:styleId="serp-urlitem">
    <w:name w:val="serp-url__item"/>
    <w:rsid w:val="00477F26"/>
  </w:style>
  <w:style w:type="character" w:customStyle="1" w:styleId="serp-urlmark">
    <w:name w:val="serp-url__mark"/>
    <w:uiPriority w:val="99"/>
    <w:rsid w:val="00477F26"/>
  </w:style>
  <w:style w:type="paragraph" w:customStyle="1" w:styleId="141">
    <w:name w:val="Обычный с отст14"/>
    <w:basedOn w:val="a0"/>
    <w:rsid w:val="00477F26"/>
    <w:pPr>
      <w:suppressAutoHyphens/>
      <w:spacing w:after="60" w:line="360" w:lineRule="auto"/>
      <w:ind w:firstLine="720"/>
      <w:jc w:val="both"/>
    </w:pPr>
    <w:rPr>
      <w:rFonts w:ascii="Times New Roman" w:hAnsi="Times New Roman"/>
      <w:sz w:val="28"/>
      <w:szCs w:val="24"/>
      <w:lang w:eastAsia="ar-SA"/>
    </w:rPr>
  </w:style>
  <w:style w:type="paragraph" w:customStyle="1" w:styleId="c6">
    <w:name w:val="c6"/>
    <w:basedOn w:val="a0"/>
    <w:rsid w:val="00477F26"/>
    <w:pPr>
      <w:spacing w:before="100" w:beforeAutospacing="1" w:after="100" w:afterAutospacing="1" w:line="240" w:lineRule="auto"/>
    </w:pPr>
    <w:rPr>
      <w:rFonts w:ascii="Times New Roman" w:hAnsi="Times New Roman"/>
      <w:sz w:val="24"/>
      <w:szCs w:val="24"/>
    </w:rPr>
  </w:style>
  <w:style w:type="character" w:customStyle="1" w:styleId="c0">
    <w:name w:val="c0"/>
    <w:rsid w:val="00477F26"/>
  </w:style>
  <w:style w:type="paragraph" w:customStyle="1" w:styleId="c15">
    <w:name w:val="c15"/>
    <w:basedOn w:val="a0"/>
    <w:rsid w:val="00477F26"/>
    <w:pPr>
      <w:spacing w:before="100" w:beforeAutospacing="1" w:after="100" w:afterAutospacing="1" w:line="240" w:lineRule="auto"/>
    </w:pPr>
    <w:rPr>
      <w:rFonts w:ascii="Times New Roman" w:hAnsi="Times New Roman"/>
      <w:sz w:val="24"/>
      <w:szCs w:val="24"/>
    </w:rPr>
  </w:style>
  <w:style w:type="character" w:customStyle="1" w:styleId="c8">
    <w:name w:val="c8"/>
    <w:rsid w:val="00477F26"/>
  </w:style>
  <w:style w:type="paragraph" w:customStyle="1" w:styleId="c13">
    <w:name w:val="c13"/>
    <w:basedOn w:val="a0"/>
    <w:uiPriority w:val="99"/>
    <w:rsid w:val="00477F26"/>
    <w:pPr>
      <w:numPr>
        <w:ilvl w:val="1"/>
        <w:numId w:val="28"/>
      </w:numPr>
      <w:tabs>
        <w:tab w:val="clear" w:pos="1440"/>
      </w:tabs>
      <w:spacing w:before="100" w:beforeAutospacing="1" w:after="100" w:afterAutospacing="1" w:line="240" w:lineRule="auto"/>
      <w:ind w:left="0" w:firstLine="0"/>
    </w:pPr>
    <w:rPr>
      <w:rFonts w:ascii="Times New Roman" w:hAnsi="Times New Roman"/>
      <w:sz w:val="24"/>
      <w:szCs w:val="24"/>
    </w:rPr>
  </w:style>
  <w:style w:type="paragraph" w:customStyle="1" w:styleId="c25">
    <w:name w:val="c25"/>
    <w:basedOn w:val="a0"/>
    <w:rsid w:val="00477F26"/>
    <w:pPr>
      <w:spacing w:before="100" w:beforeAutospacing="1" w:after="100" w:afterAutospacing="1" w:line="240" w:lineRule="auto"/>
    </w:pPr>
    <w:rPr>
      <w:rFonts w:ascii="Times New Roman" w:hAnsi="Times New Roman"/>
      <w:sz w:val="24"/>
      <w:szCs w:val="24"/>
    </w:rPr>
  </w:style>
  <w:style w:type="paragraph" w:customStyle="1" w:styleId="c63">
    <w:name w:val="c63"/>
    <w:basedOn w:val="a0"/>
    <w:rsid w:val="00477F26"/>
    <w:pPr>
      <w:spacing w:before="100" w:beforeAutospacing="1" w:after="100" w:afterAutospacing="1" w:line="240" w:lineRule="auto"/>
    </w:pPr>
    <w:rPr>
      <w:rFonts w:ascii="Times New Roman" w:hAnsi="Times New Roman"/>
      <w:sz w:val="24"/>
      <w:szCs w:val="24"/>
    </w:rPr>
  </w:style>
  <w:style w:type="character" w:customStyle="1" w:styleId="c32">
    <w:name w:val="c32"/>
    <w:rsid w:val="00477F26"/>
  </w:style>
  <w:style w:type="paragraph" w:customStyle="1" w:styleId="c51">
    <w:name w:val="c51"/>
    <w:basedOn w:val="a0"/>
    <w:rsid w:val="00477F26"/>
    <w:pPr>
      <w:spacing w:before="100" w:beforeAutospacing="1" w:after="100" w:afterAutospacing="1" w:line="240" w:lineRule="auto"/>
    </w:pPr>
    <w:rPr>
      <w:rFonts w:ascii="Times New Roman" w:hAnsi="Times New Roman"/>
      <w:sz w:val="24"/>
      <w:szCs w:val="24"/>
    </w:rPr>
  </w:style>
  <w:style w:type="paragraph" w:customStyle="1" w:styleId="c21">
    <w:name w:val="c21"/>
    <w:basedOn w:val="a0"/>
    <w:rsid w:val="00477F26"/>
    <w:pPr>
      <w:spacing w:before="100" w:beforeAutospacing="1" w:after="100" w:afterAutospacing="1" w:line="240" w:lineRule="auto"/>
    </w:pPr>
    <w:rPr>
      <w:rFonts w:ascii="Times New Roman" w:hAnsi="Times New Roman"/>
      <w:sz w:val="24"/>
      <w:szCs w:val="24"/>
    </w:rPr>
  </w:style>
  <w:style w:type="paragraph" w:customStyle="1" w:styleId="c31">
    <w:name w:val="c31"/>
    <w:basedOn w:val="a0"/>
    <w:rsid w:val="00477F26"/>
    <w:pPr>
      <w:spacing w:before="100" w:beforeAutospacing="1" w:after="100" w:afterAutospacing="1" w:line="240" w:lineRule="auto"/>
    </w:pPr>
    <w:rPr>
      <w:rFonts w:ascii="Times New Roman" w:hAnsi="Times New Roman"/>
      <w:sz w:val="24"/>
      <w:szCs w:val="24"/>
    </w:rPr>
  </w:style>
  <w:style w:type="paragraph" w:customStyle="1" w:styleId="c37">
    <w:name w:val="c37"/>
    <w:basedOn w:val="a0"/>
    <w:rsid w:val="00477F26"/>
    <w:pPr>
      <w:spacing w:before="100" w:beforeAutospacing="1" w:after="100" w:afterAutospacing="1" w:line="240" w:lineRule="auto"/>
    </w:pPr>
    <w:rPr>
      <w:rFonts w:ascii="Times New Roman" w:hAnsi="Times New Roman"/>
      <w:sz w:val="24"/>
      <w:szCs w:val="24"/>
    </w:rPr>
  </w:style>
  <w:style w:type="paragraph" w:customStyle="1" w:styleId="c9">
    <w:name w:val="c9"/>
    <w:basedOn w:val="a0"/>
    <w:rsid w:val="00477F26"/>
    <w:pPr>
      <w:spacing w:before="100" w:beforeAutospacing="1" w:after="100" w:afterAutospacing="1" w:line="240" w:lineRule="auto"/>
    </w:pPr>
    <w:rPr>
      <w:rFonts w:ascii="Times New Roman" w:hAnsi="Times New Roman"/>
      <w:sz w:val="24"/>
      <w:szCs w:val="24"/>
    </w:rPr>
  </w:style>
  <w:style w:type="paragraph" w:customStyle="1" w:styleId="c48">
    <w:name w:val="c48"/>
    <w:basedOn w:val="a0"/>
    <w:rsid w:val="00477F26"/>
    <w:pPr>
      <w:spacing w:before="100" w:beforeAutospacing="1" w:after="100" w:afterAutospacing="1" w:line="240" w:lineRule="auto"/>
    </w:pPr>
    <w:rPr>
      <w:rFonts w:ascii="Times New Roman" w:hAnsi="Times New Roman"/>
      <w:sz w:val="24"/>
      <w:szCs w:val="24"/>
    </w:rPr>
  </w:style>
  <w:style w:type="paragraph" w:customStyle="1" w:styleId="c55">
    <w:name w:val="c55"/>
    <w:basedOn w:val="a0"/>
    <w:rsid w:val="00477F26"/>
    <w:pPr>
      <w:spacing w:before="100" w:beforeAutospacing="1" w:after="100" w:afterAutospacing="1" w:line="240" w:lineRule="auto"/>
    </w:pPr>
    <w:rPr>
      <w:rFonts w:ascii="Times New Roman" w:hAnsi="Times New Roman"/>
      <w:sz w:val="24"/>
      <w:szCs w:val="24"/>
    </w:rPr>
  </w:style>
  <w:style w:type="paragraph" w:customStyle="1" w:styleId="c30">
    <w:name w:val="c30"/>
    <w:basedOn w:val="a0"/>
    <w:rsid w:val="00477F26"/>
    <w:pPr>
      <w:spacing w:before="100" w:beforeAutospacing="1" w:after="100" w:afterAutospacing="1" w:line="240" w:lineRule="auto"/>
    </w:pPr>
    <w:rPr>
      <w:rFonts w:ascii="Times New Roman" w:hAnsi="Times New Roman"/>
      <w:sz w:val="24"/>
      <w:szCs w:val="24"/>
    </w:rPr>
  </w:style>
  <w:style w:type="paragraph" w:customStyle="1" w:styleId="c52">
    <w:name w:val="c52"/>
    <w:basedOn w:val="a0"/>
    <w:rsid w:val="00477F26"/>
    <w:pPr>
      <w:spacing w:before="100" w:beforeAutospacing="1" w:after="100" w:afterAutospacing="1" w:line="240" w:lineRule="auto"/>
    </w:pPr>
    <w:rPr>
      <w:rFonts w:ascii="Times New Roman" w:hAnsi="Times New Roman"/>
      <w:sz w:val="24"/>
      <w:szCs w:val="24"/>
    </w:rPr>
  </w:style>
  <w:style w:type="paragraph" w:customStyle="1" w:styleId="c59">
    <w:name w:val="c59"/>
    <w:basedOn w:val="a0"/>
    <w:rsid w:val="00477F26"/>
    <w:pPr>
      <w:spacing w:before="100" w:beforeAutospacing="1" w:after="100" w:afterAutospacing="1" w:line="240" w:lineRule="auto"/>
    </w:pPr>
    <w:rPr>
      <w:rFonts w:ascii="Times New Roman" w:hAnsi="Times New Roman"/>
      <w:sz w:val="24"/>
      <w:szCs w:val="24"/>
    </w:rPr>
  </w:style>
  <w:style w:type="paragraph" w:customStyle="1" w:styleId="c42">
    <w:name w:val="c42"/>
    <w:basedOn w:val="a0"/>
    <w:rsid w:val="00477F26"/>
    <w:pPr>
      <w:spacing w:before="100" w:beforeAutospacing="1" w:after="100" w:afterAutospacing="1" w:line="240" w:lineRule="auto"/>
    </w:pPr>
    <w:rPr>
      <w:rFonts w:ascii="Times New Roman" w:hAnsi="Times New Roman"/>
      <w:sz w:val="24"/>
      <w:szCs w:val="24"/>
    </w:rPr>
  </w:style>
  <w:style w:type="paragraph" w:customStyle="1" w:styleId="c72">
    <w:name w:val="c72"/>
    <w:basedOn w:val="a0"/>
    <w:rsid w:val="00477F26"/>
    <w:pPr>
      <w:spacing w:before="100" w:beforeAutospacing="1" w:after="100" w:afterAutospacing="1" w:line="240" w:lineRule="auto"/>
    </w:pPr>
    <w:rPr>
      <w:rFonts w:ascii="Times New Roman" w:hAnsi="Times New Roman"/>
      <w:sz w:val="24"/>
      <w:szCs w:val="24"/>
    </w:rPr>
  </w:style>
  <w:style w:type="paragraph" w:customStyle="1" w:styleId="c68">
    <w:name w:val="c68"/>
    <w:basedOn w:val="a0"/>
    <w:rsid w:val="00477F26"/>
    <w:pPr>
      <w:spacing w:before="100" w:beforeAutospacing="1" w:after="100" w:afterAutospacing="1" w:line="240" w:lineRule="auto"/>
    </w:pPr>
    <w:rPr>
      <w:rFonts w:ascii="Times New Roman" w:hAnsi="Times New Roman"/>
      <w:sz w:val="24"/>
      <w:szCs w:val="24"/>
    </w:rPr>
  </w:style>
  <w:style w:type="paragraph" w:customStyle="1" w:styleId="c17">
    <w:name w:val="c17"/>
    <w:basedOn w:val="a0"/>
    <w:rsid w:val="00477F26"/>
    <w:pPr>
      <w:spacing w:before="100" w:beforeAutospacing="1" w:after="100" w:afterAutospacing="1" w:line="240" w:lineRule="auto"/>
    </w:pPr>
    <w:rPr>
      <w:rFonts w:ascii="Times New Roman" w:hAnsi="Times New Roman"/>
      <w:sz w:val="24"/>
      <w:szCs w:val="24"/>
    </w:rPr>
  </w:style>
  <w:style w:type="paragraph" w:customStyle="1" w:styleId="c14">
    <w:name w:val="c14"/>
    <w:basedOn w:val="a0"/>
    <w:rsid w:val="00477F26"/>
    <w:pPr>
      <w:spacing w:before="100" w:beforeAutospacing="1" w:after="100" w:afterAutospacing="1" w:line="240" w:lineRule="auto"/>
    </w:pPr>
    <w:rPr>
      <w:rFonts w:ascii="Times New Roman" w:hAnsi="Times New Roman"/>
      <w:sz w:val="24"/>
      <w:szCs w:val="24"/>
    </w:rPr>
  </w:style>
  <w:style w:type="paragraph" w:customStyle="1" w:styleId="c47">
    <w:name w:val="c47"/>
    <w:basedOn w:val="a0"/>
    <w:rsid w:val="00477F26"/>
    <w:pPr>
      <w:spacing w:before="100" w:beforeAutospacing="1" w:after="100" w:afterAutospacing="1" w:line="240" w:lineRule="auto"/>
    </w:pPr>
    <w:rPr>
      <w:rFonts w:ascii="Times New Roman" w:hAnsi="Times New Roman"/>
      <w:sz w:val="24"/>
      <w:szCs w:val="24"/>
    </w:rPr>
  </w:style>
  <w:style w:type="character" w:customStyle="1" w:styleId="FooterChar">
    <w:name w:val="Footer Char"/>
    <w:locked/>
    <w:rsid w:val="00477F26"/>
    <w:rPr>
      <w:rFonts w:ascii="Times New Roman" w:hAnsi="Times New Roman"/>
      <w:sz w:val="24"/>
      <w:lang w:val="x-none" w:eastAsia="ru-RU"/>
    </w:rPr>
  </w:style>
  <w:style w:type="paragraph" w:customStyle="1" w:styleId="1ff5">
    <w:name w:val="Без интервала1"/>
    <w:uiPriority w:val="1"/>
    <w:qFormat/>
    <w:rsid w:val="00477F26"/>
    <w:pPr>
      <w:spacing w:after="0" w:line="240" w:lineRule="auto"/>
    </w:pPr>
    <w:rPr>
      <w:rFonts w:ascii="Calibri" w:eastAsia="Times New Roman" w:hAnsi="Calibri" w:cs="Times New Roman"/>
      <w:lang w:eastAsia="ru-RU"/>
    </w:rPr>
  </w:style>
  <w:style w:type="paragraph" w:customStyle="1" w:styleId="FR1">
    <w:name w:val="FR1"/>
    <w:rsid w:val="00477F26"/>
    <w:pPr>
      <w:widowControl w:val="0"/>
      <w:spacing w:after="0" w:line="240" w:lineRule="auto"/>
      <w:ind w:right="200"/>
      <w:jc w:val="center"/>
    </w:pPr>
    <w:rPr>
      <w:rFonts w:ascii="Arial" w:eastAsia="Times New Roman" w:hAnsi="Arial" w:cs="Times New Roman"/>
      <w:b/>
      <w:i/>
      <w:sz w:val="48"/>
      <w:szCs w:val="20"/>
      <w:lang w:eastAsia="ru-RU"/>
    </w:rPr>
  </w:style>
  <w:style w:type="paragraph" w:customStyle="1" w:styleId="url">
    <w:name w:val="url"/>
    <w:basedOn w:val="a0"/>
    <w:next w:val="a0"/>
    <w:rsid w:val="00477F26"/>
    <w:pPr>
      <w:spacing w:after="0" w:line="240" w:lineRule="auto"/>
    </w:pPr>
    <w:rPr>
      <w:rFonts w:ascii="Times New Roman" w:hAnsi="Times New Roman"/>
      <w:color w:val="0000FF"/>
      <w:sz w:val="24"/>
      <w:szCs w:val="24"/>
      <w:lang w:eastAsia="en-US"/>
    </w:rPr>
  </w:style>
  <w:style w:type="paragraph" w:customStyle="1" w:styleId="affffffffc">
    <w:name w:val="Стиль"/>
    <w:rsid w:val="00477F2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477F26"/>
    <w:pPr>
      <w:widowControl w:val="0"/>
      <w:autoSpaceDE w:val="0"/>
      <w:autoSpaceDN w:val="0"/>
      <w:adjustRightInd w:val="0"/>
      <w:spacing w:after="0" w:line="240" w:lineRule="auto"/>
    </w:pPr>
    <w:rPr>
      <w:rFonts w:ascii="Times New Roman" w:hAnsi="Times New Roman"/>
      <w:sz w:val="24"/>
      <w:szCs w:val="24"/>
    </w:rPr>
  </w:style>
  <w:style w:type="paragraph" w:customStyle="1" w:styleId="Style11">
    <w:name w:val="Style11"/>
    <w:basedOn w:val="a0"/>
    <w:uiPriority w:val="99"/>
    <w:rsid w:val="00477F26"/>
    <w:pPr>
      <w:widowControl w:val="0"/>
      <w:autoSpaceDE w:val="0"/>
      <w:autoSpaceDN w:val="0"/>
      <w:adjustRightInd w:val="0"/>
      <w:spacing w:after="0" w:line="324" w:lineRule="exact"/>
      <w:ind w:firstLine="713"/>
      <w:jc w:val="both"/>
    </w:pPr>
    <w:rPr>
      <w:rFonts w:ascii="Times New Roman" w:hAnsi="Times New Roman"/>
      <w:sz w:val="24"/>
      <w:szCs w:val="24"/>
    </w:rPr>
  </w:style>
  <w:style w:type="paragraph" w:customStyle="1" w:styleId="Style15">
    <w:name w:val="Style15"/>
    <w:basedOn w:val="a0"/>
    <w:uiPriority w:val="99"/>
    <w:rsid w:val="00477F26"/>
    <w:pPr>
      <w:widowControl w:val="0"/>
      <w:autoSpaceDE w:val="0"/>
      <w:autoSpaceDN w:val="0"/>
      <w:adjustRightInd w:val="0"/>
      <w:spacing w:after="0" w:line="324" w:lineRule="exact"/>
      <w:ind w:firstLine="716"/>
    </w:pPr>
    <w:rPr>
      <w:rFonts w:ascii="Times New Roman" w:hAnsi="Times New Roman"/>
      <w:sz w:val="24"/>
      <w:szCs w:val="24"/>
    </w:rPr>
  </w:style>
  <w:style w:type="paragraph" w:customStyle="1" w:styleId="Style9">
    <w:name w:val="Style9"/>
    <w:basedOn w:val="a0"/>
    <w:uiPriority w:val="99"/>
    <w:rsid w:val="00477F26"/>
    <w:pPr>
      <w:widowControl w:val="0"/>
      <w:autoSpaceDE w:val="0"/>
      <w:autoSpaceDN w:val="0"/>
      <w:adjustRightInd w:val="0"/>
      <w:spacing w:after="0" w:line="240" w:lineRule="auto"/>
    </w:pPr>
    <w:rPr>
      <w:rFonts w:ascii="Times New Roman" w:hAnsi="Times New Roman"/>
      <w:sz w:val="24"/>
      <w:szCs w:val="24"/>
    </w:rPr>
  </w:style>
  <w:style w:type="character" w:customStyle="1" w:styleId="s3">
    <w:name w:val="s3"/>
    <w:rsid w:val="00477F26"/>
  </w:style>
  <w:style w:type="paragraph" w:customStyle="1" w:styleId="p31">
    <w:name w:val="p31"/>
    <w:basedOn w:val="a0"/>
    <w:rsid w:val="00477F26"/>
    <w:pPr>
      <w:spacing w:before="100" w:beforeAutospacing="1" w:after="100" w:afterAutospacing="1" w:line="240" w:lineRule="auto"/>
    </w:pPr>
    <w:rPr>
      <w:rFonts w:ascii="Times New Roman" w:hAnsi="Times New Roman"/>
      <w:sz w:val="24"/>
      <w:szCs w:val="24"/>
    </w:rPr>
  </w:style>
  <w:style w:type="paragraph" w:customStyle="1" w:styleId="p7">
    <w:name w:val="p7"/>
    <w:basedOn w:val="a0"/>
    <w:rsid w:val="00477F26"/>
    <w:pPr>
      <w:spacing w:before="100" w:beforeAutospacing="1" w:after="100" w:afterAutospacing="1" w:line="240" w:lineRule="auto"/>
    </w:pPr>
    <w:rPr>
      <w:rFonts w:ascii="Times New Roman" w:hAnsi="Times New Roman"/>
      <w:sz w:val="24"/>
      <w:szCs w:val="24"/>
    </w:rPr>
  </w:style>
  <w:style w:type="character" w:customStyle="1" w:styleId="Bodytext">
    <w:name w:val="Body text_"/>
    <w:rsid w:val="00477F26"/>
    <w:rPr>
      <w:rFonts w:ascii="Times New Roman" w:hAnsi="Times New Roman"/>
      <w:spacing w:val="3"/>
      <w:sz w:val="25"/>
      <w:shd w:val="clear" w:color="auto" w:fill="FFFFFF"/>
    </w:rPr>
  </w:style>
  <w:style w:type="character" w:customStyle="1" w:styleId="Bodytext10pt">
    <w:name w:val="Body text + 10 pt"/>
    <w:aliases w:val="Spacing 0 pt"/>
    <w:rsid w:val="00477F26"/>
    <w:rPr>
      <w:rFonts w:ascii="Times New Roman" w:hAnsi="Times New Roman"/>
      <w:color w:val="000000"/>
      <w:spacing w:val="2"/>
      <w:w w:val="100"/>
      <w:position w:val="0"/>
      <w:sz w:val="20"/>
      <w:u w:val="none"/>
      <w:shd w:val="clear" w:color="auto" w:fill="FFFFFF"/>
      <w:lang w:val="ru-RU" w:eastAsia="x-none"/>
    </w:rPr>
  </w:style>
  <w:style w:type="paragraph" w:customStyle="1" w:styleId="affffffffd">
    <w:name w:val="..... ......"/>
    <w:basedOn w:val="a0"/>
    <w:next w:val="a0"/>
    <w:uiPriority w:val="99"/>
    <w:rsid w:val="00477F26"/>
    <w:pPr>
      <w:autoSpaceDE w:val="0"/>
      <w:autoSpaceDN w:val="0"/>
      <w:adjustRightInd w:val="0"/>
      <w:spacing w:after="0" w:line="240" w:lineRule="auto"/>
    </w:pPr>
    <w:rPr>
      <w:rFonts w:ascii="Times New Roman" w:hAnsi="Times New Roman"/>
      <w:sz w:val="24"/>
      <w:szCs w:val="24"/>
    </w:rPr>
  </w:style>
  <w:style w:type="paragraph" w:customStyle="1" w:styleId="affffffffe">
    <w:name w:val="......."/>
    <w:basedOn w:val="a0"/>
    <w:next w:val="a0"/>
    <w:uiPriority w:val="99"/>
    <w:rsid w:val="00477F26"/>
    <w:pPr>
      <w:autoSpaceDE w:val="0"/>
      <w:autoSpaceDN w:val="0"/>
      <w:adjustRightInd w:val="0"/>
      <w:spacing w:after="0" w:line="240" w:lineRule="auto"/>
    </w:pPr>
    <w:rPr>
      <w:rFonts w:ascii="Times New Roman" w:hAnsi="Times New Roman"/>
      <w:sz w:val="24"/>
      <w:szCs w:val="24"/>
    </w:rPr>
  </w:style>
  <w:style w:type="character" w:customStyle="1" w:styleId="c1">
    <w:name w:val="c1"/>
    <w:rsid w:val="00477F26"/>
  </w:style>
  <w:style w:type="paragraph" w:customStyle="1" w:styleId="c44">
    <w:name w:val="c44"/>
    <w:basedOn w:val="a0"/>
    <w:rsid w:val="00477F26"/>
    <w:pPr>
      <w:spacing w:before="100" w:beforeAutospacing="1" w:after="100" w:afterAutospacing="1" w:line="240" w:lineRule="auto"/>
    </w:pPr>
    <w:rPr>
      <w:rFonts w:ascii="Times New Roman" w:hAnsi="Times New Roman"/>
      <w:sz w:val="24"/>
      <w:szCs w:val="24"/>
    </w:rPr>
  </w:style>
  <w:style w:type="paragraph" w:customStyle="1" w:styleId="c11">
    <w:name w:val="c11"/>
    <w:basedOn w:val="a0"/>
    <w:rsid w:val="00477F26"/>
    <w:pPr>
      <w:spacing w:before="100" w:beforeAutospacing="1" w:after="100" w:afterAutospacing="1" w:line="240" w:lineRule="auto"/>
    </w:pPr>
    <w:rPr>
      <w:rFonts w:ascii="Times New Roman" w:hAnsi="Times New Roman"/>
      <w:sz w:val="24"/>
      <w:szCs w:val="24"/>
    </w:rPr>
  </w:style>
  <w:style w:type="character" w:customStyle="1" w:styleId="c107">
    <w:name w:val="c107"/>
    <w:rsid w:val="00477F26"/>
  </w:style>
  <w:style w:type="paragraph" w:customStyle="1" w:styleId="c28">
    <w:name w:val="c28"/>
    <w:basedOn w:val="a0"/>
    <w:rsid w:val="00477F26"/>
    <w:pPr>
      <w:spacing w:before="100" w:beforeAutospacing="1" w:after="100" w:afterAutospacing="1" w:line="240" w:lineRule="auto"/>
    </w:pPr>
    <w:rPr>
      <w:rFonts w:ascii="Times New Roman" w:hAnsi="Times New Roman"/>
      <w:sz w:val="24"/>
      <w:szCs w:val="24"/>
    </w:rPr>
  </w:style>
  <w:style w:type="character" w:customStyle="1" w:styleId="c16">
    <w:name w:val="c16"/>
    <w:rsid w:val="00477F26"/>
  </w:style>
  <w:style w:type="character" w:customStyle="1" w:styleId="c18">
    <w:name w:val="c18"/>
    <w:rsid w:val="00477F26"/>
  </w:style>
  <w:style w:type="paragraph" w:customStyle="1" w:styleId="c27">
    <w:name w:val="c27"/>
    <w:basedOn w:val="a0"/>
    <w:rsid w:val="00477F26"/>
    <w:pPr>
      <w:spacing w:before="100" w:beforeAutospacing="1" w:after="100" w:afterAutospacing="1" w:line="240" w:lineRule="auto"/>
    </w:pPr>
    <w:rPr>
      <w:rFonts w:ascii="Times New Roman" w:hAnsi="Times New Roman"/>
      <w:sz w:val="24"/>
      <w:szCs w:val="24"/>
    </w:rPr>
  </w:style>
  <w:style w:type="paragraph" w:customStyle="1" w:styleId="c20">
    <w:name w:val="c20"/>
    <w:basedOn w:val="a0"/>
    <w:rsid w:val="00477F26"/>
    <w:pPr>
      <w:spacing w:before="100" w:beforeAutospacing="1" w:after="100" w:afterAutospacing="1" w:line="240" w:lineRule="auto"/>
    </w:pPr>
    <w:rPr>
      <w:rFonts w:ascii="Times New Roman" w:hAnsi="Times New Roman"/>
      <w:sz w:val="24"/>
      <w:szCs w:val="24"/>
    </w:rPr>
  </w:style>
  <w:style w:type="paragraph" w:customStyle="1" w:styleId="c10">
    <w:name w:val="c10"/>
    <w:basedOn w:val="a0"/>
    <w:rsid w:val="00477F26"/>
    <w:pPr>
      <w:spacing w:before="100" w:beforeAutospacing="1" w:after="100" w:afterAutospacing="1" w:line="240" w:lineRule="auto"/>
    </w:pPr>
    <w:rPr>
      <w:rFonts w:ascii="Times New Roman" w:hAnsi="Times New Roman"/>
      <w:sz w:val="24"/>
      <w:szCs w:val="24"/>
    </w:rPr>
  </w:style>
  <w:style w:type="paragraph" w:customStyle="1" w:styleId="225">
    <w:name w:val="_ЗАГ_2_2"/>
    <w:basedOn w:val="a0"/>
    <w:link w:val="226"/>
    <w:rsid w:val="00477F26"/>
    <w:pPr>
      <w:tabs>
        <w:tab w:val="left" w:pos="1418"/>
      </w:tabs>
      <w:spacing w:before="200" w:after="120" w:line="240" w:lineRule="auto"/>
      <w:jc w:val="center"/>
    </w:pPr>
    <w:rPr>
      <w:rFonts w:ascii="OfficinaSansC" w:eastAsia="MS Mincho" w:hAnsi="OfficinaSansC"/>
      <w:b/>
      <w:sz w:val="28"/>
      <w:szCs w:val="20"/>
      <w:lang w:val="x-none" w:eastAsia="ja-JP"/>
    </w:rPr>
  </w:style>
  <w:style w:type="character" w:customStyle="1" w:styleId="226">
    <w:name w:val="_ЗАГ_2_2 Знак"/>
    <w:link w:val="225"/>
    <w:locked/>
    <w:rsid w:val="00477F26"/>
    <w:rPr>
      <w:rFonts w:ascii="OfficinaSansC" w:eastAsia="MS Mincho" w:hAnsi="OfficinaSansC" w:cs="Times New Roman"/>
      <w:b/>
      <w:sz w:val="28"/>
      <w:szCs w:val="20"/>
      <w:lang w:val="x-none" w:eastAsia="ja-JP"/>
    </w:rPr>
  </w:style>
  <w:style w:type="paragraph" w:customStyle="1" w:styleId="2ff1">
    <w:name w:val="_СПИСОК_2"/>
    <w:basedOn w:val="a0"/>
    <w:rsid w:val="00477F26"/>
    <w:pPr>
      <w:tabs>
        <w:tab w:val="num" w:pos="1209"/>
      </w:tabs>
      <w:spacing w:after="0" w:line="240" w:lineRule="auto"/>
      <w:ind w:left="600" w:hanging="600"/>
      <w:jc w:val="both"/>
    </w:pPr>
    <w:rPr>
      <w:rFonts w:ascii="Times New Roman" w:eastAsia="MS Mincho" w:hAnsi="Times New Roman"/>
      <w:sz w:val="28"/>
      <w:szCs w:val="28"/>
      <w:lang w:eastAsia="ja-JP"/>
    </w:rPr>
  </w:style>
  <w:style w:type="paragraph" w:customStyle="1" w:styleId="47">
    <w:name w:val="_СПИСОК_4"/>
    <w:basedOn w:val="2ff1"/>
    <w:link w:val="48"/>
    <w:rsid w:val="00477F26"/>
    <w:pPr>
      <w:tabs>
        <w:tab w:val="left" w:pos="960"/>
      </w:tabs>
      <w:ind w:left="720" w:hanging="360"/>
    </w:pPr>
    <w:rPr>
      <w:szCs w:val="20"/>
      <w:lang w:val="x-none"/>
    </w:rPr>
  </w:style>
  <w:style w:type="character" w:customStyle="1" w:styleId="48">
    <w:name w:val="_СПИСОК_4 Знак"/>
    <w:link w:val="47"/>
    <w:locked/>
    <w:rsid w:val="00477F26"/>
    <w:rPr>
      <w:rFonts w:ascii="Times New Roman" w:eastAsia="MS Mincho" w:hAnsi="Times New Roman" w:cs="Times New Roman"/>
      <w:sz w:val="28"/>
      <w:szCs w:val="20"/>
      <w:lang w:val="x-none" w:eastAsia="ja-JP"/>
    </w:rPr>
  </w:style>
  <w:style w:type="paragraph" w:customStyle="1" w:styleId="ReportMain">
    <w:name w:val="Report_Main"/>
    <w:basedOn w:val="a0"/>
    <w:rsid w:val="00477F26"/>
    <w:pPr>
      <w:spacing w:after="0" w:line="240" w:lineRule="auto"/>
    </w:pPr>
    <w:rPr>
      <w:rFonts w:ascii="Times New Roman" w:hAnsi="Times New Roman"/>
      <w:sz w:val="24"/>
      <w:szCs w:val="24"/>
    </w:rPr>
  </w:style>
  <w:style w:type="character" w:customStyle="1" w:styleId="FontStyle56">
    <w:name w:val="Font Style56"/>
    <w:uiPriority w:val="99"/>
    <w:rsid w:val="00477F26"/>
    <w:rPr>
      <w:rFonts w:ascii="Times New Roman" w:hAnsi="Times New Roman"/>
      <w:sz w:val="20"/>
    </w:rPr>
  </w:style>
  <w:style w:type="paragraph" w:customStyle="1" w:styleId="a60">
    <w:name w:val="a6"/>
    <w:basedOn w:val="a0"/>
    <w:rsid w:val="00477F26"/>
    <w:pPr>
      <w:spacing w:before="100" w:beforeAutospacing="1" w:after="100" w:afterAutospacing="1" w:line="240" w:lineRule="auto"/>
    </w:pPr>
    <w:rPr>
      <w:rFonts w:ascii="Times New Roman" w:hAnsi="Times New Roman"/>
      <w:sz w:val="24"/>
      <w:szCs w:val="24"/>
    </w:rPr>
  </w:style>
  <w:style w:type="paragraph" w:customStyle="1" w:styleId="c49">
    <w:name w:val="c49"/>
    <w:basedOn w:val="a0"/>
    <w:rsid w:val="00477F26"/>
    <w:pPr>
      <w:spacing w:before="100" w:beforeAutospacing="1" w:after="100" w:afterAutospacing="1" w:line="240" w:lineRule="auto"/>
    </w:pPr>
    <w:rPr>
      <w:rFonts w:ascii="Times New Roman" w:hAnsi="Times New Roman"/>
      <w:sz w:val="24"/>
      <w:szCs w:val="24"/>
    </w:rPr>
  </w:style>
  <w:style w:type="paragraph" w:customStyle="1" w:styleId="c80">
    <w:name w:val="c80"/>
    <w:basedOn w:val="a0"/>
    <w:rsid w:val="00477F26"/>
    <w:pPr>
      <w:spacing w:before="100" w:beforeAutospacing="1" w:after="100" w:afterAutospacing="1" w:line="240" w:lineRule="auto"/>
    </w:pPr>
    <w:rPr>
      <w:rFonts w:ascii="Times New Roman" w:hAnsi="Times New Roman"/>
      <w:sz w:val="24"/>
      <w:szCs w:val="24"/>
    </w:rPr>
  </w:style>
  <w:style w:type="paragraph" w:customStyle="1" w:styleId="c19">
    <w:name w:val="c19"/>
    <w:basedOn w:val="a0"/>
    <w:rsid w:val="00477F26"/>
    <w:pPr>
      <w:numPr>
        <w:numId w:val="29"/>
      </w:numPr>
      <w:spacing w:before="100" w:beforeAutospacing="1" w:after="100" w:afterAutospacing="1" w:line="240" w:lineRule="auto"/>
      <w:ind w:left="0" w:firstLine="0"/>
    </w:pPr>
    <w:rPr>
      <w:rFonts w:ascii="Times New Roman" w:hAnsi="Times New Roman"/>
      <w:sz w:val="24"/>
      <w:szCs w:val="24"/>
    </w:rPr>
  </w:style>
  <w:style w:type="character" w:customStyle="1" w:styleId="c7">
    <w:name w:val="c7"/>
    <w:rsid w:val="00477F26"/>
    <w:rPr>
      <w:rFonts w:cs="Times New Roman"/>
    </w:rPr>
  </w:style>
  <w:style w:type="character" w:customStyle="1" w:styleId="c24">
    <w:name w:val="c24"/>
    <w:rsid w:val="00477F26"/>
    <w:rPr>
      <w:rFonts w:cs="Times New Roman"/>
    </w:rPr>
  </w:style>
  <w:style w:type="character" w:customStyle="1" w:styleId="c26">
    <w:name w:val="c26"/>
    <w:rsid w:val="00477F26"/>
    <w:rPr>
      <w:rFonts w:cs="Times New Roman"/>
    </w:rPr>
  </w:style>
  <w:style w:type="paragraph" w:customStyle="1" w:styleId="2ff2">
    <w:name w:val="Без интервала2"/>
    <w:uiPriority w:val="1"/>
    <w:qFormat/>
    <w:rsid w:val="00477F26"/>
    <w:pPr>
      <w:spacing w:after="0" w:line="240" w:lineRule="auto"/>
    </w:pPr>
    <w:rPr>
      <w:rFonts w:ascii="Times New Roman" w:eastAsia="Times New Roman" w:hAnsi="Times New Roman" w:cs="Times New Roman"/>
      <w:color w:val="000000"/>
      <w:sz w:val="20"/>
      <w:szCs w:val="20"/>
      <w:lang w:eastAsia="ru-RU"/>
    </w:rPr>
  </w:style>
  <w:style w:type="character" w:customStyle="1" w:styleId="21a">
    <w:name w:val="Содержание. 2 уровень Знак1"/>
    <w:aliases w:val="Абзац списка Знак Знак"/>
    <w:locked/>
    <w:rsid w:val="00477F26"/>
    <w:rPr>
      <w:sz w:val="24"/>
      <w:lang w:val="ru-RU" w:eastAsia="ru-RU"/>
    </w:rPr>
  </w:style>
  <w:style w:type="paragraph" w:customStyle="1" w:styleId="Style31">
    <w:name w:val="Style31"/>
    <w:basedOn w:val="a0"/>
    <w:rsid w:val="00477F26"/>
    <w:pPr>
      <w:widowControl w:val="0"/>
      <w:autoSpaceDE w:val="0"/>
      <w:autoSpaceDN w:val="0"/>
      <w:adjustRightInd w:val="0"/>
      <w:spacing w:after="0" w:line="276" w:lineRule="exact"/>
    </w:pPr>
    <w:rPr>
      <w:rFonts w:ascii="Times New Roman" w:hAnsi="Times New Roman"/>
      <w:sz w:val="24"/>
      <w:szCs w:val="24"/>
    </w:rPr>
  </w:style>
  <w:style w:type="character" w:customStyle="1" w:styleId="FontStyle41">
    <w:name w:val="Font Style41"/>
    <w:rsid w:val="00477F26"/>
    <w:rPr>
      <w:rFonts w:ascii="Times New Roman" w:hAnsi="Times New Roman" w:cs="Times New Roman" w:hint="default"/>
      <w:color w:val="000000"/>
      <w:sz w:val="22"/>
      <w:szCs w:val="22"/>
    </w:rPr>
  </w:style>
  <w:style w:type="character" w:customStyle="1" w:styleId="FontStyle45">
    <w:name w:val="Font Style45"/>
    <w:rsid w:val="00477F26"/>
    <w:rPr>
      <w:rFonts w:ascii="Times New Roman" w:hAnsi="Times New Roman" w:cs="Times New Roman" w:hint="default"/>
      <w:color w:val="000000"/>
      <w:sz w:val="26"/>
      <w:szCs w:val="26"/>
    </w:rPr>
  </w:style>
  <w:style w:type="paragraph" w:customStyle="1" w:styleId="redactor">
    <w:name w:val="redactor"/>
    <w:basedOn w:val="a0"/>
    <w:rsid w:val="00477F26"/>
    <w:pPr>
      <w:spacing w:before="100" w:beforeAutospacing="1" w:after="100" w:afterAutospacing="1" w:line="240" w:lineRule="auto"/>
    </w:pPr>
    <w:rPr>
      <w:sz w:val="24"/>
      <w:szCs w:val="24"/>
    </w:rPr>
  </w:style>
  <w:style w:type="paragraph" w:customStyle="1" w:styleId="1ff6">
    <w:name w:val="Знак Знак1 Знак"/>
    <w:basedOn w:val="a0"/>
    <w:rsid w:val="00477F26"/>
    <w:pPr>
      <w:tabs>
        <w:tab w:val="left" w:pos="708"/>
      </w:tabs>
      <w:spacing w:after="160" w:line="240" w:lineRule="exact"/>
    </w:pPr>
    <w:rPr>
      <w:rFonts w:ascii="Verdana" w:hAnsi="Verdana" w:cs="Verdana"/>
      <w:sz w:val="20"/>
      <w:szCs w:val="20"/>
      <w:lang w:val="en-US" w:eastAsia="en-US"/>
    </w:rPr>
  </w:style>
  <w:style w:type="paragraph" w:customStyle="1" w:styleId="2ff3">
    <w:name w:val="Обычный2"/>
    <w:rsid w:val="00477F26"/>
    <w:pPr>
      <w:suppressAutoHyphens/>
      <w:spacing w:after="0" w:line="276" w:lineRule="auto"/>
    </w:pPr>
    <w:rPr>
      <w:rFonts w:ascii="Arial" w:eastAsia="Times New Roman" w:hAnsi="Arial" w:cs="Arial"/>
      <w:color w:val="000000"/>
      <w:szCs w:val="20"/>
      <w:lang w:eastAsia="ar-SA"/>
    </w:rPr>
  </w:style>
  <w:style w:type="paragraph" w:customStyle="1" w:styleId="C289308D74E2492DA70DEFAE9D5EDFC8">
    <w:name w:val="C289308D74E2492DA70DEFAE9D5EDFC8"/>
    <w:rsid w:val="00477F26"/>
    <w:pPr>
      <w:spacing w:after="200" w:line="276" w:lineRule="auto"/>
    </w:pPr>
    <w:rPr>
      <w:rFonts w:ascii="Calibri" w:eastAsia="Times New Roman" w:hAnsi="Calibri" w:cs="Times New Roman"/>
      <w:lang w:eastAsia="ru-RU"/>
    </w:rPr>
  </w:style>
  <w:style w:type="paragraph" w:customStyle="1" w:styleId="1ff7">
    <w:name w:val="1"/>
    <w:basedOn w:val="a0"/>
    <w:rsid w:val="00477F26"/>
    <w:pPr>
      <w:tabs>
        <w:tab w:val="left" w:pos="708"/>
      </w:tabs>
      <w:spacing w:after="160" w:line="240" w:lineRule="exact"/>
    </w:pPr>
    <w:rPr>
      <w:rFonts w:ascii="Verdana" w:hAnsi="Verdana" w:cs="Verdana"/>
      <w:sz w:val="20"/>
      <w:szCs w:val="20"/>
      <w:lang w:val="en-US" w:eastAsia="en-US"/>
    </w:rPr>
  </w:style>
  <w:style w:type="paragraph" w:customStyle="1" w:styleId="p2">
    <w:name w:val="p2"/>
    <w:basedOn w:val="a0"/>
    <w:rsid w:val="00477F26"/>
    <w:pPr>
      <w:spacing w:before="100" w:beforeAutospacing="1" w:after="100" w:afterAutospacing="1" w:line="240" w:lineRule="auto"/>
    </w:pPr>
    <w:rPr>
      <w:rFonts w:ascii="Times New Roman" w:hAnsi="Times New Roman"/>
      <w:sz w:val="24"/>
      <w:szCs w:val="24"/>
    </w:rPr>
  </w:style>
  <w:style w:type="character" w:customStyle="1" w:styleId="s11">
    <w:name w:val="s11"/>
    <w:rsid w:val="00477F26"/>
    <w:rPr>
      <w:rFonts w:cs="Times New Roman"/>
    </w:rPr>
  </w:style>
  <w:style w:type="paragraph" w:customStyle="1" w:styleId="5b">
    <w:name w:val="Основной текст5"/>
    <w:basedOn w:val="a0"/>
    <w:rsid w:val="00477F26"/>
    <w:pPr>
      <w:widowControl w:val="0"/>
      <w:shd w:val="clear" w:color="auto" w:fill="FFFFFF"/>
      <w:spacing w:after="0" w:line="206" w:lineRule="exact"/>
      <w:ind w:hanging="260"/>
    </w:pPr>
    <w:rPr>
      <w:rFonts w:ascii="Sylfaen" w:hAnsi="Sylfaen"/>
      <w:sz w:val="18"/>
      <w:szCs w:val="18"/>
      <w:lang w:val="x-none" w:eastAsia="x-none"/>
    </w:rPr>
  </w:style>
  <w:style w:type="character" w:customStyle="1" w:styleId="8pt1">
    <w:name w:val="Основной текст + 8 pt1"/>
    <w:rsid w:val="00477F26"/>
    <w:rPr>
      <w:rFonts w:ascii="Sylfaen" w:hAnsi="Sylfaen"/>
      <w:color w:val="000000"/>
      <w:spacing w:val="0"/>
      <w:w w:val="100"/>
      <w:position w:val="0"/>
      <w:sz w:val="16"/>
      <w:u w:val="none"/>
      <w:lang w:val="ru-RU" w:eastAsia="x-none"/>
    </w:rPr>
  </w:style>
  <w:style w:type="table" w:customStyle="1" w:styleId="TableNormal3">
    <w:name w:val="Table Normal3"/>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30">
    <w:name w:val="Таблица простая 33"/>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2">
    <w:name w:val="Сетка таблицы13"/>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0">
    <w:name w:val="Таблица простая 312"/>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2120">
    <w:name w:val="Сетка таблицы212"/>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40">
    <w:name w:val="Таблица простая 34"/>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2">
    <w:name w:val="Сетка таблицы14"/>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30">
    <w:name w:val="Таблица простая 313"/>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10">
    <w:name w:val="Таблица простая 321"/>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10">
    <w:name w:val="Таблица простая 3111"/>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10">
    <w:name w:val="Сетка таблицы1111"/>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6"/>
    <w:rsid w:val="00477F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a">
    <w:name w:val="Сетка таблицы 11"/>
    <w:basedOn w:val="a2"/>
    <w:next w:val="1fe"/>
    <w:rsid w:val="00477F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Normal5">
    <w:name w:val="Table Normal5"/>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50">
    <w:name w:val="Таблица простая 35"/>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
    <w:basedOn w:val="a2"/>
    <w:next w:val="a6"/>
    <w:uiPriority w:val="5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40">
    <w:name w:val="Таблица простая 314"/>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220">
    <w:name w:val="Таблица простая 322"/>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0">
    <w:name w:val="Сетка таблицы122"/>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12">
    <w:name w:val="Таблица простая 3112"/>
    <w:basedOn w:val="a2"/>
    <w:next w:val="36"/>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120">
    <w:name w:val="Сетка таблицы1112"/>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2"/>
    <w:next w:val="a6"/>
    <w:rsid w:val="00477F2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 12"/>
    <w:basedOn w:val="a2"/>
    <w:next w:val="1fe"/>
    <w:rsid w:val="00477F2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ormattext">
    <w:name w:val="formattext"/>
    <w:basedOn w:val="a0"/>
    <w:qFormat/>
    <w:rsid w:val="00477F26"/>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0"/>
    <w:qFormat/>
    <w:rsid w:val="00477F26"/>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810">
    <w:name w:val="Заголовок 81"/>
    <w:basedOn w:val="a0"/>
    <w:next w:val="a0"/>
    <w:uiPriority w:val="9"/>
    <w:semiHidden/>
    <w:unhideWhenUsed/>
    <w:qFormat/>
    <w:rsid w:val="00477F26"/>
    <w:pPr>
      <w:keepNext/>
      <w:keepLines/>
      <w:widowControl w:val="0"/>
      <w:autoSpaceDE w:val="0"/>
      <w:autoSpaceDN w:val="0"/>
      <w:spacing w:before="200" w:after="0" w:line="240" w:lineRule="auto"/>
      <w:outlineLvl w:val="7"/>
    </w:pPr>
    <w:rPr>
      <w:rFonts w:ascii="Cambria" w:hAnsi="Cambria"/>
      <w:color w:val="404040"/>
      <w:sz w:val="20"/>
      <w:szCs w:val="20"/>
      <w:lang w:eastAsia="en-US"/>
    </w:rPr>
  </w:style>
  <w:style w:type="table" w:customStyle="1" w:styleId="TableNormal6">
    <w:name w:val="Table Normal6"/>
    <w:uiPriority w:val="2"/>
    <w:semiHidden/>
    <w:unhideWhenUsed/>
    <w:qFormat/>
    <w:rsid w:val="00477F2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b">
    <w:name w:val="Заголовок 11"/>
    <w:basedOn w:val="a0"/>
    <w:uiPriority w:val="9"/>
    <w:qFormat/>
    <w:rsid w:val="00477F26"/>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k-in">
    <w:name w:val="k-in"/>
    <w:rsid w:val="00477F26"/>
    <w:rPr>
      <w:rFonts w:cs="Times New Roman"/>
    </w:rPr>
  </w:style>
  <w:style w:type="table" w:customStyle="1" w:styleId="97">
    <w:name w:val="Сетка таблицы9"/>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Таблица простая 315"/>
    <w:basedOn w:val="a2"/>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2"/>
    <w:next w:val="a6"/>
    <w:uiPriority w:val="5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
    <w:basedOn w:val="a2"/>
    <w:next w:val="a6"/>
    <w:uiPriority w:val="39"/>
    <w:rsid w:val="00477F26"/>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unhideWhenUsed/>
    <w:qFormat/>
    <w:rsid w:val="00477F26"/>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1150">
    <w:name w:val="Сетка таблицы115"/>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2"/>
    <w:next w:val="a6"/>
    <w:uiPriority w:val="39"/>
    <w:rsid w:val="00477F26"/>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Таблица простая 323"/>
    <w:basedOn w:val="a2"/>
    <w:uiPriority w:val="43"/>
    <w:rsid w:val="00477F26"/>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f4">
    <w:name w:val="Неразрешенное упоминание2"/>
    <w:uiPriority w:val="99"/>
    <w:semiHidden/>
    <w:unhideWhenUsed/>
    <w:rsid w:val="00477F26"/>
    <w:rPr>
      <w:color w:val="605E5C"/>
      <w:shd w:val="clear" w:color="auto" w:fill="E1DFDD"/>
    </w:rPr>
  </w:style>
  <w:style w:type="paragraph" w:customStyle="1" w:styleId="124">
    <w:name w:val="Заголовок 12"/>
    <w:basedOn w:val="a0"/>
    <w:uiPriority w:val="1"/>
    <w:qFormat/>
    <w:rsid w:val="00477F26"/>
    <w:pPr>
      <w:widowControl w:val="0"/>
      <w:autoSpaceDE w:val="0"/>
      <w:autoSpaceDN w:val="0"/>
      <w:spacing w:after="0" w:line="240" w:lineRule="auto"/>
      <w:ind w:left="1630"/>
      <w:outlineLvl w:val="1"/>
    </w:pPr>
    <w:rPr>
      <w:rFonts w:ascii="Times New Roman" w:hAnsi="Times New Roman"/>
      <w:b/>
      <w:bCs/>
      <w:sz w:val="24"/>
      <w:szCs w:val="24"/>
      <w:lang w:eastAsia="en-US"/>
    </w:rPr>
  </w:style>
  <w:style w:type="character" w:customStyle="1" w:styleId="1ff8">
    <w:name w:val="Знак примечания1"/>
    <w:rsid w:val="00477F26"/>
    <w:rPr>
      <w:sz w:val="16"/>
      <w:szCs w:val="16"/>
    </w:rPr>
  </w:style>
  <w:style w:type="character" w:customStyle="1" w:styleId="811">
    <w:name w:val="Заголовок 8 Знак1"/>
    <w:uiPriority w:val="9"/>
    <w:semiHidden/>
    <w:rsid w:val="00477F26"/>
    <w:rPr>
      <w:rFonts w:ascii="Calibri" w:eastAsia="Times New Roman" w:hAnsi="Calibri" w:cs="Times New Roman"/>
      <w:i/>
      <w:iCs/>
      <w:sz w:val="24"/>
      <w:szCs w:val="24"/>
    </w:rPr>
  </w:style>
  <w:style w:type="character" w:customStyle="1" w:styleId="FootnoteCharacters">
    <w:name w:val="Footnote Characters"/>
    <w:qFormat/>
    <w:rsid w:val="00477F26"/>
    <w:rPr>
      <w:rFonts w:cs="Times New Roman"/>
      <w:vertAlign w:val="superscript"/>
    </w:rPr>
  </w:style>
  <w:style w:type="character" w:customStyle="1" w:styleId="FootnoteAnchor">
    <w:name w:val="Footnote Anchor"/>
    <w:rsid w:val="00477F26"/>
    <w:rPr>
      <w:vertAlign w:val="superscript"/>
    </w:rPr>
  </w:style>
  <w:style w:type="character" w:customStyle="1" w:styleId="FontStyle14">
    <w:name w:val="Font Style14"/>
    <w:rsid w:val="00477F26"/>
    <w:rPr>
      <w:rFonts w:ascii="Times New Roman" w:hAnsi="Times New Roman"/>
      <w:sz w:val="22"/>
    </w:rPr>
  </w:style>
  <w:style w:type="paragraph" w:customStyle="1" w:styleId="21b">
    <w:name w:val="Список 21"/>
    <w:basedOn w:val="a0"/>
    <w:rsid w:val="00477F26"/>
    <w:pPr>
      <w:suppressAutoHyphens/>
      <w:spacing w:after="0" w:line="240" w:lineRule="auto"/>
      <w:ind w:left="566" w:hanging="283"/>
    </w:pPr>
    <w:rPr>
      <w:rFonts w:ascii="Times New Roman" w:hAnsi="Times New Roman"/>
      <w:sz w:val="24"/>
      <w:szCs w:val="24"/>
      <w:lang w:eastAsia="ar-SA"/>
    </w:rPr>
  </w:style>
  <w:style w:type="character" w:customStyle="1" w:styleId="afffffffff">
    <w:name w:val="Другое_"/>
    <w:link w:val="afffffffff0"/>
    <w:rsid w:val="00477F26"/>
    <w:rPr>
      <w:rFonts w:ascii="Times New Roman" w:hAnsi="Times New Roman"/>
    </w:rPr>
  </w:style>
  <w:style w:type="paragraph" w:customStyle="1" w:styleId="afffffffff0">
    <w:name w:val="Другое"/>
    <w:basedOn w:val="a0"/>
    <w:link w:val="afffffffff"/>
    <w:rsid w:val="00477F26"/>
    <w:pPr>
      <w:widowControl w:val="0"/>
      <w:spacing w:after="0" w:line="240" w:lineRule="auto"/>
    </w:pPr>
    <w:rPr>
      <w:rFonts w:ascii="Times New Roman" w:eastAsiaTheme="minorHAnsi" w:hAnsi="Times New Roman" w:cstheme="minorBidi"/>
      <w:lang w:eastAsia="en-US"/>
    </w:rPr>
  </w:style>
  <w:style w:type="character" w:customStyle="1" w:styleId="path-separator">
    <w:name w:val="path-separator"/>
    <w:basedOn w:val="a1"/>
    <w:rsid w:val="00477F26"/>
  </w:style>
  <w:style w:type="character" w:customStyle="1" w:styleId="dots">
    <w:name w:val="dots"/>
    <w:basedOn w:val="a1"/>
    <w:rsid w:val="00477F26"/>
  </w:style>
  <w:style w:type="paragraph" w:customStyle="1" w:styleId="c86">
    <w:name w:val="c86"/>
    <w:basedOn w:val="a0"/>
    <w:rsid w:val="00477F26"/>
    <w:pPr>
      <w:spacing w:before="100" w:beforeAutospacing="1" w:after="100" w:afterAutospacing="1" w:line="240" w:lineRule="auto"/>
    </w:pPr>
    <w:rPr>
      <w:rFonts w:ascii="Times New Roman" w:hAnsi="Times New Roman"/>
      <w:sz w:val="24"/>
      <w:szCs w:val="24"/>
    </w:rPr>
  </w:style>
  <w:style w:type="paragraph" w:customStyle="1" w:styleId="c110">
    <w:name w:val="c110"/>
    <w:basedOn w:val="a0"/>
    <w:rsid w:val="00477F26"/>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1"/>
    <w:rsid w:val="00477F26"/>
  </w:style>
  <w:style w:type="character" w:customStyle="1" w:styleId="highlightedsearchterm">
    <w:name w:val="highlightedsearchterm"/>
    <w:basedOn w:val="a1"/>
    <w:rsid w:val="00477F26"/>
  </w:style>
  <w:style w:type="character" w:customStyle="1" w:styleId="googqs-tidbit">
    <w:name w:val="goog_qs-tidbit"/>
    <w:basedOn w:val="a1"/>
    <w:rsid w:val="00477F26"/>
  </w:style>
  <w:style w:type="paragraph" w:customStyle="1" w:styleId="Style36">
    <w:name w:val="Style36"/>
    <w:basedOn w:val="a0"/>
    <w:rsid w:val="00477F26"/>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193">
    <w:name w:val="Font Style193"/>
    <w:rsid w:val="00477F26"/>
    <w:rPr>
      <w:rFonts w:ascii="Arial" w:hAnsi="Arial"/>
      <w:b/>
      <w:sz w:val="50"/>
    </w:rPr>
  </w:style>
  <w:style w:type="character" w:customStyle="1" w:styleId="FontStyle151">
    <w:name w:val="Font Style151"/>
    <w:rsid w:val="00477F26"/>
    <w:rPr>
      <w:rFonts w:ascii="Arial" w:hAnsi="Arial"/>
      <w:b/>
      <w:smallCaps/>
      <w:spacing w:val="30"/>
      <w:sz w:val="44"/>
    </w:rPr>
  </w:style>
  <w:style w:type="character" w:customStyle="1" w:styleId="FontStyle153">
    <w:name w:val="Font Style153"/>
    <w:rsid w:val="00477F26"/>
    <w:rPr>
      <w:rFonts w:ascii="Bookman Old Style" w:hAnsi="Bookman Old Style"/>
      <w:spacing w:val="10"/>
      <w:sz w:val="44"/>
    </w:rPr>
  </w:style>
  <w:style w:type="character" w:customStyle="1" w:styleId="3e">
    <w:name w:val="Основной текст (3)_"/>
    <w:link w:val="3f"/>
    <w:rsid w:val="00477F26"/>
    <w:rPr>
      <w:rFonts w:ascii="Times New Roman" w:hAnsi="Times New Roman"/>
      <w:i/>
      <w:iCs/>
      <w:sz w:val="23"/>
      <w:szCs w:val="23"/>
      <w:shd w:val="clear" w:color="auto" w:fill="FFFFFF"/>
    </w:rPr>
  </w:style>
  <w:style w:type="paragraph" w:customStyle="1" w:styleId="3f">
    <w:name w:val="Основной текст (3)"/>
    <w:basedOn w:val="a0"/>
    <w:link w:val="3e"/>
    <w:rsid w:val="00477F26"/>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rsid w:val="00477F26"/>
    <w:rPr>
      <w:rFonts w:ascii="Times New Roman" w:hAnsi="Times New Roman" w:cs="Times New Roman"/>
      <w:i/>
      <w:iCs/>
      <w:spacing w:val="-2"/>
      <w:sz w:val="21"/>
      <w:szCs w:val="21"/>
      <w:u w:val="none"/>
    </w:rPr>
  </w:style>
  <w:style w:type="paragraph" w:customStyle="1" w:styleId="afffffffff1">
    <w:name w:val="Базовый"/>
    <w:link w:val="afffffffff2"/>
    <w:rsid w:val="00477F26"/>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49">
    <w:name w:val="Основной текст4"/>
    <w:basedOn w:val="a0"/>
    <w:rsid w:val="00477F26"/>
    <w:pPr>
      <w:widowControl w:val="0"/>
      <w:shd w:val="clear" w:color="auto" w:fill="FFFFFF"/>
      <w:spacing w:before="420" w:after="240" w:line="298" w:lineRule="exact"/>
      <w:ind w:hanging="360"/>
      <w:jc w:val="both"/>
    </w:pPr>
    <w:rPr>
      <w:rFonts w:eastAsia="Calibri"/>
      <w:spacing w:val="2"/>
      <w:sz w:val="20"/>
      <w:szCs w:val="20"/>
      <w:lang w:val="x-none" w:eastAsia="x-none"/>
    </w:rPr>
  </w:style>
  <w:style w:type="character" w:customStyle="1" w:styleId="colorgray">
    <w:name w:val="colorgray"/>
    <w:basedOn w:val="a1"/>
    <w:rsid w:val="00477F26"/>
  </w:style>
  <w:style w:type="character" w:customStyle="1" w:styleId="FontStyle52">
    <w:name w:val="Font Style52"/>
    <w:uiPriority w:val="99"/>
    <w:rsid w:val="00477F26"/>
    <w:rPr>
      <w:rFonts w:ascii="Times New Roman" w:hAnsi="Times New Roman" w:cs="Times New Roman"/>
      <w:sz w:val="20"/>
      <w:szCs w:val="20"/>
    </w:rPr>
  </w:style>
  <w:style w:type="character" w:customStyle="1" w:styleId="markedcontent">
    <w:name w:val="markedcontent"/>
    <w:basedOn w:val="a1"/>
    <w:rsid w:val="00477F26"/>
  </w:style>
  <w:style w:type="paragraph" w:customStyle="1" w:styleId="afffffffff3">
    <w:name w:val="Îáû÷íûé"/>
    <w:rsid w:val="00477F26"/>
    <w:pPr>
      <w:spacing w:after="0" w:line="240" w:lineRule="auto"/>
    </w:pPr>
    <w:rPr>
      <w:rFonts w:ascii="Times New Roman" w:eastAsia="Times New Roman" w:hAnsi="Times New Roman" w:cs="Times New Roman"/>
      <w:sz w:val="20"/>
      <w:szCs w:val="20"/>
      <w:lang w:eastAsia="ru-RU"/>
    </w:rPr>
  </w:style>
  <w:style w:type="paragraph" w:customStyle="1" w:styleId="xl65">
    <w:name w:val="xl65"/>
    <w:basedOn w:val="a0"/>
    <w:rsid w:val="00477F26"/>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0"/>
    <w:rsid w:val="00477F26"/>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7">
    <w:name w:val="xl67"/>
    <w:basedOn w:val="a0"/>
    <w:rsid w:val="00477F26"/>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8">
    <w:name w:val="xl68"/>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69">
    <w:name w:val="xl69"/>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0">
    <w:name w:val="xl70"/>
    <w:basedOn w:val="a0"/>
    <w:rsid w:val="00477F26"/>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71">
    <w:name w:val="xl71"/>
    <w:basedOn w:val="a0"/>
    <w:rsid w:val="00477F2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2">
    <w:name w:val="xl72"/>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3">
    <w:name w:val="xl73"/>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4">
    <w:name w:val="xl74"/>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5">
    <w:name w:val="xl75"/>
    <w:basedOn w:val="a0"/>
    <w:rsid w:val="00477F2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76">
    <w:name w:val="xl76"/>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77">
    <w:name w:val="xl77"/>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8">
    <w:name w:val="xl78"/>
    <w:basedOn w:val="a0"/>
    <w:rsid w:val="00477F26"/>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9">
    <w:name w:val="xl79"/>
    <w:basedOn w:val="a0"/>
    <w:rsid w:val="00477F26"/>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0">
    <w:name w:val="xl80"/>
    <w:basedOn w:val="a0"/>
    <w:rsid w:val="00477F26"/>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1">
    <w:name w:val="xl81"/>
    <w:basedOn w:val="a0"/>
    <w:rsid w:val="00477F26"/>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2">
    <w:name w:val="xl82"/>
    <w:basedOn w:val="a0"/>
    <w:rsid w:val="00477F2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3">
    <w:name w:val="xl83"/>
    <w:basedOn w:val="a0"/>
    <w:rsid w:val="00477F2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4">
    <w:name w:val="xl84"/>
    <w:basedOn w:val="a0"/>
    <w:rsid w:val="00477F2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85">
    <w:name w:val="xl85"/>
    <w:basedOn w:val="a0"/>
    <w:rsid w:val="00477F26"/>
    <w:pPr>
      <w:spacing w:before="100" w:beforeAutospacing="1" w:after="100" w:afterAutospacing="1" w:line="240" w:lineRule="auto"/>
    </w:pPr>
    <w:rPr>
      <w:rFonts w:ascii="Times New Roman" w:hAnsi="Times New Roman"/>
      <w:sz w:val="14"/>
      <w:szCs w:val="14"/>
    </w:rPr>
  </w:style>
  <w:style w:type="paragraph" w:customStyle="1" w:styleId="xl86">
    <w:name w:val="xl86"/>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87">
    <w:name w:val="xl87"/>
    <w:basedOn w:val="a0"/>
    <w:rsid w:val="00477F26"/>
    <w:pPr>
      <w:spacing w:before="100" w:beforeAutospacing="1" w:after="100" w:afterAutospacing="1" w:line="240" w:lineRule="auto"/>
    </w:pPr>
    <w:rPr>
      <w:rFonts w:ascii="Times New Roman" w:hAnsi="Times New Roman"/>
      <w:sz w:val="12"/>
      <w:szCs w:val="12"/>
    </w:rPr>
  </w:style>
  <w:style w:type="paragraph" w:customStyle="1" w:styleId="xl88">
    <w:name w:val="xl88"/>
    <w:basedOn w:val="a0"/>
    <w:rsid w:val="00477F2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89">
    <w:name w:val="xl89"/>
    <w:basedOn w:val="a0"/>
    <w:rsid w:val="00477F26"/>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0">
    <w:name w:val="xl90"/>
    <w:basedOn w:val="a0"/>
    <w:rsid w:val="00477F2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91">
    <w:name w:val="xl91"/>
    <w:basedOn w:val="a0"/>
    <w:rsid w:val="00477F26"/>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92">
    <w:name w:val="xl92"/>
    <w:basedOn w:val="a0"/>
    <w:rsid w:val="00477F2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3">
    <w:name w:val="xl93"/>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4">
    <w:name w:val="xl94"/>
    <w:basedOn w:val="a0"/>
    <w:rsid w:val="00477F26"/>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95">
    <w:name w:val="xl95"/>
    <w:basedOn w:val="a0"/>
    <w:rsid w:val="00477F26"/>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96">
    <w:name w:val="xl96"/>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97">
    <w:name w:val="xl97"/>
    <w:basedOn w:val="a0"/>
    <w:rsid w:val="00477F2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98">
    <w:name w:val="xl98"/>
    <w:basedOn w:val="a0"/>
    <w:rsid w:val="00477F26"/>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9">
    <w:name w:val="xl99"/>
    <w:basedOn w:val="a0"/>
    <w:rsid w:val="00477F2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0">
    <w:name w:val="xl100"/>
    <w:basedOn w:val="a0"/>
    <w:rsid w:val="00477F2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1">
    <w:name w:val="xl101"/>
    <w:basedOn w:val="a0"/>
    <w:rsid w:val="00477F2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02">
    <w:name w:val="xl102"/>
    <w:basedOn w:val="a0"/>
    <w:rsid w:val="00477F2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03">
    <w:name w:val="xl103"/>
    <w:basedOn w:val="a0"/>
    <w:rsid w:val="00477F26"/>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04">
    <w:name w:val="xl104"/>
    <w:basedOn w:val="a0"/>
    <w:rsid w:val="00477F2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5">
    <w:name w:val="xl105"/>
    <w:basedOn w:val="a0"/>
    <w:rsid w:val="00477F2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06">
    <w:name w:val="xl106"/>
    <w:basedOn w:val="a0"/>
    <w:rsid w:val="00477F26"/>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7">
    <w:name w:val="xl107"/>
    <w:basedOn w:val="a0"/>
    <w:rsid w:val="00477F2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08">
    <w:name w:val="xl108"/>
    <w:basedOn w:val="a0"/>
    <w:rsid w:val="00477F2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09">
    <w:name w:val="xl109"/>
    <w:basedOn w:val="a0"/>
    <w:rsid w:val="00477F26"/>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0">
    <w:name w:val="xl110"/>
    <w:basedOn w:val="a0"/>
    <w:rsid w:val="00477F26"/>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11">
    <w:name w:val="xl111"/>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12">
    <w:name w:val="xl112"/>
    <w:basedOn w:val="a0"/>
    <w:rsid w:val="00477F2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13">
    <w:name w:val="xl113"/>
    <w:basedOn w:val="a0"/>
    <w:rsid w:val="00477F26"/>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4">
    <w:name w:val="xl114"/>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5">
    <w:name w:val="xl115"/>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16">
    <w:name w:val="xl116"/>
    <w:basedOn w:val="a0"/>
    <w:rsid w:val="00477F26"/>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hAnsi="Times New Roman"/>
      <w:b/>
      <w:bCs/>
      <w:color w:val="000000"/>
      <w:sz w:val="14"/>
      <w:szCs w:val="14"/>
    </w:rPr>
  </w:style>
  <w:style w:type="paragraph" w:customStyle="1" w:styleId="xl117">
    <w:name w:val="xl117"/>
    <w:basedOn w:val="a0"/>
    <w:rsid w:val="00477F2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8">
    <w:name w:val="xl118"/>
    <w:basedOn w:val="a0"/>
    <w:rsid w:val="00477F26"/>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19">
    <w:name w:val="xl119"/>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0"/>
    <w:rsid w:val="00477F2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23">
    <w:name w:val="xl123"/>
    <w:basedOn w:val="a0"/>
    <w:rsid w:val="00477F2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0"/>
    <w:rsid w:val="00477F2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25">
    <w:name w:val="xl125"/>
    <w:basedOn w:val="a0"/>
    <w:rsid w:val="00477F26"/>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0"/>
    <w:rsid w:val="00477F2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7">
    <w:name w:val="xl127"/>
    <w:basedOn w:val="a0"/>
    <w:rsid w:val="00477F26"/>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8">
    <w:name w:val="xl128"/>
    <w:basedOn w:val="a0"/>
    <w:rsid w:val="00477F2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29">
    <w:name w:val="xl129"/>
    <w:basedOn w:val="a0"/>
    <w:rsid w:val="00477F2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30">
    <w:name w:val="xl130"/>
    <w:basedOn w:val="a0"/>
    <w:rsid w:val="00477F26"/>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31">
    <w:name w:val="xl131"/>
    <w:basedOn w:val="a0"/>
    <w:rsid w:val="00477F2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132">
    <w:name w:val="xl132"/>
    <w:basedOn w:val="a0"/>
    <w:rsid w:val="00477F26"/>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3">
    <w:name w:val="xl133"/>
    <w:basedOn w:val="a0"/>
    <w:rsid w:val="00477F26"/>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34">
    <w:name w:val="xl134"/>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35">
    <w:name w:val="xl135"/>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6">
    <w:name w:val="xl136"/>
    <w:basedOn w:val="a0"/>
    <w:rsid w:val="00477F26"/>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37">
    <w:name w:val="xl137"/>
    <w:basedOn w:val="a0"/>
    <w:rsid w:val="00477F2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8">
    <w:name w:val="xl138"/>
    <w:basedOn w:val="a0"/>
    <w:rsid w:val="00477F2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39">
    <w:name w:val="xl139"/>
    <w:basedOn w:val="a0"/>
    <w:rsid w:val="00477F2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0"/>
    <w:rsid w:val="00477F26"/>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0"/>
    <w:rsid w:val="00477F2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2">
    <w:name w:val="xl142"/>
    <w:basedOn w:val="a0"/>
    <w:rsid w:val="00477F2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43">
    <w:name w:val="xl143"/>
    <w:basedOn w:val="a0"/>
    <w:rsid w:val="00477F26"/>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4">
    <w:name w:val="xl144"/>
    <w:basedOn w:val="a0"/>
    <w:rsid w:val="00477F26"/>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5">
    <w:name w:val="xl145"/>
    <w:basedOn w:val="a0"/>
    <w:rsid w:val="00477F26"/>
    <w:pPr>
      <w:pBdr>
        <w:top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6">
    <w:name w:val="xl146"/>
    <w:basedOn w:val="a0"/>
    <w:rsid w:val="00477F2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7">
    <w:name w:val="xl147"/>
    <w:basedOn w:val="a0"/>
    <w:rsid w:val="00477F2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8">
    <w:name w:val="xl148"/>
    <w:basedOn w:val="a0"/>
    <w:rsid w:val="00477F2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49">
    <w:name w:val="xl149"/>
    <w:basedOn w:val="a0"/>
    <w:rsid w:val="00477F26"/>
    <w:pPr>
      <w:spacing w:before="100" w:beforeAutospacing="1" w:after="100" w:afterAutospacing="1" w:line="240" w:lineRule="auto"/>
    </w:pPr>
    <w:rPr>
      <w:rFonts w:ascii="Times New Roman" w:hAnsi="Times New Roman"/>
      <w:sz w:val="14"/>
      <w:szCs w:val="14"/>
    </w:rPr>
  </w:style>
  <w:style w:type="paragraph" w:customStyle="1" w:styleId="xl150">
    <w:name w:val="xl150"/>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51">
    <w:name w:val="xl151"/>
    <w:basedOn w:val="a0"/>
    <w:rsid w:val="00477F26"/>
    <w:pPr>
      <w:spacing w:before="100" w:beforeAutospacing="1" w:after="100" w:afterAutospacing="1" w:line="240" w:lineRule="auto"/>
    </w:pPr>
    <w:rPr>
      <w:rFonts w:ascii="Times New Roman" w:hAnsi="Times New Roman"/>
      <w:sz w:val="12"/>
      <w:szCs w:val="12"/>
    </w:rPr>
  </w:style>
  <w:style w:type="paragraph" w:customStyle="1" w:styleId="xl152">
    <w:name w:val="xl152"/>
    <w:basedOn w:val="a0"/>
    <w:rsid w:val="00477F2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3">
    <w:name w:val="xl153"/>
    <w:basedOn w:val="a0"/>
    <w:rsid w:val="00477F26"/>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4">
    <w:name w:val="xl154"/>
    <w:basedOn w:val="a0"/>
    <w:rsid w:val="00477F2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55">
    <w:name w:val="xl155"/>
    <w:basedOn w:val="a0"/>
    <w:rsid w:val="00477F26"/>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2"/>
      <w:szCs w:val="12"/>
    </w:rPr>
  </w:style>
  <w:style w:type="paragraph" w:customStyle="1" w:styleId="xl156">
    <w:name w:val="xl156"/>
    <w:basedOn w:val="a0"/>
    <w:rsid w:val="00477F2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7">
    <w:name w:val="xl157"/>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58">
    <w:name w:val="xl158"/>
    <w:basedOn w:val="a0"/>
    <w:rsid w:val="00477F26"/>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2"/>
      <w:szCs w:val="12"/>
    </w:rPr>
  </w:style>
  <w:style w:type="paragraph" w:customStyle="1" w:styleId="xl159">
    <w:name w:val="xl159"/>
    <w:basedOn w:val="a0"/>
    <w:rsid w:val="00477F26"/>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2"/>
      <w:szCs w:val="12"/>
    </w:rPr>
  </w:style>
  <w:style w:type="paragraph" w:customStyle="1" w:styleId="xl160">
    <w:name w:val="xl160"/>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161">
    <w:name w:val="xl161"/>
    <w:basedOn w:val="a0"/>
    <w:rsid w:val="00477F2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2">
    <w:name w:val="xl162"/>
    <w:basedOn w:val="a0"/>
    <w:rsid w:val="00477F2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63">
    <w:name w:val="xl163"/>
    <w:basedOn w:val="a0"/>
    <w:rsid w:val="00477F26"/>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4">
    <w:name w:val="xl164"/>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2"/>
      <w:szCs w:val="12"/>
    </w:rPr>
  </w:style>
  <w:style w:type="paragraph" w:customStyle="1" w:styleId="xl165">
    <w:name w:val="xl165"/>
    <w:basedOn w:val="a0"/>
    <w:rsid w:val="00477F26"/>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6">
    <w:name w:val="xl166"/>
    <w:basedOn w:val="a0"/>
    <w:rsid w:val="00477F2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2"/>
      <w:szCs w:val="12"/>
    </w:rPr>
  </w:style>
  <w:style w:type="paragraph" w:customStyle="1" w:styleId="xl167">
    <w:name w:val="xl167"/>
    <w:basedOn w:val="a0"/>
    <w:rsid w:val="00477F26"/>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8">
    <w:name w:val="xl168"/>
    <w:basedOn w:val="a0"/>
    <w:rsid w:val="00477F2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69">
    <w:name w:val="xl169"/>
    <w:basedOn w:val="a0"/>
    <w:rsid w:val="00477F2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0">
    <w:name w:val="xl170"/>
    <w:basedOn w:val="a0"/>
    <w:rsid w:val="00477F2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1">
    <w:name w:val="xl171"/>
    <w:basedOn w:val="a0"/>
    <w:rsid w:val="00477F2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14"/>
      <w:szCs w:val="14"/>
      <w:u w:val="single"/>
    </w:rPr>
  </w:style>
  <w:style w:type="paragraph" w:customStyle="1" w:styleId="xl172">
    <w:name w:val="xl172"/>
    <w:basedOn w:val="a0"/>
    <w:rsid w:val="00477F26"/>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73">
    <w:name w:val="xl173"/>
    <w:basedOn w:val="a0"/>
    <w:rsid w:val="00477F26"/>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4"/>
      <w:szCs w:val="14"/>
    </w:rPr>
  </w:style>
  <w:style w:type="paragraph" w:customStyle="1" w:styleId="xl174">
    <w:name w:val="xl174"/>
    <w:basedOn w:val="a0"/>
    <w:rsid w:val="00477F26"/>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4"/>
      <w:szCs w:val="14"/>
    </w:rPr>
  </w:style>
  <w:style w:type="paragraph" w:customStyle="1" w:styleId="xl175">
    <w:name w:val="xl175"/>
    <w:basedOn w:val="a0"/>
    <w:rsid w:val="00477F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76">
    <w:name w:val="xl176"/>
    <w:basedOn w:val="a0"/>
    <w:rsid w:val="00477F26"/>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7">
    <w:name w:val="xl177"/>
    <w:basedOn w:val="a0"/>
    <w:rsid w:val="00477F2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78">
    <w:name w:val="xl178"/>
    <w:basedOn w:val="a0"/>
    <w:rsid w:val="00477F26"/>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79">
    <w:name w:val="xl179"/>
    <w:basedOn w:val="a0"/>
    <w:rsid w:val="00477F2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0">
    <w:name w:val="xl180"/>
    <w:basedOn w:val="a0"/>
    <w:rsid w:val="00477F2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81">
    <w:name w:val="xl181"/>
    <w:basedOn w:val="a0"/>
    <w:rsid w:val="00477F26"/>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2">
    <w:name w:val="xl182"/>
    <w:basedOn w:val="a0"/>
    <w:rsid w:val="00477F2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83">
    <w:name w:val="xl183"/>
    <w:basedOn w:val="a0"/>
    <w:rsid w:val="00477F2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84">
    <w:name w:val="xl184"/>
    <w:basedOn w:val="a0"/>
    <w:rsid w:val="00477F26"/>
    <w:pPr>
      <w:pBdr>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5">
    <w:name w:val="xl185"/>
    <w:basedOn w:val="a0"/>
    <w:rsid w:val="00477F26"/>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4"/>
      <w:szCs w:val="14"/>
    </w:rPr>
  </w:style>
  <w:style w:type="paragraph" w:customStyle="1" w:styleId="xl186">
    <w:name w:val="xl186"/>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87">
    <w:name w:val="xl187"/>
    <w:basedOn w:val="a0"/>
    <w:rsid w:val="00477F2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4"/>
      <w:szCs w:val="14"/>
    </w:rPr>
  </w:style>
  <w:style w:type="paragraph" w:customStyle="1" w:styleId="xl188">
    <w:name w:val="xl188"/>
    <w:basedOn w:val="a0"/>
    <w:rsid w:val="00477F26"/>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4"/>
      <w:szCs w:val="14"/>
    </w:rPr>
  </w:style>
  <w:style w:type="paragraph" w:customStyle="1" w:styleId="xl189">
    <w:name w:val="xl189"/>
    <w:basedOn w:val="a0"/>
    <w:rsid w:val="00477F26"/>
    <w:pPr>
      <w:pBdr>
        <w:right w:val="single" w:sz="8" w:space="0" w:color="auto"/>
      </w:pBdr>
      <w:spacing w:before="100" w:beforeAutospacing="1" w:after="100" w:afterAutospacing="1" w:line="240" w:lineRule="auto"/>
      <w:textAlignment w:val="center"/>
    </w:pPr>
    <w:rPr>
      <w:rFonts w:ascii="Times New Roman" w:hAnsi="Times New Roman"/>
      <w:sz w:val="14"/>
      <w:szCs w:val="14"/>
    </w:rPr>
  </w:style>
  <w:style w:type="paragraph" w:customStyle="1" w:styleId="xl190">
    <w:name w:val="xl190"/>
    <w:basedOn w:val="a0"/>
    <w:rsid w:val="00477F26"/>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4"/>
      <w:szCs w:val="14"/>
    </w:rPr>
  </w:style>
  <w:style w:type="paragraph" w:customStyle="1" w:styleId="xl191">
    <w:name w:val="xl191"/>
    <w:basedOn w:val="a0"/>
    <w:rsid w:val="00477F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2">
    <w:name w:val="xl192"/>
    <w:basedOn w:val="a0"/>
    <w:rsid w:val="00477F2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4"/>
      <w:szCs w:val="14"/>
    </w:rPr>
  </w:style>
  <w:style w:type="paragraph" w:customStyle="1" w:styleId="xl193">
    <w:name w:val="xl193"/>
    <w:basedOn w:val="a0"/>
    <w:rsid w:val="00477F26"/>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4">
    <w:name w:val="xl194"/>
    <w:basedOn w:val="a0"/>
    <w:rsid w:val="00477F26"/>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5">
    <w:name w:val="xl195"/>
    <w:basedOn w:val="a0"/>
    <w:rsid w:val="00477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6">
    <w:name w:val="xl196"/>
    <w:basedOn w:val="a0"/>
    <w:rsid w:val="00477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4"/>
      <w:szCs w:val="14"/>
    </w:rPr>
  </w:style>
  <w:style w:type="paragraph" w:customStyle="1" w:styleId="xl197">
    <w:name w:val="xl197"/>
    <w:basedOn w:val="a0"/>
    <w:rsid w:val="00477F26"/>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8">
    <w:name w:val="xl198"/>
    <w:basedOn w:val="a0"/>
    <w:rsid w:val="00477F26"/>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99">
    <w:name w:val="xl199"/>
    <w:basedOn w:val="a0"/>
    <w:rsid w:val="00477F26"/>
    <w:pPr>
      <w:pBdr>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0">
    <w:name w:val="xl200"/>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1">
    <w:name w:val="xl201"/>
    <w:basedOn w:val="a0"/>
    <w:rsid w:val="00477F2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2"/>
      <w:szCs w:val="12"/>
    </w:rPr>
  </w:style>
  <w:style w:type="paragraph" w:customStyle="1" w:styleId="xl202">
    <w:name w:val="xl202"/>
    <w:basedOn w:val="a0"/>
    <w:rsid w:val="00477F26"/>
    <w:pPr>
      <w:pBdr>
        <w:bottom w:val="single" w:sz="8" w:space="0" w:color="auto"/>
      </w:pBdr>
      <w:spacing w:before="100" w:beforeAutospacing="1" w:after="100" w:afterAutospacing="1" w:line="240" w:lineRule="auto"/>
      <w:textAlignment w:val="center"/>
    </w:pPr>
    <w:rPr>
      <w:rFonts w:ascii="Times New Roman" w:hAnsi="Times New Roman"/>
      <w:sz w:val="12"/>
      <w:szCs w:val="12"/>
    </w:rPr>
  </w:style>
  <w:style w:type="character" w:customStyle="1" w:styleId="FontStyle75">
    <w:name w:val="Font Style75"/>
    <w:rsid w:val="00477F26"/>
    <w:rPr>
      <w:rFonts w:ascii="Times New Roman" w:hAnsi="Times New Roman"/>
      <w:b/>
      <w:sz w:val="20"/>
    </w:rPr>
  </w:style>
  <w:style w:type="character" w:customStyle="1" w:styleId="FontStyle13">
    <w:name w:val="Font Style13"/>
    <w:uiPriority w:val="99"/>
    <w:rsid w:val="00477F26"/>
    <w:rPr>
      <w:rFonts w:ascii="Times New Roman" w:hAnsi="Times New Roman" w:cs="Times New Roman"/>
      <w:sz w:val="16"/>
      <w:szCs w:val="16"/>
    </w:rPr>
  </w:style>
  <w:style w:type="character" w:customStyle="1" w:styleId="FontStyle11">
    <w:name w:val="Font Style11"/>
    <w:uiPriority w:val="99"/>
    <w:rsid w:val="00477F26"/>
    <w:rPr>
      <w:rFonts w:ascii="Times New Roman" w:hAnsi="Times New Roman" w:cs="Times New Roman"/>
      <w:sz w:val="22"/>
      <w:szCs w:val="22"/>
    </w:rPr>
  </w:style>
  <w:style w:type="character" w:customStyle="1" w:styleId="WW8Num3z1">
    <w:name w:val="WW8Num3z1"/>
    <w:rsid w:val="00477F26"/>
    <w:rPr>
      <w:rFonts w:hint="default"/>
      <w:i w:val="0"/>
    </w:rPr>
  </w:style>
  <w:style w:type="character" w:customStyle="1" w:styleId="WW8Num4z1">
    <w:name w:val="WW8Num4z1"/>
    <w:rsid w:val="00477F26"/>
    <w:rPr>
      <w:rFonts w:hint="default"/>
      <w:b/>
      <w:sz w:val="28"/>
      <w:szCs w:val="28"/>
    </w:rPr>
  </w:style>
  <w:style w:type="character" w:customStyle="1" w:styleId="WW8Num4z2">
    <w:name w:val="WW8Num4z2"/>
    <w:rsid w:val="00477F26"/>
    <w:rPr>
      <w:rFonts w:hint="default"/>
      <w:b w:val="0"/>
      <w:sz w:val="24"/>
    </w:rPr>
  </w:style>
  <w:style w:type="character" w:customStyle="1" w:styleId="WW8Num5z1">
    <w:name w:val="WW8Num5z1"/>
    <w:rsid w:val="00477F26"/>
  </w:style>
  <w:style w:type="character" w:customStyle="1" w:styleId="WW8Num5z2">
    <w:name w:val="WW8Num5z2"/>
    <w:rsid w:val="00477F26"/>
  </w:style>
  <w:style w:type="character" w:customStyle="1" w:styleId="WW8Num5z3">
    <w:name w:val="WW8Num5z3"/>
    <w:rsid w:val="00477F26"/>
  </w:style>
  <w:style w:type="character" w:customStyle="1" w:styleId="WW8Num5z4">
    <w:name w:val="WW8Num5z4"/>
    <w:rsid w:val="00477F26"/>
  </w:style>
  <w:style w:type="character" w:customStyle="1" w:styleId="WW8Num5z5">
    <w:name w:val="WW8Num5z5"/>
    <w:rsid w:val="00477F26"/>
  </w:style>
  <w:style w:type="character" w:customStyle="1" w:styleId="WW8Num5z6">
    <w:name w:val="WW8Num5z6"/>
    <w:rsid w:val="00477F26"/>
  </w:style>
  <w:style w:type="character" w:customStyle="1" w:styleId="WW8Num5z7">
    <w:name w:val="WW8Num5z7"/>
    <w:rsid w:val="00477F26"/>
  </w:style>
  <w:style w:type="character" w:customStyle="1" w:styleId="WW8Num5z8">
    <w:name w:val="WW8Num5z8"/>
    <w:rsid w:val="00477F26"/>
  </w:style>
  <w:style w:type="character" w:customStyle="1" w:styleId="WW8Num6z1">
    <w:name w:val="WW8Num6z1"/>
    <w:rsid w:val="00477F26"/>
    <w:rPr>
      <w:rFonts w:hint="default"/>
      <w:i w:val="0"/>
    </w:rPr>
  </w:style>
  <w:style w:type="character" w:customStyle="1" w:styleId="WW8Num8z2">
    <w:name w:val="WW8Num8z2"/>
    <w:rsid w:val="00477F26"/>
  </w:style>
  <w:style w:type="character" w:customStyle="1" w:styleId="WW8Num8z3">
    <w:name w:val="WW8Num8z3"/>
    <w:rsid w:val="00477F26"/>
  </w:style>
  <w:style w:type="character" w:customStyle="1" w:styleId="WW8Num8z4">
    <w:name w:val="WW8Num8z4"/>
    <w:rsid w:val="00477F26"/>
  </w:style>
  <w:style w:type="character" w:customStyle="1" w:styleId="WW8Num8z5">
    <w:name w:val="WW8Num8z5"/>
    <w:rsid w:val="00477F26"/>
  </w:style>
  <w:style w:type="character" w:customStyle="1" w:styleId="WW8Num8z6">
    <w:name w:val="WW8Num8z6"/>
    <w:rsid w:val="00477F26"/>
  </w:style>
  <w:style w:type="character" w:customStyle="1" w:styleId="WW8Num8z7">
    <w:name w:val="WW8Num8z7"/>
    <w:rsid w:val="00477F26"/>
  </w:style>
  <w:style w:type="character" w:customStyle="1" w:styleId="WW8Num8z8">
    <w:name w:val="WW8Num8z8"/>
    <w:rsid w:val="00477F26"/>
  </w:style>
  <w:style w:type="character" w:customStyle="1" w:styleId="WW8Num9z1">
    <w:name w:val="WW8Num9z1"/>
    <w:rsid w:val="00477F26"/>
  </w:style>
  <w:style w:type="character" w:customStyle="1" w:styleId="WW8Num9z2">
    <w:name w:val="WW8Num9z2"/>
    <w:rsid w:val="00477F26"/>
  </w:style>
  <w:style w:type="character" w:customStyle="1" w:styleId="WW8Num9z3">
    <w:name w:val="WW8Num9z3"/>
    <w:rsid w:val="00477F26"/>
  </w:style>
  <w:style w:type="character" w:customStyle="1" w:styleId="WW8Num9z4">
    <w:name w:val="WW8Num9z4"/>
    <w:rsid w:val="00477F26"/>
  </w:style>
  <w:style w:type="character" w:customStyle="1" w:styleId="WW8Num9z5">
    <w:name w:val="WW8Num9z5"/>
    <w:rsid w:val="00477F26"/>
  </w:style>
  <w:style w:type="character" w:customStyle="1" w:styleId="WW8Num9z6">
    <w:name w:val="WW8Num9z6"/>
    <w:rsid w:val="00477F26"/>
  </w:style>
  <w:style w:type="character" w:customStyle="1" w:styleId="WW8Num9z7">
    <w:name w:val="WW8Num9z7"/>
    <w:rsid w:val="00477F26"/>
  </w:style>
  <w:style w:type="character" w:customStyle="1" w:styleId="WW8Num9z8">
    <w:name w:val="WW8Num9z8"/>
    <w:rsid w:val="00477F26"/>
  </w:style>
  <w:style w:type="character" w:customStyle="1" w:styleId="WW8Num12z1">
    <w:name w:val="WW8Num12z1"/>
    <w:rsid w:val="00477F26"/>
  </w:style>
  <w:style w:type="character" w:customStyle="1" w:styleId="WW8Num12z2">
    <w:name w:val="WW8Num12z2"/>
    <w:rsid w:val="00477F26"/>
  </w:style>
  <w:style w:type="character" w:customStyle="1" w:styleId="WW8Num12z3">
    <w:name w:val="WW8Num12z3"/>
    <w:rsid w:val="00477F26"/>
  </w:style>
  <w:style w:type="character" w:customStyle="1" w:styleId="WW8Num12z4">
    <w:name w:val="WW8Num12z4"/>
    <w:rsid w:val="00477F26"/>
  </w:style>
  <w:style w:type="character" w:customStyle="1" w:styleId="WW8Num12z5">
    <w:name w:val="WW8Num12z5"/>
    <w:rsid w:val="00477F26"/>
  </w:style>
  <w:style w:type="character" w:customStyle="1" w:styleId="WW8Num12z6">
    <w:name w:val="WW8Num12z6"/>
    <w:rsid w:val="00477F26"/>
  </w:style>
  <w:style w:type="character" w:customStyle="1" w:styleId="WW8Num12z7">
    <w:name w:val="WW8Num12z7"/>
    <w:rsid w:val="00477F26"/>
  </w:style>
  <w:style w:type="character" w:customStyle="1" w:styleId="WW8Num12z8">
    <w:name w:val="WW8Num12z8"/>
    <w:rsid w:val="00477F26"/>
  </w:style>
  <w:style w:type="character" w:customStyle="1" w:styleId="WW8Num13z4">
    <w:name w:val="WW8Num13z4"/>
    <w:rsid w:val="00477F26"/>
    <w:rPr>
      <w:rFonts w:ascii="Courier New" w:hAnsi="Courier New" w:cs="Courier New" w:hint="default"/>
    </w:rPr>
  </w:style>
  <w:style w:type="character" w:customStyle="1" w:styleId="WW8Num15z2">
    <w:name w:val="WW8Num15z2"/>
    <w:rsid w:val="00477F26"/>
  </w:style>
  <w:style w:type="character" w:customStyle="1" w:styleId="WW8Num15z3">
    <w:name w:val="WW8Num15z3"/>
    <w:rsid w:val="00477F26"/>
  </w:style>
  <w:style w:type="character" w:customStyle="1" w:styleId="WW8Num15z4">
    <w:name w:val="WW8Num15z4"/>
    <w:rsid w:val="00477F26"/>
  </w:style>
  <w:style w:type="character" w:customStyle="1" w:styleId="WW8Num15z5">
    <w:name w:val="WW8Num15z5"/>
    <w:rsid w:val="00477F26"/>
  </w:style>
  <w:style w:type="character" w:customStyle="1" w:styleId="WW8Num15z6">
    <w:name w:val="WW8Num15z6"/>
    <w:rsid w:val="00477F26"/>
  </w:style>
  <w:style w:type="character" w:customStyle="1" w:styleId="WW8Num15z7">
    <w:name w:val="WW8Num15z7"/>
    <w:rsid w:val="00477F26"/>
  </w:style>
  <w:style w:type="character" w:customStyle="1" w:styleId="WW8Num15z8">
    <w:name w:val="WW8Num15z8"/>
    <w:rsid w:val="00477F26"/>
  </w:style>
  <w:style w:type="character" w:customStyle="1" w:styleId="WW8Num32z0">
    <w:name w:val="WW8Num32z0"/>
    <w:rsid w:val="00477F26"/>
    <w:rPr>
      <w:rFonts w:ascii="Times New Roman" w:hAnsi="Times New Roman" w:cs="Times New Roman"/>
      <w:sz w:val="24"/>
      <w:szCs w:val="24"/>
    </w:rPr>
  </w:style>
  <w:style w:type="character" w:customStyle="1" w:styleId="WW8Num32z1">
    <w:name w:val="WW8Num32z1"/>
    <w:rsid w:val="00477F26"/>
  </w:style>
  <w:style w:type="character" w:customStyle="1" w:styleId="WW8Num32z2">
    <w:name w:val="WW8Num32z2"/>
    <w:rsid w:val="00477F26"/>
  </w:style>
  <w:style w:type="character" w:customStyle="1" w:styleId="WW8Num32z3">
    <w:name w:val="WW8Num32z3"/>
    <w:rsid w:val="00477F26"/>
  </w:style>
  <w:style w:type="character" w:customStyle="1" w:styleId="WW8Num32z4">
    <w:name w:val="WW8Num32z4"/>
    <w:rsid w:val="00477F26"/>
  </w:style>
  <w:style w:type="character" w:customStyle="1" w:styleId="WW8Num32z5">
    <w:name w:val="WW8Num32z5"/>
    <w:rsid w:val="00477F26"/>
  </w:style>
  <w:style w:type="character" w:customStyle="1" w:styleId="WW8Num32z6">
    <w:name w:val="WW8Num32z6"/>
    <w:rsid w:val="00477F26"/>
  </w:style>
  <w:style w:type="character" w:customStyle="1" w:styleId="WW8Num32z7">
    <w:name w:val="WW8Num32z7"/>
    <w:rsid w:val="00477F26"/>
  </w:style>
  <w:style w:type="character" w:customStyle="1" w:styleId="WW8Num32z8">
    <w:name w:val="WW8Num32z8"/>
    <w:rsid w:val="00477F26"/>
  </w:style>
  <w:style w:type="character" w:customStyle="1" w:styleId="WW8Num33z0">
    <w:name w:val="WW8Num33z0"/>
    <w:rsid w:val="00477F26"/>
    <w:rPr>
      <w:rFonts w:hint="default"/>
      <w:b/>
    </w:rPr>
  </w:style>
  <w:style w:type="character" w:customStyle="1" w:styleId="WW8Num33z1">
    <w:name w:val="WW8Num33z1"/>
    <w:rsid w:val="00477F26"/>
    <w:rPr>
      <w:rFonts w:hint="default"/>
      <w:i w:val="0"/>
    </w:rPr>
  </w:style>
  <w:style w:type="character" w:customStyle="1" w:styleId="WW8Num34z0">
    <w:name w:val="WW8Num34z0"/>
    <w:rsid w:val="00477F26"/>
    <w:rPr>
      <w:rFonts w:hint="default"/>
    </w:rPr>
  </w:style>
  <w:style w:type="character" w:customStyle="1" w:styleId="WW8Num34z1">
    <w:name w:val="WW8Num34z1"/>
    <w:rsid w:val="00477F26"/>
  </w:style>
  <w:style w:type="character" w:customStyle="1" w:styleId="WW8Num34z2">
    <w:name w:val="WW8Num34z2"/>
    <w:rsid w:val="00477F26"/>
  </w:style>
  <w:style w:type="character" w:customStyle="1" w:styleId="WW8Num34z3">
    <w:name w:val="WW8Num34z3"/>
    <w:rsid w:val="00477F26"/>
  </w:style>
  <w:style w:type="character" w:customStyle="1" w:styleId="WW8Num34z4">
    <w:name w:val="WW8Num34z4"/>
    <w:rsid w:val="00477F26"/>
  </w:style>
  <w:style w:type="character" w:customStyle="1" w:styleId="WW8Num34z5">
    <w:name w:val="WW8Num34z5"/>
    <w:rsid w:val="00477F26"/>
  </w:style>
  <w:style w:type="character" w:customStyle="1" w:styleId="WW8Num34z6">
    <w:name w:val="WW8Num34z6"/>
    <w:rsid w:val="00477F26"/>
  </w:style>
  <w:style w:type="character" w:customStyle="1" w:styleId="WW8Num34z7">
    <w:name w:val="WW8Num34z7"/>
    <w:rsid w:val="00477F26"/>
  </w:style>
  <w:style w:type="character" w:customStyle="1" w:styleId="WW8Num34z8">
    <w:name w:val="WW8Num34z8"/>
    <w:rsid w:val="00477F26"/>
  </w:style>
  <w:style w:type="character" w:customStyle="1" w:styleId="WW8Num35z0">
    <w:name w:val="WW8Num35z0"/>
    <w:rsid w:val="00477F26"/>
    <w:rPr>
      <w:rFonts w:ascii="Times New Roman" w:eastAsia="Calibri" w:hAnsi="Times New Roman" w:cs="Times New Roman" w:hint="default"/>
      <w:sz w:val="24"/>
      <w:szCs w:val="24"/>
      <w:lang w:eastAsia="en-US"/>
    </w:rPr>
  </w:style>
  <w:style w:type="character" w:customStyle="1" w:styleId="WW8Num35z1">
    <w:name w:val="WW8Num35z1"/>
    <w:rsid w:val="00477F26"/>
    <w:rPr>
      <w:rFonts w:ascii="Courier New" w:hAnsi="Courier New" w:cs="Courier New" w:hint="default"/>
    </w:rPr>
  </w:style>
  <w:style w:type="character" w:customStyle="1" w:styleId="WW8Num35z2">
    <w:name w:val="WW8Num35z2"/>
    <w:rsid w:val="00477F26"/>
    <w:rPr>
      <w:rFonts w:ascii="Wingdings" w:hAnsi="Wingdings" w:cs="Wingdings" w:hint="default"/>
    </w:rPr>
  </w:style>
  <w:style w:type="character" w:customStyle="1" w:styleId="WW8Num35z3">
    <w:name w:val="WW8Num35z3"/>
    <w:rsid w:val="00477F26"/>
    <w:rPr>
      <w:rFonts w:ascii="Symbol" w:hAnsi="Symbol" w:cs="Symbol" w:hint="default"/>
    </w:rPr>
  </w:style>
  <w:style w:type="character" w:customStyle="1" w:styleId="WW8Num36z0">
    <w:name w:val="WW8Num36z0"/>
    <w:rsid w:val="00477F26"/>
    <w:rPr>
      <w:rFonts w:ascii="Times New Roman" w:eastAsia="Times New Roman" w:hAnsi="Times New Roman" w:cs="Times New Roman" w:hint="default"/>
      <w:b/>
      <w:color w:val="auto"/>
    </w:rPr>
  </w:style>
  <w:style w:type="character" w:customStyle="1" w:styleId="WW8Num36z1">
    <w:name w:val="WW8Num36z1"/>
    <w:rsid w:val="00477F26"/>
    <w:rPr>
      <w:rFonts w:ascii="Courier New" w:hAnsi="Courier New" w:cs="Courier New" w:hint="default"/>
    </w:rPr>
  </w:style>
  <w:style w:type="character" w:customStyle="1" w:styleId="WW8Num36z2">
    <w:name w:val="WW8Num36z2"/>
    <w:rsid w:val="00477F26"/>
    <w:rPr>
      <w:rFonts w:ascii="Wingdings" w:hAnsi="Wingdings" w:cs="Wingdings" w:hint="default"/>
    </w:rPr>
  </w:style>
  <w:style w:type="character" w:customStyle="1" w:styleId="WW8Num36z3">
    <w:name w:val="WW8Num36z3"/>
    <w:rsid w:val="00477F26"/>
    <w:rPr>
      <w:rFonts w:ascii="Symbol" w:hAnsi="Symbol" w:cs="Symbol" w:hint="default"/>
    </w:rPr>
  </w:style>
  <w:style w:type="character" w:customStyle="1" w:styleId="WW8Num37z0">
    <w:name w:val="WW8Num37z0"/>
    <w:rsid w:val="00477F26"/>
    <w:rPr>
      <w:bCs/>
      <w:lang w:eastAsia="ru-RU"/>
    </w:rPr>
  </w:style>
  <w:style w:type="character" w:customStyle="1" w:styleId="WW8Num37z1">
    <w:name w:val="WW8Num37z1"/>
    <w:rsid w:val="00477F26"/>
  </w:style>
  <w:style w:type="character" w:customStyle="1" w:styleId="WW8Num37z2">
    <w:name w:val="WW8Num37z2"/>
    <w:rsid w:val="00477F26"/>
  </w:style>
  <w:style w:type="character" w:customStyle="1" w:styleId="WW8Num37z3">
    <w:name w:val="WW8Num37z3"/>
    <w:rsid w:val="00477F26"/>
  </w:style>
  <w:style w:type="character" w:customStyle="1" w:styleId="WW8Num37z4">
    <w:name w:val="WW8Num37z4"/>
    <w:rsid w:val="00477F26"/>
  </w:style>
  <w:style w:type="character" w:customStyle="1" w:styleId="WW8Num37z5">
    <w:name w:val="WW8Num37z5"/>
    <w:rsid w:val="00477F26"/>
  </w:style>
  <w:style w:type="character" w:customStyle="1" w:styleId="WW8Num37z6">
    <w:name w:val="WW8Num37z6"/>
    <w:rsid w:val="00477F26"/>
  </w:style>
  <w:style w:type="character" w:customStyle="1" w:styleId="WW8Num37z7">
    <w:name w:val="WW8Num37z7"/>
    <w:rsid w:val="00477F26"/>
  </w:style>
  <w:style w:type="character" w:customStyle="1" w:styleId="WW8Num37z8">
    <w:name w:val="WW8Num37z8"/>
    <w:rsid w:val="00477F26"/>
  </w:style>
  <w:style w:type="character" w:customStyle="1" w:styleId="WW8Num38z0">
    <w:name w:val="WW8Num38z0"/>
    <w:rsid w:val="00477F26"/>
    <w:rPr>
      <w:rFonts w:hint="default"/>
      <w:bCs/>
    </w:rPr>
  </w:style>
  <w:style w:type="character" w:customStyle="1" w:styleId="WW8Num38z1">
    <w:name w:val="WW8Num38z1"/>
    <w:rsid w:val="00477F26"/>
    <w:rPr>
      <w:rFonts w:hint="default"/>
      <w:b/>
    </w:rPr>
  </w:style>
  <w:style w:type="character" w:customStyle="1" w:styleId="WW8Num39z0">
    <w:name w:val="WW8Num39z0"/>
    <w:rsid w:val="00477F26"/>
    <w:rPr>
      <w:rFonts w:hint="default"/>
      <w:b/>
      <w:bCs/>
      <w:i w:val="0"/>
      <w:lang w:val="ru-RU"/>
    </w:rPr>
  </w:style>
  <w:style w:type="character" w:customStyle="1" w:styleId="WW8Num40z0">
    <w:name w:val="WW8Num40z0"/>
    <w:rsid w:val="00477F26"/>
    <w:rPr>
      <w:rFonts w:ascii="Times New Roman" w:eastAsia="Calibri" w:hAnsi="Times New Roman" w:cs="Times New Roman" w:hint="default"/>
      <w:bCs/>
      <w:sz w:val="24"/>
      <w:szCs w:val="24"/>
      <w:lang w:val="en-US"/>
    </w:rPr>
  </w:style>
  <w:style w:type="character" w:customStyle="1" w:styleId="WW8Num40z1">
    <w:name w:val="WW8Num40z1"/>
    <w:rsid w:val="00477F26"/>
  </w:style>
  <w:style w:type="character" w:customStyle="1" w:styleId="WW8Num40z2">
    <w:name w:val="WW8Num40z2"/>
    <w:rsid w:val="00477F26"/>
  </w:style>
  <w:style w:type="character" w:customStyle="1" w:styleId="WW8Num40z3">
    <w:name w:val="WW8Num40z3"/>
    <w:rsid w:val="00477F26"/>
  </w:style>
  <w:style w:type="character" w:customStyle="1" w:styleId="WW8Num40z4">
    <w:name w:val="WW8Num40z4"/>
    <w:rsid w:val="00477F26"/>
  </w:style>
  <w:style w:type="character" w:customStyle="1" w:styleId="WW8Num40z5">
    <w:name w:val="WW8Num40z5"/>
    <w:rsid w:val="00477F26"/>
  </w:style>
  <w:style w:type="character" w:customStyle="1" w:styleId="WW8Num40z6">
    <w:name w:val="WW8Num40z6"/>
    <w:rsid w:val="00477F26"/>
  </w:style>
  <w:style w:type="character" w:customStyle="1" w:styleId="WW8Num40z7">
    <w:name w:val="WW8Num40z7"/>
    <w:rsid w:val="00477F26"/>
  </w:style>
  <w:style w:type="character" w:customStyle="1" w:styleId="WW8Num40z8">
    <w:name w:val="WW8Num40z8"/>
    <w:rsid w:val="00477F26"/>
  </w:style>
  <w:style w:type="character" w:customStyle="1" w:styleId="WW8Num41z0">
    <w:name w:val="WW8Num41z0"/>
    <w:rsid w:val="00477F26"/>
    <w:rPr>
      <w:rFonts w:ascii="Times New Roman" w:eastAsia="Calibri" w:hAnsi="Times New Roman" w:cs="Times New Roman" w:hint="default"/>
      <w:b/>
      <w:color w:val="000000"/>
      <w:sz w:val="24"/>
      <w:szCs w:val="24"/>
      <w:lang w:eastAsia="ar-SA"/>
    </w:rPr>
  </w:style>
  <w:style w:type="character" w:customStyle="1" w:styleId="WW8Num41z1">
    <w:name w:val="WW8Num41z1"/>
    <w:rsid w:val="00477F26"/>
  </w:style>
  <w:style w:type="character" w:customStyle="1" w:styleId="WW8Num41z2">
    <w:name w:val="WW8Num41z2"/>
    <w:rsid w:val="00477F26"/>
  </w:style>
  <w:style w:type="character" w:customStyle="1" w:styleId="WW8Num41z3">
    <w:name w:val="WW8Num41z3"/>
    <w:rsid w:val="00477F26"/>
  </w:style>
  <w:style w:type="character" w:customStyle="1" w:styleId="WW8Num41z4">
    <w:name w:val="WW8Num41z4"/>
    <w:rsid w:val="00477F26"/>
  </w:style>
  <w:style w:type="character" w:customStyle="1" w:styleId="WW8Num41z5">
    <w:name w:val="WW8Num41z5"/>
    <w:rsid w:val="00477F26"/>
  </w:style>
  <w:style w:type="character" w:customStyle="1" w:styleId="WW8Num41z6">
    <w:name w:val="WW8Num41z6"/>
    <w:rsid w:val="00477F26"/>
  </w:style>
  <w:style w:type="character" w:customStyle="1" w:styleId="WW8Num41z7">
    <w:name w:val="WW8Num41z7"/>
    <w:rsid w:val="00477F26"/>
  </w:style>
  <w:style w:type="character" w:customStyle="1" w:styleId="WW8Num41z8">
    <w:name w:val="WW8Num41z8"/>
    <w:rsid w:val="00477F26"/>
  </w:style>
  <w:style w:type="character" w:customStyle="1" w:styleId="WW8Num42z0">
    <w:name w:val="WW8Num42z0"/>
    <w:rsid w:val="00477F26"/>
    <w:rPr>
      <w:rFonts w:ascii="Times New Roman" w:eastAsia="Times New Roman" w:hAnsi="Times New Roman" w:cs="Times New Roman" w:hint="default"/>
      <w:b/>
      <w:i w:val="0"/>
      <w:iCs/>
      <w:color w:val="000000"/>
      <w:sz w:val="24"/>
      <w:szCs w:val="24"/>
      <w:lang w:eastAsia="ar-SA"/>
    </w:rPr>
  </w:style>
  <w:style w:type="character" w:customStyle="1" w:styleId="WW8Num42z1">
    <w:name w:val="WW8Num42z1"/>
    <w:rsid w:val="00477F26"/>
  </w:style>
  <w:style w:type="character" w:customStyle="1" w:styleId="WW8Num42z2">
    <w:name w:val="WW8Num42z2"/>
    <w:rsid w:val="00477F26"/>
  </w:style>
  <w:style w:type="character" w:customStyle="1" w:styleId="WW8Num42z3">
    <w:name w:val="WW8Num42z3"/>
    <w:rsid w:val="00477F26"/>
  </w:style>
  <w:style w:type="character" w:customStyle="1" w:styleId="WW8Num42z4">
    <w:name w:val="WW8Num42z4"/>
    <w:rsid w:val="00477F26"/>
  </w:style>
  <w:style w:type="character" w:customStyle="1" w:styleId="WW8Num42z5">
    <w:name w:val="WW8Num42z5"/>
    <w:rsid w:val="00477F26"/>
  </w:style>
  <w:style w:type="character" w:customStyle="1" w:styleId="WW8Num42z6">
    <w:name w:val="WW8Num42z6"/>
    <w:rsid w:val="00477F26"/>
  </w:style>
  <w:style w:type="character" w:customStyle="1" w:styleId="WW8Num42z7">
    <w:name w:val="WW8Num42z7"/>
    <w:rsid w:val="00477F26"/>
  </w:style>
  <w:style w:type="character" w:customStyle="1" w:styleId="WW8Num42z8">
    <w:name w:val="WW8Num42z8"/>
    <w:rsid w:val="00477F26"/>
  </w:style>
  <w:style w:type="character" w:customStyle="1" w:styleId="WW8Num43z0">
    <w:name w:val="WW8Num43z0"/>
    <w:rsid w:val="00477F26"/>
    <w:rPr>
      <w:b/>
      <w:lang w:val="ru-RU"/>
    </w:rPr>
  </w:style>
  <w:style w:type="character" w:customStyle="1" w:styleId="WW8Num43z1">
    <w:name w:val="WW8Num43z1"/>
    <w:rsid w:val="00477F26"/>
  </w:style>
  <w:style w:type="character" w:customStyle="1" w:styleId="WW8Num43z2">
    <w:name w:val="WW8Num43z2"/>
    <w:rsid w:val="00477F26"/>
  </w:style>
  <w:style w:type="character" w:customStyle="1" w:styleId="WW8Num43z3">
    <w:name w:val="WW8Num43z3"/>
    <w:rsid w:val="00477F26"/>
  </w:style>
  <w:style w:type="character" w:customStyle="1" w:styleId="WW8Num43z4">
    <w:name w:val="WW8Num43z4"/>
    <w:rsid w:val="00477F26"/>
  </w:style>
  <w:style w:type="character" w:customStyle="1" w:styleId="WW8Num43z5">
    <w:name w:val="WW8Num43z5"/>
    <w:rsid w:val="00477F26"/>
  </w:style>
  <w:style w:type="character" w:customStyle="1" w:styleId="WW8Num43z6">
    <w:name w:val="WW8Num43z6"/>
    <w:rsid w:val="00477F26"/>
  </w:style>
  <w:style w:type="character" w:customStyle="1" w:styleId="WW8Num43z7">
    <w:name w:val="WW8Num43z7"/>
    <w:rsid w:val="00477F26"/>
  </w:style>
  <w:style w:type="character" w:customStyle="1" w:styleId="WW8Num43z8">
    <w:name w:val="WW8Num43z8"/>
    <w:rsid w:val="00477F26"/>
  </w:style>
  <w:style w:type="character" w:customStyle="1" w:styleId="WW8Num44z0">
    <w:name w:val="WW8Num44z0"/>
    <w:rsid w:val="00477F26"/>
    <w:rPr>
      <w:rFonts w:hint="default"/>
      <w:lang w:eastAsia="ru-RU"/>
    </w:rPr>
  </w:style>
  <w:style w:type="character" w:customStyle="1" w:styleId="WW8Num44z1">
    <w:name w:val="WW8Num44z1"/>
    <w:rsid w:val="00477F26"/>
  </w:style>
  <w:style w:type="character" w:customStyle="1" w:styleId="WW8Num44z2">
    <w:name w:val="WW8Num44z2"/>
    <w:rsid w:val="00477F26"/>
  </w:style>
  <w:style w:type="character" w:customStyle="1" w:styleId="WW8Num44z3">
    <w:name w:val="WW8Num44z3"/>
    <w:rsid w:val="00477F26"/>
  </w:style>
  <w:style w:type="character" w:customStyle="1" w:styleId="WW8Num44z4">
    <w:name w:val="WW8Num44z4"/>
    <w:rsid w:val="00477F26"/>
  </w:style>
  <w:style w:type="character" w:customStyle="1" w:styleId="WW8Num44z5">
    <w:name w:val="WW8Num44z5"/>
    <w:rsid w:val="00477F26"/>
  </w:style>
  <w:style w:type="character" w:customStyle="1" w:styleId="WW8Num44z6">
    <w:name w:val="WW8Num44z6"/>
    <w:rsid w:val="00477F26"/>
  </w:style>
  <w:style w:type="character" w:customStyle="1" w:styleId="WW8Num44z7">
    <w:name w:val="WW8Num44z7"/>
    <w:rsid w:val="00477F26"/>
  </w:style>
  <w:style w:type="character" w:customStyle="1" w:styleId="WW8Num44z8">
    <w:name w:val="WW8Num44z8"/>
    <w:rsid w:val="00477F26"/>
  </w:style>
  <w:style w:type="character" w:customStyle="1" w:styleId="WW8Num45z0">
    <w:name w:val="WW8Num45z0"/>
    <w:rsid w:val="00477F26"/>
    <w:rPr>
      <w:rFonts w:ascii="Times New Roman" w:hAnsi="Times New Roman" w:cs="Times New Roman"/>
      <w:bCs/>
      <w:color w:val="000000"/>
      <w:sz w:val="24"/>
      <w:szCs w:val="24"/>
      <w:lang w:val="x-none"/>
    </w:rPr>
  </w:style>
  <w:style w:type="character" w:customStyle="1" w:styleId="WW8Num45z1">
    <w:name w:val="WW8Num45z1"/>
    <w:rsid w:val="00477F26"/>
  </w:style>
  <w:style w:type="character" w:customStyle="1" w:styleId="WW8Num45z2">
    <w:name w:val="WW8Num45z2"/>
    <w:rsid w:val="00477F26"/>
  </w:style>
  <w:style w:type="character" w:customStyle="1" w:styleId="WW8Num45z3">
    <w:name w:val="WW8Num45z3"/>
    <w:rsid w:val="00477F26"/>
  </w:style>
  <w:style w:type="character" w:customStyle="1" w:styleId="WW8Num45z4">
    <w:name w:val="WW8Num45z4"/>
    <w:rsid w:val="00477F26"/>
  </w:style>
  <w:style w:type="character" w:customStyle="1" w:styleId="WW8Num45z5">
    <w:name w:val="WW8Num45z5"/>
    <w:rsid w:val="00477F26"/>
  </w:style>
  <w:style w:type="character" w:customStyle="1" w:styleId="WW8Num45z6">
    <w:name w:val="WW8Num45z6"/>
    <w:rsid w:val="00477F26"/>
  </w:style>
  <w:style w:type="character" w:customStyle="1" w:styleId="WW8Num45z7">
    <w:name w:val="WW8Num45z7"/>
    <w:rsid w:val="00477F26"/>
  </w:style>
  <w:style w:type="character" w:customStyle="1" w:styleId="WW8Num45z8">
    <w:name w:val="WW8Num45z8"/>
    <w:rsid w:val="00477F26"/>
  </w:style>
  <w:style w:type="character" w:customStyle="1" w:styleId="WW8Num46z0">
    <w:name w:val="WW8Num46z0"/>
    <w:rsid w:val="00477F26"/>
    <w:rPr>
      <w:rFonts w:ascii="Symbol" w:eastAsia="Calibri" w:hAnsi="Symbol" w:cs="Symbol" w:hint="default"/>
      <w:sz w:val="24"/>
      <w:szCs w:val="24"/>
      <w:lang w:eastAsia="en-US"/>
    </w:rPr>
  </w:style>
  <w:style w:type="character" w:customStyle="1" w:styleId="WW8Num46z1">
    <w:name w:val="WW8Num46z1"/>
    <w:rsid w:val="00477F26"/>
    <w:rPr>
      <w:rFonts w:ascii="Courier New" w:hAnsi="Courier New" w:cs="Courier New" w:hint="default"/>
    </w:rPr>
  </w:style>
  <w:style w:type="character" w:customStyle="1" w:styleId="WW8Num46z2">
    <w:name w:val="WW8Num46z2"/>
    <w:rsid w:val="00477F26"/>
    <w:rPr>
      <w:rFonts w:ascii="Wingdings" w:hAnsi="Wingdings" w:cs="Wingdings" w:hint="default"/>
    </w:rPr>
  </w:style>
  <w:style w:type="character" w:customStyle="1" w:styleId="WW8Num47z0">
    <w:name w:val="WW8Num47z0"/>
    <w:rsid w:val="00477F26"/>
    <w:rPr>
      <w:rFonts w:ascii="Times New Roman" w:eastAsia="Calibri" w:hAnsi="Times New Roman" w:cs="Times New Roman" w:hint="default"/>
      <w:color w:val="3A3C3F"/>
      <w:sz w:val="24"/>
      <w:szCs w:val="24"/>
      <w:lang w:eastAsia="ar-SA"/>
    </w:rPr>
  </w:style>
  <w:style w:type="character" w:customStyle="1" w:styleId="WW8Num47z1">
    <w:name w:val="WW8Num47z1"/>
    <w:rsid w:val="00477F26"/>
  </w:style>
  <w:style w:type="character" w:customStyle="1" w:styleId="WW8Num47z2">
    <w:name w:val="WW8Num47z2"/>
    <w:rsid w:val="00477F26"/>
  </w:style>
  <w:style w:type="character" w:customStyle="1" w:styleId="WW8Num47z3">
    <w:name w:val="WW8Num47z3"/>
    <w:rsid w:val="00477F26"/>
  </w:style>
  <w:style w:type="character" w:customStyle="1" w:styleId="WW8Num47z4">
    <w:name w:val="WW8Num47z4"/>
    <w:rsid w:val="00477F26"/>
  </w:style>
  <w:style w:type="character" w:customStyle="1" w:styleId="WW8Num47z5">
    <w:name w:val="WW8Num47z5"/>
    <w:rsid w:val="00477F26"/>
  </w:style>
  <w:style w:type="character" w:customStyle="1" w:styleId="WW8Num47z6">
    <w:name w:val="WW8Num47z6"/>
    <w:rsid w:val="00477F26"/>
  </w:style>
  <w:style w:type="character" w:customStyle="1" w:styleId="WW8Num47z7">
    <w:name w:val="WW8Num47z7"/>
    <w:rsid w:val="00477F26"/>
  </w:style>
  <w:style w:type="character" w:customStyle="1" w:styleId="WW8Num47z8">
    <w:name w:val="WW8Num47z8"/>
    <w:rsid w:val="00477F26"/>
  </w:style>
  <w:style w:type="character" w:customStyle="1" w:styleId="WW8Num48z0">
    <w:name w:val="WW8Num48z0"/>
    <w:rsid w:val="00477F26"/>
    <w:rPr>
      <w:rFonts w:ascii="Times New Roman" w:eastAsia="Times New Roman" w:hAnsi="Times New Roman" w:cs="Times New Roman" w:hint="default"/>
      <w:b/>
      <w:i w:val="0"/>
      <w:iCs/>
      <w:caps/>
      <w:sz w:val="22"/>
      <w:szCs w:val="24"/>
      <w:u w:val="none"/>
      <w:lang w:eastAsia="en-US"/>
    </w:rPr>
  </w:style>
  <w:style w:type="character" w:customStyle="1" w:styleId="WW8Num48z1">
    <w:name w:val="WW8Num48z1"/>
    <w:rsid w:val="00477F26"/>
  </w:style>
  <w:style w:type="character" w:customStyle="1" w:styleId="WW8Num48z2">
    <w:name w:val="WW8Num48z2"/>
    <w:rsid w:val="00477F26"/>
  </w:style>
  <w:style w:type="character" w:customStyle="1" w:styleId="WW8Num48z3">
    <w:name w:val="WW8Num48z3"/>
    <w:rsid w:val="00477F26"/>
  </w:style>
  <w:style w:type="character" w:customStyle="1" w:styleId="WW8Num48z4">
    <w:name w:val="WW8Num48z4"/>
    <w:rsid w:val="00477F26"/>
  </w:style>
  <w:style w:type="character" w:customStyle="1" w:styleId="WW8Num48z5">
    <w:name w:val="WW8Num48z5"/>
    <w:rsid w:val="00477F26"/>
  </w:style>
  <w:style w:type="character" w:customStyle="1" w:styleId="WW8Num48z6">
    <w:name w:val="WW8Num48z6"/>
    <w:rsid w:val="00477F26"/>
  </w:style>
  <w:style w:type="character" w:customStyle="1" w:styleId="WW8Num48z7">
    <w:name w:val="WW8Num48z7"/>
    <w:rsid w:val="00477F26"/>
  </w:style>
  <w:style w:type="character" w:customStyle="1" w:styleId="WW8Num48z8">
    <w:name w:val="WW8Num48z8"/>
    <w:rsid w:val="00477F26"/>
  </w:style>
  <w:style w:type="character" w:customStyle="1" w:styleId="WW8Num49z0">
    <w:name w:val="WW8Num49z0"/>
    <w:rsid w:val="00477F26"/>
    <w:rPr>
      <w:rFonts w:ascii="Symbol" w:eastAsia="Calibri" w:hAnsi="Symbol" w:cs="Symbol" w:hint="default"/>
      <w:sz w:val="24"/>
      <w:szCs w:val="24"/>
      <w:lang w:eastAsia="en-US"/>
    </w:rPr>
  </w:style>
  <w:style w:type="character" w:customStyle="1" w:styleId="WW8Num49z1">
    <w:name w:val="WW8Num49z1"/>
    <w:rsid w:val="00477F26"/>
    <w:rPr>
      <w:rFonts w:ascii="Courier New" w:hAnsi="Courier New" w:cs="Courier New" w:hint="default"/>
    </w:rPr>
  </w:style>
  <w:style w:type="character" w:customStyle="1" w:styleId="WW8Num49z2">
    <w:name w:val="WW8Num49z2"/>
    <w:rsid w:val="00477F26"/>
    <w:rPr>
      <w:rFonts w:ascii="Wingdings" w:hAnsi="Wingdings" w:cs="Wingdings" w:hint="default"/>
    </w:rPr>
  </w:style>
  <w:style w:type="character" w:customStyle="1" w:styleId="WW8Num50z0">
    <w:name w:val="WW8Num50z0"/>
    <w:rsid w:val="00477F26"/>
    <w:rPr>
      <w:rFonts w:ascii="Times New Roman" w:eastAsia="Calibri" w:hAnsi="Times New Roman" w:cs="Times New Roman" w:hint="default"/>
      <w:color w:val="auto"/>
      <w:sz w:val="24"/>
      <w:szCs w:val="24"/>
      <w:u w:val="none"/>
      <w:lang w:val="x-none"/>
    </w:rPr>
  </w:style>
  <w:style w:type="character" w:customStyle="1" w:styleId="WW8Num50z1">
    <w:name w:val="WW8Num50z1"/>
    <w:rsid w:val="00477F26"/>
  </w:style>
  <w:style w:type="character" w:customStyle="1" w:styleId="WW8Num50z2">
    <w:name w:val="WW8Num50z2"/>
    <w:rsid w:val="00477F26"/>
  </w:style>
  <w:style w:type="character" w:customStyle="1" w:styleId="WW8Num50z3">
    <w:name w:val="WW8Num50z3"/>
    <w:rsid w:val="00477F26"/>
  </w:style>
  <w:style w:type="character" w:customStyle="1" w:styleId="WW8Num50z4">
    <w:name w:val="WW8Num50z4"/>
    <w:rsid w:val="00477F26"/>
  </w:style>
  <w:style w:type="character" w:customStyle="1" w:styleId="WW8Num50z5">
    <w:name w:val="WW8Num50z5"/>
    <w:rsid w:val="00477F26"/>
  </w:style>
  <w:style w:type="character" w:customStyle="1" w:styleId="WW8Num50z6">
    <w:name w:val="WW8Num50z6"/>
    <w:rsid w:val="00477F26"/>
  </w:style>
  <w:style w:type="character" w:customStyle="1" w:styleId="WW8Num50z7">
    <w:name w:val="WW8Num50z7"/>
    <w:rsid w:val="00477F26"/>
  </w:style>
  <w:style w:type="character" w:customStyle="1" w:styleId="WW8Num50z8">
    <w:name w:val="WW8Num50z8"/>
    <w:rsid w:val="00477F26"/>
  </w:style>
  <w:style w:type="character" w:customStyle="1" w:styleId="WW8Num51z0">
    <w:name w:val="WW8Num51z0"/>
    <w:rsid w:val="00477F26"/>
  </w:style>
  <w:style w:type="character" w:customStyle="1" w:styleId="WW8Num51z1">
    <w:name w:val="WW8Num51z1"/>
    <w:rsid w:val="00477F26"/>
  </w:style>
  <w:style w:type="character" w:customStyle="1" w:styleId="WW8Num51z2">
    <w:name w:val="WW8Num51z2"/>
    <w:rsid w:val="00477F26"/>
  </w:style>
  <w:style w:type="character" w:customStyle="1" w:styleId="WW8Num51z3">
    <w:name w:val="WW8Num51z3"/>
    <w:rsid w:val="00477F26"/>
  </w:style>
  <w:style w:type="character" w:customStyle="1" w:styleId="WW8Num51z4">
    <w:name w:val="WW8Num51z4"/>
    <w:rsid w:val="00477F26"/>
  </w:style>
  <w:style w:type="character" w:customStyle="1" w:styleId="WW8Num51z5">
    <w:name w:val="WW8Num51z5"/>
    <w:rsid w:val="00477F26"/>
  </w:style>
  <w:style w:type="character" w:customStyle="1" w:styleId="WW8Num51z6">
    <w:name w:val="WW8Num51z6"/>
    <w:rsid w:val="00477F26"/>
  </w:style>
  <w:style w:type="character" w:customStyle="1" w:styleId="WW8Num51z7">
    <w:name w:val="WW8Num51z7"/>
    <w:rsid w:val="00477F26"/>
  </w:style>
  <w:style w:type="character" w:customStyle="1" w:styleId="WW8Num51z8">
    <w:name w:val="WW8Num51z8"/>
    <w:rsid w:val="00477F26"/>
  </w:style>
  <w:style w:type="character" w:customStyle="1" w:styleId="WW8Num52z0">
    <w:name w:val="WW8Num52z0"/>
    <w:rsid w:val="00477F26"/>
    <w:rPr>
      <w:rFonts w:ascii="Times New Roman" w:eastAsia="Calibri" w:hAnsi="Times New Roman" w:cs="Times New Roman" w:hint="default"/>
      <w:sz w:val="24"/>
      <w:szCs w:val="24"/>
      <w:lang w:eastAsia="en-US"/>
    </w:rPr>
  </w:style>
  <w:style w:type="character" w:customStyle="1" w:styleId="WW8Num52z1">
    <w:name w:val="WW8Num52z1"/>
    <w:rsid w:val="00477F26"/>
    <w:rPr>
      <w:rFonts w:ascii="Courier New" w:hAnsi="Courier New" w:cs="Courier New" w:hint="default"/>
    </w:rPr>
  </w:style>
  <w:style w:type="character" w:customStyle="1" w:styleId="WW8Num52z2">
    <w:name w:val="WW8Num52z2"/>
    <w:rsid w:val="00477F26"/>
    <w:rPr>
      <w:rFonts w:ascii="Wingdings" w:hAnsi="Wingdings" w:cs="Wingdings" w:hint="default"/>
    </w:rPr>
  </w:style>
  <w:style w:type="character" w:customStyle="1" w:styleId="WW8Num52z3">
    <w:name w:val="WW8Num52z3"/>
    <w:rsid w:val="00477F26"/>
    <w:rPr>
      <w:rFonts w:ascii="Symbol" w:hAnsi="Symbol" w:cs="Symbol" w:hint="default"/>
    </w:rPr>
  </w:style>
  <w:style w:type="character" w:customStyle="1" w:styleId="WW8Num53z0">
    <w:name w:val="WW8Num53z0"/>
    <w:rsid w:val="00477F26"/>
    <w:rPr>
      <w:rFonts w:ascii="Times New Roman" w:hAnsi="Times New Roman" w:cs="Times New Roman" w:hint="default"/>
      <w:b/>
      <w:sz w:val="24"/>
      <w:szCs w:val="24"/>
    </w:rPr>
  </w:style>
  <w:style w:type="character" w:customStyle="1" w:styleId="WW8Num53z1">
    <w:name w:val="WW8Num53z1"/>
    <w:rsid w:val="00477F26"/>
    <w:rPr>
      <w:rFonts w:hint="default"/>
    </w:rPr>
  </w:style>
  <w:style w:type="character" w:customStyle="1" w:styleId="WW8Num54z0">
    <w:name w:val="WW8Num54z0"/>
    <w:rsid w:val="00477F26"/>
    <w:rPr>
      <w:rFonts w:ascii="Times New Roman" w:hAnsi="Times New Roman" w:cs="Times New Roman" w:hint="default"/>
      <w:b/>
      <w:sz w:val="24"/>
      <w:szCs w:val="24"/>
    </w:rPr>
  </w:style>
  <w:style w:type="character" w:customStyle="1" w:styleId="WW8Num54z1">
    <w:name w:val="WW8Num54z1"/>
    <w:rsid w:val="00477F26"/>
  </w:style>
  <w:style w:type="character" w:customStyle="1" w:styleId="WW8Num54z2">
    <w:name w:val="WW8Num54z2"/>
    <w:rsid w:val="00477F26"/>
  </w:style>
  <w:style w:type="character" w:customStyle="1" w:styleId="WW8Num54z3">
    <w:name w:val="WW8Num54z3"/>
    <w:rsid w:val="00477F26"/>
  </w:style>
  <w:style w:type="character" w:customStyle="1" w:styleId="WW8Num54z4">
    <w:name w:val="WW8Num54z4"/>
    <w:rsid w:val="00477F26"/>
  </w:style>
  <w:style w:type="character" w:customStyle="1" w:styleId="WW8Num54z5">
    <w:name w:val="WW8Num54z5"/>
    <w:rsid w:val="00477F26"/>
  </w:style>
  <w:style w:type="character" w:customStyle="1" w:styleId="WW8Num54z6">
    <w:name w:val="WW8Num54z6"/>
    <w:rsid w:val="00477F26"/>
  </w:style>
  <w:style w:type="character" w:customStyle="1" w:styleId="WW8Num54z7">
    <w:name w:val="WW8Num54z7"/>
    <w:rsid w:val="00477F26"/>
  </w:style>
  <w:style w:type="character" w:customStyle="1" w:styleId="WW8Num54z8">
    <w:name w:val="WW8Num54z8"/>
    <w:rsid w:val="00477F26"/>
  </w:style>
  <w:style w:type="character" w:customStyle="1" w:styleId="WW8Num55z0">
    <w:name w:val="WW8Num55z0"/>
    <w:rsid w:val="00477F26"/>
    <w:rPr>
      <w:rFonts w:ascii="Times New Roman" w:hAnsi="Times New Roman" w:cs="Times New Roman" w:hint="default"/>
      <w:b w:val="0"/>
      <w:sz w:val="24"/>
      <w:szCs w:val="24"/>
      <w:lang w:val="x-none"/>
    </w:rPr>
  </w:style>
  <w:style w:type="character" w:customStyle="1" w:styleId="WW8Num55z1">
    <w:name w:val="WW8Num55z1"/>
    <w:rsid w:val="00477F26"/>
  </w:style>
  <w:style w:type="character" w:customStyle="1" w:styleId="WW8Num55z2">
    <w:name w:val="WW8Num55z2"/>
    <w:rsid w:val="00477F26"/>
  </w:style>
  <w:style w:type="character" w:customStyle="1" w:styleId="WW8Num55z3">
    <w:name w:val="WW8Num55z3"/>
    <w:rsid w:val="00477F26"/>
  </w:style>
  <w:style w:type="character" w:customStyle="1" w:styleId="WW8Num55z4">
    <w:name w:val="WW8Num55z4"/>
    <w:rsid w:val="00477F26"/>
  </w:style>
  <w:style w:type="character" w:customStyle="1" w:styleId="WW8Num55z5">
    <w:name w:val="WW8Num55z5"/>
    <w:rsid w:val="00477F26"/>
  </w:style>
  <w:style w:type="character" w:customStyle="1" w:styleId="WW8Num55z6">
    <w:name w:val="WW8Num55z6"/>
    <w:rsid w:val="00477F26"/>
  </w:style>
  <w:style w:type="character" w:customStyle="1" w:styleId="WW8Num55z7">
    <w:name w:val="WW8Num55z7"/>
    <w:rsid w:val="00477F26"/>
  </w:style>
  <w:style w:type="character" w:customStyle="1" w:styleId="WW8Num55z8">
    <w:name w:val="WW8Num55z8"/>
    <w:rsid w:val="00477F26"/>
  </w:style>
  <w:style w:type="character" w:customStyle="1" w:styleId="WW8Num56z0">
    <w:name w:val="WW8Num56z0"/>
    <w:rsid w:val="00477F26"/>
    <w:rPr>
      <w:rFonts w:ascii="Symbol" w:hAnsi="Symbol" w:cs="Symbol" w:hint="default"/>
      <w:sz w:val="24"/>
      <w:szCs w:val="24"/>
    </w:rPr>
  </w:style>
  <w:style w:type="character" w:customStyle="1" w:styleId="WW8Num56z1">
    <w:name w:val="WW8Num56z1"/>
    <w:rsid w:val="00477F26"/>
    <w:rPr>
      <w:rFonts w:ascii="Courier New" w:hAnsi="Courier New" w:cs="Courier New" w:hint="default"/>
    </w:rPr>
  </w:style>
  <w:style w:type="character" w:customStyle="1" w:styleId="WW8Num56z2">
    <w:name w:val="WW8Num56z2"/>
    <w:rsid w:val="00477F26"/>
    <w:rPr>
      <w:rFonts w:ascii="Wingdings" w:hAnsi="Wingdings" w:cs="Wingdings" w:hint="default"/>
    </w:rPr>
  </w:style>
  <w:style w:type="character" w:customStyle="1" w:styleId="WW8Num57z0">
    <w:name w:val="WW8Num57z0"/>
    <w:rsid w:val="00477F26"/>
    <w:rPr>
      <w:rFonts w:ascii="Symbol" w:hAnsi="Symbol" w:cs="Symbol" w:hint="default"/>
      <w:sz w:val="24"/>
      <w:szCs w:val="24"/>
      <w:lang w:eastAsia="en-US"/>
    </w:rPr>
  </w:style>
  <w:style w:type="character" w:customStyle="1" w:styleId="WW8Num57z1">
    <w:name w:val="WW8Num57z1"/>
    <w:rsid w:val="00477F26"/>
    <w:rPr>
      <w:rFonts w:ascii="Courier New" w:hAnsi="Courier New" w:cs="Courier New" w:hint="default"/>
    </w:rPr>
  </w:style>
  <w:style w:type="character" w:customStyle="1" w:styleId="WW8Num57z2">
    <w:name w:val="WW8Num57z2"/>
    <w:rsid w:val="00477F26"/>
    <w:rPr>
      <w:rFonts w:ascii="Wingdings" w:hAnsi="Wingdings" w:cs="Wingdings" w:hint="default"/>
    </w:rPr>
  </w:style>
  <w:style w:type="character" w:customStyle="1" w:styleId="WW8Num58z0">
    <w:name w:val="WW8Num58z0"/>
    <w:rsid w:val="00477F26"/>
    <w:rPr>
      <w:rFonts w:hint="default"/>
      <w:b/>
    </w:rPr>
  </w:style>
  <w:style w:type="character" w:customStyle="1" w:styleId="WW8Num58z1">
    <w:name w:val="WW8Num58z1"/>
    <w:rsid w:val="00477F26"/>
    <w:rPr>
      <w:rFonts w:hint="default"/>
      <w:i w:val="0"/>
    </w:rPr>
  </w:style>
  <w:style w:type="character" w:customStyle="1" w:styleId="WW8Num59z0">
    <w:name w:val="WW8Num59z0"/>
    <w:rsid w:val="00477F26"/>
    <w:rPr>
      <w:rFonts w:ascii="Symbol" w:hAnsi="Symbol" w:cs="Symbol" w:hint="default"/>
      <w:sz w:val="24"/>
      <w:szCs w:val="24"/>
    </w:rPr>
  </w:style>
  <w:style w:type="character" w:customStyle="1" w:styleId="WW8Num59z1">
    <w:name w:val="WW8Num59z1"/>
    <w:rsid w:val="00477F26"/>
    <w:rPr>
      <w:rFonts w:cs="Times New Roman"/>
    </w:rPr>
  </w:style>
  <w:style w:type="character" w:customStyle="1" w:styleId="WW8Num60z0">
    <w:name w:val="WW8Num60z0"/>
    <w:rsid w:val="00477F26"/>
    <w:rPr>
      <w:rFonts w:ascii="Times New Roman" w:hAnsi="Times New Roman" w:cs="Times New Roman" w:hint="default"/>
      <w:bCs/>
      <w:color w:val="212529"/>
      <w:sz w:val="24"/>
      <w:szCs w:val="24"/>
    </w:rPr>
  </w:style>
  <w:style w:type="character" w:customStyle="1" w:styleId="WW8Num60z1">
    <w:name w:val="WW8Num60z1"/>
    <w:rsid w:val="00477F26"/>
  </w:style>
  <w:style w:type="character" w:customStyle="1" w:styleId="WW8Num60z2">
    <w:name w:val="WW8Num60z2"/>
    <w:rsid w:val="00477F26"/>
  </w:style>
  <w:style w:type="character" w:customStyle="1" w:styleId="WW8Num60z3">
    <w:name w:val="WW8Num60z3"/>
    <w:rsid w:val="00477F26"/>
  </w:style>
  <w:style w:type="character" w:customStyle="1" w:styleId="WW8Num60z4">
    <w:name w:val="WW8Num60z4"/>
    <w:rsid w:val="00477F26"/>
  </w:style>
  <w:style w:type="character" w:customStyle="1" w:styleId="WW8Num60z5">
    <w:name w:val="WW8Num60z5"/>
    <w:rsid w:val="00477F26"/>
  </w:style>
  <w:style w:type="character" w:customStyle="1" w:styleId="WW8Num60z6">
    <w:name w:val="WW8Num60z6"/>
    <w:rsid w:val="00477F26"/>
  </w:style>
  <w:style w:type="character" w:customStyle="1" w:styleId="WW8Num60z7">
    <w:name w:val="WW8Num60z7"/>
    <w:rsid w:val="00477F26"/>
  </w:style>
  <w:style w:type="character" w:customStyle="1" w:styleId="WW8Num60z8">
    <w:name w:val="WW8Num60z8"/>
    <w:rsid w:val="00477F26"/>
  </w:style>
  <w:style w:type="character" w:customStyle="1" w:styleId="WW8Num61z0">
    <w:name w:val="WW8Num61z0"/>
    <w:rsid w:val="00477F26"/>
    <w:rPr>
      <w:rFonts w:ascii="Times New Roman" w:eastAsia="Calibri" w:hAnsi="Times New Roman" w:cs="Times New Roman" w:hint="default"/>
      <w:bCs/>
      <w:sz w:val="24"/>
      <w:szCs w:val="24"/>
      <w:lang w:eastAsia="ar-SA"/>
    </w:rPr>
  </w:style>
  <w:style w:type="character" w:customStyle="1" w:styleId="WW8Num62z0">
    <w:name w:val="WW8Num62z0"/>
    <w:rsid w:val="00477F26"/>
    <w:rPr>
      <w:rFonts w:ascii="Times New Roman" w:hAnsi="Times New Roman" w:cs="Times New Roman" w:hint="default"/>
      <w:b/>
      <w:sz w:val="24"/>
      <w:szCs w:val="24"/>
    </w:rPr>
  </w:style>
  <w:style w:type="character" w:customStyle="1" w:styleId="WW8Num62z1">
    <w:name w:val="WW8Num62z1"/>
    <w:rsid w:val="00477F26"/>
    <w:rPr>
      <w:rFonts w:hint="default"/>
      <w:i w:val="0"/>
    </w:rPr>
  </w:style>
  <w:style w:type="character" w:customStyle="1" w:styleId="WW8Num63z0">
    <w:name w:val="WW8Num63z0"/>
    <w:rsid w:val="00477F26"/>
    <w:rPr>
      <w:rFonts w:ascii="Times New Roman" w:hAnsi="Times New Roman" w:cs="Times New Roman" w:hint="default"/>
      <w:bCs/>
      <w:sz w:val="24"/>
      <w:szCs w:val="24"/>
    </w:rPr>
  </w:style>
  <w:style w:type="character" w:customStyle="1" w:styleId="WW8Num63z1">
    <w:name w:val="WW8Num63z1"/>
    <w:rsid w:val="00477F26"/>
  </w:style>
  <w:style w:type="character" w:customStyle="1" w:styleId="WW8Num63z2">
    <w:name w:val="WW8Num63z2"/>
    <w:rsid w:val="00477F26"/>
  </w:style>
  <w:style w:type="character" w:customStyle="1" w:styleId="WW8Num63z3">
    <w:name w:val="WW8Num63z3"/>
    <w:rsid w:val="00477F26"/>
  </w:style>
  <w:style w:type="character" w:customStyle="1" w:styleId="WW8Num63z4">
    <w:name w:val="WW8Num63z4"/>
    <w:rsid w:val="00477F26"/>
  </w:style>
  <w:style w:type="character" w:customStyle="1" w:styleId="WW8Num63z5">
    <w:name w:val="WW8Num63z5"/>
    <w:rsid w:val="00477F26"/>
  </w:style>
  <w:style w:type="character" w:customStyle="1" w:styleId="WW8Num63z6">
    <w:name w:val="WW8Num63z6"/>
    <w:rsid w:val="00477F26"/>
  </w:style>
  <w:style w:type="character" w:customStyle="1" w:styleId="WW8Num63z7">
    <w:name w:val="WW8Num63z7"/>
    <w:rsid w:val="00477F26"/>
  </w:style>
  <w:style w:type="character" w:customStyle="1" w:styleId="WW8Num63z8">
    <w:name w:val="WW8Num63z8"/>
    <w:rsid w:val="00477F26"/>
  </w:style>
  <w:style w:type="character" w:customStyle="1" w:styleId="WW8Num64z0">
    <w:name w:val="WW8Num64z0"/>
    <w:rsid w:val="00477F26"/>
    <w:rPr>
      <w:rFonts w:ascii="Symbol" w:hAnsi="Symbol" w:cs="Symbol" w:hint="default"/>
    </w:rPr>
  </w:style>
  <w:style w:type="character" w:customStyle="1" w:styleId="WW8Num64z1">
    <w:name w:val="WW8Num64z1"/>
    <w:rsid w:val="00477F26"/>
    <w:rPr>
      <w:rFonts w:ascii="Courier New" w:hAnsi="Courier New" w:cs="Courier New" w:hint="default"/>
    </w:rPr>
  </w:style>
  <w:style w:type="character" w:customStyle="1" w:styleId="WW8Num64z2">
    <w:name w:val="WW8Num64z2"/>
    <w:rsid w:val="00477F26"/>
    <w:rPr>
      <w:rFonts w:ascii="Wingdings" w:hAnsi="Wingdings" w:cs="Wingdings" w:hint="default"/>
    </w:rPr>
  </w:style>
  <w:style w:type="character" w:customStyle="1" w:styleId="WW8Num65z0">
    <w:name w:val="WW8Num65z0"/>
    <w:rsid w:val="00477F26"/>
    <w:rPr>
      <w:rFonts w:hint="default"/>
      <w:bCs/>
    </w:rPr>
  </w:style>
  <w:style w:type="character" w:customStyle="1" w:styleId="WW8Num65z1">
    <w:name w:val="WW8Num65z1"/>
    <w:rsid w:val="00477F26"/>
  </w:style>
  <w:style w:type="character" w:customStyle="1" w:styleId="WW8Num65z2">
    <w:name w:val="WW8Num65z2"/>
    <w:rsid w:val="00477F26"/>
  </w:style>
  <w:style w:type="character" w:customStyle="1" w:styleId="WW8Num65z3">
    <w:name w:val="WW8Num65z3"/>
    <w:rsid w:val="00477F26"/>
  </w:style>
  <w:style w:type="character" w:customStyle="1" w:styleId="WW8Num65z4">
    <w:name w:val="WW8Num65z4"/>
    <w:rsid w:val="00477F26"/>
  </w:style>
  <w:style w:type="character" w:customStyle="1" w:styleId="WW8Num65z5">
    <w:name w:val="WW8Num65z5"/>
    <w:rsid w:val="00477F26"/>
  </w:style>
  <w:style w:type="character" w:customStyle="1" w:styleId="WW8Num65z6">
    <w:name w:val="WW8Num65z6"/>
    <w:rsid w:val="00477F26"/>
  </w:style>
  <w:style w:type="character" w:customStyle="1" w:styleId="WW8Num65z7">
    <w:name w:val="WW8Num65z7"/>
    <w:rsid w:val="00477F26"/>
  </w:style>
  <w:style w:type="character" w:customStyle="1" w:styleId="WW8Num65z8">
    <w:name w:val="WW8Num65z8"/>
    <w:rsid w:val="00477F26"/>
  </w:style>
  <w:style w:type="character" w:customStyle="1" w:styleId="WW8Num66z0">
    <w:name w:val="WW8Num66z0"/>
    <w:rsid w:val="00477F26"/>
    <w:rPr>
      <w:rFonts w:ascii="Times New Roman" w:hAnsi="Times New Roman" w:cs="Times New Roman" w:hint="default"/>
      <w:b/>
      <w:sz w:val="24"/>
      <w:szCs w:val="24"/>
    </w:rPr>
  </w:style>
  <w:style w:type="character" w:customStyle="1" w:styleId="WW8Num66z1">
    <w:name w:val="WW8Num66z1"/>
    <w:rsid w:val="00477F26"/>
    <w:rPr>
      <w:rFonts w:hint="default"/>
      <w:i w:val="0"/>
    </w:rPr>
  </w:style>
  <w:style w:type="character" w:customStyle="1" w:styleId="WW8Num67z0">
    <w:name w:val="WW8Num67z0"/>
    <w:rsid w:val="00477F26"/>
    <w:rPr>
      <w:rFonts w:ascii="Times New Roman" w:hAnsi="Times New Roman" w:cs="Times New Roman" w:hint="default"/>
      <w:b/>
      <w:bCs/>
      <w:i w:val="0"/>
      <w:sz w:val="24"/>
      <w:szCs w:val="24"/>
    </w:rPr>
  </w:style>
  <w:style w:type="character" w:customStyle="1" w:styleId="WW8Num67z1">
    <w:name w:val="WW8Num67z1"/>
    <w:rsid w:val="00477F26"/>
  </w:style>
  <w:style w:type="character" w:customStyle="1" w:styleId="WW8Num67z2">
    <w:name w:val="WW8Num67z2"/>
    <w:rsid w:val="00477F26"/>
  </w:style>
  <w:style w:type="character" w:customStyle="1" w:styleId="WW8Num67z3">
    <w:name w:val="WW8Num67z3"/>
    <w:rsid w:val="00477F26"/>
  </w:style>
  <w:style w:type="character" w:customStyle="1" w:styleId="WW8Num67z4">
    <w:name w:val="WW8Num67z4"/>
    <w:rsid w:val="00477F26"/>
  </w:style>
  <w:style w:type="character" w:customStyle="1" w:styleId="WW8Num67z5">
    <w:name w:val="WW8Num67z5"/>
    <w:rsid w:val="00477F26"/>
  </w:style>
  <w:style w:type="character" w:customStyle="1" w:styleId="WW8Num67z6">
    <w:name w:val="WW8Num67z6"/>
    <w:rsid w:val="00477F26"/>
  </w:style>
  <w:style w:type="character" w:customStyle="1" w:styleId="WW8Num67z7">
    <w:name w:val="WW8Num67z7"/>
    <w:rsid w:val="00477F26"/>
  </w:style>
  <w:style w:type="character" w:customStyle="1" w:styleId="WW8Num67z8">
    <w:name w:val="WW8Num67z8"/>
    <w:rsid w:val="00477F26"/>
  </w:style>
  <w:style w:type="character" w:customStyle="1" w:styleId="WW8Num68z0">
    <w:name w:val="WW8Num68z0"/>
    <w:rsid w:val="00477F26"/>
    <w:rPr>
      <w:rFonts w:ascii="Times New Roman" w:hAnsi="Times New Roman" w:cs="Times New Roman" w:hint="default"/>
      <w:b/>
      <w:sz w:val="24"/>
      <w:szCs w:val="24"/>
    </w:rPr>
  </w:style>
  <w:style w:type="character" w:customStyle="1" w:styleId="WW8Num69z0">
    <w:name w:val="WW8Num69z0"/>
    <w:rsid w:val="00477F26"/>
    <w:rPr>
      <w:rFonts w:ascii="Times New Roman" w:hAnsi="Times New Roman" w:cs="Times New Roman" w:hint="default"/>
      <w:b/>
      <w:sz w:val="24"/>
      <w:szCs w:val="24"/>
    </w:rPr>
  </w:style>
  <w:style w:type="character" w:customStyle="1" w:styleId="WW8Num69z1">
    <w:name w:val="WW8Num69z1"/>
    <w:rsid w:val="00477F26"/>
    <w:rPr>
      <w:rFonts w:hint="default"/>
      <w:i w:val="0"/>
    </w:rPr>
  </w:style>
  <w:style w:type="character" w:customStyle="1" w:styleId="WW8Num70z0">
    <w:name w:val="WW8Num70z0"/>
    <w:rsid w:val="00477F26"/>
  </w:style>
  <w:style w:type="character" w:customStyle="1" w:styleId="WW8Num70z1">
    <w:name w:val="WW8Num70z1"/>
    <w:rsid w:val="00477F26"/>
    <w:rPr>
      <w:rFonts w:ascii="Times New Roman" w:hAnsi="Times New Roman" w:cs="Times New Roman" w:hint="default"/>
      <w:b/>
      <w:sz w:val="24"/>
      <w:szCs w:val="24"/>
    </w:rPr>
  </w:style>
  <w:style w:type="character" w:customStyle="1" w:styleId="WW8Num71z0">
    <w:name w:val="WW8Num71z0"/>
    <w:rsid w:val="00477F26"/>
    <w:rPr>
      <w:rFonts w:ascii="Times New Roman" w:hAnsi="Times New Roman" w:cs="Times New Roman" w:hint="default"/>
      <w:b/>
      <w:sz w:val="24"/>
      <w:szCs w:val="24"/>
    </w:rPr>
  </w:style>
  <w:style w:type="character" w:customStyle="1" w:styleId="WW8Num71z1">
    <w:name w:val="WW8Num71z1"/>
    <w:rsid w:val="00477F26"/>
  </w:style>
  <w:style w:type="character" w:customStyle="1" w:styleId="WW8Num71z2">
    <w:name w:val="WW8Num71z2"/>
    <w:rsid w:val="00477F26"/>
  </w:style>
  <w:style w:type="character" w:customStyle="1" w:styleId="WW8Num71z3">
    <w:name w:val="WW8Num71z3"/>
    <w:rsid w:val="00477F26"/>
  </w:style>
  <w:style w:type="character" w:customStyle="1" w:styleId="WW8Num71z4">
    <w:name w:val="WW8Num71z4"/>
    <w:rsid w:val="00477F26"/>
  </w:style>
  <w:style w:type="character" w:customStyle="1" w:styleId="WW8Num71z5">
    <w:name w:val="WW8Num71z5"/>
    <w:rsid w:val="00477F26"/>
  </w:style>
  <w:style w:type="character" w:customStyle="1" w:styleId="WW8Num71z6">
    <w:name w:val="WW8Num71z6"/>
    <w:rsid w:val="00477F26"/>
  </w:style>
  <w:style w:type="character" w:customStyle="1" w:styleId="WW8Num71z7">
    <w:name w:val="WW8Num71z7"/>
    <w:rsid w:val="00477F26"/>
  </w:style>
  <w:style w:type="character" w:customStyle="1" w:styleId="WW8Num71z8">
    <w:name w:val="WW8Num71z8"/>
    <w:rsid w:val="00477F26"/>
  </w:style>
  <w:style w:type="character" w:customStyle="1" w:styleId="WW8Num72z0">
    <w:name w:val="WW8Num72z0"/>
    <w:rsid w:val="00477F26"/>
    <w:rPr>
      <w:rFonts w:hint="default"/>
      <w:b/>
    </w:rPr>
  </w:style>
  <w:style w:type="character" w:customStyle="1" w:styleId="WW8Num72z1">
    <w:name w:val="WW8Num72z1"/>
    <w:rsid w:val="00477F26"/>
    <w:rPr>
      <w:rFonts w:hint="default"/>
      <w:i w:val="0"/>
    </w:rPr>
  </w:style>
  <w:style w:type="character" w:customStyle="1" w:styleId="WW8Num73z0">
    <w:name w:val="WW8Num73z0"/>
    <w:rsid w:val="00477F26"/>
    <w:rPr>
      <w:rFonts w:ascii="Times New Roman" w:hAnsi="Times New Roman" w:cs="Times New Roman" w:hint="default"/>
      <w:b/>
      <w:sz w:val="24"/>
      <w:szCs w:val="24"/>
    </w:rPr>
  </w:style>
  <w:style w:type="character" w:customStyle="1" w:styleId="WW8Num73z1">
    <w:name w:val="WW8Num73z1"/>
    <w:rsid w:val="00477F26"/>
  </w:style>
  <w:style w:type="character" w:customStyle="1" w:styleId="WW8Num73z2">
    <w:name w:val="WW8Num73z2"/>
    <w:rsid w:val="00477F26"/>
  </w:style>
  <w:style w:type="character" w:customStyle="1" w:styleId="WW8Num73z3">
    <w:name w:val="WW8Num73z3"/>
    <w:rsid w:val="00477F26"/>
  </w:style>
  <w:style w:type="character" w:customStyle="1" w:styleId="WW8Num73z4">
    <w:name w:val="WW8Num73z4"/>
    <w:rsid w:val="00477F26"/>
  </w:style>
  <w:style w:type="character" w:customStyle="1" w:styleId="WW8Num73z5">
    <w:name w:val="WW8Num73z5"/>
    <w:rsid w:val="00477F26"/>
  </w:style>
  <w:style w:type="character" w:customStyle="1" w:styleId="WW8Num73z6">
    <w:name w:val="WW8Num73z6"/>
    <w:rsid w:val="00477F26"/>
  </w:style>
  <w:style w:type="character" w:customStyle="1" w:styleId="WW8Num73z7">
    <w:name w:val="WW8Num73z7"/>
    <w:rsid w:val="00477F26"/>
  </w:style>
  <w:style w:type="character" w:customStyle="1" w:styleId="WW8Num73z8">
    <w:name w:val="WW8Num73z8"/>
    <w:rsid w:val="00477F26"/>
  </w:style>
  <w:style w:type="character" w:customStyle="1" w:styleId="WW8Num74z0">
    <w:name w:val="WW8Num74z0"/>
    <w:rsid w:val="00477F26"/>
    <w:rPr>
      <w:rFonts w:ascii="Times New Roman" w:hAnsi="Times New Roman" w:cs="Times New Roman" w:hint="default"/>
      <w:b/>
      <w:bCs/>
      <w:caps/>
      <w:kern w:val="2"/>
      <w:sz w:val="24"/>
      <w:szCs w:val="24"/>
      <w:lang w:val="x-none" w:eastAsia="ar-SA"/>
    </w:rPr>
  </w:style>
  <w:style w:type="character" w:customStyle="1" w:styleId="WW8Num74z1">
    <w:name w:val="WW8Num74z1"/>
    <w:rsid w:val="00477F26"/>
    <w:rPr>
      <w:rFonts w:ascii="Times New Roman" w:hAnsi="Times New Roman" w:cs="Times New Roman" w:hint="default"/>
      <w:b/>
      <w:sz w:val="24"/>
      <w:szCs w:val="24"/>
    </w:rPr>
  </w:style>
  <w:style w:type="character" w:customStyle="1" w:styleId="WW8Num75z0">
    <w:name w:val="WW8Num75z0"/>
    <w:rsid w:val="00477F26"/>
    <w:rPr>
      <w:rFonts w:ascii="Times New Roman" w:hAnsi="Times New Roman" w:cs="Times New Roman"/>
      <w:sz w:val="24"/>
      <w:szCs w:val="24"/>
    </w:rPr>
  </w:style>
  <w:style w:type="character" w:customStyle="1" w:styleId="WW8Num75z1">
    <w:name w:val="WW8Num75z1"/>
    <w:rsid w:val="00477F26"/>
  </w:style>
  <w:style w:type="character" w:customStyle="1" w:styleId="WW8Num75z2">
    <w:name w:val="WW8Num75z2"/>
    <w:rsid w:val="00477F26"/>
  </w:style>
  <w:style w:type="character" w:customStyle="1" w:styleId="WW8Num75z3">
    <w:name w:val="WW8Num75z3"/>
    <w:rsid w:val="00477F26"/>
  </w:style>
  <w:style w:type="character" w:customStyle="1" w:styleId="WW8Num75z4">
    <w:name w:val="WW8Num75z4"/>
    <w:rsid w:val="00477F26"/>
  </w:style>
  <w:style w:type="character" w:customStyle="1" w:styleId="WW8Num75z5">
    <w:name w:val="WW8Num75z5"/>
    <w:rsid w:val="00477F26"/>
  </w:style>
  <w:style w:type="character" w:customStyle="1" w:styleId="WW8Num75z6">
    <w:name w:val="WW8Num75z6"/>
    <w:rsid w:val="00477F26"/>
  </w:style>
  <w:style w:type="character" w:customStyle="1" w:styleId="WW8Num75z7">
    <w:name w:val="WW8Num75z7"/>
    <w:rsid w:val="00477F26"/>
  </w:style>
  <w:style w:type="character" w:customStyle="1" w:styleId="WW8Num75z8">
    <w:name w:val="WW8Num75z8"/>
    <w:rsid w:val="00477F26"/>
  </w:style>
  <w:style w:type="character" w:customStyle="1" w:styleId="WW8Num76z0">
    <w:name w:val="WW8Num76z0"/>
    <w:rsid w:val="00477F26"/>
    <w:rPr>
      <w:rFonts w:ascii="Times New Roman" w:hAnsi="Times New Roman" w:cs="Times New Roman" w:hint="default"/>
      <w:b/>
      <w:sz w:val="22"/>
      <w:szCs w:val="24"/>
    </w:rPr>
  </w:style>
  <w:style w:type="character" w:customStyle="1" w:styleId="WW8Num76z1">
    <w:name w:val="WW8Num76z1"/>
    <w:rsid w:val="00477F26"/>
  </w:style>
  <w:style w:type="character" w:customStyle="1" w:styleId="WW8Num76z2">
    <w:name w:val="WW8Num76z2"/>
    <w:rsid w:val="00477F26"/>
  </w:style>
  <w:style w:type="character" w:customStyle="1" w:styleId="WW8Num76z3">
    <w:name w:val="WW8Num76z3"/>
    <w:rsid w:val="00477F26"/>
  </w:style>
  <w:style w:type="character" w:customStyle="1" w:styleId="WW8Num76z4">
    <w:name w:val="WW8Num76z4"/>
    <w:rsid w:val="00477F26"/>
  </w:style>
  <w:style w:type="character" w:customStyle="1" w:styleId="WW8Num76z5">
    <w:name w:val="WW8Num76z5"/>
    <w:rsid w:val="00477F26"/>
  </w:style>
  <w:style w:type="character" w:customStyle="1" w:styleId="WW8Num76z6">
    <w:name w:val="WW8Num76z6"/>
    <w:rsid w:val="00477F26"/>
  </w:style>
  <w:style w:type="character" w:customStyle="1" w:styleId="WW8Num76z7">
    <w:name w:val="WW8Num76z7"/>
    <w:rsid w:val="00477F26"/>
  </w:style>
  <w:style w:type="character" w:customStyle="1" w:styleId="WW8Num76z8">
    <w:name w:val="WW8Num76z8"/>
    <w:rsid w:val="00477F26"/>
  </w:style>
  <w:style w:type="character" w:customStyle="1" w:styleId="WW8Num77z0">
    <w:name w:val="WW8Num77z0"/>
    <w:rsid w:val="00477F26"/>
    <w:rPr>
      <w:rFonts w:hint="default"/>
      <w:b/>
    </w:rPr>
  </w:style>
  <w:style w:type="character" w:customStyle="1" w:styleId="WW8Num77z1">
    <w:name w:val="WW8Num77z1"/>
    <w:rsid w:val="00477F26"/>
    <w:rPr>
      <w:rFonts w:hint="default"/>
      <w:i w:val="0"/>
    </w:rPr>
  </w:style>
  <w:style w:type="character" w:customStyle="1" w:styleId="WW8Num78z0">
    <w:name w:val="WW8Num78z0"/>
    <w:rsid w:val="00477F26"/>
    <w:rPr>
      <w:rFonts w:ascii="Symbol" w:hAnsi="Symbol" w:cs="Symbol" w:hint="default"/>
      <w:kern w:val="2"/>
      <w:sz w:val="24"/>
      <w:szCs w:val="24"/>
      <w:lang w:val="x-none"/>
    </w:rPr>
  </w:style>
  <w:style w:type="character" w:customStyle="1" w:styleId="WW8Num78z1">
    <w:name w:val="WW8Num78z1"/>
    <w:rsid w:val="00477F26"/>
    <w:rPr>
      <w:rFonts w:ascii="Courier New" w:hAnsi="Courier New" w:cs="Courier New" w:hint="default"/>
    </w:rPr>
  </w:style>
  <w:style w:type="character" w:customStyle="1" w:styleId="WW8Num78z2">
    <w:name w:val="WW8Num78z2"/>
    <w:rsid w:val="00477F26"/>
    <w:rPr>
      <w:rFonts w:ascii="Wingdings" w:hAnsi="Wingdings" w:cs="Wingdings" w:hint="default"/>
    </w:rPr>
  </w:style>
  <w:style w:type="character" w:customStyle="1" w:styleId="WW8Num79z0">
    <w:name w:val="WW8Num79z0"/>
    <w:rsid w:val="00477F26"/>
  </w:style>
  <w:style w:type="character" w:customStyle="1" w:styleId="WW8Num79z1">
    <w:name w:val="WW8Num79z1"/>
    <w:rsid w:val="00477F26"/>
  </w:style>
  <w:style w:type="character" w:customStyle="1" w:styleId="WW8Num79z2">
    <w:name w:val="WW8Num79z2"/>
    <w:rsid w:val="00477F26"/>
  </w:style>
  <w:style w:type="character" w:customStyle="1" w:styleId="WW8Num79z3">
    <w:name w:val="WW8Num79z3"/>
    <w:rsid w:val="00477F26"/>
  </w:style>
  <w:style w:type="character" w:customStyle="1" w:styleId="WW8Num79z4">
    <w:name w:val="WW8Num79z4"/>
    <w:rsid w:val="00477F26"/>
  </w:style>
  <w:style w:type="character" w:customStyle="1" w:styleId="WW8Num79z5">
    <w:name w:val="WW8Num79z5"/>
    <w:rsid w:val="00477F26"/>
  </w:style>
  <w:style w:type="character" w:customStyle="1" w:styleId="WW8Num79z6">
    <w:name w:val="WW8Num79z6"/>
    <w:rsid w:val="00477F26"/>
  </w:style>
  <w:style w:type="character" w:customStyle="1" w:styleId="WW8Num79z7">
    <w:name w:val="WW8Num79z7"/>
    <w:rsid w:val="00477F26"/>
  </w:style>
  <w:style w:type="character" w:customStyle="1" w:styleId="WW8Num79z8">
    <w:name w:val="WW8Num79z8"/>
    <w:rsid w:val="00477F26"/>
  </w:style>
  <w:style w:type="character" w:customStyle="1" w:styleId="WW8Num80z0">
    <w:name w:val="WW8Num80z0"/>
    <w:rsid w:val="00477F26"/>
    <w:rPr>
      <w:rFonts w:ascii="Times New Roman" w:eastAsia="Calibri" w:hAnsi="Times New Roman" w:cs="Times New Roman" w:hint="default"/>
      <w:b w:val="0"/>
      <w:iCs/>
      <w:color w:val="000000"/>
      <w:sz w:val="24"/>
      <w:szCs w:val="24"/>
      <w:lang w:eastAsia="ar-SA"/>
    </w:rPr>
  </w:style>
  <w:style w:type="character" w:customStyle="1" w:styleId="WW8Num80z1">
    <w:name w:val="WW8Num80z1"/>
    <w:rsid w:val="00477F26"/>
  </w:style>
  <w:style w:type="character" w:customStyle="1" w:styleId="WW8Num80z2">
    <w:name w:val="WW8Num80z2"/>
    <w:rsid w:val="00477F26"/>
  </w:style>
  <w:style w:type="character" w:customStyle="1" w:styleId="WW8Num80z3">
    <w:name w:val="WW8Num80z3"/>
    <w:rsid w:val="00477F26"/>
  </w:style>
  <w:style w:type="character" w:customStyle="1" w:styleId="WW8Num80z4">
    <w:name w:val="WW8Num80z4"/>
    <w:rsid w:val="00477F26"/>
  </w:style>
  <w:style w:type="character" w:customStyle="1" w:styleId="WW8Num80z5">
    <w:name w:val="WW8Num80z5"/>
    <w:rsid w:val="00477F26"/>
  </w:style>
  <w:style w:type="character" w:customStyle="1" w:styleId="WW8Num80z6">
    <w:name w:val="WW8Num80z6"/>
    <w:rsid w:val="00477F26"/>
  </w:style>
  <w:style w:type="character" w:customStyle="1" w:styleId="WW8Num80z7">
    <w:name w:val="WW8Num80z7"/>
    <w:rsid w:val="00477F26"/>
  </w:style>
  <w:style w:type="character" w:customStyle="1" w:styleId="WW8Num80z8">
    <w:name w:val="WW8Num80z8"/>
    <w:rsid w:val="00477F26"/>
  </w:style>
  <w:style w:type="character" w:customStyle="1" w:styleId="WW8Num81z0">
    <w:name w:val="WW8Num81z0"/>
    <w:rsid w:val="00477F26"/>
    <w:rPr>
      <w:rFonts w:ascii="Symbol" w:hAnsi="Symbol" w:cs="Symbol" w:hint="default"/>
      <w:color w:val="000000"/>
      <w:sz w:val="24"/>
      <w:szCs w:val="24"/>
      <w:lang w:val="ru-RU"/>
    </w:rPr>
  </w:style>
  <w:style w:type="character" w:customStyle="1" w:styleId="WW8Num81z1">
    <w:name w:val="WW8Num81z1"/>
    <w:rsid w:val="00477F26"/>
    <w:rPr>
      <w:rFonts w:ascii="Courier New" w:hAnsi="Courier New" w:cs="Courier New" w:hint="default"/>
    </w:rPr>
  </w:style>
  <w:style w:type="character" w:customStyle="1" w:styleId="WW8Num81z2">
    <w:name w:val="WW8Num81z2"/>
    <w:rsid w:val="00477F26"/>
    <w:rPr>
      <w:rFonts w:ascii="Wingdings" w:hAnsi="Wingdings" w:cs="Wingdings" w:hint="default"/>
    </w:rPr>
  </w:style>
  <w:style w:type="character" w:customStyle="1" w:styleId="WW8Num82z0">
    <w:name w:val="WW8Num82z0"/>
    <w:rsid w:val="00477F26"/>
    <w:rPr>
      <w:rFonts w:ascii="Times New Roman" w:hAnsi="Times New Roman" w:cs="Times New Roman" w:hint="default"/>
      <w:bCs/>
      <w:sz w:val="24"/>
      <w:szCs w:val="24"/>
    </w:rPr>
  </w:style>
  <w:style w:type="character" w:customStyle="1" w:styleId="WW8Num82z1">
    <w:name w:val="WW8Num82z1"/>
    <w:rsid w:val="00477F26"/>
    <w:rPr>
      <w:rFonts w:hint="default"/>
      <w:b/>
      <w:sz w:val="28"/>
      <w:szCs w:val="28"/>
    </w:rPr>
  </w:style>
  <w:style w:type="character" w:customStyle="1" w:styleId="WW8Num82z2">
    <w:name w:val="WW8Num82z2"/>
    <w:rsid w:val="00477F26"/>
    <w:rPr>
      <w:rFonts w:hint="default"/>
      <w:b w:val="0"/>
      <w:sz w:val="24"/>
    </w:rPr>
  </w:style>
  <w:style w:type="character" w:customStyle="1" w:styleId="WW8Num83z0">
    <w:name w:val="WW8Num83z0"/>
    <w:rsid w:val="00477F26"/>
    <w:rPr>
      <w:rFonts w:ascii="Symbol" w:hAnsi="Symbol" w:cs="Symbol" w:hint="default"/>
      <w:sz w:val="24"/>
      <w:szCs w:val="24"/>
    </w:rPr>
  </w:style>
  <w:style w:type="character" w:customStyle="1" w:styleId="WW8Num83z1">
    <w:name w:val="WW8Num83z1"/>
    <w:rsid w:val="00477F26"/>
    <w:rPr>
      <w:rFonts w:ascii="Courier New" w:hAnsi="Courier New" w:cs="Courier New" w:hint="default"/>
    </w:rPr>
  </w:style>
  <w:style w:type="character" w:customStyle="1" w:styleId="WW8Num83z2">
    <w:name w:val="WW8Num83z2"/>
    <w:rsid w:val="00477F26"/>
    <w:rPr>
      <w:rFonts w:ascii="Wingdings" w:hAnsi="Wingdings" w:cs="Wingdings" w:hint="default"/>
    </w:rPr>
  </w:style>
  <w:style w:type="character" w:customStyle="1" w:styleId="WW8Num84z0">
    <w:name w:val="WW8Num84z0"/>
    <w:rsid w:val="00477F26"/>
    <w:rPr>
      <w:rFonts w:ascii="Times New Roman" w:eastAsia="Calibri" w:hAnsi="Times New Roman" w:cs="Times New Roman" w:hint="default"/>
      <w:sz w:val="24"/>
      <w:szCs w:val="24"/>
      <w:lang w:eastAsia="ar-SA"/>
    </w:rPr>
  </w:style>
  <w:style w:type="character" w:customStyle="1" w:styleId="WW8Num85z0">
    <w:name w:val="WW8Num85z0"/>
    <w:rsid w:val="00477F26"/>
    <w:rPr>
      <w:rFonts w:hint="default"/>
      <w:b/>
    </w:rPr>
  </w:style>
  <w:style w:type="character" w:customStyle="1" w:styleId="WW8Num85z1">
    <w:name w:val="WW8Num85z1"/>
    <w:rsid w:val="00477F26"/>
    <w:rPr>
      <w:rFonts w:hint="default"/>
      <w:i w:val="0"/>
    </w:rPr>
  </w:style>
  <w:style w:type="character" w:customStyle="1" w:styleId="WW8Num86z0">
    <w:name w:val="WW8Num86z0"/>
    <w:rsid w:val="00477F26"/>
    <w:rPr>
      <w:rFonts w:hint="default"/>
      <w:b/>
    </w:rPr>
  </w:style>
  <w:style w:type="character" w:customStyle="1" w:styleId="WW8Num86z1">
    <w:name w:val="WW8Num86z1"/>
    <w:rsid w:val="00477F26"/>
    <w:rPr>
      <w:rFonts w:hint="default"/>
      <w:i w:val="0"/>
    </w:rPr>
  </w:style>
  <w:style w:type="character" w:customStyle="1" w:styleId="WW8Num87z0">
    <w:name w:val="WW8Num87z0"/>
    <w:rsid w:val="00477F26"/>
    <w:rPr>
      <w:rFonts w:ascii="Times New Roman" w:hAnsi="Times New Roman" w:cs="Times New Roman" w:hint="default"/>
      <w:b/>
      <w:sz w:val="24"/>
      <w:szCs w:val="24"/>
    </w:rPr>
  </w:style>
  <w:style w:type="character" w:customStyle="1" w:styleId="WW8Num87z1">
    <w:name w:val="WW8Num87z1"/>
    <w:rsid w:val="00477F26"/>
    <w:rPr>
      <w:rFonts w:hint="default"/>
      <w:i w:val="0"/>
    </w:rPr>
  </w:style>
  <w:style w:type="character" w:customStyle="1" w:styleId="79">
    <w:name w:val="Основной шрифт абзаца7"/>
    <w:rsid w:val="00477F26"/>
  </w:style>
  <w:style w:type="character" w:customStyle="1" w:styleId="afffffffff4">
    <w:name w:val="Символ концевой сноски"/>
    <w:rsid w:val="00477F26"/>
    <w:rPr>
      <w:rFonts w:cs="Times New Roman"/>
      <w:vertAlign w:val="superscript"/>
    </w:rPr>
  </w:style>
  <w:style w:type="character" w:customStyle="1" w:styleId="WW-">
    <w:name w:val="WW-Символ сноски"/>
    <w:rsid w:val="00477F26"/>
  </w:style>
  <w:style w:type="character" w:customStyle="1" w:styleId="317">
    <w:name w:val="Знак Знак31"/>
    <w:rsid w:val="00477F26"/>
    <w:rPr>
      <w:rFonts w:ascii="Courier New" w:hAnsi="Courier New" w:cs="Courier New"/>
      <w:lang w:val="ru-RU"/>
    </w:rPr>
  </w:style>
  <w:style w:type="character" w:customStyle="1" w:styleId="1ff9">
    <w:name w:val="Текст концевой сноски Знак1"/>
    <w:uiPriority w:val="99"/>
    <w:rsid w:val="00477F26"/>
    <w:rPr>
      <w:rFonts w:cs="Calibri"/>
    </w:rPr>
  </w:style>
  <w:style w:type="character" w:customStyle="1" w:styleId="FontStyle58">
    <w:name w:val="Font Style58"/>
    <w:rsid w:val="00477F26"/>
    <w:rPr>
      <w:rFonts w:ascii="Times New Roman" w:hAnsi="Times New Roman" w:cs="Times New Roman"/>
      <w:sz w:val="26"/>
      <w:szCs w:val="26"/>
    </w:rPr>
  </w:style>
  <w:style w:type="character" w:customStyle="1" w:styleId="FontStyle57">
    <w:name w:val="Font Style57"/>
    <w:rsid w:val="00477F26"/>
    <w:rPr>
      <w:rFonts w:ascii="Times New Roman" w:hAnsi="Times New Roman" w:cs="Times New Roman"/>
      <w:spacing w:val="10"/>
      <w:sz w:val="16"/>
      <w:szCs w:val="16"/>
    </w:rPr>
  </w:style>
  <w:style w:type="character" w:customStyle="1" w:styleId="3f0">
    <w:name w:val="Неразрешенное упоминание3"/>
    <w:rsid w:val="00477F26"/>
    <w:rPr>
      <w:color w:val="605E5C"/>
      <w:shd w:val="clear" w:color="auto" w:fill="E1DFDD"/>
    </w:rPr>
  </w:style>
  <w:style w:type="character" w:customStyle="1" w:styleId="1ffa">
    <w:name w:val="Верхний колонтитул Знак1"/>
    <w:uiPriority w:val="99"/>
    <w:rsid w:val="00477F26"/>
    <w:rPr>
      <w:sz w:val="24"/>
      <w:szCs w:val="24"/>
    </w:rPr>
  </w:style>
  <w:style w:type="character" w:customStyle="1" w:styleId="1ffb">
    <w:name w:val="Нижний колонтитул Знак1"/>
    <w:aliases w:val="Нижний колонтитул Знак Знак Знак Знак1,Нижний колонтитул1 Знак1,Нижний колонтитул Знак Знак Знак2"/>
    <w:uiPriority w:val="99"/>
    <w:rsid w:val="00477F26"/>
    <w:rPr>
      <w:sz w:val="24"/>
      <w:szCs w:val="24"/>
    </w:rPr>
  </w:style>
  <w:style w:type="character" w:customStyle="1" w:styleId="21c">
    <w:name w:val="Основной текст 2 Знак1"/>
    <w:uiPriority w:val="99"/>
    <w:rsid w:val="00477F26"/>
    <w:rPr>
      <w:sz w:val="24"/>
      <w:szCs w:val="24"/>
    </w:rPr>
  </w:style>
  <w:style w:type="character" w:customStyle="1" w:styleId="21d">
    <w:name w:val="Основной текст с отступом 2 Знак1"/>
    <w:uiPriority w:val="99"/>
    <w:rsid w:val="00477F26"/>
    <w:rPr>
      <w:sz w:val="24"/>
      <w:szCs w:val="24"/>
    </w:rPr>
  </w:style>
  <w:style w:type="character" w:customStyle="1" w:styleId="1ffc">
    <w:name w:val="Текст Знак1"/>
    <w:rsid w:val="00477F26"/>
    <w:rPr>
      <w:rFonts w:ascii="Courier New" w:hAnsi="Courier New" w:cs="Courier New"/>
    </w:rPr>
  </w:style>
  <w:style w:type="character" w:customStyle="1" w:styleId="afffffffff5">
    <w:name w:val="номер страницы"/>
    <w:rsid w:val="00477F26"/>
  </w:style>
  <w:style w:type="character" w:customStyle="1" w:styleId="FontStyle65">
    <w:name w:val="Font Style65"/>
    <w:rsid w:val="00477F26"/>
    <w:rPr>
      <w:rFonts w:ascii="Times New Roman" w:hAnsi="Times New Roman" w:cs="Times New Roman"/>
      <w:sz w:val="26"/>
      <w:szCs w:val="26"/>
    </w:rPr>
  </w:style>
  <w:style w:type="character" w:customStyle="1" w:styleId="4a">
    <w:name w:val="Знак4"/>
    <w:rsid w:val="00477F26"/>
    <w:rPr>
      <w:rFonts w:eastAsia="Lucida Sans Unicode"/>
      <w:color w:val="000000"/>
      <w:w w:val="90"/>
      <w:sz w:val="24"/>
      <w:szCs w:val="24"/>
      <w:lang w:val="ru-RU" w:bidi="ar-SA"/>
    </w:rPr>
  </w:style>
  <w:style w:type="character" w:customStyle="1" w:styleId="1ffd">
    <w:name w:val="Название Знак1"/>
    <w:rsid w:val="00477F26"/>
    <w:rPr>
      <w:rFonts w:ascii="Calibri Light" w:hAnsi="Calibri Light" w:cs="Calibri Light"/>
      <w:spacing w:val="-10"/>
      <w:kern w:val="2"/>
      <w:sz w:val="56"/>
      <w:szCs w:val="56"/>
    </w:rPr>
  </w:style>
  <w:style w:type="character" w:customStyle="1" w:styleId="searched-fragment">
    <w:name w:val="searched-fragment"/>
    <w:rsid w:val="00477F26"/>
  </w:style>
  <w:style w:type="character" w:customStyle="1" w:styleId="rub">
    <w:name w:val="rub"/>
    <w:rsid w:val="00477F26"/>
  </w:style>
  <w:style w:type="character" w:customStyle="1" w:styleId="2ff5">
    <w:name w:val="Обычный (веб) Знак2"/>
    <w:rsid w:val="00477F26"/>
    <w:rPr>
      <w:rFonts w:ascii="Segoe UI" w:hAnsi="Segoe UI" w:cs="Segoe UI"/>
      <w:sz w:val="18"/>
      <w:szCs w:val="18"/>
      <w:lang w:val="x-none"/>
    </w:rPr>
  </w:style>
  <w:style w:type="character" w:customStyle="1" w:styleId="FontStyle86">
    <w:name w:val="Font Style86"/>
    <w:rsid w:val="00477F26"/>
    <w:rPr>
      <w:rFonts w:ascii="Times New Roman" w:hAnsi="Times New Roman" w:cs="Times New Roman" w:hint="default"/>
      <w:b/>
      <w:bCs/>
      <w:sz w:val="18"/>
      <w:szCs w:val="18"/>
    </w:rPr>
  </w:style>
  <w:style w:type="character" w:customStyle="1" w:styleId="biblio-record-text">
    <w:name w:val="biblio-record-text"/>
    <w:basedOn w:val="79"/>
    <w:rsid w:val="00477F26"/>
  </w:style>
  <w:style w:type="character" w:customStyle="1" w:styleId="68">
    <w:name w:val="Основной шрифт абзаца6"/>
    <w:rsid w:val="00477F26"/>
  </w:style>
  <w:style w:type="character" w:customStyle="1" w:styleId="Absatz-Standardschriftart">
    <w:name w:val="Absatz-Standardschriftart"/>
    <w:rsid w:val="00477F26"/>
  </w:style>
  <w:style w:type="character" w:customStyle="1" w:styleId="WW-Absatz-Standardschriftart">
    <w:name w:val="WW-Absatz-Standardschriftart"/>
    <w:rsid w:val="00477F26"/>
  </w:style>
  <w:style w:type="character" w:customStyle="1" w:styleId="5c">
    <w:name w:val="Основной шрифт абзаца5"/>
    <w:rsid w:val="00477F26"/>
  </w:style>
  <w:style w:type="character" w:customStyle="1" w:styleId="4b">
    <w:name w:val="Основной шрифт абзаца4"/>
    <w:rsid w:val="00477F26"/>
  </w:style>
  <w:style w:type="character" w:customStyle="1" w:styleId="3f1">
    <w:name w:val="Основной шрифт абзаца3"/>
    <w:rsid w:val="00477F26"/>
  </w:style>
  <w:style w:type="character" w:customStyle="1" w:styleId="WW-Absatz-Standardschriftart1">
    <w:name w:val="WW-Absatz-Standardschriftart1"/>
    <w:rsid w:val="00477F26"/>
  </w:style>
  <w:style w:type="character" w:customStyle="1" w:styleId="WW-Absatz-Standardschriftart11">
    <w:name w:val="WW-Absatz-Standardschriftart11"/>
    <w:rsid w:val="00477F26"/>
  </w:style>
  <w:style w:type="character" w:customStyle="1" w:styleId="WW-Absatz-Standardschriftart111">
    <w:name w:val="WW-Absatz-Standardschriftart111"/>
    <w:rsid w:val="00477F26"/>
  </w:style>
  <w:style w:type="character" w:customStyle="1" w:styleId="1ffe">
    <w:name w:val="Знак сноски1"/>
    <w:rsid w:val="00477F26"/>
    <w:rPr>
      <w:vertAlign w:val="superscript"/>
    </w:rPr>
  </w:style>
  <w:style w:type="character" w:customStyle="1" w:styleId="afffffffff6">
    <w:name w:val="Символы концевой сноски"/>
    <w:rsid w:val="00477F26"/>
    <w:rPr>
      <w:vertAlign w:val="superscript"/>
    </w:rPr>
  </w:style>
  <w:style w:type="character" w:customStyle="1" w:styleId="WW-0">
    <w:name w:val="WW-Символы концевой сноски"/>
    <w:rsid w:val="00477F26"/>
  </w:style>
  <w:style w:type="character" w:customStyle="1" w:styleId="1fff">
    <w:name w:val="Знак концевой сноски1"/>
    <w:rsid w:val="00477F26"/>
    <w:rPr>
      <w:vertAlign w:val="superscript"/>
    </w:rPr>
  </w:style>
  <w:style w:type="character" w:customStyle="1" w:styleId="2ff6">
    <w:name w:val="Знак сноски2"/>
    <w:rsid w:val="00477F26"/>
    <w:rPr>
      <w:vertAlign w:val="superscript"/>
    </w:rPr>
  </w:style>
  <w:style w:type="character" w:customStyle="1" w:styleId="afffffffff7">
    <w:name w:val="Маркеры списка"/>
    <w:rsid w:val="00477F26"/>
    <w:rPr>
      <w:rFonts w:ascii="OpenSymbol" w:eastAsia="OpenSymbol" w:hAnsi="OpenSymbol" w:cs="OpenSymbol"/>
    </w:rPr>
  </w:style>
  <w:style w:type="character" w:customStyle="1" w:styleId="2ff7">
    <w:name w:val="Знак концевой сноски2"/>
    <w:rsid w:val="00477F26"/>
    <w:rPr>
      <w:vertAlign w:val="superscript"/>
    </w:rPr>
  </w:style>
  <w:style w:type="character" w:customStyle="1" w:styleId="3f2">
    <w:name w:val="Знак сноски3"/>
    <w:rsid w:val="00477F26"/>
    <w:rPr>
      <w:vertAlign w:val="superscript"/>
    </w:rPr>
  </w:style>
  <w:style w:type="character" w:customStyle="1" w:styleId="3f3">
    <w:name w:val="Знак концевой сноски3"/>
    <w:rsid w:val="00477F26"/>
    <w:rPr>
      <w:vertAlign w:val="superscript"/>
    </w:rPr>
  </w:style>
  <w:style w:type="character" w:customStyle="1" w:styleId="4c">
    <w:name w:val="Знак сноски4"/>
    <w:rsid w:val="00477F26"/>
    <w:rPr>
      <w:vertAlign w:val="superscript"/>
    </w:rPr>
  </w:style>
  <w:style w:type="character" w:customStyle="1" w:styleId="4d">
    <w:name w:val="Знак концевой сноски4"/>
    <w:rsid w:val="00477F26"/>
    <w:rPr>
      <w:vertAlign w:val="superscript"/>
    </w:rPr>
  </w:style>
  <w:style w:type="character" w:customStyle="1" w:styleId="A10">
    <w:name w:val="A1"/>
    <w:rsid w:val="00477F26"/>
    <w:rPr>
      <w:color w:val="000000"/>
    </w:rPr>
  </w:style>
  <w:style w:type="character" w:customStyle="1" w:styleId="85">
    <w:name w:val="Основной шрифт абзаца8"/>
    <w:rsid w:val="00477F26"/>
  </w:style>
  <w:style w:type="character" w:customStyle="1" w:styleId="ListLabel1">
    <w:name w:val="ListLabel 1"/>
    <w:rsid w:val="00477F26"/>
    <w:rPr>
      <w:rFonts w:cs="Times New Roman"/>
    </w:rPr>
  </w:style>
  <w:style w:type="character" w:customStyle="1" w:styleId="ListLabel2">
    <w:name w:val="ListLabel 2"/>
    <w:rsid w:val="00477F26"/>
    <w:rPr>
      <w:rFonts w:cs="Times New Roman"/>
    </w:rPr>
  </w:style>
  <w:style w:type="character" w:customStyle="1" w:styleId="ListLabel3">
    <w:name w:val="ListLabel 3"/>
    <w:rsid w:val="00477F26"/>
    <w:rPr>
      <w:rFonts w:ascii="Times New Roman" w:hAnsi="Times New Roman" w:cs="Times New Roman"/>
      <w:b/>
      <w:sz w:val="24"/>
    </w:rPr>
  </w:style>
  <w:style w:type="character" w:customStyle="1" w:styleId="ListLabel4">
    <w:name w:val="ListLabel 4"/>
    <w:rsid w:val="00477F26"/>
    <w:rPr>
      <w:rFonts w:cs="Times New Roman"/>
    </w:rPr>
  </w:style>
  <w:style w:type="character" w:customStyle="1" w:styleId="ListLabel5">
    <w:name w:val="ListLabel 5"/>
    <w:rsid w:val="00477F26"/>
    <w:rPr>
      <w:rFonts w:cs="Times New Roman"/>
    </w:rPr>
  </w:style>
  <w:style w:type="character" w:customStyle="1" w:styleId="ListLabel6">
    <w:name w:val="ListLabel 6"/>
    <w:rsid w:val="00477F26"/>
    <w:rPr>
      <w:rFonts w:cs="Times New Roman"/>
    </w:rPr>
  </w:style>
  <w:style w:type="character" w:customStyle="1" w:styleId="ListLabel7">
    <w:name w:val="ListLabel 7"/>
    <w:rsid w:val="00477F26"/>
    <w:rPr>
      <w:rFonts w:cs="Times New Roman"/>
    </w:rPr>
  </w:style>
  <w:style w:type="character" w:customStyle="1" w:styleId="ListLabel8">
    <w:name w:val="ListLabel 8"/>
    <w:rsid w:val="00477F26"/>
    <w:rPr>
      <w:rFonts w:cs="Times New Roman"/>
    </w:rPr>
  </w:style>
  <w:style w:type="character" w:customStyle="1" w:styleId="ListLabel9">
    <w:name w:val="ListLabel 9"/>
    <w:rsid w:val="00477F26"/>
    <w:rPr>
      <w:rFonts w:cs="Times New Roman"/>
    </w:rPr>
  </w:style>
  <w:style w:type="paragraph" w:styleId="afffffffff8">
    <w:name w:val="caption"/>
    <w:basedOn w:val="a0"/>
    <w:qFormat/>
    <w:rsid w:val="00477F26"/>
    <w:pPr>
      <w:suppressLineNumbers/>
      <w:suppressAutoHyphens/>
      <w:spacing w:before="120" w:after="120"/>
    </w:pPr>
    <w:rPr>
      <w:rFonts w:cs="Lucida Sans"/>
      <w:i/>
      <w:iCs/>
      <w:sz w:val="24"/>
      <w:szCs w:val="24"/>
      <w:lang w:eastAsia="zh-CN"/>
    </w:rPr>
  </w:style>
  <w:style w:type="paragraph" w:customStyle="1" w:styleId="7a">
    <w:name w:val="Указатель7"/>
    <w:basedOn w:val="a0"/>
    <w:rsid w:val="00477F26"/>
    <w:pPr>
      <w:suppressLineNumbers/>
      <w:suppressAutoHyphens/>
    </w:pPr>
    <w:rPr>
      <w:rFonts w:cs="Lucida Sans"/>
      <w:lang w:eastAsia="zh-CN"/>
    </w:rPr>
  </w:style>
  <w:style w:type="paragraph" w:customStyle="1" w:styleId="227">
    <w:name w:val="Список 22"/>
    <w:basedOn w:val="a0"/>
    <w:rsid w:val="00477F26"/>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ff0">
    <w:name w:val="Текст примечания1"/>
    <w:basedOn w:val="a0"/>
    <w:uiPriority w:val="99"/>
    <w:rsid w:val="00477F26"/>
    <w:pPr>
      <w:suppressAutoHyphens/>
      <w:spacing w:after="0" w:line="240" w:lineRule="auto"/>
    </w:pPr>
    <w:rPr>
      <w:sz w:val="20"/>
      <w:szCs w:val="20"/>
      <w:lang w:val="x-none" w:eastAsia="zh-CN"/>
    </w:rPr>
  </w:style>
  <w:style w:type="paragraph" w:customStyle="1" w:styleId="228">
    <w:name w:val="Основной текст с отступом 22"/>
    <w:basedOn w:val="a0"/>
    <w:rsid w:val="00477F26"/>
    <w:pPr>
      <w:suppressAutoHyphens/>
      <w:spacing w:after="120" w:line="480" w:lineRule="auto"/>
      <w:ind w:left="283"/>
    </w:pPr>
    <w:rPr>
      <w:rFonts w:ascii="Times New Roman" w:hAnsi="Times New Roman"/>
      <w:sz w:val="24"/>
      <w:szCs w:val="24"/>
      <w:lang w:val="x-none" w:eastAsia="zh-CN"/>
    </w:rPr>
  </w:style>
  <w:style w:type="paragraph" w:styleId="afffffffff9">
    <w:name w:val="toa heading"/>
    <w:basedOn w:val="10"/>
    <w:next w:val="a0"/>
    <w:rsid w:val="00477F26"/>
    <w:pPr>
      <w:keepLines/>
      <w:suppressAutoHyphens/>
      <w:spacing w:after="0" w:line="256" w:lineRule="auto"/>
      <w:ind w:firstLine="0"/>
    </w:pPr>
    <w:rPr>
      <w:rFonts w:ascii="Calibri Light" w:eastAsia="Times New Roman" w:hAnsi="Calibri Light" w:cs="Times New Roman"/>
      <w:b w:val="0"/>
      <w:bCs w:val="0"/>
      <w:color w:val="2F5496"/>
      <w:kern w:val="0"/>
      <w:sz w:val="32"/>
      <w:szCs w:val="32"/>
      <w:lang w:val="ru-RU" w:eastAsia="zh-CN"/>
    </w:rPr>
  </w:style>
  <w:style w:type="paragraph" w:customStyle="1" w:styleId="afffffffffa">
    <w:name w:val="Знак Знак Знак"/>
    <w:basedOn w:val="a0"/>
    <w:rsid w:val="00477F26"/>
    <w:pPr>
      <w:suppressAutoHyphens/>
      <w:spacing w:after="160" w:line="240" w:lineRule="exact"/>
    </w:pPr>
    <w:rPr>
      <w:rFonts w:ascii="Verdana" w:hAnsi="Verdana" w:cs="Verdana"/>
      <w:sz w:val="20"/>
      <w:szCs w:val="20"/>
      <w:lang w:eastAsia="zh-CN"/>
    </w:rPr>
  </w:style>
  <w:style w:type="paragraph" w:customStyle="1" w:styleId="1fff1">
    <w:name w:val="Знак Знак Знак Знак1"/>
    <w:basedOn w:val="a0"/>
    <w:rsid w:val="00477F26"/>
    <w:pPr>
      <w:suppressAutoHyphens/>
      <w:spacing w:after="160" w:line="240" w:lineRule="exact"/>
    </w:pPr>
    <w:rPr>
      <w:rFonts w:ascii="Verdana" w:hAnsi="Verdana" w:cs="Verdana"/>
      <w:sz w:val="20"/>
      <w:szCs w:val="20"/>
      <w:lang w:val="en-US" w:eastAsia="zh-CN"/>
    </w:rPr>
  </w:style>
  <w:style w:type="paragraph" w:customStyle="1" w:styleId="1fff2">
    <w:name w:val="Знак Знак Знак1"/>
    <w:basedOn w:val="a0"/>
    <w:rsid w:val="00477F26"/>
    <w:pPr>
      <w:suppressAutoHyphens/>
      <w:spacing w:after="160" w:line="240" w:lineRule="exact"/>
    </w:pPr>
    <w:rPr>
      <w:rFonts w:ascii="Verdana" w:hAnsi="Verdana" w:cs="Verdana"/>
      <w:sz w:val="20"/>
      <w:szCs w:val="20"/>
      <w:lang w:eastAsia="zh-CN"/>
    </w:rPr>
  </w:style>
  <w:style w:type="paragraph" w:customStyle="1" w:styleId="Style25">
    <w:name w:val="Style25"/>
    <w:basedOn w:val="a0"/>
    <w:rsid w:val="00477F26"/>
    <w:pPr>
      <w:widowControl w:val="0"/>
      <w:suppressAutoHyphens/>
      <w:autoSpaceDE w:val="0"/>
      <w:spacing w:after="0" w:line="322" w:lineRule="exact"/>
      <w:ind w:firstLine="557"/>
      <w:jc w:val="both"/>
    </w:pPr>
    <w:rPr>
      <w:rFonts w:ascii="Times New Roman" w:hAnsi="Times New Roman"/>
      <w:sz w:val="24"/>
      <w:szCs w:val="24"/>
      <w:lang w:eastAsia="zh-CN"/>
    </w:rPr>
  </w:style>
  <w:style w:type="paragraph" w:customStyle="1" w:styleId="FR2">
    <w:name w:val="FR2"/>
    <w:rsid w:val="00477F26"/>
    <w:pPr>
      <w:widowControl w:val="0"/>
      <w:suppressAutoHyphens/>
      <w:autoSpaceDE w:val="0"/>
      <w:spacing w:after="0" w:line="379" w:lineRule="auto"/>
      <w:ind w:firstLine="520"/>
    </w:pPr>
    <w:rPr>
      <w:rFonts w:ascii="Times New Roman" w:eastAsia="Times New Roman" w:hAnsi="Times New Roman" w:cs="Times New Roman"/>
      <w:sz w:val="20"/>
      <w:szCs w:val="20"/>
      <w:lang w:eastAsia="zh-CN"/>
    </w:rPr>
  </w:style>
  <w:style w:type="paragraph" w:customStyle="1" w:styleId="WW-1">
    <w:name w:val="WW-Базовый"/>
    <w:rsid w:val="00477F26"/>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324">
    <w:name w:val="Основной текст с отступом 32"/>
    <w:basedOn w:val="a0"/>
    <w:rsid w:val="00477F26"/>
    <w:pPr>
      <w:suppressAutoHyphens/>
      <w:spacing w:after="120" w:line="240" w:lineRule="auto"/>
      <w:ind w:left="360"/>
    </w:pPr>
    <w:rPr>
      <w:rFonts w:ascii="Times New Roman" w:hAnsi="Times New Roman"/>
      <w:sz w:val="16"/>
      <w:szCs w:val="16"/>
      <w:lang w:val="x-none" w:eastAsia="zh-CN"/>
    </w:rPr>
  </w:style>
  <w:style w:type="paragraph" w:customStyle="1" w:styleId="3f4">
    <w:name w:val="Знак3"/>
    <w:basedOn w:val="a0"/>
    <w:uiPriority w:val="99"/>
    <w:rsid w:val="00477F26"/>
    <w:pPr>
      <w:suppressAutoHyphens/>
      <w:spacing w:after="160" w:line="240" w:lineRule="exact"/>
    </w:pPr>
    <w:rPr>
      <w:rFonts w:ascii="Verdana" w:hAnsi="Verdana" w:cs="Verdana"/>
      <w:sz w:val="20"/>
      <w:szCs w:val="20"/>
      <w:lang w:eastAsia="zh-CN"/>
    </w:rPr>
  </w:style>
  <w:style w:type="paragraph" w:customStyle="1" w:styleId="318">
    <w:name w:val="Список 31"/>
    <w:basedOn w:val="a0"/>
    <w:rsid w:val="00477F26"/>
    <w:pPr>
      <w:suppressAutoHyphens/>
      <w:spacing w:after="0" w:line="240" w:lineRule="auto"/>
      <w:ind w:left="849" w:hanging="283"/>
    </w:pPr>
    <w:rPr>
      <w:rFonts w:ascii="Arial" w:hAnsi="Arial" w:cs="Arial"/>
      <w:sz w:val="24"/>
      <w:szCs w:val="28"/>
      <w:lang w:eastAsia="zh-CN"/>
    </w:rPr>
  </w:style>
  <w:style w:type="paragraph" w:customStyle="1" w:styleId="2ff8">
    <w:name w:val="Знак2 Знак Знак Знак Знак Знак Знак"/>
    <w:basedOn w:val="a0"/>
    <w:rsid w:val="00477F26"/>
    <w:pPr>
      <w:suppressAutoHyphens/>
      <w:spacing w:after="160" w:line="240" w:lineRule="exact"/>
    </w:pPr>
    <w:rPr>
      <w:rFonts w:ascii="Verdana" w:hAnsi="Verdana" w:cs="Verdana"/>
      <w:sz w:val="20"/>
      <w:szCs w:val="20"/>
      <w:lang w:val="en-US" w:eastAsia="zh-CN"/>
    </w:rPr>
  </w:style>
  <w:style w:type="paragraph" w:customStyle="1" w:styleId="Style13">
    <w:name w:val="Style13"/>
    <w:basedOn w:val="a0"/>
    <w:rsid w:val="00477F26"/>
    <w:pPr>
      <w:widowControl w:val="0"/>
      <w:suppressAutoHyphens/>
      <w:autoSpaceDE w:val="0"/>
      <w:spacing w:after="0" w:line="322" w:lineRule="exact"/>
      <w:ind w:firstLine="739"/>
      <w:jc w:val="both"/>
    </w:pPr>
    <w:rPr>
      <w:rFonts w:ascii="Times New Roman" w:hAnsi="Times New Roman"/>
      <w:sz w:val="24"/>
      <w:szCs w:val="24"/>
      <w:lang w:eastAsia="zh-CN"/>
    </w:rPr>
  </w:style>
  <w:style w:type="paragraph" w:customStyle="1" w:styleId="319">
    <w:name w:val="Основной текст 31"/>
    <w:basedOn w:val="a0"/>
    <w:rsid w:val="00477F26"/>
    <w:pPr>
      <w:suppressAutoHyphens/>
      <w:spacing w:after="120" w:line="240" w:lineRule="auto"/>
    </w:pPr>
    <w:rPr>
      <w:rFonts w:ascii="Times New Roman" w:hAnsi="Times New Roman"/>
      <w:sz w:val="16"/>
      <w:szCs w:val="16"/>
      <w:lang w:val="x-none" w:eastAsia="zh-CN"/>
    </w:rPr>
  </w:style>
  <w:style w:type="paragraph" w:customStyle="1" w:styleId="69">
    <w:name w:val="Название6"/>
    <w:basedOn w:val="a0"/>
    <w:rsid w:val="00477F26"/>
    <w:pPr>
      <w:suppressLineNumbers/>
      <w:suppressAutoHyphens/>
      <w:spacing w:before="120" w:after="120"/>
    </w:pPr>
    <w:rPr>
      <w:rFonts w:eastAsia="Calibri" w:cs="Tahoma"/>
      <w:i/>
      <w:iCs/>
      <w:sz w:val="24"/>
      <w:szCs w:val="24"/>
      <w:lang w:eastAsia="zh-CN"/>
    </w:rPr>
  </w:style>
  <w:style w:type="paragraph" w:customStyle="1" w:styleId="6a">
    <w:name w:val="Указатель6"/>
    <w:basedOn w:val="a0"/>
    <w:rsid w:val="00477F26"/>
    <w:pPr>
      <w:suppressLineNumbers/>
      <w:suppressAutoHyphens/>
    </w:pPr>
    <w:rPr>
      <w:rFonts w:eastAsia="Calibri" w:cs="Tahoma"/>
      <w:lang w:eastAsia="zh-CN"/>
    </w:rPr>
  </w:style>
  <w:style w:type="paragraph" w:customStyle="1" w:styleId="5d">
    <w:name w:val="Название5"/>
    <w:basedOn w:val="a0"/>
    <w:rsid w:val="00477F26"/>
    <w:pPr>
      <w:suppressLineNumbers/>
      <w:suppressAutoHyphens/>
      <w:spacing w:before="120" w:after="120"/>
    </w:pPr>
    <w:rPr>
      <w:rFonts w:eastAsia="Calibri" w:cs="Tahoma"/>
      <w:i/>
      <w:iCs/>
      <w:sz w:val="24"/>
      <w:szCs w:val="24"/>
      <w:lang w:eastAsia="zh-CN"/>
    </w:rPr>
  </w:style>
  <w:style w:type="paragraph" w:customStyle="1" w:styleId="5e">
    <w:name w:val="Указатель5"/>
    <w:basedOn w:val="a0"/>
    <w:rsid w:val="00477F26"/>
    <w:pPr>
      <w:suppressLineNumbers/>
      <w:suppressAutoHyphens/>
    </w:pPr>
    <w:rPr>
      <w:rFonts w:eastAsia="Calibri" w:cs="Tahoma"/>
      <w:lang w:eastAsia="zh-CN"/>
    </w:rPr>
  </w:style>
  <w:style w:type="paragraph" w:customStyle="1" w:styleId="4e">
    <w:name w:val="Название4"/>
    <w:basedOn w:val="a0"/>
    <w:rsid w:val="00477F26"/>
    <w:pPr>
      <w:suppressLineNumbers/>
      <w:suppressAutoHyphens/>
      <w:spacing w:before="120" w:after="120"/>
    </w:pPr>
    <w:rPr>
      <w:rFonts w:eastAsia="Calibri" w:cs="Tahoma"/>
      <w:i/>
      <w:iCs/>
      <w:sz w:val="24"/>
      <w:szCs w:val="24"/>
      <w:lang w:eastAsia="zh-CN"/>
    </w:rPr>
  </w:style>
  <w:style w:type="paragraph" w:customStyle="1" w:styleId="4f">
    <w:name w:val="Указатель4"/>
    <w:basedOn w:val="a0"/>
    <w:rsid w:val="00477F26"/>
    <w:pPr>
      <w:suppressLineNumbers/>
      <w:suppressAutoHyphens/>
    </w:pPr>
    <w:rPr>
      <w:rFonts w:eastAsia="Calibri" w:cs="Tahoma"/>
      <w:lang w:eastAsia="zh-CN"/>
    </w:rPr>
  </w:style>
  <w:style w:type="paragraph" w:customStyle="1" w:styleId="3f5">
    <w:name w:val="Название3"/>
    <w:basedOn w:val="a0"/>
    <w:rsid w:val="00477F26"/>
    <w:pPr>
      <w:suppressLineNumbers/>
      <w:suppressAutoHyphens/>
      <w:spacing w:before="120" w:after="120"/>
    </w:pPr>
    <w:rPr>
      <w:rFonts w:eastAsia="Calibri" w:cs="Tahoma"/>
      <w:i/>
      <w:iCs/>
      <w:sz w:val="24"/>
      <w:szCs w:val="24"/>
      <w:lang w:eastAsia="zh-CN"/>
    </w:rPr>
  </w:style>
  <w:style w:type="paragraph" w:customStyle="1" w:styleId="3f6">
    <w:name w:val="Указатель3"/>
    <w:basedOn w:val="a0"/>
    <w:rsid w:val="00477F26"/>
    <w:pPr>
      <w:suppressLineNumbers/>
      <w:suppressAutoHyphens/>
    </w:pPr>
    <w:rPr>
      <w:rFonts w:eastAsia="Calibri" w:cs="Tahoma"/>
      <w:lang w:eastAsia="zh-CN"/>
    </w:rPr>
  </w:style>
  <w:style w:type="paragraph" w:customStyle="1" w:styleId="2ff9">
    <w:name w:val="Название2"/>
    <w:basedOn w:val="a0"/>
    <w:rsid w:val="00477F26"/>
    <w:pPr>
      <w:suppressLineNumbers/>
      <w:suppressAutoHyphens/>
      <w:spacing w:before="120" w:after="120"/>
    </w:pPr>
    <w:rPr>
      <w:rFonts w:eastAsia="Calibri" w:cs="Tahoma"/>
      <w:i/>
      <w:iCs/>
      <w:sz w:val="24"/>
      <w:szCs w:val="24"/>
      <w:lang w:eastAsia="zh-CN"/>
    </w:rPr>
  </w:style>
  <w:style w:type="paragraph" w:customStyle="1" w:styleId="1fff3">
    <w:name w:val="Стиль1"/>
    <w:basedOn w:val="a0"/>
    <w:rsid w:val="00477F26"/>
    <w:pPr>
      <w:widowControl w:val="0"/>
      <w:suppressAutoHyphens/>
      <w:snapToGrid w:val="0"/>
      <w:spacing w:after="0" w:line="240" w:lineRule="auto"/>
    </w:pPr>
    <w:rPr>
      <w:rFonts w:ascii="Times New Roman" w:eastAsia="Calibri" w:hAnsi="Times New Roman"/>
      <w:color w:val="000080"/>
      <w:sz w:val="24"/>
      <w:szCs w:val="24"/>
      <w:lang w:eastAsia="zh-CN"/>
    </w:rPr>
  </w:style>
  <w:style w:type="paragraph" w:customStyle="1" w:styleId="Pa3">
    <w:name w:val="Pa3"/>
    <w:basedOn w:val="a0"/>
    <w:next w:val="a0"/>
    <w:rsid w:val="00477F26"/>
    <w:pPr>
      <w:suppressAutoHyphens/>
      <w:autoSpaceDE w:val="0"/>
      <w:spacing w:after="0" w:line="221" w:lineRule="atLeast"/>
    </w:pPr>
    <w:rPr>
      <w:rFonts w:ascii="Times New Roman" w:hAnsi="Times New Roman"/>
      <w:sz w:val="24"/>
      <w:szCs w:val="24"/>
      <w:lang w:eastAsia="zh-CN"/>
    </w:rPr>
  </w:style>
  <w:style w:type="paragraph" w:customStyle="1" w:styleId="1fff4">
    <w:name w:val="Цитата1"/>
    <w:basedOn w:val="a0"/>
    <w:rsid w:val="00477F26"/>
    <w:pPr>
      <w:tabs>
        <w:tab w:val="left" w:pos="9900"/>
      </w:tabs>
      <w:suppressAutoHyphens/>
      <w:spacing w:before="140" w:after="0" w:line="240" w:lineRule="auto"/>
      <w:ind w:left="440" w:right="-17" w:firstLine="460"/>
      <w:jc w:val="both"/>
    </w:pPr>
    <w:rPr>
      <w:rFonts w:ascii="Times New Roman" w:hAnsi="Times New Roman"/>
      <w:sz w:val="28"/>
      <w:szCs w:val="28"/>
      <w:lang w:eastAsia="zh-CN"/>
    </w:rPr>
  </w:style>
  <w:style w:type="paragraph" w:customStyle="1" w:styleId="DocumentMap">
    <w:name w:val="DocumentMap"/>
    <w:rsid w:val="00477F26"/>
    <w:pPr>
      <w:suppressAutoHyphens/>
      <w:spacing w:after="0" w:line="240" w:lineRule="auto"/>
    </w:pPr>
    <w:rPr>
      <w:rFonts w:ascii="Calibri" w:eastAsia="Calibri" w:hAnsi="Calibri" w:cs="Times New Roman"/>
      <w:sz w:val="20"/>
      <w:szCs w:val="20"/>
      <w:lang w:eastAsia="ru-RU"/>
    </w:rPr>
  </w:style>
  <w:style w:type="character" w:customStyle="1" w:styleId="229">
    <w:name w:val="Основной текст 2 Знак2"/>
    <w:uiPriority w:val="99"/>
    <w:semiHidden/>
    <w:rsid w:val="00477F26"/>
    <w:rPr>
      <w:rFonts w:ascii="Calibri" w:hAnsi="Calibri"/>
      <w:sz w:val="22"/>
      <w:szCs w:val="22"/>
      <w:lang w:eastAsia="zh-CN"/>
    </w:rPr>
  </w:style>
  <w:style w:type="character" w:customStyle="1" w:styleId="2ffa">
    <w:name w:val="Текст примечания Знак2"/>
    <w:uiPriority w:val="99"/>
    <w:semiHidden/>
    <w:rsid w:val="00477F26"/>
    <w:rPr>
      <w:rFonts w:ascii="Calibri" w:hAnsi="Calibri"/>
      <w:lang w:eastAsia="zh-CN"/>
    </w:rPr>
  </w:style>
  <w:style w:type="character" w:customStyle="1" w:styleId="22a">
    <w:name w:val="Основной текст с отступом 2 Знак2"/>
    <w:uiPriority w:val="99"/>
    <w:semiHidden/>
    <w:rsid w:val="00477F26"/>
    <w:rPr>
      <w:rFonts w:ascii="Calibri" w:hAnsi="Calibri"/>
      <w:sz w:val="22"/>
      <w:szCs w:val="22"/>
      <w:lang w:eastAsia="zh-CN"/>
    </w:rPr>
  </w:style>
  <w:style w:type="character" w:customStyle="1" w:styleId="2ffb">
    <w:name w:val="Основной текст Знак2"/>
    <w:rsid w:val="00477F26"/>
    <w:rPr>
      <w:sz w:val="24"/>
      <w:szCs w:val="24"/>
      <w:lang w:val="x-none" w:eastAsia="zh-CN"/>
    </w:rPr>
  </w:style>
  <w:style w:type="character" w:customStyle="1" w:styleId="2ffc">
    <w:name w:val="Нижний колонтитул Знак2"/>
    <w:aliases w:val="Нижний колонтитул Знак Знак Знак Знак2,Нижний колонтитул1 Знак2,Нижний колонтитул Знак Знак Знак3"/>
    <w:uiPriority w:val="99"/>
    <w:rsid w:val="00477F26"/>
    <w:rPr>
      <w:sz w:val="24"/>
      <w:szCs w:val="24"/>
      <w:lang w:val="x-none" w:eastAsia="zh-CN"/>
    </w:rPr>
  </w:style>
  <w:style w:type="character" w:customStyle="1" w:styleId="2ffd">
    <w:name w:val="Текст сноски Знак2"/>
    <w:uiPriority w:val="99"/>
    <w:rsid w:val="00477F26"/>
    <w:rPr>
      <w:lang w:val="en-US" w:eastAsia="zh-CN"/>
    </w:rPr>
  </w:style>
  <w:style w:type="character" w:customStyle="1" w:styleId="2ffe">
    <w:name w:val="Текст выноски Знак2"/>
    <w:uiPriority w:val="99"/>
    <w:rsid w:val="00477F26"/>
    <w:rPr>
      <w:rFonts w:ascii="Segoe UI" w:hAnsi="Segoe UI" w:cs="Segoe UI"/>
      <w:sz w:val="18"/>
      <w:szCs w:val="18"/>
      <w:lang w:val="x-none" w:eastAsia="zh-CN"/>
    </w:rPr>
  </w:style>
  <w:style w:type="character" w:customStyle="1" w:styleId="2fff">
    <w:name w:val="Верхний колонтитул Знак2"/>
    <w:rsid w:val="00477F26"/>
    <w:rPr>
      <w:sz w:val="24"/>
      <w:szCs w:val="24"/>
      <w:lang w:val="x-none" w:eastAsia="zh-CN"/>
    </w:rPr>
  </w:style>
  <w:style w:type="character" w:customStyle="1" w:styleId="2fff0">
    <w:name w:val="Тема примечания Знак2"/>
    <w:uiPriority w:val="99"/>
    <w:rsid w:val="00477F26"/>
    <w:rPr>
      <w:b/>
      <w:bCs/>
      <w:lang w:val="x-none" w:eastAsia="zh-CN"/>
    </w:rPr>
  </w:style>
  <w:style w:type="character" w:customStyle="1" w:styleId="2fff1">
    <w:name w:val="Текст концевой сноски Знак2"/>
    <w:rsid w:val="00477F26"/>
    <w:rPr>
      <w:rFonts w:ascii="Calibri" w:hAnsi="Calibri"/>
      <w:lang w:val="x-none" w:eastAsia="zh-CN"/>
    </w:rPr>
  </w:style>
  <w:style w:type="character" w:customStyle="1" w:styleId="2fff2">
    <w:name w:val="Подзаголовок Знак2"/>
    <w:uiPriority w:val="11"/>
    <w:rsid w:val="00477F26"/>
    <w:rPr>
      <w:rFonts w:ascii="Calibri Light" w:hAnsi="Calibri Light"/>
      <w:sz w:val="24"/>
      <w:szCs w:val="24"/>
      <w:lang w:eastAsia="zh-CN"/>
    </w:rPr>
  </w:style>
  <w:style w:type="character" w:customStyle="1" w:styleId="HTML10">
    <w:name w:val="Стандартный HTML Знак1"/>
    <w:rsid w:val="00477F26"/>
    <w:rPr>
      <w:rFonts w:ascii="Consolas" w:eastAsia="Calibri" w:hAnsi="Consolas" w:cs="Consolas"/>
      <w:lang w:val="x-none" w:eastAsia="zh-CN"/>
    </w:rPr>
  </w:style>
  <w:style w:type="paragraph" w:customStyle="1" w:styleId="413">
    <w:name w:val="Заголовок 41"/>
    <w:basedOn w:val="3"/>
    <w:next w:val="a0"/>
    <w:uiPriority w:val="99"/>
    <w:qFormat/>
    <w:rsid w:val="00477F26"/>
    <w:pPr>
      <w:autoSpaceDE w:val="0"/>
      <w:autoSpaceDN w:val="0"/>
      <w:adjustRightInd w:val="0"/>
      <w:spacing w:before="240" w:after="240" w:line="360" w:lineRule="auto"/>
      <w:jc w:val="center"/>
      <w:outlineLvl w:val="3"/>
    </w:pPr>
    <w:rPr>
      <w:rFonts w:ascii="Times New Roman" w:hAnsi="Times New Roman"/>
      <w:bCs/>
      <w:sz w:val="24"/>
      <w:szCs w:val="24"/>
    </w:rPr>
  </w:style>
  <w:style w:type="paragraph" w:customStyle="1" w:styleId="511">
    <w:name w:val="Заголовок 51"/>
    <w:basedOn w:val="a0"/>
    <w:next w:val="a0"/>
    <w:uiPriority w:val="9"/>
    <w:unhideWhenUsed/>
    <w:qFormat/>
    <w:rsid w:val="00477F26"/>
    <w:pPr>
      <w:spacing w:before="240" w:after="60" w:line="240" w:lineRule="auto"/>
      <w:outlineLvl w:val="4"/>
    </w:pPr>
    <w:rPr>
      <w:b/>
      <w:bCs/>
      <w:i/>
      <w:iCs/>
      <w:sz w:val="26"/>
      <w:szCs w:val="26"/>
    </w:rPr>
  </w:style>
  <w:style w:type="paragraph" w:customStyle="1" w:styleId="610">
    <w:name w:val="Заголовок 61"/>
    <w:basedOn w:val="a0"/>
    <w:next w:val="a0"/>
    <w:uiPriority w:val="9"/>
    <w:unhideWhenUsed/>
    <w:qFormat/>
    <w:rsid w:val="00477F26"/>
    <w:pPr>
      <w:keepNext/>
      <w:keepLines/>
      <w:spacing w:before="200" w:after="0"/>
      <w:outlineLvl w:val="5"/>
    </w:pPr>
    <w:rPr>
      <w:rFonts w:ascii="Cambria" w:hAnsi="Cambria"/>
      <w:i/>
      <w:iCs/>
      <w:color w:val="243F60"/>
    </w:rPr>
  </w:style>
  <w:style w:type="paragraph" w:customStyle="1" w:styleId="1fff5">
    <w:name w:val="Нижний колонтитул Знак Знак1"/>
    <w:basedOn w:val="a0"/>
    <w:next w:val="a9"/>
    <w:uiPriority w:val="99"/>
    <w:rsid w:val="00477F26"/>
    <w:pPr>
      <w:tabs>
        <w:tab w:val="center" w:pos="4677"/>
        <w:tab w:val="right" w:pos="9355"/>
      </w:tabs>
      <w:spacing w:before="120" w:after="120" w:line="240" w:lineRule="auto"/>
    </w:pPr>
    <w:rPr>
      <w:rFonts w:ascii="Times New Roman" w:eastAsiaTheme="minorHAnsi" w:hAnsi="Times New Roman"/>
      <w:sz w:val="24"/>
      <w:szCs w:val="24"/>
      <w:lang w:eastAsia="en-US"/>
    </w:rPr>
  </w:style>
  <w:style w:type="paragraph" w:customStyle="1" w:styleId="2410">
    <w:name w:val="Обычный (веб)24 Знак Знак1"/>
    <w:basedOn w:val="a0"/>
    <w:next w:val="af7"/>
    <w:uiPriority w:val="99"/>
    <w:qFormat/>
    <w:rsid w:val="00477F26"/>
    <w:pPr>
      <w:widowControl w:val="0"/>
      <w:spacing w:after="0" w:line="240" w:lineRule="auto"/>
    </w:pPr>
    <w:rPr>
      <w:rFonts w:ascii="Times New Roman" w:hAnsi="Times New Roman"/>
      <w:sz w:val="24"/>
      <w:szCs w:val="24"/>
      <w:lang w:val="en-US" w:eastAsia="nl-NL"/>
    </w:rPr>
  </w:style>
  <w:style w:type="paragraph" w:customStyle="1" w:styleId="1fff6">
    <w:name w:val="Текст сноски1"/>
    <w:basedOn w:val="a0"/>
    <w:next w:val="af"/>
    <w:uiPriority w:val="99"/>
    <w:qFormat/>
    <w:rsid w:val="00477F26"/>
    <w:pPr>
      <w:spacing w:after="0" w:line="240" w:lineRule="auto"/>
    </w:pPr>
    <w:rPr>
      <w:rFonts w:ascii="Times New Roman" w:eastAsiaTheme="minorHAnsi" w:hAnsi="Times New Roman"/>
      <w:sz w:val="20"/>
      <w:szCs w:val="20"/>
      <w:lang w:val="en-US" w:eastAsia="x-none"/>
    </w:rPr>
  </w:style>
  <w:style w:type="paragraph" w:customStyle="1" w:styleId="11c">
    <w:name w:val="Оглавление 11"/>
    <w:basedOn w:val="a0"/>
    <w:next w:val="a0"/>
    <w:autoRedefine/>
    <w:uiPriority w:val="39"/>
    <w:qFormat/>
    <w:rsid w:val="00477F26"/>
    <w:pPr>
      <w:spacing w:before="240" w:after="120" w:line="240" w:lineRule="auto"/>
    </w:pPr>
    <w:rPr>
      <w:rFonts w:cs="Calibri"/>
      <w:b/>
      <w:bCs/>
      <w:sz w:val="20"/>
      <w:szCs w:val="20"/>
    </w:rPr>
  </w:style>
  <w:style w:type="paragraph" w:customStyle="1" w:styleId="21e">
    <w:name w:val="Оглавление 21"/>
    <w:basedOn w:val="a0"/>
    <w:next w:val="a0"/>
    <w:autoRedefine/>
    <w:uiPriority w:val="39"/>
    <w:qFormat/>
    <w:rsid w:val="00477F26"/>
    <w:pPr>
      <w:spacing w:before="120" w:after="0" w:line="240" w:lineRule="auto"/>
      <w:ind w:left="240"/>
    </w:pPr>
    <w:rPr>
      <w:rFonts w:cs="Calibri"/>
      <w:i/>
      <w:iCs/>
      <w:sz w:val="20"/>
      <w:szCs w:val="20"/>
    </w:rPr>
  </w:style>
  <w:style w:type="paragraph" w:customStyle="1" w:styleId="31a">
    <w:name w:val="Оглавление 31"/>
    <w:basedOn w:val="a0"/>
    <w:next w:val="a0"/>
    <w:autoRedefine/>
    <w:uiPriority w:val="39"/>
    <w:qFormat/>
    <w:rsid w:val="00477F26"/>
    <w:pPr>
      <w:spacing w:after="0" w:line="240" w:lineRule="auto"/>
      <w:ind w:left="480"/>
    </w:pPr>
    <w:rPr>
      <w:rFonts w:ascii="Times New Roman" w:hAnsi="Times New Roman"/>
      <w:sz w:val="28"/>
      <w:szCs w:val="28"/>
    </w:rPr>
  </w:style>
  <w:style w:type="paragraph" w:customStyle="1" w:styleId="21f">
    <w:name w:val="Содержание. 2 уровень1"/>
    <w:basedOn w:val="a0"/>
    <w:next w:val="ab"/>
    <w:uiPriority w:val="34"/>
    <w:qFormat/>
    <w:rsid w:val="00477F26"/>
    <w:pPr>
      <w:spacing w:before="120" w:after="120" w:line="240" w:lineRule="auto"/>
      <w:ind w:left="708"/>
    </w:pPr>
    <w:rPr>
      <w:rFonts w:ascii="Times New Roman" w:hAnsi="Times New Roman"/>
      <w:sz w:val="24"/>
      <w:szCs w:val="24"/>
    </w:rPr>
  </w:style>
  <w:style w:type="paragraph" w:customStyle="1" w:styleId="1fff7">
    <w:name w:val="Текст выноски1"/>
    <w:basedOn w:val="a0"/>
    <w:next w:val="ad"/>
    <w:uiPriority w:val="99"/>
    <w:rsid w:val="00477F26"/>
    <w:pPr>
      <w:spacing w:after="0" w:line="240" w:lineRule="auto"/>
    </w:pPr>
    <w:rPr>
      <w:rFonts w:ascii="Segoe UI" w:eastAsiaTheme="minorHAnsi" w:hAnsi="Segoe UI"/>
      <w:sz w:val="18"/>
      <w:szCs w:val="18"/>
      <w:lang w:eastAsia="en-US"/>
    </w:rPr>
  </w:style>
  <w:style w:type="paragraph" w:customStyle="1" w:styleId="1fff8">
    <w:name w:val="Верхний колонтитул1"/>
    <w:basedOn w:val="a0"/>
    <w:next w:val="a4"/>
    <w:uiPriority w:val="99"/>
    <w:unhideWhenUsed/>
    <w:rsid w:val="00477F26"/>
    <w:pPr>
      <w:tabs>
        <w:tab w:val="center" w:pos="4677"/>
        <w:tab w:val="right" w:pos="9355"/>
      </w:tabs>
      <w:spacing w:after="0" w:line="240" w:lineRule="auto"/>
    </w:pPr>
    <w:rPr>
      <w:rFonts w:ascii="Times New Roman" w:eastAsiaTheme="minorHAnsi" w:hAnsi="Times New Roman"/>
      <w:sz w:val="24"/>
      <w:szCs w:val="24"/>
      <w:lang w:eastAsia="en-US"/>
    </w:rPr>
  </w:style>
  <w:style w:type="character" w:customStyle="1" w:styleId="1136">
    <w:name w:val="Текст примечания Знак1136"/>
    <w:basedOn w:val="a1"/>
    <w:uiPriority w:val="99"/>
    <w:semiHidden/>
    <w:rsid w:val="00477F26"/>
    <w:rPr>
      <w:rFonts w:cs="Times New Roman"/>
      <w:sz w:val="20"/>
      <w:szCs w:val="20"/>
    </w:rPr>
  </w:style>
  <w:style w:type="character" w:customStyle="1" w:styleId="1135">
    <w:name w:val="Текст примечания Знак1135"/>
    <w:basedOn w:val="a1"/>
    <w:uiPriority w:val="99"/>
    <w:semiHidden/>
    <w:rsid w:val="00477F26"/>
    <w:rPr>
      <w:rFonts w:cs="Times New Roman"/>
      <w:sz w:val="20"/>
      <w:szCs w:val="20"/>
    </w:rPr>
  </w:style>
  <w:style w:type="character" w:customStyle="1" w:styleId="1134">
    <w:name w:val="Текст примечания Знак1134"/>
    <w:basedOn w:val="a1"/>
    <w:uiPriority w:val="99"/>
    <w:semiHidden/>
    <w:rsid w:val="00477F26"/>
    <w:rPr>
      <w:rFonts w:cs="Times New Roman"/>
      <w:sz w:val="20"/>
      <w:szCs w:val="20"/>
    </w:rPr>
  </w:style>
  <w:style w:type="character" w:customStyle="1" w:styleId="1133">
    <w:name w:val="Текст примечания Знак1133"/>
    <w:basedOn w:val="a1"/>
    <w:uiPriority w:val="99"/>
    <w:semiHidden/>
    <w:rsid w:val="00477F26"/>
    <w:rPr>
      <w:rFonts w:cs="Times New Roman"/>
      <w:sz w:val="20"/>
      <w:szCs w:val="20"/>
    </w:rPr>
  </w:style>
  <w:style w:type="character" w:customStyle="1" w:styleId="1132">
    <w:name w:val="Текст примечания Знак1132"/>
    <w:basedOn w:val="a1"/>
    <w:uiPriority w:val="99"/>
    <w:semiHidden/>
    <w:rsid w:val="00477F26"/>
    <w:rPr>
      <w:rFonts w:cs="Times New Roman"/>
      <w:sz w:val="20"/>
      <w:szCs w:val="20"/>
    </w:rPr>
  </w:style>
  <w:style w:type="character" w:customStyle="1" w:styleId="1131">
    <w:name w:val="Текст примечания Знак1131"/>
    <w:basedOn w:val="a1"/>
    <w:uiPriority w:val="99"/>
    <w:semiHidden/>
    <w:rsid w:val="00477F26"/>
    <w:rPr>
      <w:rFonts w:cs="Times New Roman"/>
      <w:sz w:val="20"/>
      <w:szCs w:val="20"/>
    </w:rPr>
  </w:style>
  <w:style w:type="character" w:customStyle="1" w:styleId="11300">
    <w:name w:val="Текст примечания Знак1130"/>
    <w:basedOn w:val="a1"/>
    <w:uiPriority w:val="99"/>
    <w:semiHidden/>
    <w:rsid w:val="00477F26"/>
    <w:rPr>
      <w:rFonts w:cs="Times New Roman"/>
      <w:sz w:val="20"/>
      <w:szCs w:val="20"/>
    </w:rPr>
  </w:style>
  <w:style w:type="character" w:customStyle="1" w:styleId="1129">
    <w:name w:val="Текст примечания Знак1129"/>
    <w:basedOn w:val="a1"/>
    <w:uiPriority w:val="99"/>
    <w:semiHidden/>
    <w:rsid w:val="00477F26"/>
    <w:rPr>
      <w:rFonts w:cs="Times New Roman"/>
      <w:sz w:val="20"/>
      <w:szCs w:val="20"/>
    </w:rPr>
  </w:style>
  <w:style w:type="character" w:customStyle="1" w:styleId="1128">
    <w:name w:val="Текст примечания Знак1128"/>
    <w:basedOn w:val="a1"/>
    <w:uiPriority w:val="99"/>
    <w:semiHidden/>
    <w:rsid w:val="00477F26"/>
    <w:rPr>
      <w:rFonts w:cs="Times New Roman"/>
      <w:sz w:val="20"/>
      <w:szCs w:val="20"/>
    </w:rPr>
  </w:style>
  <w:style w:type="character" w:customStyle="1" w:styleId="1127">
    <w:name w:val="Текст примечания Знак1127"/>
    <w:basedOn w:val="a1"/>
    <w:uiPriority w:val="99"/>
    <w:semiHidden/>
    <w:rsid w:val="00477F26"/>
    <w:rPr>
      <w:rFonts w:cs="Times New Roman"/>
      <w:sz w:val="20"/>
      <w:szCs w:val="20"/>
    </w:rPr>
  </w:style>
  <w:style w:type="character" w:customStyle="1" w:styleId="1126">
    <w:name w:val="Текст примечания Знак1126"/>
    <w:basedOn w:val="a1"/>
    <w:uiPriority w:val="99"/>
    <w:semiHidden/>
    <w:rsid w:val="00477F26"/>
    <w:rPr>
      <w:rFonts w:cs="Times New Roman"/>
      <w:sz w:val="20"/>
      <w:szCs w:val="20"/>
    </w:rPr>
  </w:style>
  <w:style w:type="character" w:customStyle="1" w:styleId="1125">
    <w:name w:val="Текст примечания Знак1125"/>
    <w:basedOn w:val="a1"/>
    <w:uiPriority w:val="99"/>
    <w:semiHidden/>
    <w:rsid w:val="00477F26"/>
    <w:rPr>
      <w:rFonts w:cs="Times New Roman"/>
      <w:sz w:val="20"/>
      <w:szCs w:val="20"/>
    </w:rPr>
  </w:style>
  <w:style w:type="character" w:customStyle="1" w:styleId="1124">
    <w:name w:val="Текст примечания Знак1124"/>
    <w:basedOn w:val="a1"/>
    <w:uiPriority w:val="99"/>
    <w:semiHidden/>
    <w:rsid w:val="00477F26"/>
    <w:rPr>
      <w:rFonts w:cs="Times New Roman"/>
      <w:sz w:val="20"/>
      <w:szCs w:val="20"/>
    </w:rPr>
  </w:style>
  <w:style w:type="character" w:customStyle="1" w:styleId="1123">
    <w:name w:val="Текст примечания Знак1123"/>
    <w:basedOn w:val="a1"/>
    <w:uiPriority w:val="99"/>
    <w:semiHidden/>
    <w:rsid w:val="00477F26"/>
    <w:rPr>
      <w:rFonts w:cs="Times New Roman"/>
      <w:sz w:val="20"/>
      <w:szCs w:val="20"/>
    </w:rPr>
  </w:style>
  <w:style w:type="character" w:customStyle="1" w:styleId="1122">
    <w:name w:val="Текст примечания Знак1122"/>
    <w:basedOn w:val="a1"/>
    <w:uiPriority w:val="99"/>
    <w:semiHidden/>
    <w:rsid w:val="00477F26"/>
    <w:rPr>
      <w:rFonts w:cs="Times New Roman"/>
      <w:sz w:val="20"/>
      <w:szCs w:val="20"/>
    </w:rPr>
  </w:style>
  <w:style w:type="character" w:customStyle="1" w:styleId="11210">
    <w:name w:val="Текст примечания Знак1121"/>
    <w:basedOn w:val="a1"/>
    <w:uiPriority w:val="99"/>
    <w:semiHidden/>
    <w:rsid w:val="00477F26"/>
    <w:rPr>
      <w:rFonts w:cs="Times New Roman"/>
      <w:sz w:val="20"/>
      <w:szCs w:val="20"/>
    </w:rPr>
  </w:style>
  <w:style w:type="character" w:customStyle="1" w:styleId="11200">
    <w:name w:val="Текст примечания Знак1120"/>
    <w:basedOn w:val="a1"/>
    <w:uiPriority w:val="99"/>
    <w:semiHidden/>
    <w:rsid w:val="00477F26"/>
    <w:rPr>
      <w:rFonts w:cs="Times New Roman"/>
      <w:sz w:val="20"/>
      <w:szCs w:val="20"/>
    </w:rPr>
  </w:style>
  <w:style w:type="character" w:customStyle="1" w:styleId="1119">
    <w:name w:val="Текст примечания Знак1119"/>
    <w:basedOn w:val="a1"/>
    <w:uiPriority w:val="99"/>
    <w:rsid w:val="00477F26"/>
    <w:rPr>
      <w:rFonts w:cs="Times New Roman"/>
      <w:sz w:val="20"/>
      <w:szCs w:val="20"/>
    </w:rPr>
  </w:style>
  <w:style w:type="character" w:customStyle="1" w:styleId="1118">
    <w:name w:val="Текст примечания Знак1118"/>
    <w:basedOn w:val="a1"/>
    <w:uiPriority w:val="99"/>
    <w:semiHidden/>
    <w:rsid w:val="00477F26"/>
    <w:rPr>
      <w:rFonts w:cs="Times New Roman"/>
      <w:sz w:val="20"/>
      <w:szCs w:val="20"/>
    </w:rPr>
  </w:style>
  <w:style w:type="character" w:customStyle="1" w:styleId="1117">
    <w:name w:val="Текст примечания Знак1117"/>
    <w:basedOn w:val="a1"/>
    <w:uiPriority w:val="99"/>
    <w:semiHidden/>
    <w:rsid w:val="00477F26"/>
    <w:rPr>
      <w:rFonts w:cs="Times New Roman"/>
      <w:sz w:val="20"/>
      <w:szCs w:val="20"/>
    </w:rPr>
  </w:style>
  <w:style w:type="character" w:customStyle="1" w:styleId="1116">
    <w:name w:val="Текст примечания Знак1116"/>
    <w:basedOn w:val="a1"/>
    <w:uiPriority w:val="99"/>
    <w:semiHidden/>
    <w:rsid w:val="00477F26"/>
    <w:rPr>
      <w:rFonts w:cs="Times New Roman"/>
      <w:sz w:val="20"/>
      <w:szCs w:val="20"/>
    </w:rPr>
  </w:style>
  <w:style w:type="character" w:customStyle="1" w:styleId="1115">
    <w:name w:val="Текст примечания Знак1115"/>
    <w:basedOn w:val="a1"/>
    <w:uiPriority w:val="99"/>
    <w:semiHidden/>
    <w:rsid w:val="00477F26"/>
    <w:rPr>
      <w:rFonts w:cs="Times New Roman"/>
      <w:sz w:val="20"/>
      <w:szCs w:val="20"/>
    </w:rPr>
  </w:style>
  <w:style w:type="character" w:customStyle="1" w:styleId="11140">
    <w:name w:val="Текст примечания Знак1114"/>
    <w:basedOn w:val="a1"/>
    <w:uiPriority w:val="99"/>
    <w:semiHidden/>
    <w:rsid w:val="00477F26"/>
    <w:rPr>
      <w:rFonts w:cs="Times New Roman"/>
      <w:sz w:val="20"/>
      <w:szCs w:val="20"/>
    </w:rPr>
  </w:style>
  <w:style w:type="character" w:customStyle="1" w:styleId="11130">
    <w:name w:val="Текст примечания Знак1113"/>
    <w:basedOn w:val="a1"/>
    <w:uiPriority w:val="99"/>
    <w:semiHidden/>
    <w:rsid w:val="00477F26"/>
    <w:rPr>
      <w:rFonts w:cs="Times New Roman"/>
      <w:sz w:val="20"/>
      <w:szCs w:val="20"/>
    </w:rPr>
  </w:style>
  <w:style w:type="character" w:customStyle="1" w:styleId="11121">
    <w:name w:val="Текст примечания Знак1112"/>
    <w:basedOn w:val="a1"/>
    <w:uiPriority w:val="99"/>
    <w:semiHidden/>
    <w:rsid w:val="00477F26"/>
    <w:rPr>
      <w:rFonts w:cs="Times New Roman"/>
      <w:sz w:val="20"/>
      <w:szCs w:val="20"/>
    </w:rPr>
  </w:style>
  <w:style w:type="character" w:customStyle="1" w:styleId="11111">
    <w:name w:val="Текст примечания Знак1111"/>
    <w:basedOn w:val="a1"/>
    <w:uiPriority w:val="99"/>
    <w:semiHidden/>
    <w:rsid w:val="00477F26"/>
    <w:rPr>
      <w:rFonts w:cs="Times New Roman"/>
      <w:sz w:val="20"/>
      <w:szCs w:val="20"/>
    </w:rPr>
  </w:style>
  <w:style w:type="character" w:customStyle="1" w:styleId="11100">
    <w:name w:val="Текст примечания Знак1110"/>
    <w:basedOn w:val="a1"/>
    <w:uiPriority w:val="99"/>
    <w:semiHidden/>
    <w:rsid w:val="00477F26"/>
    <w:rPr>
      <w:rFonts w:cs="Times New Roman"/>
      <w:sz w:val="20"/>
      <w:szCs w:val="20"/>
    </w:rPr>
  </w:style>
  <w:style w:type="character" w:customStyle="1" w:styleId="1109">
    <w:name w:val="Текст примечания Знак1109"/>
    <w:basedOn w:val="a1"/>
    <w:uiPriority w:val="99"/>
    <w:semiHidden/>
    <w:rsid w:val="00477F26"/>
    <w:rPr>
      <w:rFonts w:cs="Times New Roman"/>
      <w:sz w:val="20"/>
      <w:szCs w:val="20"/>
    </w:rPr>
  </w:style>
  <w:style w:type="character" w:customStyle="1" w:styleId="1108">
    <w:name w:val="Текст примечания Знак1108"/>
    <w:basedOn w:val="a1"/>
    <w:uiPriority w:val="99"/>
    <w:semiHidden/>
    <w:rsid w:val="00477F26"/>
    <w:rPr>
      <w:rFonts w:cs="Times New Roman"/>
      <w:sz w:val="20"/>
      <w:szCs w:val="20"/>
    </w:rPr>
  </w:style>
  <w:style w:type="character" w:customStyle="1" w:styleId="1107">
    <w:name w:val="Текст примечания Знак1107"/>
    <w:basedOn w:val="a1"/>
    <w:uiPriority w:val="99"/>
    <w:semiHidden/>
    <w:rsid w:val="00477F26"/>
    <w:rPr>
      <w:rFonts w:cs="Times New Roman"/>
      <w:sz w:val="20"/>
      <w:szCs w:val="20"/>
    </w:rPr>
  </w:style>
  <w:style w:type="character" w:customStyle="1" w:styleId="1106">
    <w:name w:val="Текст примечания Знак1106"/>
    <w:basedOn w:val="a1"/>
    <w:uiPriority w:val="99"/>
    <w:semiHidden/>
    <w:rsid w:val="00477F26"/>
    <w:rPr>
      <w:rFonts w:cs="Times New Roman"/>
      <w:sz w:val="20"/>
      <w:szCs w:val="20"/>
    </w:rPr>
  </w:style>
  <w:style w:type="character" w:customStyle="1" w:styleId="1105">
    <w:name w:val="Текст примечания Знак1105"/>
    <w:basedOn w:val="a1"/>
    <w:uiPriority w:val="99"/>
    <w:semiHidden/>
    <w:rsid w:val="00477F26"/>
    <w:rPr>
      <w:rFonts w:cs="Times New Roman"/>
      <w:sz w:val="20"/>
      <w:szCs w:val="20"/>
    </w:rPr>
  </w:style>
  <w:style w:type="character" w:customStyle="1" w:styleId="1104">
    <w:name w:val="Текст примечания Знак1104"/>
    <w:basedOn w:val="a1"/>
    <w:uiPriority w:val="99"/>
    <w:semiHidden/>
    <w:rsid w:val="00477F26"/>
    <w:rPr>
      <w:rFonts w:cs="Times New Roman"/>
      <w:sz w:val="20"/>
      <w:szCs w:val="20"/>
    </w:rPr>
  </w:style>
  <w:style w:type="character" w:customStyle="1" w:styleId="1103">
    <w:name w:val="Текст примечания Знак1103"/>
    <w:basedOn w:val="a1"/>
    <w:uiPriority w:val="99"/>
    <w:semiHidden/>
    <w:rsid w:val="00477F26"/>
    <w:rPr>
      <w:rFonts w:cs="Times New Roman"/>
      <w:sz w:val="20"/>
      <w:szCs w:val="20"/>
    </w:rPr>
  </w:style>
  <w:style w:type="character" w:customStyle="1" w:styleId="1102">
    <w:name w:val="Текст примечания Знак1102"/>
    <w:basedOn w:val="a1"/>
    <w:uiPriority w:val="99"/>
    <w:semiHidden/>
    <w:rsid w:val="00477F26"/>
    <w:rPr>
      <w:rFonts w:cs="Times New Roman"/>
      <w:sz w:val="20"/>
      <w:szCs w:val="20"/>
    </w:rPr>
  </w:style>
  <w:style w:type="character" w:customStyle="1" w:styleId="1101">
    <w:name w:val="Текст примечания Знак1101"/>
    <w:basedOn w:val="a1"/>
    <w:uiPriority w:val="99"/>
    <w:semiHidden/>
    <w:rsid w:val="00477F26"/>
    <w:rPr>
      <w:rFonts w:cs="Times New Roman"/>
      <w:sz w:val="20"/>
      <w:szCs w:val="20"/>
    </w:rPr>
  </w:style>
  <w:style w:type="character" w:customStyle="1" w:styleId="1100">
    <w:name w:val="Текст примечания Знак1100"/>
    <w:basedOn w:val="a1"/>
    <w:uiPriority w:val="99"/>
    <w:semiHidden/>
    <w:rsid w:val="00477F26"/>
    <w:rPr>
      <w:rFonts w:cs="Times New Roman"/>
      <w:sz w:val="20"/>
      <w:szCs w:val="20"/>
    </w:rPr>
  </w:style>
  <w:style w:type="character" w:customStyle="1" w:styleId="199">
    <w:name w:val="Текст примечания Знак199"/>
    <w:basedOn w:val="a1"/>
    <w:uiPriority w:val="99"/>
    <w:semiHidden/>
    <w:rsid w:val="00477F26"/>
    <w:rPr>
      <w:rFonts w:cs="Times New Roman"/>
      <w:sz w:val="20"/>
      <w:szCs w:val="20"/>
    </w:rPr>
  </w:style>
  <w:style w:type="character" w:customStyle="1" w:styleId="198">
    <w:name w:val="Текст примечания Знак198"/>
    <w:basedOn w:val="a1"/>
    <w:uiPriority w:val="99"/>
    <w:semiHidden/>
    <w:rsid w:val="00477F26"/>
    <w:rPr>
      <w:rFonts w:cs="Times New Roman"/>
      <w:sz w:val="20"/>
      <w:szCs w:val="20"/>
    </w:rPr>
  </w:style>
  <w:style w:type="character" w:customStyle="1" w:styleId="197">
    <w:name w:val="Текст примечания Знак197"/>
    <w:basedOn w:val="a1"/>
    <w:uiPriority w:val="99"/>
    <w:semiHidden/>
    <w:rsid w:val="00477F26"/>
    <w:rPr>
      <w:rFonts w:cs="Times New Roman"/>
      <w:sz w:val="20"/>
      <w:szCs w:val="20"/>
    </w:rPr>
  </w:style>
  <w:style w:type="character" w:customStyle="1" w:styleId="196">
    <w:name w:val="Текст примечания Знак196"/>
    <w:basedOn w:val="a1"/>
    <w:uiPriority w:val="99"/>
    <w:semiHidden/>
    <w:rsid w:val="00477F26"/>
    <w:rPr>
      <w:rFonts w:cs="Times New Roman"/>
      <w:sz w:val="20"/>
      <w:szCs w:val="20"/>
    </w:rPr>
  </w:style>
  <w:style w:type="character" w:customStyle="1" w:styleId="195">
    <w:name w:val="Текст примечания Знак195"/>
    <w:basedOn w:val="a1"/>
    <w:uiPriority w:val="99"/>
    <w:semiHidden/>
    <w:rsid w:val="00477F26"/>
    <w:rPr>
      <w:rFonts w:cs="Times New Roman"/>
      <w:sz w:val="20"/>
      <w:szCs w:val="20"/>
    </w:rPr>
  </w:style>
  <w:style w:type="character" w:customStyle="1" w:styleId="194">
    <w:name w:val="Текст примечания Знак194"/>
    <w:basedOn w:val="a1"/>
    <w:uiPriority w:val="99"/>
    <w:semiHidden/>
    <w:rsid w:val="00477F26"/>
    <w:rPr>
      <w:rFonts w:cs="Times New Roman"/>
      <w:sz w:val="20"/>
      <w:szCs w:val="20"/>
    </w:rPr>
  </w:style>
  <w:style w:type="character" w:customStyle="1" w:styleId="193">
    <w:name w:val="Текст примечания Знак193"/>
    <w:basedOn w:val="a1"/>
    <w:uiPriority w:val="99"/>
    <w:semiHidden/>
    <w:rsid w:val="00477F26"/>
    <w:rPr>
      <w:rFonts w:cs="Times New Roman"/>
      <w:sz w:val="20"/>
      <w:szCs w:val="20"/>
    </w:rPr>
  </w:style>
  <w:style w:type="character" w:customStyle="1" w:styleId="192">
    <w:name w:val="Текст примечания Знак192"/>
    <w:basedOn w:val="a1"/>
    <w:uiPriority w:val="99"/>
    <w:semiHidden/>
    <w:rsid w:val="00477F26"/>
    <w:rPr>
      <w:rFonts w:cs="Times New Roman"/>
      <w:sz w:val="20"/>
      <w:szCs w:val="20"/>
    </w:rPr>
  </w:style>
  <w:style w:type="character" w:customStyle="1" w:styleId="191">
    <w:name w:val="Текст примечания Знак191"/>
    <w:basedOn w:val="a1"/>
    <w:uiPriority w:val="99"/>
    <w:semiHidden/>
    <w:rsid w:val="00477F26"/>
    <w:rPr>
      <w:rFonts w:cs="Times New Roman"/>
      <w:sz w:val="20"/>
      <w:szCs w:val="20"/>
    </w:rPr>
  </w:style>
  <w:style w:type="character" w:customStyle="1" w:styleId="190">
    <w:name w:val="Текст примечания Знак190"/>
    <w:basedOn w:val="a1"/>
    <w:uiPriority w:val="99"/>
    <w:semiHidden/>
    <w:rsid w:val="00477F26"/>
    <w:rPr>
      <w:rFonts w:cs="Times New Roman"/>
      <w:sz w:val="20"/>
      <w:szCs w:val="20"/>
    </w:rPr>
  </w:style>
  <w:style w:type="character" w:customStyle="1" w:styleId="189">
    <w:name w:val="Текст примечания Знак189"/>
    <w:basedOn w:val="a1"/>
    <w:uiPriority w:val="99"/>
    <w:semiHidden/>
    <w:rsid w:val="00477F26"/>
    <w:rPr>
      <w:rFonts w:cs="Times New Roman"/>
      <w:sz w:val="20"/>
      <w:szCs w:val="20"/>
    </w:rPr>
  </w:style>
  <w:style w:type="character" w:customStyle="1" w:styleId="188">
    <w:name w:val="Текст примечания Знак188"/>
    <w:basedOn w:val="a1"/>
    <w:uiPriority w:val="99"/>
    <w:semiHidden/>
    <w:rsid w:val="00477F26"/>
    <w:rPr>
      <w:rFonts w:cs="Times New Roman"/>
      <w:sz w:val="20"/>
      <w:szCs w:val="20"/>
    </w:rPr>
  </w:style>
  <w:style w:type="character" w:customStyle="1" w:styleId="187">
    <w:name w:val="Текст примечания Знак187"/>
    <w:basedOn w:val="a1"/>
    <w:uiPriority w:val="99"/>
    <w:semiHidden/>
    <w:rsid w:val="00477F26"/>
    <w:rPr>
      <w:rFonts w:cs="Times New Roman"/>
      <w:sz w:val="20"/>
      <w:szCs w:val="20"/>
    </w:rPr>
  </w:style>
  <w:style w:type="character" w:customStyle="1" w:styleId="186">
    <w:name w:val="Текст примечания Знак186"/>
    <w:basedOn w:val="a1"/>
    <w:uiPriority w:val="99"/>
    <w:semiHidden/>
    <w:rsid w:val="00477F26"/>
    <w:rPr>
      <w:rFonts w:cs="Times New Roman"/>
      <w:sz w:val="20"/>
      <w:szCs w:val="20"/>
    </w:rPr>
  </w:style>
  <w:style w:type="character" w:customStyle="1" w:styleId="185">
    <w:name w:val="Текст примечания Знак185"/>
    <w:basedOn w:val="a1"/>
    <w:uiPriority w:val="99"/>
    <w:semiHidden/>
    <w:rsid w:val="00477F26"/>
    <w:rPr>
      <w:rFonts w:cs="Times New Roman"/>
      <w:sz w:val="20"/>
      <w:szCs w:val="20"/>
    </w:rPr>
  </w:style>
  <w:style w:type="character" w:customStyle="1" w:styleId="184">
    <w:name w:val="Текст примечания Знак184"/>
    <w:basedOn w:val="a1"/>
    <w:uiPriority w:val="99"/>
    <w:semiHidden/>
    <w:rsid w:val="00477F26"/>
    <w:rPr>
      <w:rFonts w:cs="Times New Roman"/>
      <w:sz w:val="20"/>
      <w:szCs w:val="20"/>
    </w:rPr>
  </w:style>
  <w:style w:type="character" w:customStyle="1" w:styleId="183">
    <w:name w:val="Текст примечания Знак183"/>
    <w:basedOn w:val="a1"/>
    <w:uiPriority w:val="99"/>
    <w:semiHidden/>
    <w:rsid w:val="00477F26"/>
    <w:rPr>
      <w:rFonts w:cs="Times New Roman"/>
      <w:sz w:val="20"/>
      <w:szCs w:val="20"/>
    </w:rPr>
  </w:style>
  <w:style w:type="character" w:customStyle="1" w:styleId="182">
    <w:name w:val="Текст примечания Знак182"/>
    <w:basedOn w:val="a1"/>
    <w:uiPriority w:val="99"/>
    <w:semiHidden/>
    <w:rsid w:val="00477F26"/>
    <w:rPr>
      <w:rFonts w:cs="Times New Roman"/>
      <w:sz w:val="20"/>
      <w:szCs w:val="20"/>
    </w:rPr>
  </w:style>
  <w:style w:type="character" w:customStyle="1" w:styleId="181">
    <w:name w:val="Текст примечания Знак181"/>
    <w:basedOn w:val="a1"/>
    <w:uiPriority w:val="99"/>
    <w:semiHidden/>
    <w:rsid w:val="00477F26"/>
    <w:rPr>
      <w:rFonts w:cs="Times New Roman"/>
      <w:sz w:val="20"/>
      <w:szCs w:val="20"/>
    </w:rPr>
  </w:style>
  <w:style w:type="character" w:customStyle="1" w:styleId="180">
    <w:name w:val="Текст примечания Знак180"/>
    <w:basedOn w:val="a1"/>
    <w:uiPriority w:val="99"/>
    <w:semiHidden/>
    <w:rsid w:val="00477F26"/>
    <w:rPr>
      <w:rFonts w:cs="Times New Roman"/>
      <w:sz w:val="20"/>
      <w:szCs w:val="20"/>
    </w:rPr>
  </w:style>
  <w:style w:type="character" w:customStyle="1" w:styleId="179">
    <w:name w:val="Текст примечания Знак179"/>
    <w:basedOn w:val="a1"/>
    <w:uiPriority w:val="99"/>
    <w:semiHidden/>
    <w:rsid w:val="00477F26"/>
    <w:rPr>
      <w:rFonts w:cs="Times New Roman"/>
      <w:sz w:val="20"/>
      <w:szCs w:val="20"/>
    </w:rPr>
  </w:style>
  <w:style w:type="character" w:customStyle="1" w:styleId="178">
    <w:name w:val="Текст примечания Знак178"/>
    <w:basedOn w:val="a1"/>
    <w:uiPriority w:val="99"/>
    <w:semiHidden/>
    <w:rsid w:val="00477F26"/>
    <w:rPr>
      <w:rFonts w:cs="Times New Roman"/>
      <w:sz w:val="20"/>
      <w:szCs w:val="20"/>
    </w:rPr>
  </w:style>
  <w:style w:type="character" w:customStyle="1" w:styleId="177">
    <w:name w:val="Текст примечания Знак177"/>
    <w:basedOn w:val="a1"/>
    <w:uiPriority w:val="99"/>
    <w:semiHidden/>
    <w:rsid w:val="00477F26"/>
    <w:rPr>
      <w:rFonts w:cs="Times New Roman"/>
      <w:sz w:val="20"/>
      <w:szCs w:val="20"/>
    </w:rPr>
  </w:style>
  <w:style w:type="character" w:customStyle="1" w:styleId="176">
    <w:name w:val="Текст примечания Знак176"/>
    <w:basedOn w:val="a1"/>
    <w:uiPriority w:val="99"/>
    <w:semiHidden/>
    <w:rsid w:val="00477F26"/>
    <w:rPr>
      <w:rFonts w:cs="Times New Roman"/>
      <w:sz w:val="20"/>
      <w:szCs w:val="20"/>
    </w:rPr>
  </w:style>
  <w:style w:type="character" w:customStyle="1" w:styleId="175">
    <w:name w:val="Текст примечания Знак175"/>
    <w:basedOn w:val="a1"/>
    <w:uiPriority w:val="99"/>
    <w:semiHidden/>
    <w:rsid w:val="00477F26"/>
    <w:rPr>
      <w:rFonts w:cs="Times New Roman"/>
      <w:sz w:val="20"/>
      <w:szCs w:val="20"/>
    </w:rPr>
  </w:style>
  <w:style w:type="character" w:customStyle="1" w:styleId="174">
    <w:name w:val="Текст примечания Знак174"/>
    <w:basedOn w:val="a1"/>
    <w:uiPriority w:val="99"/>
    <w:semiHidden/>
    <w:rsid w:val="00477F26"/>
    <w:rPr>
      <w:rFonts w:cs="Times New Roman"/>
      <w:sz w:val="20"/>
      <w:szCs w:val="20"/>
    </w:rPr>
  </w:style>
  <w:style w:type="character" w:customStyle="1" w:styleId="173">
    <w:name w:val="Текст примечания Знак173"/>
    <w:basedOn w:val="a1"/>
    <w:uiPriority w:val="99"/>
    <w:semiHidden/>
    <w:rsid w:val="00477F26"/>
    <w:rPr>
      <w:rFonts w:cs="Times New Roman"/>
      <w:sz w:val="20"/>
      <w:szCs w:val="20"/>
    </w:rPr>
  </w:style>
  <w:style w:type="character" w:customStyle="1" w:styleId="172">
    <w:name w:val="Текст примечания Знак172"/>
    <w:basedOn w:val="a1"/>
    <w:uiPriority w:val="99"/>
    <w:semiHidden/>
    <w:rsid w:val="00477F26"/>
    <w:rPr>
      <w:rFonts w:cs="Times New Roman"/>
      <w:sz w:val="20"/>
      <w:szCs w:val="20"/>
    </w:rPr>
  </w:style>
  <w:style w:type="character" w:customStyle="1" w:styleId="171">
    <w:name w:val="Текст примечания Знак171"/>
    <w:basedOn w:val="a1"/>
    <w:uiPriority w:val="99"/>
    <w:semiHidden/>
    <w:rsid w:val="00477F26"/>
    <w:rPr>
      <w:rFonts w:cs="Times New Roman"/>
      <w:sz w:val="20"/>
      <w:szCs w:val="20"/>
    </w:rPr>
  </w:style>
  <w:style w:type="character" w:customStyle="1" w:styleId="170">
    <w:name w:val="Текст примечания Знак170"/>
    <w:basedOn w:val="a1"/>
    <w:uiPriority w:val="99"/>
    <w:semiHidden/>
    <w:rsid w:val="00477F26"/>
    <w:rPr>
      <w:rFonts w:cs="Times New Roman"/>
      <w:sz w:val="20"/>
      <w:szCs w:val="20"/>
    </w:rPr>
  </w:style>
  <w:style w:type="character" w:customStyle="1" w:styleId="169">
    <w:name w:val="Текст примечания Знак169"/>
    <w:basedOn w:val="a1"/>
    <w:uiPriority w:val="99"/>
    <w:semiHidden/>
    <w:rsid w:val="00477F26"/>
    <w:rPr>
      <w:rFonts w:cs="Times New Roman"/>
      <w:sz w:val="20"/>
      <w:szCs w:val="20"/>
    </w:rPr>
  </w:style>
  <w:style w:type="character" w:customStyle="1" w:styleId="168">
    <w:name w:val="Текст примечания Знак168"/>
    <w:basedOn w:val="a1"/>
    <w:uiPriority w:val="99"/>
    <w:semiHidden/>
    <w:rsid w:val="00477F26"/>
    <w:rPr>
      <w:rFonts w:cs="Times New Roman"/>
      <w:sz w:val="20"/>
      <w:szCs w:val="20"/>
    </w:rPr>
  </w:style>
  <w:style w:type="character" w:customStyle="1" w:styleId="167">
    <w:name w:val="Текст примечания Знак167"/>
    <w:basedOn w:val="a1"/>
    <w:uiPriority w:val="99"/>
    <w:semiHidden/>
    <w:rsid w:val="00477F26"/>
    <w:rPr>
      <w:rFonts w:cs="Times New Roman"/>
      <w:sz w:val="20"/>
      <w:szCs w:val="20"/>
    </w:rPr>
  </w:style>
  <w:style w:type="character" w:customStyle="1" w:styleId="166">
    <w:name w:val="Текст примечания Знак166"/>
    <w:basedOn w:val="a1"/>
    <w:uiPriority w:val="99"/>
    <w:semiHidden/>
    <w:rsid w:val="00477F26"/>
    <w:rPr>
      <w:rFonts w:cs="Times New Roman"/>
      <w:sz w:val="20"/>
      <w:szCs w:val="20"/>
    </w:rPr>
  </w:style>
  <w:style w:type="character" w:customStyle="1" w:styleId="165">
    <w:name w:val="Текст примечания Знак165"/>
    <w:basedOn w:val="a1"/>
    <w:uiPriority w:val="99"/>
    <w:semiHidden/>
    <w:rsid w:val="00477F26"/>
    <w:rPr>
      <w:rFonts w:cs="Times New Roman"/>
      <w:sz w:val="20"/>
      <w:szCs w:val="20"/>
    </w:rPr>
  </w:style>
  <w:style w:type="character" w:customStyle="1" w:styleId="164">
    <w:name w:val="Текст примечания Знак164"/>
    <w:basedOn w:val="a1"/>
    <w:uiPriority w:val="99"/>
    <w:semiHidden/>
    <w:rsid w:val="00477F26"/>
    <w:rPr>
      <w:rFonts w:cs="Times New Roman"/>
      <w:sz w:val="20"/>
      <w:szCs w:val="20"/>
    </w:rPr>
  </w:style>
  <w:style w:type="character" w:customStyle="1" w:styleId="163">
    <w:name w:val="Текст примечания Знак163"/>
    <w:basedOn w:val="a1"/>
    <w:uiPriority w:val="99"/>
    <w:semiHidden/>
    <w:rsid w:val="00477F26"/>
    <w:rPr>
      <w:rFonts w:cs="Times New Roman"/>
      <w:sz w:val="20"/>
      <w:szCs w:val="20"/>
    </w:rPr>
  </w:style>
  <w:style w:type="character" w:customStyle="1" w:styleId="162">
    <w:name w:val="Текст примечания Знак162"/>
    <w:basedOn w:val="a1"/>
    <w:uiPriority w:val="99"/>
    <w:semiHidden/>
    <w:rsid w:val="00477F26"/>
    <w:rPr>
      <w:rFonts w:cs="Times New Roman"/>
      <w:sz w:val="20"/>
      <w:szCs w:val="20"/>
    </w:rPr>
  </w:style>
  <w:style w:type="character" w:customStyle="1" w:styleId="161">
    <w:name w:val="Текст примечания Знак161"/>
    <w:basedOn w:val="a1"/>
    <w:uiPriority w:val="99"/>
    <w:semiHidden/>
    <w:rsid w:val="00477F26"/>
    <w:rPr>
      <w:rFonts w:cs="Times New Roman"/>
      <w:sz w:val="20"/>
      <w:szCs w:val="20"/>
    </w:rPr>
  </w:style>
  <w:style w:type="character" w:customStyle="1" w:styleId="1600">
    <w:name w:val="Текст примечания Знак160"/>
    <w:basedOn w:val="a1"/>
    <w:uiPriority w:val="99"/>
    <w:semiHidden/>
    <w:rsid w:val="00477F26"/>
    <w:rPr>
      <w:rFonts w:cs="Times New Roman"/>
      <w:sz w:val="20"/>
      <w:szCs w:val="20"/>
    </w:rPr>
  </w:style>
  <w:style w:type="character" w:customStyle="1" w:styleId="159">
    <w:name w:val="Текст примечания Знак159"/>
    <w:basedOn w:val="a1"/>
    <w:uiPriority w:val="99"/>
    <w:semiHidden/>
    <w:rsid w:val="00477F26"/>
    <w:rPr>
      <w:rFonts w:cs="Times New Roman"/>
      <w:sz w:val="20"/>
      <w:szCs w:val="20"/>
    </w:rPr>
  </w:style>
  <w:style w:type="character" w:customStyle="1" w:styleId="158">
    <w:name w:val="Текст примечания Знак158"/>
    <w:basedOn w:val="a1"/>
    <w:uiPriority w:val="99"/>
    <w:semiHidden/>
    <w:rsid w:val="00477F26"/>
    <w:rPr>
      <w:rFonts w:cs="Times New Roman"/>
      <w:sz w:val="20"/>
      <w:szCs w:val="20"/>
    </w:rPr>
  </w:style>
  <w:style w:type="character" w:customStyle="1" w:styleId="157">
    <w:name w:val="Текст примечания Знак157"/>
    <w:basedOn w:val="a1"/>
    <w:uiPriority w:val="99"/>
    <w:semiHidden/>
    <w:rsid w:val="00477F26"/>
    <w:rPr>
      <w:rFonts w:cs="Times New Roman"/>
      <w:sz w:val="20"/>
      <w:szCs w:val="20"/>
    </w:rPr>
  </w:style>
  <w:style w:type="character" w:customStyle="1" w:styleId="156">
    <w:name w:val="Текст примечания Знак156"/>
    <w:basedOn w:val="a1"/>
    <w:uiPriority w:val="99"/>
    <w:semiHidden/>
    <w:rsid w:val="00477F26"/>
    <w:rPr>
      <w:rFonts w:cs="Times New Roman"/>
      <w:sz w:val="20"/>
      <w:szCs w:val="20"/>
    </w:rPr>
  </w:style>
  <w:style w:type="character" w:customStyle="1" w:styleId="155">
    <w:name w:val="Текст примечания Знак155"/>
    <w:basedOn w:val="a1"/>
    <w:uiPriority w:val="99"/>
    <w:semiHidden/>
    <w:rsid w:val="00477F26"/>
    <w:rPr>
      <w:rFonts w:cs="Times New Roman"/>
      <w:sz w:val="20"/>
      <w:szCs w:val="20"/>
    </w:rPr>
  </w:style>
  <w:style w:type="character" w:customStyle="1" w:styleId="154">
    <w:name w:val="Текст примечания Знак154"/>
    <w:basedOn w:val="a1"/>
    <w:uiPriority w:val="99"/>
    <w:semiHidden/>
    <w:rsid w:val="00477F26"/>
    <w:rPr>
      <w:rFonts w:cs="Times New Roman"/>
      <w:sz w:val="20"/>
      <w:szCs w:val="20"/>
    </w:rPr>
  </w:style>
  <w:style w:type="character" w:customStyle="1" w:styleId="153">
    <w:name w:val="Текст примечания Знак153"/>
    <w:basedOn w:val="a1"/>
    <w:uiPriority w:val="99"/>
    <w:semiHidden/>
    <w:rsid w:val="00477F26"/>
    <w:rPr>
      <w:rFonts w:cs="Times New Roman"/>
      <w:sz w:val="20"/>
      <w:szCs w:val="20"/>
    </w:rPr>
  </w:style>
  <w:style w:type="character" w:customStyle="1" w:styleId="152">
    <w:name w:val="Текст примечания Знак152"/>
    <w:basedOn w:val="a1"/>
    <w:uiPriority w:val="99"/>
    <w:semiHidden/>
    <w:rsid w:val="00477F26"/>
    <w:rPr>
      <w:rFonts w:cs="Times New Roman"/>
      <w:sz w:val="20"/>
      <w:szCs w:val="20"/>
    </w:rPr>
  </w:style>
  <w:style w:type="character" w:customStyle="1" w:styleId="1510">
    <w:name w:val="Текст примечания Знак151"/>
    <w:basedOn w:val="a1"/>
    <w:uiPriority w:val="99"/>
    <w:semiHidden/>
    <w:rsid w:val="00477F26"/>
    <w:rPr>
      <w:rFonts w:cs="Times New Roman"/>
      <w:sz w:val="20"/>
      <w:szCs w:val="20"/>
    </w:rPr>
  </w:style>
  <w:style w:type="character" w:customStyle="1" w:styleId="1500">
    <w:name w:val="Текст примечания Знак150"/>
    <w:basedOn w:val="a1"/>
    <w:uiPriority w:val="99"/>
    <w:semiHidden/>
    <w:rsid w:val="00477F26"/>
    <w:rPr>
      <w:rFonts w:cs="Times New Roman"/>
      <w:sz w:val="20"/>
      <w:szCs w:val="20"/>
    </w:rPr>
  </w:style>
  <w:style w:type="character" w:customStyle="1" w:styleId="149">
    <w:name w:val="Текст примечания Знак149"/>
    <w:basedOn w:val="a1"/>
    <w:uiPriority w:val="99"/>
    <w:semiHidden/>
    <w:rsid w:val="00477F26"/>
    <w:rPr>
      <w:rFonts w:cs="Times New Roman"/>
      <w:sz w:val="20"/>
      <w:szCs w:val="20"/>
    </w:rPr>
  </w:style>
  <w:style w:type="character" w:customStyle="1" w:styleId="148">
    <w:name w:val="Текст примечания Знак148"/>
    <w:basedOn w:val="a1"/>
    <w:uiPriority w:val="99"/>
    <w:semiHidden/>
    <w:rsid w:val="00477F26"/>
    <w:rPr>
      <w:rFonts w:cs="Times New Roman"/>
      <w:sz w:val="20"/>
      <w:szCs w:val="20"/>
    </w:rPr>
  </w:style>
  <w:style w:type="character" w:customStyle="1" w:styleId="147">
    <w:name w:val="Текст примечания Знак147"/>
    <w:basedOn w:val="a1"/>
    <w:uiPriority w:val="99"/>
    <w:semiHidden/>
    <w:rsid w:val="00477F26"/>
    <w:rPr>
      <w:rFonts w:cs="Times New Roman"/>
      <w:sz w:val="20"/>
      <w:szCs w:val="20"/>
    </w:rPr>
  </w:style>
  <w:style w:type="character" w:customStyle="1" w:styleId="146">
    <w:name w:val="Текст примечания Знак146"/>
    <w:basedOn w:val="a1"/>
    <w:uiPriority w:val="99"/>
    <w:semiHidden/>
    <w:rsid w:val="00477F26"/>
    <w:rPr>
      <w:rFonts w:cs="Times New Roman"/>
      <w:sz w:val="20"/>
      <w:szCs w:val="20"/>
    </w:rPr>
  </w:style>
  <w:style w:type="character" w:customStyle="1" w:styleId="145">
    <w:name w:val="Текст примечания Знак145"/>
    <w:basedOn w:val="a1"/>
    <w:uiPriority w:val="99"/>
    <w:semiHidden/>
    <w:rsid w:val="00477F26"/>
    <w:rPr>
      <w:rFonts w:cs="Times New Roman"/>
      <w:sz w:val="20"/>
      <w:szCs w:val="20"/>
    </w:rPr>
  </w:style>
  <w:style w:type="character" w:customStyle="1" w:styleId="144">
    <w:name w:val="Текст примечания Знак144"/>
    <w:basedOn w:val="a1"/>
    <w:uiPriority w:val="99"/>
    <w:semiHidden/>
    <w:rsid w:val="00477F26"/>
    <w:rPr>
      <w:rFonts w:cs="Times New Roman"/>
      <w:sz w:val="20"/>
      <w:szCs w:val="20"/>
    </w:rPr>
  </w:style>
  <w:style w:type="character" w:customStyle="1" w:styleId="143">
    <w:name w:val="Текст примечания Знак143"/>
    <w:basedOn w:val="a1"/>
    <w:uiPriority w:val="99"/>
    <w:semiHidden/>
    <w:rsid w:val="00477F26"/>
    <w:rPr>
      <w:rFonts w:cs="Times New Roman"/>
      <w:sz w:val="20"/>
      <w:szCs w:val="20"/>
    </w:rPr>
  </w:style>
  <w:style w:type="character" w:customStyle="1" w:styleId="1420">
    <w:name w:val="Текст примечания Знак142"/>
    <w:basedOn w:val="a1"/>
    <w:uiPriority w:val="99"/>
    <w:semiHidden/>
    <w:rsid w:val="00477F26"/>
    <w:rPr>
      <w:rFonts w:cs="Times New Roman"/>
      <w:sz w:val="20"/>
      <w:szCs w:val="20"/>
    </w:rPr>
  </w:style>
  <w:style w:type="character" w:customStyle="1" w:styleId="1410">
    <w:name w:val="Текст примечания Знак141"/>
    <w:basedOn w:val="a1"/>
    <w:uiPriority w:val="99"/>
    <w:semiHidden/>
    <w:rsid w:val="00477F26"/>
    <w:rPr>
      <w:rFonts w:cs="Times New Roman"/>
      <w:sz w:val="20"/>
      <w:szCs w:val="20"/>
    </w:rPr>
  </w:style>
  <w:style w:type="character" w:customStyle="1" w:styleId="1400">
    <w:name w:val="Текст примечания Знак140"/>
    <w:basedOn w:val="a1"/>
    <w:uiPriority w:val="99"/>
    <w:semiHidden/>
    <w:rsid w:val="00477F26"/>
    <w:rPr>
      <w:rFonts w:cs="Times New Roman"/>
      <w:sz w:val="20"/>
      <w:szCs w:val="20"/>
    </w:rPr>
  </w:style>
  <w:style w:type="character" w:customStyle="1" w:styleId="139">
    <w:name w:val="Текст примечания Знак139"/>
    <w:basedOn w:val="a1"/>
    <w:uiPriority w:val="99"/>
    <w:semiHidden/>
    <w:rsid w:val="00477F26"/>
    <w:rPr>
      <w:rFonts w:cs="Times New Roman"/>
      <w:sz w:val="20"/>
      <w:szCs w:val="20"/>
    </w:rPr>
  </w:style>
  <w:style w:type="character" w:customStyle="1" w:styleId="138">
    <w:name w:val="Текст примечания Знак138"/>
    <w:basedOn w:val="a1"/>
    <w:uiPriority w:val="99"/>
    <w:semiHidden/>
    <w:rsid w:val="00477F26"/>
    <w:rPr>
      <w:rFonts w:cs="Times New Roman"/>
      <w:sz w:val="20"/>
      <w:szCs w:val="20"/>
    </w:rPr>
  </w:style>
  <w:style w:type="character" w:customStyle="1" w:styleId="137">
    <w:name w:val="Текст примечания Знак137"/>
    <w:basedOn w:val="a1"/>
    <w:uiPriority w:val="99"/>
    <w:semiHidden/>
    <w:rsid w:val="00477F26"/>
    <w:rPr>
      <w:rFonts w:cs="Times New Roman"/>
      <w:sz w:val="20"/>
      <w:szCs w:val="20"/>
    </w:rPr>
  </w:style>
  <w:style w:type="character" w:customStyle="1" w:styleId="136">
    <w:name w:val="Текст примечания Знак136"/>
    <w:basedOn w:val="a1"/>
    <w:uiPriority w:val="99"/>
    <w:semiHidden/>
    <w:rsid w:val="00477F26"/>
    <w:rPr>
      <w:rFonts w:cs="Times New Roman"/>
      <w:sz w:val="20"/>
      <w:szCs w:val="20"/>
    </w:rPr>
  </w:style>
  <w:style w:type="character" w:customStyle="1" w:styleId="135">
    <w:name w:val="Текст примечания Знак135"/>
    <w:basedOn w:val="a1"/>
    <w:uiPriority w:val="99"/>
    <w:semiHidden/>
    <w:rsid w:val="00477F26"/>
    <w:rPr>
      <w:rFonts w:cs="Times New Roman"/>
      <w:sz w:val="20"/>
      <w:szCs w:val="20"/>
    </w:rPr>
  </w:style>
  <w:style w:type="character" w:customStyle="1" w:styleId="134">
    <w:name w:val="Текст примечания Знак134"/>
    <w:basedOn w:val="a1"/>
    <w:uiPriority w:val="99"/>
    <w:semiHidden/>
    <w:rsid w:val="00477F26"/>
    <w:rPr>
      <w:rFonts w:cs="Times New Roman"/>
      <w:sz w:val="20"/>
      <w:szCs w:val="20"/>
    </w:rPr>
  </w:style>
  <w:style w:type="character" w:customStyle="1" w:styleId="133">
    <w:name w:val="Текст примечания Знак133"/>
    <w:basedOn w:val="a1"/>
    <w:uiPriority w:val="99"/>
    <w:semiHidden/>
    <w:rsid w:val="00477F26"/>
    <w:rPr>
      <w:rFonts w:cs="Times New Roman"/>
      <w:sz w:val="20"/>
      <w:szCs w:val="20"/>
    </w:rPr>
  </w:style>
  <w:style w:type="character" w:customStyle="1" w:styleId="1320">
    <w:name w:val="Текст примечания Знак132"/>
    <w:basedOn w:val="a1"/>
    <w:uiPriority w:val="99"/>
    <w:semiHidden/>
    <w:rsid w:val="00477F26"/>
    <w:rPr>
      <w:rFonts w:cs="Times New Roman"/>
      <w:sz w:val="20"/>
      <w:szCs w:val="20"/>
    </w:rPr>
  </w:style>
  <w:style w:type="character" w:customStyle="1" w:styleId="1310">
    <w:name w:val="Текст примечания Знак131"/>
    <w:basedOn w:val="a1"/>
    <w:uiPriority w:val="99"/>
    <w:semiHidden/>
    <w:rsid w:val="00477F26"/>
    <w:rPr>
      <w:rFonts w:cs="Times New Roman"/>
      <w:sz w:val="20"/>
      <w:szCs w:val="20"/>
    </w:rPr>
  </w:style>
  <w:style w:type="character" w:customStyle="1" w:styleId="1300">
    <w:name w:val="Текст примечания Знак130"/>
    <w:basedOn w:val="a1"/>
    <w:uiPriority w:val="99"/>
    <w:semiHidden/>
    <w:rsid w:val="00477F26"/>
    <w:rPr>
      <w:rFonts w:cs="Times New Roman"/>
      <w:sz w:val="20"/>
      <w:szCs w:val="20"/>
    </w:rPr>
  </w:style>
  <w:style w:type="character" w:customStyle="1" w:styleId="129">
    <w:name w:val="Текст примечания Знак129"/>
    <w:basedOn w:val="a1"/>
    <w:uiPriority w:val="99"/>
    <w:semiHidden/>
    <w:rsid w:val="00477F26"/>
    <w:rPr>
      <w:rFonts w:cs="Times New Roman"/>
      <w:sz w:val="20"/>
      <w:szCs w:val="20"/>
    </w:rPr>
  </w:style>
  <w:style w:type="character" w:customStyle="1" w:styleId="128">
    <w:name w:val="Текст примечания Знак128"/>
    <w:basedOn w:val="a1"/>
    <w:uiPriority w:val="99"/>
    <w:semiHidden/>
    <w:rsid w:val="00477F26"/>
    <w:rPr>
      <w:rFonts w:cs="Times New Roman"/>
      <w:sz w:val="20"/>
      <w:szCs w:val="20"/>
    </w:rPr>
  </w:style>
  <w:style w:type="character" w:customStyle="1" w:styleId="127">
    <w:name w:val="Текст примечания Знак127"/>
    <w:basedOn w:val="a1"/>
    <w:uiPriority w:val="99"/>
    <w:semiHidden/>
    <w:rsid w:val="00477F26"/>
    <w:rPr>
      <w:rFonts w:cs="Times New Roman"/>
      <w:sz w:val="20"/>
      <w:szCs w:val="20"/>
    </w:rPr>
  </w:style>
  <w:style w:type="character" w:customStyle="1" w:styleId="126">
    <w:name w:val="Текст примечания Знак126"/>
    <w:basedOn w:val="a1"/>
    <w:uiPriority w:val="99"/>
    <w:semiHidden/>
    <w:rsid w:val="00477F26"/>
    <w:rPr>
      <w:rFonts w:cs="Times New Roman"/>
      <w:sz w:val="20"/>
      <w:szCs w:val="20"/>
    </w:rPr>
  </w:style>
  <w:style w:type="character" w:customStyle="1" w:styleId="125">
    <w:name w:val="Текст примечания Знак125"/>
    <w:basedOn w:val="a1"/>
    <w:uiPriority w:val="99"/>
    <w:semiHidden/>
    <w:rsid w:val="00477F26"/>
    <w:rPr>
      <w:rFonts w:cs="Times New Roman"/>
      <w:sz w:val="20"/>
      <w:szCs w:val="20"/>
    </w:rPr>
  </w:style>
  <w:style w:type="character" w:customStyle="1" w:styleId="1240">
    <w:name w:val="Текст примечания Знак124"/>
    <w:basedOn w:val="a1"/>
    <w:uiPriority w:val="99"/>
    <w:semiHidden/>
    <w:rsid w:val="00477F26"/>
    <w:rPr>
      <w:rFonts w:cs="Times New Roman"/>
      <w:sz w:val="20"/>
      <w:szCs w:val="20"/>
    </w:rPr>
  </w:style>
  <w:style w:type="character" w:customStyle="1" w:styleId="1230">
    <w:name w:val="Текст примечания Знак123"/>
    <w:basedOn w:val="a1"/>
    <w:uiPriority w:val="99"/>
    <w:semiHidden/>
    <w:rsid w:val="00477F26"/>
    <w:rPr>
      <w:rFonts w:cs="Times New Roman"/>
      <w:sz w:val="20"/>
      <w:szCs w:val="20"/>
    </w:rPr>
  </w:style>
  <w:style w:type="character" w:customStyle="1" w:styleId="1221">
    <w:name w:val="Текст примечания Знак122"/>
    <w:basedOn w:val="a1"/>
    <w:uiPriority w:val="99"/>
    <w:semiHidden/>
    <w:rsid w:val="00477F26"/>
    <w:rPr>
      <w:rFonts w:cs="Times New Roman"/>
      <w:sz w:val="20"/>
      <w:szCs w:val="20"/>
    </w:rPr>
  </w:style>
  <w:style w:type="character" w:customStyle="1" w:styleId="1211">
    <w:name w:val="Текст примечания Знак121"/>
    <w:basedOn w:val="a1"/>
    <w:uiPriority w:val="99"/>
    <w:semiHidden/>
    <w:rsid w:val="00477F26"/>
    <w:rPr>
      <w:rFonts w:cs="Times New Roman"/>
      <w:sz w:val="20"/>
      <w:szCs w:val="20"/>
      <w:lang w:val="ru-RU" w:eastAsia="ru-RU"/>
    </w:rPr>
  </w:style>
  <w:style w:type="character" w:customStyle="1" w:styleId="1200">
    <w:name w:val="Текст примечания Знак120"/>
    <w:basedOn w:val="a1"/>
    <w:uiPriority w:val="99"/>
    <w:semiHidden/>
    <w:rsid w:val="00477F26"/>
    <w:rPr>
      <w:rFonts w:cs="Times New Roman"/>
      <w:sz w:val="20"/>
      <w:szCs w:val="20"/>
      <w:lang w:val="ru-RU" w:eastAsia="ru-RU"/>
    </w:rPr>
  </w:style>
  <w:style w:type="character" w:customStyle="1" w:styleId="1190">
    <w:name w:val="Текст примечания Знак119"/>
    <w:basedOn w:val="a1"/>
    <w:uiPriority w:val="99"/>
    <w:semiHidden/>
    <w:rsid w:val="00477F26"/>
    <w:rPr>
      <w:rFonts w:cs="Times New Roman"/>
      <w:sz w:val="20"/>
      <w:szCs w:val="20"/>
      <w:lang w:val="ru-RU" w:eastAsia="ru-RU"/>
    </w:rPr>
  </w:style>
  <w:style w:type="character" w:customStyle="1" w:styleId="1180">
    <w:name w:val="Текст примечания Знак118"/>
    <w:basedOn w:val="a1"/>
    <w:uiPriority w:val="99"/>
    <w:semiHidden/>
    <w:rsid w:val="00477F26"/>
    <w:rPr>
      <w:rFonts w:cs="Times New Roman"/>
      <w:sz w:val="20"/>
      <w:szCs w:val="20"/>
      <w:lang w:val="ru-RU" w:eastAsia="ru-RU"/>
    </w:rPr>
  </w:style>
  <w:style w:type="character" w:customStyle="1" w:styleId="1170">
    <w:name w:val="Текст примечания Знак117"/>
    <w:basedOn w:val="a1"/>
    <w:uiPriority w:val="99"/>
    <w:semiHidden/>
    <w:rsid w:val="00477F26"/>
    <w:rPr>
      <w:rFonts w:cs="Times New Roman"/>
      <w:sz w:val="20"/>
      <w:szCs w:val="20"/>
      <w:lang w:val="ru-RU" w:eastAsia="ru-RU"/>
    </w:rPr>
  </w:style>
  <w:style w:type="character" w:customStyle="1" w:styleId="1160">
    <w:name w:val="Текст примечания Знак116"/>
    <w:basedOn w:val="a1"/>
    <w:uiPriority w:val="99"/>
    <w:semiHidden/>
    <w:rsid w:val="00477F26"/>
    <w:rPr>
      <w:rFonts w:cs="Times New Roman"/>
      <w:sz w:val="20"/>
      <w:szCs w:val="20"/>
      <w:lang w:val="ru-RU" w:eastAsia="ru-RU"/>
    </w:rPr>
  </w:style>
  <w:style w:type="character" w:customStyle="1" w:styleId="1151">
    <w:name w:val="Текст примечания Знак115"/>
    <w:basedOn w:val="a1"/>
    <w:uiPriority w:val="99"/>
    <w:semiHidden/>
    <w:rsid w:val="00477F26"/>
    <w:rPr>
      <w:rFonts w:cs="Times New Roman"/>
      <w:sz w:val="20"/>
      <w:szCs w:val="20"/>
    </w:rPr>
  </w:style>
  <w:style w:type="character" w:customStyle="1" w:styleId="1141">
    <w:name w:val="Текст примечания Знак114"/>
    <w:basedOn w:val="a1"/>
    <w:uiPriority w:val="99"/>
    <w:semiHidden/>
    <w:rsid w:val="00477F26"/>
    <w:rPr>
      <w:rFonts w:cs="Times New Roman"/>
      <w:sz w:val="20"/>
      <w:szCs w:val="20"/>
      <w:lang w:val="ru-RU" w:eastAsia="ru-RU"/>
    </w:rPr>
  </w:style>
  <w:style w:type="character" w:customStyle="1" w:styleId="1137">
    <w:name w:val="Текст примечания Знак113"/>
    <w:basedOn w:val="a1"/>
    <w:uiPriority w:val="99"/>
    <w:semiHidden/>
    <w:rsid w:val="00477F26"/>
    <w:rPr>
      <w:rFonts w:cs="Times New Roman"/>
      <w:sz w:val="20"/>
      <w:szCs w:val="20"/>
      <w:lang w:val="ru-RU" w:eastAsia="ru-RU"/>
    </w:rPr>
  </w:style>
  <w:style w:type="character" w:customStyle="1" w:styleId="112a">
    <w:name w:val="Текст примечания Знак112"/>
    <w:basedOn w:val="a1"/>
    <w:uiPriority w:val="99"/>
    <w:semiHidden/>
    <w:rsid w:val="00477F26"/>
    <w:rPr>
      <w:rFonts w:cs="Times New Roman"/>
      <w:sz w:val="20"/>
      <w:szCs w:val="20"/>
      <w:lang w:val="ru-RU" w:eastAsia="ru-RU"/>
    </w:rPr>
  </w:style>
  <w:style w:type="character" w:customStyle="1" w:styleId="111a">
    <w:name w:val="Текст примечания Знак111"/>
    <w:basedOn w:val="a1"/>
    <w:uiPriority w:val="99"/>
    <w:semiHidden/>
    <w:rsid w:val="00477F26"/>
    <w:rPr>
      <w:rFonts w:cs="Times New Roman"/>
      <w:sz w:val="20"/>
      <w:szCs w:val="20"/>
      <w:lang w:val="ru-RU" w:eastAsia="ru-RU"/>
    </w:rPr>
  </w:style>
  <w:style w:type="character" w:customStyle="1" w:styleId="110a">
    <w:name w:val="Текст примечания Знак110"/>
    <w:basedOn w:val="a1"/>
    <w:uiPriority w:val="99"/>
    <w:semiHidden/>
    <w:rsid w:val="00477F26"/>
    <w:rPr>
      <w:rFonts w:cs="Times New Roman"/>
      <w:sz w:val="20"/>
      <w:szCs w:val="20"/>
    </w:rPr>
  </w:style>
  <w:style w:type="character" w:customStyle="1" w:styleId="19a">
    <w:name w:val="Текст примечания Знак19"/>
    <w:basedOn w:val="a1"/>
    <w:uiPriority w:val="99"/>
    <w:semiHidden/>
    <w:rsid w:val="00477F26"/>
    <w:rPr>
      <w:rFonts w:cs="Times New Roman"/>
      <w:sz w:val="20"/>
      <w:szCs w:val="20"/>
      <w:lang w:val="ru-RU" w:eastAsia="ru-RU"/>
    </w:rPr>
  </w:style>
  <w:style w:type="character" w:customStyle="1" w:styleId="18a">
    <w:name w:val="Текст примечания Знак18"/>
    <w:basedOn w:val="a1"/>
    <w:uiPriority w:val="99"/>
    <w:semiHidden/>
    <w:rsid w:val="00477F26"/>
    <w:rPr>
      <w:rFonts w:cs="Times New Roman"/>
      <w:sz w:val="20"/>
      <w:szCs w:val="20"/>
    </w:rPr>
  </w:style>
  <w:style w:type="character" w:customStyle="1" w:styleId="17a">
    <w:name w:val="Текст примечания Знак17"/>
    <w:basedOn w:val="a1"/>
    <w:uiPriority w:val="99"/>
    <w:semiHidden/>
    <w:rsid w:val="00477F26"/>
    <w:rPr>
      <w:rFonts w:cs="Times New Roman"/>
      <w:sz w:val="20"/>
      <w:szCs w:val="20"/>
      <w:lang w:val="ru-RU" w:eastAsia="ru-RU"/>
    </w:rPr>
  </w:style>
  <w:style w:type="character" w:customStyle="1" w:styleId="16a">
    <w:name w:val="Текст примечания Знак16"/>
    <w:basedOn w:val="a1"/>
    <w:uiPriority w:val="99"/>
    <w:semiHidden/>
    <w:rsid w:val="00477F26"/>
    <w:rPr>
      <w:rFonts w:cs="Times New Roman"/>
      <w:sz w:val="20"/>
      <w:szCs w:val="20"/>
      <w:lang w:val="ru-RU" w:eastAsia="ru-RU"/>
    </w:rPr>
  </w:style>
  <w:style w:type="character" w:customStyle="1" w:styleId="15a">
    <w:name w:val="Текст примечания Знак15"/>
    <w:basedOn w:val="a1"/>
    <w:uiPriority w:val="99"/>
    <w:semiHidden/>
    <w:rsid w:val="00477F26"/>
    <w:rPr>
      <w:rFonts w:cs="Times New Roman"/>
      <w:sz w:val="20"/>
      <w:szCs w:val="20"/>
    </w:rPr>
  </w:style>
  <w:style w:type="character" w:customStyle="1" w:styleId="14a">
    <w:name w:val="Текст примечания Знак14"/>
    <w:basedOn w:val="a1"/>
    <w:uiPriority w:val="99"/>
    <w:semiHidden/>
    <w:rsid w:val="00477F26"/>
    <w:rPr>
      <w:rFonts w:cs="Times New Roman"/>
      <w:sz w:val="20"/>
      <w:szCs w:val="20"/>
      <w:lang w:val="ru-RU" w:eastAsia="ru-RU"/>
    </w:rPr>
  </w:style>
  <w:style w:type="character" w:customStyle="1" w:styleId="13a">
    <w:name w:val="Текст примечания Знак13"/>
    <w:basedOn w:val="a1"/>
    <w:uiPriority w:val="99"/>
    <w:semiHidden/>
    <w:rsid w:val="00477F26"/>
    <w:rPr>
      <w:rFonts w:cs="Times New Roman"/>
      <w:sz w:val="20"/>
      <w:szCs w:val="20"/>
    </w:rPr>
  </w:style>
  <w:style w:type="character" w:customStyle="1" w:styleId="12a">
    <w:name w:val="Текст примечания Знак12"/>
    <w:basedOn w:val="a1"/>
    <w:uiPriority w:val="99"/>
    <w:rsid w:val="00477F26"/>
    <w:rPr>
      <w:rFonts w:cs="Times New Roman"/>
      <w:sz w:val="20"/>
      <w:szCs w:val="20"/>
    </w:rPr>
  </w:style>
  <w:style w:type="paragraph" w:customStyle="1" w:styleId="1fff9">
    <w:name w:val="Тема примечания1"/>
    <w:basedOn w:val="af3"/>
    <w:next w:val="af3"/>
    <w:uiPriority w:val="99"/>
    <w:unhideWhenUsed/>
    <w:rsid w:val="00477F26"/>
    <w:rPr>
      <w:rFonts w:ascii="Calibri" w:eastAsia="Times New Roman" w:hAnsi="Calibri" w:cs="Times New Roman"/>
      <w:b/>
      <w:bCs/>
      <w:sz w:val="22"/>
      <w:szCs w:val="22"/>
      <w:lang w:val="ru-RU" w:eastAsia="ru-RU"/>
    </w:rPr>
  </w:style>
  <w:style w:type="character" w:customStyle="1" w:styleId="11360">
    <w:name w:val="Тема примечания Знак113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350">
    <w:name w:val="Тема примечания Знак113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340">
    <w:name w:val="Тема примечания Знак113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330">
    <w:name w:val="Тема примечания Знак113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320">
    <w:name w:val="Тема примечания Знак113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310">
    <w:name w:val="Тема примечания Знак113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301">
    <w:name w:val="Тема примечания Знак113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90">
    <w:name w:val="Тема примечания Знак112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80">
    <w:name w:val="Тема примечания Знак112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70">
    <w:name w:val="Тема примечания Знак112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60">
    <w:name w:val="Тема примечания Знак112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50">
    <w:name w:val="Тема примечания Знак112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40">
    <w:name w:val="Тема примечания Знак112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30">
    <w:name w:val="Тема примечания Знак112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20">
    <w:name w:val="Тема примечания Знак112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11">
    <w:name w:val="Тема примечания Знак112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201">
    <w:name w:val="Тема примечания Знак112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190">
    <w:name w:val="Тема примечания Знак1119"/>
    <w:basedOn w:val="af4"/>
    <w:uiPriority w:val="99"/>
    <w:rsid w:val="00477F26"/>
    <w:rPr>
      <w:rFonts w:ascii="Times New Roman" w:eastAsia="Batang" w:hAnsi="Times New Roman" w:cs="Times New Roman"/>
      <w:b/>
      <w:bCs/>
      <w:sz w:val="20"/>
      <w:szCs w:val="20"/>
      <w:lang w:val="x-none" w:eastAsia="x-none"/>
    </w:rPr>
  </w:style>
  <w:style w:type="character" w:customStyle="1" w:styleId="11180">
    <w:name w:val="Тема примечания Знак111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170">
    <w:name w:val="Тема примечания Знак111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160">
    <w:name w:val="Тема примечания Знак111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150">
    <w:name w:val="Тема примечания Знак111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141">
    <w:name w:val="Тема примечания Знак111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131">
    <w:name w:val="Тема примечания Знак111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122">
    <w:name w:val="Тема примечания Знак111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112">
    <w:name w:val="Тема примечания Знак111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101">
    <w:name w:val="Тема примечания Знак111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90">
    <w:name w:val="Тема примечания Знак110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80">
    <w:name w:val="Тема примечания Знак110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70">
    <w:name w:val="Тема примечания Знак110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60">
    <w:name w:val="Тема примечания Знак110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50">
    <w:name w:val="Тема примечания Знак110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40">
    <w:name w:val="Тема примечания Знак110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30">
    <w:name w:val="Тема примечания Знак110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20">
    <w:name w:val="Тема примечания Знак110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10">
    <w:name w:val="Тема примечания Знак110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000">
    <w:name w:val="Тема примечания Знак110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90">
    <w:name w:val="Тема примечания Знак19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80">
    <w:name w:val="Тема примечания Знак19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70">
    <w:name w:val="Тема примечания Знак19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60">
    <w:name w:val="Тема примечания Знак19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50">
    <w:name w:val="Тема примечания Знак19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40">
    <w:name w:val="Тема примечания Знак19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30">
    <w:name w:val="Тема примечания Знак19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20">
    <w:name w:val="Тема примечания Знак19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10">
    <w:name w:val="Тема примечания Знак19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00">
    <w:name w:val="Тема примечания Знак19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90">
    <w:name w:val="Тема примечания Знак18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80">
    <w:name w:val="Тема примечания Знак18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70">
    <w:name w:val="Тема примечания Знак18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60">
    <w:name w:val="Тема примечания Знак18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50">
    <w:name w:val="Тема примечания Знак18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40">
    <w:name w:val="Тема примечания Знак18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30">
    <w:name w:val="Тема примечания Знак18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20">
    <w:name w:val="Тема примечания Знак18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10">
    <w:name w:val="Тема примечания Знак18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800">
    <w:name w:val="Тема примечания Знак18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90">
    <w:name w:val="Тема примечания Знак17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80">
    <w:name w:val="Тема примечания Знак17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70">
    <w:name w:val="Тема примечания Знак17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60">
    <w:name w:val="Тема примечания Знак17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50">
    <w:name w:val="Тема примечания Знак17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40">
    <w:name w:val="Тема примечания Знак17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30">
    <w:name w:val="Тема примечания Знак17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20">
    <w:name w:val="Тема примечания Знак17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10">
    <w:name w:val="Тема примечания Знак17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00">
    <w:name w:val="Тема примечания Знак17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90">
    <w:name w:val="Тема примечания Знак16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80">
    <w:name w:val="Тема примечания Знак16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70">
    <w:name w:val="Тема примечания Знак16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60">
    <w:name w:val="Тема примечания Знак16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50">
    <w:name w:val="Тема примечания Знак16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40">
    <w:name w:val="Тема примечания Знак16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30">
    <w:name w:val="Тема примечания Знак16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20">
    <w:name w:val="Тема примечания Знак16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10">
    <w:name w:val="Тема примечания Знак16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601">
    <w:name w:val="Тема примечания Знак16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90">
    <w:name w:val="Тема примечания Знак15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80">
    <w:name w:val="Тема примечания Знак15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70">
    <w:name w:val="Тема примечания Знак15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60">
    <w:name w:val="Тема примечания Знак15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50">
    <w:name w:val="Тема примечания Знак15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40">
    <w:name w:val="Тема примечания Знак15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30">
    <w:name w:val="Тема примечания Знак15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20">
    <w:name w:val="Тема примечания Знак15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11">
    <w:name w:val="Тема примечания Знак15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501">
    <w:name w:val="Тема примечания Знак15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90">
    <w:name w:val="Тема примечания Знак14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80">
    <w:name w:val="Тема примечания Знак14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70">
    <w:name w:val="Тема примечания Знак14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60">
    <w:name w:val="Тема примечания Знак14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50">
    <w:name w:val="Тема примечания Знак14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40">
    <w:name w:val="Тема примечания Знак14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30">
    <w:name w:val="Тема примечания Знак14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21">
    <w:name w:val="Тема примечания Знак14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11">
    <w:name w:val="Тема примечания Знак14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01">
    <w:name w:val="Тема примечания Знак14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90">
    <w:name w:val="Тема примечания Знак13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80">
    <w:name w:val="Тема примечания Знак13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70">
    <w:name w:val="Тема примечания Знак13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60">
    <w:name w:val="Тема примечания Знак13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50">
    <w:name w:val="Тема примечания Знак13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40">
    <w:name w:val="Тема примечания Знак13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30">
    <w:name w:val="Тема примечания Знак13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21">
    <w:name w:val="Тема примечания Знак13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11">
    <w:name w:val="Тема примечания Знак131"/>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301">
    <w:name w:val="Тема примечания Знак13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90">
    <w:name w:val="Тема примечания Знак129"/>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80">
    <w:name w:val="Тема примечания Знак12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70">
    <w:name w:val="Тема примечания Знак127"/>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60">
    <w:name w:val="Тема примечания Знак126"/>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50">
    <w:name w:val="Тема примечания Знак12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41">
    <w:name w:val="Тема примечания Знак124"/>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31">
    <w:name w:val="Тема примечания Знак12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22">
    <w:name w:val="Тема примечания Знак122"/>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12">
    <w:name w:val="Тема примечания Знак121"/>
    <w:basedOn w:val="af4"/>
    <w:uiPriority w:val="99"/>
    <w:semiHidden/>
    <w:rsid w:val="00477F26"/>
    <w:rPr>
      <w:rFonts w:ascii="Times New Roman" w:eastAsia="Batang" w:hAnsi="Times New Roman" w:cs="Times New Roman"/>
      <w:b/>
      <w:bCs/>
      <w:sz w:val="20"/>
      <w:szCs w:val="20"/>
      <w:lang w:val="ru-RU" w:eastAsia="ru-RU"/>
    </w:rPr>
  </w:style>
  <w:style w:type="character" w:customStyle="1" w:styleId="1201">
    <w:name w:val="Тема примечания Знак120"/>
    <w:basedOn w:val="af4"/>
    <w:uiPriority w:val="99"/>
    <w:semiHidden/>
    <w:rsid w:val="00477F26"/>
    <w:rPr>
      <w:rFonts w:ascii="Times New Roman" w:eastAsia="Batang" w:hAnsi="Times New Roman" w:cs="Times New Roman"/>
      <w:b/>
      <w:bCs/>
      <w:sz w:val="20"/>
      <w:szCs w:val="20"/>
      <w:lang w:val="ru-RU" w:eastAsia="ru-RU"/>
    </w:rPr>
  </w:style>
  <w:style w:type="character" w:customStyle="1" w:styleId="1191">
    <w:name w:val="Тема примечания Знак119"/>
    <w:basedOn w:val="af4"/>
    <w:uiPriority w:val="99"/>
    <w:semiHidden/>
    <w:rsid w:val="00477F26"/>
    <w:rPr>
      <w:rFonts w:ascii="Times New Roman" w:eastAsia="Batang" w:hAnsi="Times New Roman" w:cs="Times New Roman"/>
      <w:b/>
      <w:bCs/>
      <w:sz w:val="20"/>
      <w:szCs w:val="20"/>
      <w:lang w:val="ru-RU" w:eastAsia="ru-RU"/>
    </w:rPr>
  </w:style>
  <w:style w:type="character" w:customStyle="1" w:styleId="1181">
    <w:name w:val="Тема примечания Знак118"/>
    <w:basedOn w:val="af4"/>
    <w:uiPriority w:val="99"/>
    <w:semiHidden/>
    <w:rsid w:val="00477F26"/>
    <w:rPr>
      <w:rFonts w:ascii="Times New Roman" w:eastAsia="Batang" w:hAnsi="Times New Roman" w:cs="Times New Roman"/>
      <w:b/>
      <w:bCs/>
      <w:sz w:val="20"/>
      <w:szCs w:val="20"/>
      <w:lang w:val="ru-RU" w:eastAsia="ru-RU"/>
    </w:rPr>
  </w:style>
  <w:style w:type="character" w:customStyle="1" w:styleId="1171">
    <w:name w:val="Тема примечания Знак117"/>
    <w:basedOn w:val="af4"/>
    <w:uiPriority w:val="99"/>
    <w:semiHidden/>
    <w:rsid w:val="00477F26"/>
    <w:rPr>
      <w:rFonts w:ascii="Times New Roman" w:eastAsia="Batang" w:hAnsi="Times New Roman" w:cs="Times New Roman"/>
      <w:b/>
      <w:bCs/>
      <w:sz w:val="20"/>
      <w:szCs w:val="20"/>
      <w:lang w:val="ru-RU" w:eastAsia="ru-RU"/>
    </w:rPr>
  </w:style>
  <w:style w:type="character" w:customStyle="1" w:styleId="1161">
    <w:name w:val="Тема примечания Знак116"/>
    <w:basedOn w:val="af4"/>
    <w:uiPriority w:val="99"/>
    <w:semiHidden/>
    <w:rsid w:val="00477F26"/>
    <w:rPr>
      <w:rFonts w:ascii="Times New Roman" w:eastAsia="Batang" w:hAnsi="Times New Roman" w:cs="Times New Roman"/>
      <w:b/>
      <w:bCs/>
      <w:sz w:val="20"/>
      <w:szCs w:val="20"/>
      <w:lang w:val="ru-RU" w:eastAsia="ru-RU"/>
    </w:rPr>
  </w:style>
  <w:style w:type="character" w:customStyle="1" w:styleId="1152">
    <w:name w:val="Тема примечания Знак11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142">
    <w:name w:val="Тема примечания Знак114"/>
    <w:basedOn w:val="af4"/>
    <w:uiPriority w:val="99"/>
    <w:semiHidden/>
    <w:rsid w:val="00477F26"/>
    <w:rPr>
      <w:rFonts w:ascii="Times New Roman" w:eastAsia="Batang" w:hAnsi="Times New Roman" w:cs="Times New Roman"/>
      <w:b/>
      <w:bCs/>
      <w:sz w:val="20"/>
      <w:szCs w:val="20"/>
      <w:lang w:val="ru-RU" w:eastAsia="ru-RU"/>
    </w:rPr>
  </w:style>
  <w:style w:type="character" w:customStyle="1" w:styleId="1138">
    <w:name w:val="Тема примечания Знак113"/>
    <w:basedOn w:val="af4"/>
    <w:uiPriority w:val="99"/>
    <w:semiHidden/>
    <w:rsid w:val="00477F26"/>
    <w:rPr>
      <w:rFonts w:ascii="Times New Roman" w:eastAsia="Batang" w:hAnsi="Times New Roman" w:cs="Times New Roman"/>
      <w:b/>
      <w:bCs/>
      <w:sz w:val="20"/>
      <w:szCs w:val="20"/>
      <w:lang w:val="ru-RU" w:eastAsia="ru-RU"/>
    </w:rPr>
  </w:style>
  <w:style w:type="character" w:customStyle="1" w:styleId="112b">
    <w:name w:val="Тема примечания Знак112"/>
    <w:basedOn w:val="af4"/>
    <w:uiPriority w:val="99"/>
    <w:semiHidden/>
    <w:rsid w:val="00477F26"/>
    <w:rPr>
      <w:rFonts w:ascii="Times New Roman" w:eastAsia="Batang" w:hAnsi="Times New Roman" w:cs="Times New Roman"/>
      <w:b/>
      <w:bCs/>
      <w:sz w:val="20"/>
      <w:szCs w:val="20"/>
      <w:lang w:val="ru-RU" w:eastAsia="ru-RU"/>
    </w:rPr>
  </w:style>
  <w:style w:type="character" w:customStyle="1" w:styleId="111b">
    <w:name w:val="Тема примечания Знак111"/>
    <w:basedOn w:val="af4"/>
    <w:uiPriority w:val="99"/>
    <w:semiHidden/>
    <w:rsid w:val="00477F26"/>
    <w:rPr>
      <w:rFonts w:ascii="Times New Roman" w:eastAsia="Batang" w:hAnsi="Times New Roman" w:cs="Times New Roman"/>
      <w:b/>
      <w:bCs/>
      <w:sz w:val="20"/>
      <w:szCs w:val="20"/>
      <w:lang w:val="ru-RU" w:eastAsia="ru-RU"/>
    </w:rPr>
  </w:style>
  <w:style w:type="character" w:customStyle="1" w:styleId="110b">
    <w:name w:val="Тема примечания Знак110"/>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9b">
    <w:name w:val="Тема примечания Знак19"/>
    <w:basedOn w:val="af4"/>
    <w:uiPriority w:val="99"/>
    <w:semiHidden/>
    <w:rsid w:val="00477F26"/>
    <w:rPr>
      <w:rFonts w:ascii="Times New Roman" w:eastAsia="Batang" w:hAnsi="Times New Roman" w:cs="Times New Roman"/>
      <w:b/>
      <w:bCs/>
      <w:sz w:val="20"/>
      <w:szCs w:val="20"/>
      <w:lang w:val="ru-RU" w:eastAsia="ru-RU"/>
    </w:rPr>
  </w:style>
  <w:style w:type="character" w:customStyle="1" w:styleId="18b">
    <w:name w:val="Тема примечания Знак18"/>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7b">
    <w:name w:val="Тема примечания Знак17"/>
    <w:basedOn w:val="af4"/>
    <w:uiPriority w:val="99"/>
    <w:semiHidden/>
    <w:rsid w:val="00477F26"/>
    <w:rPr>
      <w:rFonts w:ascii="Times New Roman" w:eastAsia="Batang" w:hAnsi="Times New Roman" w:cs="Times New Roman"/>
      <w:b/>
      <w:bCs/>
      <w:sz w:val="20"/>
      <w:szCs w:val="20"/>
      <w:lang w:val="ru-RU" w:eastAsia="ru-RU"/>
    </w:rPr>
  </w:style>
  <w:style w:type="character" w:customStyle="1" w:styleId="16b">
    <w:name w:val="Тема примечания Знак16"/>
    <w:basedOn w:val="af4"/>
    <w:uiPriority w:val="99"/>
    <w:semiHidden/>
    <w:rsid w:val="00477F26"/>
    <w:rPr>
      <w:rFonts w:ascii="Times New Roman" w:eastAsia="Batang" w:hAnsi="Times New Roman" w:cs="Times New Roman"/>
      <w:b/>
      <w:bCs/>
      <w:sz w:val="20"/>
      <w:szCs w:val="20"/>
      <w:lang w:val="ru-RU" w:eastAsia="ru-RU"/>
    </w:rPr>
  </w:style>
  <w:style w:type="character" w:customStyle="1" w:styleId="15b">
    <w:name w:val="Тема примечания Знак15"/>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4b">
    <w:name w:val="Тема примечания Знак14"/>
    <w:basedOn w:val="af4"/>
    <w:uiPriority w:val="99"/>
    <w:semiHidden/>
    <w:rsid w:val="00477F26"/>
    <w:rPr>
      <w:rFonts w:ascii="Times New Roman" w:eastAsia="Batang" w:hAnsi="Times New Roman" w:cs="Times New Roman"/>
      <w:b/>
      <w:bCs/>
      <w:sz w:val="20"/>
      <w:szCs w:val="20"/>
      <w:lang w:val="ru-RU" w:eastAsia="ru-RU"/>
    </w:rPr>
  </w:style>
  <w:style w:type="character" w:customStyle="1" w:styleId="13b">
    <w:name w:val="Тема примечания Знак13"/>
    <w:basedOn w:val="af4"/>
    <w:uiPriority w:val="99"/>
    <w:semiHidden/>
    <w:rsid w:val="00477F26"/>
    <w:rPr>
      <w:rFonts w:ascii="Times New Roman" w:eastAsia="Batang" w:hAnsi="Times New Roman" w:cs="Times New Roman"/>
      <w:b/>
      <w:bCs/>
      <w:sz w:val="20"/>
      <w:szCs w:val="20"/>
      <w:lang w:val="x-none" w:eastAsia="x-none"/>
    </w:rPr>
  </w:style>
  <w:style w:type="character" w:customStyle="1" w:styleId="12b">
    <w:name w:val="Тема примечания Знак12"/>
    <w:basedOn w:val="12a"/>
    <w:uiPriority w:val="99"/>
    <w:rsid w:val="00477F26"/>
    <w:rPr>
      <w:rFonts w:cs="Times New Roman"/>
      <w:b/>
      <w:bCs/>
      <w:sz w:val="20"/>
      <w:szCs w:val="20"/>
    </w:rPr>
  </w:style>
  <w:style w:type="paragraph" w:customStyle="1" w:styleId="414">
    <w:name w:val="Оглавление 41"/>
    <w:basedOn w:val="a0"/>
    <w:next w:val="a0"/>
    <w:autoRedefine/>
    <w:uiPriority w:val="39"/>
    <w:rsid w:val="00477F26"/>
    <w:pPr>
      <w:spacing w:after="0" w:line="240" w:lineRule="auto"/>
      <w:ind w:left="720"/>
    </w:pPr>
    <w:rPr>
      <w:rFonts w:cs="Calibri"/>
      <w:sz w:val="20"/>
      <w:szCs w:val="20"/>
    </w:rPr>
  </w:style>
  <w:style w:type="paragraph" w:customStyle="1" w:styleId="512">
    <w:name w:val="Оглавление 51"/>
    <w:basedOn w:val="a0"/>
    <w:next w:val="a0"/>
    <w:autoRedefine/>
    <w:uiPriority w:val="39"/>
    <w:rsid w:val="00477F26"/>
    <w:pPr>
      <w:spacing w:after="0" w:line="240" w:lineRule="auto"/>
      <w:ind w:left="960"/>
    </w:pPr>
    <w:rPr>
      <w:rFonts w:cs="Calibri"/>
      <w:sz w:val="20"/>
      <w:szCs w:val="20"/>
    </w:rPr>
  </w:style>
  <w:style w:type="paragraph" w:customStyle="1" w:styleId="611">
    <w:name w:val="Оглавление 61"/>
    <w:basedOn w:val="a0"/>
    <w:next w:val="a0"/>
    <w:autoRedefine/>
    <w:uiPriority w:val="39"/>
    <w:rsid w:val="00477F26"/>
    <w:pPr>
      <w:spacing w:after="0" w:line="240" w:lineRule="auto"/>
      <w:ind w:left="1200"/>
    </w:pPr>
    <w:rPr>
      <w:rFonts w:cs="Calibri"/>
      <w:sz w:val="20"/>
      <w:szCs w:val="20"/>
    </w:rPr>
  </w:style>
  <w:style w:type="paragraph" w:customStyle="1" w:styleId="710">
    <w:name w:val="Оглавление 71"/>
    <w:basedOn w:val="a0"/>
    <w:next w:val="a0"/>
    <w:autoRedefine/>
    <w:uiPriority w:val="39"/>
    <w:rsid w:val="00477F26"/>
    <w:pPr>
      <w:spacing w:after="0" w:line="240" w:lineRule="auto"/>
      <w:ind w:left="1440"/>
    </w:pPr>
    <w:rPr>
      <w:rFonts w:cs="Calibri"/>
      <w:sz w:val="20"/>
      <w:szCs w:val="20"/>
    </w:rPr>
  </w:style>
  <w:style w:type="paragraph" w:customStyle="1" w:styleId="812">
    <w:name w:val="Оглавление 81"/>
    <w:basedOn w:val="a0"/>
    <w:next w:val="a0"/>
    <w:autoRedefine/>
    <w:uiPriority w:val="39"/>
    <w:rsid w:val="00477F26"/>
    <w:pPr>
      <w:spacing w:after="0" w:line="240" w:lineRule="auto"/>
      <w:ind w:left="1680"/>
    </w:pPr>
    <w:rPr>
      <w:rFonts w:cs="Calibri"/>
      <w:sz w:val="20"/>
      <w:szCs w:val="20"/>
    </w:rPr>
  </w:style>
  <w:style w:type="paragraph" w:customStyle="1" w:styleId="910">
    <w:name w:val="Оглавление 91"/>
    <w:basedOn w:val="a0"/>
    <w:next w:val="a0"/>
    <w:autoRedefine/>
    <w:uiPriority w:val="39"/>
    <w:rsid w:val="00477F26"/>
    <w:pPr>
      <w:spacing w:after="0" w:line="240" w:lineRule="auto"/>
      <w:ind w:left="1920"/>
    </w:pPr>
    <w:rPr>
      <w:rFonts w:cs="Calibri"/>
      <w:sz w:val="20"/>
      <w:szCs w:val="20"/>
    </w:rPr>
  </w:style>
  <w:style w:type="paragraph" w:customStyle="1" w:styleId="1fffa">
    <w:name w:val="Текст концевой сноски1"/>
    <w:basedOn w:val="a0"/>
    <w:next w:val="affffff5"/>
    <w:uiPriority w:val="99"/>
    <w:semiHidden/>
    <w:unhideWhenUsed/>
    <w:rsid w:val="00477F26"/>
    <w:pPr>
      <w:spacing w:after="0" w:line="240" w:lineRule="auto"/>
    </w:pPr>
    <w:rPr>
      <w:rFonts w:asciiTheme="minorHAnsi" w:eastAsiaTheme="minorHAnsi" w:hAnsiTheme="minorHAnsi"/>
      <w:sz w:val="20"/>
      <w:szCs w:val="20"/>
      <w:lang w:eastAsia="en-US"/>
    </w:rPr>
  </w:style>
  <w:style w:type="paragraph" w:customStyle="1" w:styleId="Standard">
    <w:name w:val="Standard"/>
    <w:uiPriority w:val="99"/>
    <w:rsid w:val="00477F26"/>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paragraph" w:customStyle="1" w:styleId="1fffb">
    <w:name w:val="Обычный (веб)1"/>
    <w:basedOn w:val="a0"/>
    <w:uiPriority w:val="99"/>
    <w:rsid w:val="00477F26"/>
    <w:pPr>
      <w:suppressAutoHyphens/>
      <w:spacing w:before="20" w:after="0" w:line="300" w:lineRule="auto"/>
      <w:ind w:left="80" w:firstLine="284"/>
      <w:jc w:val="both"/>
    </w:pPr>
    <w:rPr>
      <w:rFonts w:ascii="Times New Roman" w:hAnsi="Times New Roman"/>
      <w:kern w:val="1"/>
      <w:lang w:eastAsia="ar-SA"/>
    </w:rPr>
  </w:style>
  <w:style w:type="paragraph" w:customStyle="1" w:styleId="11d">
    <w:name w:val="Основной текст 11"/>
    <w:basedOn w:val="a0"/>
    <w:next w:val="aff2"/>
    <w:uiPriority w:val="99"/>
    <w:rsid w:val="00477F26"/>
    <w:pPr>
      <w:spacing w:after="120" w:line="240" w:lineRule="auto"/>
      <w:ind w:left="283"/>
    </w:pPr>
    <w:rPr>
      <w:rFonts w:ascii="Times New Roman" w:eastAsiaTheme="minorHAnsi" w:hAnsi="Times New Roman"/>
      <w:sz w:val="20"/>
      <w:szCs w:val="20"/>
      <w:lang w:eastAsia="en-US"/>
    </w:rPr>
  </w:style>
  <w:style w:type="paragraph" w:customStyle="1" w:styleId="1fffc">
    <w:name w:val="Рецензия1"/>
    <w:next w:val="af2"/>
    <w:hidden/>
    <w:uiPriority w:val="99"/>
    <w:semiHidden/>
    <w:rsid w:val="00477F26"/>
    <w:pPr>
      <w:spacing w:after="0" w:line="240" w:lineRule="auto"/>
    </w:pPr>
    <w:rPr>
      <w:rFonts w:ascii="Times New Roman" w:eastAsia="Times New Roman" w:hAnsi="Times New Roman" w:cs="Times New Roman"/>
      <w:sz w:val="24"/>
      <w:szCs w:val="24"/>
      <w:lang w:eastAsia="ru-RU"/>
    </w:rPr>
  </w:style>
  <w:style w:type="character" w:customStyle="1" w:styleId="212pt">
    <w:name w:val="Основной текст (2) + 12 pt"/>
    <w:aliases w:val="Не полужирный"/>
    <w:uiPriority w:val="99"/>
    <w:rsid w:val="00477F26"/>
    <w:rPr>
      <w:b/>
      <w:color w:val="000000"/>
      <w:w w:val="100"/>
      <w:position w:val="0"/>
      <w:sz w:val="24"/>
      <w:shd w:val="clear" w:color="auto" w:fill="FFFFFF"/>
      <w:lang w:val="ru-RU" w:eastAsia="ru-RU"/>
    </w:rPr>
  </w:style>
  <w:style w:type="paragraph" w:customStyle="1" w:styleId="1fffd">
    <w:name w:val="Список1"/>
    <w:basedOn w:val="a0"/>
    <w:next w:val="aff6"/>
    <w:uiPriority w:val="99"/>
    <w:unhideWhenUsed/>
    <w:rsid w:val="00477F26"/>
    <w:pPr>
      <w:ind w:left="283" w:hanging="283"/>
      <w:contextualSpacing/>
    </w:pPr>
    <w:rPr>
      <w:rFonts w:asciiTheme="minorHAnsi" w:hAnsiTheme="minorHAnsi"/>
    </w:rPr>
  </w:style>
  <w:style w:type="paragraph" w:customStyle="1" w:styleId="1">
    <w:name w:val="Маркированный список1"/>
    <w:basedOn w:val="a0"/>
    <w:next w:val="afffffffffb"/>
    <w:uiPriority w:val="99"/>
    <w:unhideWhenUsed/>
    <w:rsid w:val="00477F26"/>
    <w:pPr>
      <w:numPr>
        <w:numId w:val="30"/>
      </w:numPr>
      <w:tabs>
        <w:tab w:val="clear" w:pos="360"/>
        <w:tab w:val="num" w:pos="644"/>
      </w:tabs>
      <w:contextualSpacing/>
    </w:pPr>
    <w:rPr>
      <w:rFonts w:asciiTheme="minorHAnsi" w:hAnsiTheme="minorHAnsi"/>
    </w:rPr>
  </w:style>
  <w:style w:type="paragraph" w:customStyle="1" w:styleId="1fffe">
    <w:name w:val="Красная строка1"/>
    <w:basedOn w:val="aff4"/>
    <w:next w:val="afffffffffc"/>
    <w:link w:val="afffffffffd"/>
    <w:uiPriority w:val="99"/>
    <w:unhideWhenUsed/>
    <w:rsid w:val="00477F26"/>
    <w:pPr>
      <w:spacing w:after="200" w:line="276" w:lineRule="auto"/>
      <w:ind w:firstLine="360"/>
    </w:pPr>
  </w:style>
  <w:style w:type="character" w:customStyle="1" w:styleId="afffffffffd">
    <w:name w:val="Красная строка Знак"/>
    <w:basedOn w:val="aff5"/>
    <w:link w:val="1fffe"/>
    <w:uiPriority w:val="99"/>
    <w:locked/>
    <w:rsid w:val="00477F26"/>
    <w:rPr>
      <w:rFonts w:ascii="Times New Roman" w:eastAsia="Times New Roman" w:hAnsi="Times New Roman" w:cs="Times New Roman"/>
      <w:sz w:val="24"/>
      <w:szCs w:val="24"/>
      <w:lang w:eastAsia="ru-RU"/>
    </w:rPr>
  </w:style>
  <w:style w:type="paragraph" w:customStyle="1" w:styleId="21f0">
    <w:name w:val="Красная строка 21"/>
    <w:basedOn w:val="aff2"/>
    <w:next w:val="2fff3"/>
    <w:link w:val="2fff4"/>
    <w:uiPriority w:val="99"/>
    <w:unhideWhenUsed/>
    <w:rsid w:val="00477F26"/>
    <w:pPr>
      <w:spacing w:after="200" w:line="276" w:lineRule="auto"/>
      <w:ind w:left="360" w:firstLine="360"/>
    </w:pPr>
    <w:rPr>
      <w:sz w:val="20"/>
      <w:szCs w:val="20"/>
    </w:rPr>
  </w:style>
  <w:style w:type="character" w:customStyle="1" w:styleId="2fff4">
    <w:name w:val="Красная строка 2 Знак"/>
    <w:basedOn w:val="aff3"/>
    <w:link w:val="21f0"/>
    <w:uiPriority w:val="99"/>
    <w:locked/>
    <w:rsid w:val="00477F26"/>
    <w:rPr>
      <w:rFonts w:ascii="Times New Roman" w:eastAsia="Times New Roman" w:hAnsi="Times New Roman" w:cs="Times New Roman"/>
      <w:sz w:val="20"/>
      <w:szCs w:val="20"/>
      <w:lang w:eastAsia="ru-RU"/>
    </w:rPr>
  </w:style>
  <w:style w:type="character" w:customStyle="1" w:styleId="pathseparator">
    <w:name w:val="path__separator"/>
    <w:uiPriority w:val="99"/>
    <w:rsid w:val="00477F26"/>
  </w:style>
  <w:style w:type="character" w:customStyle="1" w:styleId="86">
    <w:name w:val="Основной текст (8) + Курсив"/>
    <w:basedOn w:val="a1"/>
    <w:uiPriority w:val="99"/>
    <w:rsid w:val="00477F26"/>
    <w:rPr>
      <w:rFonts w:ascii="Century Schoolbook" w:hAnsi="Century Schoolbook" w:cs="Century Schoolbook"/>
      <w:i/>
      <w:iCs/>
      <w:color w:val="000000"/>
      <w:spacing w:val="0"/>
      <w:w w:val="100"/>
      <w:position w:val="0"/>
      <w:sz w:val="18"/>
      <w:szCs w:val="18"/>
      <w:u w:val="none"/>
      <w:lang w:val="ru-RU" w:eastAsia="ru-RU"/>
    </w:rPr>
  </w:style>
  <w:style w:type="character" w:customStyle="1" w:styleId="87">
    <w:name w:val="Основной текст (8)"/>
    <w:basedOn w:val="a1"/>
    <w:uiPriority w:val="99"/>
    <w:rsid w:val="00477F26"/>
    <w:rPr>
      <w:rFonts w:ascii="Century Schoolbook" w:hAnsi="Century Schoolbook" w:cs="Century Schoolbook"/>
      <w:color w:val="000000"/>
      <w:spacing w:val="0"/>
      <w:w w:val="100"/>
      <w:position w:val="0"/>
      <w:sz w:val="18"/>
      <w:szCs w:val="18"/>
      <w:u w:val="none"/>
      <w:lang w:val="ru-RU" w:eastAsia="ru-RU"/>
    </w:rPr>
  </w:style>
  <w:style w:type="character" w:customStyle="1" w:styleId="afffffffff2">
    <w:name w:val="Базовый Знак"/>
    <w:basedOn w:val="a1"/>
    <w:link w:val="afffffffff1"/>
    <w:locked/>
    <w:rsid w:val="00477F26"/>
    <w:rPr>
      <w:rFonts w:ascii="Liberation Serif" w:eastAsia="Times New Roman" w:hAnsi="Liberation Serif" w:cs="Lohit Hindi"/>
      <w:sz w:val="24"/>
      <w:szCs w:val="24"/>
      <w:lang w:eastAsia="zh-CN" w:bidi="hi-IN"/>
    </w:rPr>
  </w:style>
  <w:style w:type="table" w:customStyle="1" w:styleId="102">
    <w:name w:val="Сетка таблицы10"/>
    <w:basedOn w:val="a2"/>
    <w:next w:val="a6"/>
    <w:uiPriority w:val="39"/>
    <w:rsid w:val="00477F26"/>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b">
    <w:name w:val="Заголовок 3 Знак1"/>
    <w:basedOn w:val="a1"/>
    <w:uiPriority w:val="9"/>
    <w:semiHidden/>
    <w:rsid w:val="00477F26"/>
    <w:rPr>
      <w:rFonts w:asciiTheme="majorHAnsi" w:eastAsiaTheme="majorEastAsia" w:hAnsiTheme="majorHAnsi" w:cstheme="majorBidi"/>
      <w:color w:val="1F3763" w:themeColor="accent1" w:themeShade="7F"/>
      <w:sz w:val="24"/>
      <w:szCs w:val="24"/>
    </w:rPr>
  </w:style>
  <w:style w:type="character" w:customStyle="1" w:styleId="11e">
    <w:name w:val="Заголовок 1 Знак1"/>
    <w:basedOn w:val="a1"/>
    <w:uiPriority w:val="9"/>
    <w:rsid w:val="00477F26"/>
    <w:rPr>
      <w:rFonts w:asciiTheme="majorHAnsi" w:eastAsiaTheme="majorEastAsia" w:hAnsiTheme="majorHAnsi" w:cstheme="majorBidi"/>
      <w:color w:val="2F5496" w:themeColor="accent1" w:themeShade="BF"/>
      <w:sz w:val="32"/>
      <w:szCs w:val="32"/>
    </w:rPr>
  </w:style>
  <w:style w:type="character" w:customStyle="1" w:styleId="415">
    <w:name w:val="Заголовок 4 Знак1"/>
    <w:basedOn w:val="a1"/>
    <w:uiPriority w:val="9"/>
    <w:semiHidden/>
    <w:rsid w:val="00477F26"/>
    <w:rPr>
      <w:rFonts w:asciiTheme="majorHAnsi" w:eastAsiaTheme="majorEastAsia" w:hAnsiTheme="majorHAnsi" w:cstheme="majorBidi"/>
      <w:i/>
      <w:iCs/>
      <w:color w:val="2F5496" w:themeColor="accent1" w:themeShade="BF"/>
    </w:rPr>
  </w:style>
  <w:style w:type="character" w:customStyle="1" w:styleId="514">
    <w:name w:val="Заголовок 5 Знак1"/>
    <w:basedOn w:val="a1"/>
    <w:uiPriority w:val="9"/>
    <w:semiHidden/>
    <w:rsid w:val="00477F26"/>
    <w:rPr>
      <w:rFonts w:asciiTheme="majorHAnsi" w:eastAsiaTheme="majorEastAsia" w:hAnsiTheme="majorHAnsi" w:cstheme="majorBidi"/>
      <w:color w:val="2F5496" w:themeColor="accent1" w:themeShade="BF"/>
    </w:rPr>
  </w:style>
  <w:style w:type="character" w:customStyle="1" w:styleId="612">
    <w:name w:val="Заголовок 6 Знак1"/>
    <w:basedOn w:val="a1"/>
    <w:uiPriority w:val="9"/>
    <w:semiHidden/>
    <w:rsid w:val="00477F26"/>
    <w:rPr>
      <w:rFonts w:asciiTheme="majorHAnsi" w:eastAsiaTheme="majorEastAsia" w:hAnsiTheme="majorHAnsi" w:cstheme="majorBidi"/>
      <w:color w:val="1F3763" w:themeColor="accent1" w:themeShade="7F"/>
    </w:rPr>
  </w:style>
  <w:style w:type="paragraph" w:styleId="afffffffffb">
    <w:name w:val="List Bullet"/>
    <w:basedOn w:val="a0"/>
    <w:uiPriority w:val="99"/>
    <w:unhideWhenUsed/>
    <w:rsid w:val="00477F26"/>
    <w:pPr>
      <w:tabs>
        <w:tab w:val="num" w:pos="360"/>
      </w:tabs>
      <w:spacing w:after="160" w:line="259" w:lineRule="auto"/>
      <w:ind w:left="360" w:hanging="360"/>
      <w:contextualSpacing/>
    </w:pPr>
    <w:rPr>
      <w:rFonts w:asciiTheme="minorHAnsi" w:eastAsiaTheme="minorHAnsi" w:hAnsiTheme="minorHAnsi" w:cstheme="minorBidi"/>
      <w:lang w:eastAsia="en-US"/>
    </w:rPr>
  </w:style>
  <w:style w:type="paragraph" w:styleId="afffffffffc">
    <w:name w:val="Body Text First Indent"/>
    <w:basedOn w:val="aff4"/>
    <w:link w:val="1ffff"/>
    <w:uiPriority w:val="99"/>
    <w:unhideWhenUsed/>
    <w:rsid w:val="00477F26"/>
    <w:pPr>
      <w:spacing w:after="160" w:line="259" w:lineRule="auto"/>
      <w:ind w:firstLine="360"/>
    </w:pPr>
    <w:rPr>
      <w:rFonts w:asciiTheme="minorHAnsi" w:eastAsiaTheme="minorHAnsi" w:hAnsiTheme="minorHAnsi" w:cstheme="minorBidi"/>
      <w:sz w:val="22"/>
      <w:szCs w:val="22"/>
      <w:lang w:eastAsia="en-US"/>
    </w:rPr>
  </w:style>
  <w:style w:type="character" w:customStyle="1" w:styleId="1ffff">
    <w:name w:val="Красная строка Знак1"/>
    <w:basedOn w:val="aff5"/>
    <w:link w:val="afffffffffc"/>
    <w:uiPriority w:val="99"/>
    <w:rsid w:val="00477F26"/>
    <w:rPr>
      <w:rFonts w:ascii="Times New Roman" w:eastAsia="Times New Roman" w:hAnsi="Times New Roman" w:cs="Times New Roman"/>
      <w:sz w:val="24"/>
      <w:szCs w:val="24"/>
      <w:lang w:eastAsia="ru-RU"/>
    </w:rPr>
  </w:style>
  <w:style w:type="paragraph" w:styleId="2fff3">
    <w:name w:val="Body Text First Indent 2"/>
    <w:basedOn w:val="aff2"/>
    <w:link w:val="21f1"/>
    <w:uiPriority w:val="99"/>
    <w:unhideWhenUsed/>
    <w:rsid w:val="00477F26"/>
    <w:pPr>
      <w:spacing w:after="160" w:line="259" w:lineRule="auto"/>
      <w:ind w:left="360" w:firstLine="360"/>
    </w:pPr>
    <w:rPr>
      <w:rFonts w:asciiTheme="minorHAnsi" w:eastAsiaTheme="minorHAnsi" w:hAnsiTheme="minorHAnsi" w:cstheme="minorBidi"/>
      <w:sz w:val="22"/>
      <w:szCs w:val="22"/>
      <w:lang w:eastAsia="en-US"/>
    </w:rPr>
  </w:style>
  <w:style w:type="character" w:customStyle="1" w:styleId="21f1">
    <w:name w:val="Красная строка 2 Знак1"/>
    <w:basedOn w:val="aff3"/>
    <w:link w:val="2fff3"/>
    <w:uiPriority w:val="99"/>
    <w:rsid w:val="00477F26"/>
    <w:rPr>
      <w:rFonts w:ascii="Times New Roman" w:eastAsia="Times New Roman" w:hAnsi="Times New Roman" w:cs="Times New Roman"/>
      <w:sz w:val="24"/>
      <w:szCs w:val="24"/>
      <w:lang w:eastAsia="ru-RU"/>
    </w:rPr>
  </w:style>
  <w:style w:type="table" w:customStyle="1" w:styleId="711">
    <w:name w:val="Сетка таблицы71"/>
    <w:uiPriority w:val="59"/>
    <w:rsid w:val="00477F26"/>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1">
    <w:name w:val="Comment Text Char1"/>
    <w:uiPriority w:val="99"/>
    <w:semiHidden/>
    <w:rsid w:val="00477F26"/>
    <w:rPr>
      <w:rFonts w:cs="Calibri"/>
      <w:sz w:val="20"/>
      <w:szCs w:val="20"/>
    </w:rPr>
  </w:style>
  <w:style w:type="character" w:customStyle="1" w:styleId="CommentSubjectChar1">
    <w:name w:val="Comment Subject Char1"/>
    <w:uiPriority w:val="99"/>
    <w:semiHidden/>
    <w:rsid w:val="00477F26"/>
    <w:rPr>
      <w:rFonts w:ascii="Times New Roman" w:hAnsi="Times New Roman" w:cs="Calibri"/>
      <w:b/>
      <w:bCs/>
      <w:sz w:val="20"/>
      <w:szCs w:val="20"/>
    </w:rPr>
  </w:style>
  <w:style w:type="character" w:customStyle="1" w:styleId="c45">
    <w:name w:val="c45"/>
    <w:basedOn w:val="a1"/>
    <w:uiPriority w:val="99"/>
    <w:rsid w:val="00477F26"/>
  </w:style>
  <w:style w:type="paragraph" w:customStyle="1" w:styleId="c61">
    <w:name w:val="c61"/>
    <w:basedOn w:val="a0"/>
    <w:uiPriority w:val="99"/>
    <w:rsid w:val="00477F26"/>
    <w:pPr>
      <w:spacing w:before="100" w:beforeAutospacing="1" w:after="100" w:afterAutospacing="1" w:line="240" w:lineRule="auto"/>
    </w:pPr>
    <w:rPr>
      <w:sz w:val="24"/>
      <w:szCs w:val="24"/>
    </w:rPr>
  </w:style>
  <w:style w:type="paragraph" w:customStyle="1" w:styleId="Heading">
    <w:name w:val="Heading"/>
    <w:uiPriority w:val="99"/>
    <w:semiHidden/>
    <w:rsid w:val="00477F26"/>
    <w:pPr>
      <w:overflowPunct w:val="0"/>
      <w:autoSpaceDE w:val="0"/>
      <w:autoSpaceDN w:val="0"/>
      <w:adjustRightInd w:val="0"/>
      <w:spacing w:after="0" w:line="240" w:lineRule="auto"/>
    </w:pPr>
    <w:rPr>
      <w:rFonts w:ascii="Arial" w:eastAsia="Times New Roman" w:hAnsi="Arial" w:cs="Arial"/>
      <w:b/>
      <w:bCs/>
      <w:lang w:eastAsia="ru-RU"/>
    </w:rPr>
  </w:style>
  <w:style w:type="paragraph" w:customStyle="1" w:styleId="22b">
    <w:name w:val="Знак22"/>
    <w:basedOn w:val="a0"/>
    <w:uiPriority w:val="99"/>
    <w:rsid w:val="00477F26"/>
    <w:pPr>
      <w:tabs>
        <w:tab w:val="left" w:pos="708"/>
      </w:tabs>
      <w:spacing w:after="160" w:line="240" w:lineRule="exact"/>
    </w:pPr>
    <w:rPr>
      <w:rFonts w:ascii="Verdana" w:hAnsi="Verdana" w:cs="Verdana"/>
      <w:sz w:val="20"/>
      <w:szCs w:val="20"/>
      <w:lang w:val="en-US" w:eastAsia="en-US"/>
    </w:rPr>
  </w:style>
  <w:style w:type="paragraph" w:customStyle="1" w:styleId="232">
    <w:name w:val="Знак23"/>
    <w:basedOn w:val="a0"/>
    <w:uiPriority w:val="99"/>
    <w:rsid w:val="00477F26"/>
    <w:pPr>
      <w:tabs>
        <w:tab w:val="left" w:pos="708"/>
      </w:tabs>
      <w:spacing w:after="160" w:line="240" w:lineRule="exact"/>
    </w:pPr>
    <w:rPr>
      <w:rFonts w:ascii="Verdana" w:hAnsi="Verdana" w:cs="Verdana"/>
      <w:sz w:val="20"/>
      <w:szCs w:val="20"/>
      <w:lang w:val="en-US" w:eastAsia="en-US"/>
    </w:rPr>
  </w:style>
  <w:style w:type="character" w:customStyle="1" w:styleId="highlighthighlightactive">
    <w:name w:val="highlight highlight_active"/>
    <w:basedOn w:val="a1"/>
    <w:uiPriority w:val="99"/>
    <w:rsid w:val="00477F26"/>
  </w:style>
  <w:style w:type="paragraph" w:customStyle="1" w:styleId="242">
    <w:name w:val="Знак24"/>
    <w:basedOn w:val="a0"/>
    <w:uiPriority w:val="99"/>
    <w:rsid w:val="00477F26"/>
    <w:pPr>
      <w:tabs>
        <w:tab w:val="left" w:pos="708"/>
      </w:tabs>
      <w:spacing w:after="160" w:line="240" w:lineRule="exact"/>
    </w:pPr>
    <w:rPr>
      <w:rFonts w:ascii="Verdana" w:hAnsi="Verdana" w:cs="Verdana"/>
      <w:sz w:val="20"/>
      <w:szCs w:val="20"/>
      <w:lang w:val="en-US" w:eastAsia="en-US"/>
    </w:rPr>
  </w:style>
  <w:style w:type="paragraph" w:customStyle="1" w:styleId="punkt">
    <w:name w:val="punkt"/>
    <w:basedOn w:val="a0"/>
    <w:rsid w:val="00477F26"/>
    <w:pPr>
      <w:spacing w:before="100" w:beforeAutospacing="1" w:after="100" w:afterAutospacing="1" w:line="240" w:lineRule="auto"/>
      <w:jc w:val="center"/>
    </w:pPr>
    <w:rPr>
      <w:rFonts w:ascii="Times New Roman" w:hAnsi="Times New Roman"/>
      <w:b/>
      <w:bCs/>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3.xml"/><Relationship Id="rId18" Type="http://schemas.openxmlformats.org/officeDocument/2006/relationships/hyperlink" Target="http://www.bloomberg.com" TargetMode="External"/><Relationship Id="rId3" Type="http://schemas.openxmlformats.org/officeDocument/2006/relationships/settings" Target="settings.xml"/><Relationship Id="rId21" Type="http://schemas.openxmlformats.org/officeDocument/2006/relationships/hyperlink" Target="https://urait.ru/bcode/472057" TargetMode="External"/><Relationship Id="rId7" Type="http://schemas.openxmlformats.org/officeDocument/2006/relationships/header" Target="header1.xml"/><Relationship Id="rId12" Type="http://schemas.openxmlformats.org/officeDocument/2006/relationships/hyperlink" Target="https://urait.ru/bcode/513179" TargetMode="External"/><Relationship Id="rId17" Type="http://schemas.openxmlformats.org/officeDocument/2006/relationships/hyperlink" Target="http://www.spark-interfax.ru" TargetMode="External"/><Relationship Id="rId2" Type="http://schemas.openxmlformats.org/officeDocument/2006/relationships/styles" Target="styles.xml"/><Relationship Id="rId16" Type="http://schemas.openxmlformats.org/officeDocument/2006/relationships/hyperlink" Target="https://urait.ru/bcode/475342"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517769"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urait.ru/bcode/469681" TargetMode="External"/><Relationship Id="rId23" Type="http://schemas.openxmlformats.org/officeDocument/2006/relationships/fontTable" Target="fontTable.xml"/><Relationship Id="rId10" Type="http://schemas.openxmlformats.org/officeDocument/2006/relationships/hyperlink" Target="https://urait.ru/bcode/516727"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urait.ru/bcode/516975" TargetMode="External"/><Relationship Id="rId14" Type="http://schemas.openxmlformats.org/officeDocument/2006/relationships/hyperlink" Target="https://urait.ru/bcode/471143&#1044;" TargetMode="External"/><Relationship Id="rId22" Type="http://schemas.openxmlformats.org/officeDocument/2006/relationships/hyperlink" Target="https://umczdt.ru/boo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24082</Words>
  <Characters>137272</Characters>
  <Application>Microsoft Office Word</Application>
  <DocSecurity>0</DocSecurity>
  <Lines>1143</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2023-06-15T13:09:00Z</dcterms:created>
  <dcterms:modified xsi:type="dcterms:W3CDTF">2023-06-15T14:35:00Z</dcterms:modified>
</cp:coreProperties>
</file>