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D66" w:rsidRPr="009340CC" w:rsidRDefault="007E3D66" w:rsidP="007E3D66">
      <w:pPr>
        <w:widowControl/>
        <w:autoSpaceDE/>
        <w:autoSpaceDN/>
        <w:spacing w:after="60" w:line="276" w:lineRule="auto"/>
        <w:jc w:val="right"/>
        <w:outlineLvl w:val="1"/>
        <w:rPr>
          <w:b/>
          <w:bCs/>
          <w:sz w:val="24"/>
          <w:szCs w:val="24"/>
          <w:lang w:eastAsia="ru-RU"/>
        </w:rPr>
      </w:pPr>
      <w:bookmarkStart w:id="0" w:name="_Toc84499260"/>
      <w:r w:rsidRPr="009340CC">
        <w:rPr>
          <w:b/>
          <w:bCs/>
          <w:sz w:val="24"/>
          <w:szCs w:val="24"/>
          <w:lang w:eastAsia="ru-RU"/>
        </w:rPr>
        <w:t>Приложение</w:t>
      </w:r>
      <w:bookmarkEnd w:id="0"/>
      <w:r>
        <w:rPr>
          <w:b/>
          <w:bCs/>
          <w:sz w:val="24"/>
          <w:szCs w:val="24"/>
          <w:lang w:eastAsia="ru-RU"/>
        </w:rPr>
        <w:t xml:space="preserve"> 2</w:t>
      </w:r>
      <w:r w:rsidRPr="009340CC">
        <w:rPr>
          <w:b/>
          <w:bCs/>
          <w:sz w:val="24"/>
          <w:szCs w:val="24"/>
          <w:lang w:eastAsia="ru-RU"/>
        </w:rPr>
        <w:t>.1</w:t>
      </w:r>
    </w:p>
    <w:p w:rsidR="00870A0F" w:rsidRDefault="007E3D66" w:rsidP="00870A0F">
      <w:pPr>
        <w:spacing w:line="360" w:lineRule="auto"/>
        <w:jc w:val="right"/>
        <w:rPr>
          <w:sz w:val="24"/>
          <w:szCs w:val="24"/>
        </w:rPr>
      </w:pPr>
      <w:r w:rsidRPr="009340CC">
        <w:rPr>
          <w:rFonts w:eastAsia="Calibri"/>
          <w:bCs/>
          <w:sz w:val="24"/>
          <w:szCs w:val="24"/>
        </w:rPr>
        <w:t>к ПООП-П по профессии</w:t>
      </w:r>
      <w:r w:rsidRPr="009340CC">
        <w:rPr>
          <w:rFonts w:eastAsia="Calibri"/>
          <w:bCs/>
          <w:i/>
          <w:sz w:val="24"/>
          <w:szCs w:val="24"/>
        </w:rPr>
        <w:br/>
      </w:r>
      <w:r w:rsidR="00870A0F">
        <w:rPr>
          <w:sz w:val="24"/>
          <w:szCs w:val="24"/>
        </w:rPr>
        <w:t>24.01.01 Слесарь-сборщик авиационной техники</w:t>
      </w:r>
    </w:p>
    <w:p w:rsidR="007E3D66" w:rsidRPr="009340CC" w:rsidRDefault="007E3D66" w:rsidP="00870A0F">
      <w:pPr>
        <w:widowControl/>
        <w:autoSpaceDE/>
        <w:autoSpaceDN/>
        <w:spacing w:line="276" w:lineRule="auto"/>
        <w:jc w:val="right"/>
        <w:rPr>
          <w:rFonts w:eastAsia="Calibri"/>
          <w:b/>
          <w:i/>
          <w:sz w:val="24"/>
          <w:szCs w:val="2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Pr="00421AE6" w:rsidRDefault="007E3D66" w:rsidP="007E3D66">
      <w:pPr>
        <w:pStyle w:val="a3"/>
        <w:spacing w:before="4"/>
        <w:rPr>
          <w:i/>
          <w:sz w:val="28"/>
          <w:szCs w:val="28"/>
        </w:rPr>
      </w:pPr>
    </w:p>
    <w:p w:rsidR="007E3D66" w:rsidRPr="00F25892" w:rsidRDefault="007E3D66" w:rsidP="007E3D66">
      <w:pPr>
        <w:pStyle w:val="3"/>
        <w:ind w:left="388" w:right="597"/>
        <w:jc w:val="center"/>
        <w:rPr>
          <w:b w:val="0"/>
        </w:rPr>
      </w:pPr>
      <w:r w:rsidRPr="00F25892">
        <w:rPr>
          <w:b w:val="0"/>
        </w:rPr>
        <w:t>РАБОЧАЯ</w:t>
      </w:r>
      <w:r w:rsidRPr="00F25892">
        <w:rPr>
          <w:b w:val="0"/>
          <w:spacing w:val="-4"/>
        </w:rPr>
        <w:t xml:space="preserve"> </w:t>
      </w:r>
      <w:r w:rsidRPr="00F25892">
        <w:rPr>
          <w:b w:val="0"/>
        </w:rPr>
        <w:t>ПРОГРАММА</w:t>
      </w:r>
      <w:r w:rsidRPr="00F25892">
        <w:rPr>
          <w:b w:val="0"/>
          <w:spacing w:val="-4"/>
        </w:rPr>
        <w:t xml:space="preserve"> </w:t>
      </w:r>
      <w:r w:rsidRPr="00F25892">
        <w:rPr>
          <w:b w:val="0"/>
        </w:rPr>
        <w:t>ПРОФЕССИОНАЛЬНОГО</w:t>
      </w:r>
      <w:r w:rsidRPr="00F25892">
        <w:rPr>
          <w:b w:val="0"/>
          <w:spacing w:val="-3"/>
        </w:rPr>
        <w:t xml:space="preserve"> </w:t>
      </w:r>
      <w:r w:rsidRPr="00F25892">
        <w:rPr>
          <w:b w:val="0"/>
        </w:rPr>
        <w:t>МОДУЛЯ</w:t>
      </w:r>
    </w:p>
    <w:p w:rsidR="007E3D66" w:rsidRPr="00F25892" w:rsidRDefault="007E3D66" w:rsidP="007E3D66">
      <w:pPr>
        <w:pStyle w:val="a3"/>
        <w:spacing w:before="2"/>
        <w:rPr>
          <w:b/>
        </w:rPr>
      </w:pPr>
    </w:p>
    <w:p w:rsidR="007E3D66" w:rsidRPr="00F25892" w:rsidRDefault="0017015E" w:rsidP="007E3D66">
      <w:pPr>
        <w:spacing w:before="1" w:line="276" w:lineRule="auto"/>
        <w:ind w:left="142" w:right="357"/>
        <w:jc w:val="center"/>
        <w:rPr>
          <w:b/>
          <w:sz w:val="24"/>
          <w:szCs w:val="24"/>
        </w:rPr>
      </w:pPr>
      <w:r w:rsidRPr="00F25892">
        <w:rPr>
          <w:b/>
          <w:sz w:val="24"/>
          <w:szCs w:val="24"/>
        </w:rPr>
        <w:t>ПМ.</w:t>
      </w:r>
      <w:r w:rsidR="007E3D66" w:rsidRPr="00F25892">
        <w:rPr>
          <w:b/>
          <w:sz w:val="24"/>
          <w:szCs w:val="24"/>
        </w:rPr>
        <w:t xml:space="preserve">01 </w:t>
      </w:r>
      <w:r w:rsidR="00F25892" w:rsidRPr="00F25892">
        <w:rPr>
          <w:b/>
          <w:sz w:val="24"/>
          <w:szCs w:val="24"/>
        </w:rPr>
        <w:t>СБОРКА УЗЛОВ, ОТСЕКОВ, ПАНЕЛЕЙ, СИСТЕМ ЛЕТАТЕЛЬНЫХ АППАРАТОВ, ПРОВЕРКА И ИСПЫТАНИЕ СИСТЕМ, СТЫКОВКА СОП</w:t>
      </w:r>
      <w:r w:rsidR="00F25892">
        <w:rPr>
          <w:b/>
          <w:sz w:val="24"/>
          <w:szCs w:val="24"/>
        </w:rPr>
        <w:t>РЯГАЕМЫХ ПОВЕРХНОСТЕЙ АГРЕГАТОВ</w:t>
      </w:r>
    </w:p>
    <w:p w:rsidR="007E3D66" w:rsidRPr="00F25892" w:rsidRDefault="007E3D66" w:rsidP="007E3D66">
      <w:pPr>
        <w:spacing w:before="1" w:line="276" w:lineRule="auto"/>
        <w:ind w:left="142" w:right="357"/>
        <w:jc w:val="center"/>
        <w:rPr>
          <w:b/>
          <w:sz w:val="24"/>
          <w:szCs w:val="24"/>
        </w:rPr>
      </w:pPr>
    </w:p>
    <w:p w:rsidR="007E3D66" w:rsidRPr="00F25892" w:rsidRDefault="007E3D66" w:rsidP="007E3D66">
      <w:pPr>
        <w:widowControl/>
        <w:tabs>
          <w:tab w:val="left" w:pos="426"/>
        </w:tabs>
        <w:suppressAutoHyphens/>
        <w:autoSpaceDE/>
        <w:autoSpaceDN/>
        <w:jc w:val="center"/>
        <w:rPr>
          <w:bCs/>
          <w:sz w:val="24"/>
          <w:szCs w:val="24"/>
          <w:lang w:eastAsia="zh-CN"/>
        </w:rPr>
      </w:pPr>
    </w:p>
    <w:p w:rsidR="007E3D66" w:rsidRPr="00F25892" w:rsidRDefault="007E3D66" w:rsidP="007E3D66">
      <w:pPr>
        <w:spacing w:before="1" w:line="276" w:lineRule="auto"/>
        <w:ind w:left="142" w:right="357"/>
        <w:jc w:val="center"/>
        <w:rPr>
          <w:b/>
          <w:sz w:val="24"/>
          <w:szCs w:val="24"/>
        </w:rPr>
      </w:pPr>
      <w:r w:rsidRPr="00F25892">
        <w:rPr>
          <w:b/>
          <w:bCs/>
          <w:sz w:val="24"/>
          <w:szCs w:val="24"/>
          <w:lang w:eastAsia="ru-RU"/>
        </w:rPr>
        <w:t>Обязательный профессиональный блок</w:t>
      </w: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Pr="00426FA7" w:rsidRDefault="007E3D66" w:rsidP="007E3D66">
      <w:pPr>
        <w:pStyle w:val="a3"/>
        <w:spacing w:before="8"/>
        <w:rPr>
          <w:b/>
          <w:sz w:val="28"/>
          <w:szCs w:val="28"/>
        </w:rPr>
      </w:pPr>
    </w:p>
    <w:p w:rsidR="007E3D66" w:rsidRPr="00426FA7" w:rsidRDefault="007E3D66" w:rsidP="007E3D66">
      <w:pPr>
        <w:pStyle w:val="3"/>
        <w:spacing w:before="1"/>
        <w:ind w:left="142" w:right="349"/>
        <w:jc w:val="center"/>
        <w:rPr>
          <w:b w:val="0"/>
          <w:sz w:val="28"/>
          <w:szCs w:val="28"/>
        </w:rPr>
      </w:pPr>
      <w:r w:rsidRPr="00426FA7">
        <w:rPr>
          <w:b w:val="0"/>
          <w:sz w:val="28"/>
          <w:szCs w:val="28"/>
        </w:rPr>
        <w:t>2022</w:t>
      </w:r>
      <w:r w:rsidRPr="00426FA7">
        <w:rPr>
          <w:b w:val="0"/>
          <w:spacing w:val="-1"/>
          <w:sz w:val="28"/>
          <w:szCs w:val="28"/>
        </w:rPr>
        <w:t xml:space="preserve"> </w:t>
      </w:r>
      <w:r w:rsidRPr="00426FA7">
        <w:rPr>
          <w:b w:val="0"/>
          <w:sz w:val="28"/>
          <w:szCs w:val="28"/>
        </w:rPr>
        <w:t>г.</w:t>
      </w:r>
    </w:p>
    <w:p w:rsidR="007E3D66" w:rsidRDefault="007E3D66" w:rsidP="007E3D66">
      <w:pPr>
        <w:jc w:val="center"/>
        <w:sectPr w:rsidR="007E3D66" w:rsidSect="0098035D">
          <w:footerReference w:type="default" r:id="rId7"/>
          <w:footerReference w:type="first" r:id="rId8"/>
          <w:pgSz w:w="11910" w:h="16840"/>
          <w:pgMar w:top="1134" w:right="851" w:bottom="1134" w:left="1701" w:header="744" w:footer="0" w:gutter="0"/>
          <w:pgNumType w:start="68"/>
          <w:cols w:space="720"/>
          <w:titlePg/>
          <w:docGrid w:linePitch="299"/>
        </w:sectPr>
      </w:pPr>
    </w:p>
    <w:p w:rsidR="00F25892" w:rsidRDefault="00F25892" w:rsidP="00F25892">
      <w:pPr>
        <w:jc w:val="center"/>
        <w:rPr>
          <w:b/>
          <w:i/>
          <w:color w:val="000000"/>
          <w:sz w:val="24"/>
          <w:szCs w:val="24"/>
        </w:rPr>
      </w:pPr>
      <w:r>
        <w:rPr>
          <w:b/>
          <w:i/>
          <w:color w:val="000000"/>
          <w:sz w:val="24"/>
          <w:szCs w:val="24"/>
        </w:rPr>
        <w:lastRenderedPageBreak/>
        <w:t>СОДЕРЖАНИЕ</w:t>
      </w:r>
    </w:p>
    <w:p w:rsidR="00F25892" w:rsidRDefault="00F25892" w:rsidP="00F25892">
      <w:pPr>
        <w:rPr>
          <w:color w:val="000000"/>
          <w:sz w:val="24"/>
          <w:szCs w:val="24"/>
        </w:rPr>
      </w:pPr>
    </w:p>
    <w:tbl>
      <w:tblPr>
        <w:tblW w:w="9248" w:type="dxa"/>
        <w:tblInd w:w="108" w:type="dxa"/>
        <w:tblLook w:val="04A0" w:firstRow="1" w:lastRow="0" w:firstColumn="1" w:lastColumn="0" w:noHBand="0" w:noVBand="1"/>
      </w:tblPr>
      <w:tblGrid>
        <w:gridCol w:w="8539"/>
        <w:gridCol w:w="709"/>
      </w:tblGrid>
      <w:tr w:rsidR="00F25892" w:rsidTr="00F25892">
        <w:trPr>
          <w:trHeight w:val="148"/>
        </w:trPr>
        <w:tc>
          <w:tcPr>
            <w:tcW w:w="8539" w:type="dxa"/>
          </w:tcPr>
          <w:p w:rsidR="00F25892" w:rsidRDefault="00F25892">
            <w:pPr>
              <w:rPr>
                <w:color w:val="000000"/>
                <w:sz w:val="24"/>
                <w:szCs w:val="24"/>
                <w:lang w:eastAsia="ru-RU"/>
              </w:rPr>
            </w:pPr>
          </w:p>
        </w:tc>
        <w:tc>
          <w:tcPr>
            <w:tcW w:w="709" w:type="dxa"/>
          </w:tcPr>
          <w:p w:rsidR="00F25892" w:rsidRDefault="00F25892">
            <w:pPr>
              <w:rPr>
                <w:color w:val="000000"/>
                <w:sz w:val="24"/>
                <w:szCs w:val="24"/>
                <w:lang w:eastAsia="ru-RU"/>
              </w:rPr>
            </w:pPr>
          </w:p>
        </w:tc>
      </w:tr>
      <w:tr w:rsidR="00F25892" w:rsidTr="00F25892">
        <w:trPr>
          <w:trHeight w:val="850"/>
        </w:trPr>
        <w:tc>
          <w:tcPr>
            <w:tcW w:w="8539" w:type="dxa"/>
            <w:hideMark/>
          </w:tcPr>
          <w:p w:rsidR="00F25892" w:rsidRDefault="00F25892" w:rsidP="00F25892">
            <w:pPr>
              <w:widowControl/>
              <w:numPr>
                <w:ilvl w:val="0"/>
                <w:numId w:val="26"/>
              </w:numPr>
              <w:autoSpaceDE/>
              <w:autoSpaceDN/>
              <w:rPr>
                <w:b/>
                <w:sz w:val="24"/>
                <w:szCs w:val="24"/>
                <w:lang w:eastAsia="ru-RU"/>
              </w:rPr>
            </w:pPr>
            <w:r>
              <w:rPr>
                <w:b/>
                <w:sz w:val="24"/>
                <w:szCs w:val="24"/>
                <w:lang w:eastAsia="ru-RU"/>
              </w:rPr>
              <w:t>ОБЩАЯ ХАРАКТЕРИСТИКА РАБОЧЕЙ ПРОГРАММЫ ПРОФЕССИОНАЛЬНОГО МОДУЛЯ</w:t>
            </w:r>
          </w:p>
        </w:tc>
        <w:tc>
          <w:tcPr>
            <w:tcW w:w="709" w:type="dxa"/>
          </w:tcPr>
          <w:p w:rsidR="00F25892" w:rsidRDefault="00F25892">
            <w:pPr>
              <w:jc w:val="center"/>
              <w:rPr>
                <w:color w:val="000000"/>
                <w:sz w:val="24"/>
                <w:szCs w:val="24"/>
                <w:lang w:eastAsia="ru-RU"/>
              </w:rPr>
            </w:pPr>
          </w:p>
        </w:tc>
      </w:tr>
      <w:tr w:rsidR="00F25892" w:rsidTr="00F25892">
        <w:trPr>
          <w:trHeight w:val="850"/>
        </w:trPr>
        <w:tc>
          <w:tcPr>
            <w:tcW w:w="8539" w:type="dxa"/>
            <w:hideMark/>
          </w:tcPr>
          <w:p w:rsidR="00F25892" w:rsidRDefault="00F25892" w:rsidP="00F25892">
            <w:pPr>
              <w:widowControl/>
              <w:numPr>
                <w:ilvl w:val="0"/>
                <w:numId w:val="26"/>
              </w:numPr>
              <w:autoSpaceDE/>
              <w:autoSpaceDN/>
              <w:ind w:left="743" w:hanging="567"/>
              <w:rPr>
                <w:b/>
                <w:sz w:val="24"/>
                <w:szCs w:val="24"/>
                <w:lang w:eastAsia="ru-RU"/>
              </w:rPr>
            </w:pPr>
            <w:r>
              <w:rPr>
                <w:b/>
                <w:sz w:val="24"/>
                <w:szCs w:val="24"/>
                <w:lang w:eastAsia="ru-RU"/>
              </w:rPr>
              <w:t>СТРУКТУРА И СОДЕРЖАНИЕ</w:t>
            </w:r>
            <w:r>
              <w:rPr>
                <w:b/>
                <w:i/>
                <w:sz w:val="24"/>
                <w:szCs w:val="24"/>
                <w:lang w:eastAsia="ru-RU"/>
              </w:rPr>
              <w:t xml:space="preserve"> </w:t>
            </w:r>
            <w:r>
              <w:rPr>
                <w:b/>
                <w:sz w:val="24"/>
                <w:szCs w:val="24"/>
                <w:lang w:eastAsia="ru-RU"/>
              </w:rPr>
              <w:t>ПРОФЕССИОНАЛЬНОГО МОДУЛЯ</w:t>
            </w:r>
          </w:p>
        </w:tc>
        <w:tc>
          <w:tcPr>
            <w:tcW w:w="709" w:type="dxa"/>
          </w:tcPr>
          <w:p w:rsidR="00F25892" w:rsidRDefault="00F25892">
            <w:pPr>
              <w:jc w:val="center"/>
              <w:rPr>
                <w:color w:val="000000"/>
                <w:sz w:val="24"/>
                <w:szCs w:val="24"/>
                <w:lang w:eastAsia="ru-RU"/>
              </w:rPr>
            </w:pPr>
          </w:p>
        </w:tc>
      </w:tr>
      <w:tr w:rsidR="00F25892" w:rsidTr="00F25892">
        <w:trPr>
          <w:trHeight w:val="850"/>
        </w:trPr>
        <w:tc>
          <w:tcPr>
            <w:tcW w:w="8539" w:type="dxa"/>
            <w:hideMark/>
          </w:tcPr>
          <w:p w:rsidR="00F25892" w:rsidRDefault="00F25892" w:rsidP="00F25892">
            <w:pPr>
              <w:widowControl/>
              <w:numPr>
                <w:ilvl w:val="0"/>
                <w:numId w:val="26"/>
              </w:numPr>
              <w:autoSpaceDE/>
              <w:autoSpaceDN/>
              <w:ind w:left="459" w:hanging="283"/>
              <w:rPr>
                <w:b/>
                <w:sz w:val="24"/>
                <w:szCs w:val="24"/>
                <w:lang w:eastAsia="ru-RU"/>
              </w:rPr>
            </w:pPr>
            <w:r>
              <w:rPr>
                <w:b/>
                <w:sz w:val="24"/>
                <w:szCs w:val="24"/>
                <w:lang w:eastAsia="ru-RU"/>
              </w:rPr>
              <w:t>УСЛОВИЯ РЕАЛИЗАЦИИ ПРОФЕССИОНАЛЬНОГО МОДУЛЯ</w:t>
            </w:r>
          </w:p>
        </w:tc>
        <w:tc>
          <w:tcPr>
            <w:tcW w:w="709" w:type="dxa"/>
          </w:tcPr>
          <w:p w:rsidR="00F25892" w:rsidRDefault="00F25892">
            <w:pPr>
              <w:jc w:val="center"/>
              <w:rPr>
                <w:color w:val="000000"/>
                <w:sz w:val="24"/>
                <w:szCs w:val="24"/>
                <w:lang w:eastAsia="ru-RU"/>
              </w:rPr>
            </w:pPr>
          </w:p>
        </w:tc>
      </w:tr>
      <w:tr w:rsidR="00F25892" w:rsidTr="00F25892">
        <w:trPr>
          <w:trHeight w:val="850"/>
        </w:trPr>
        <w:tc>
          <w:tcPr>
            <w:tcW w:w="8539" w:type="dxa"/>
            <w:hideMark/>
          </w:tcPr>
          <w:p w:rsidR="00F25892" w:rsidRDefault="00F25892" w:rsidP="00F25892">
            <w:pPr>
              <w:widowControl/>
              <w:numPr>
                <w:ilvl w:val="0"/>
                <w:numId w:val="26"/>
              </w:numPr>
              <w:autoSpaceDE/>
              <w:autoSpaceDN/>
              <w:ind w:left="743" w:hanging="567"/>
              <w:rPr>
                <w:b/>
                <w:sz w:val="24"/>
                <w:szCs w:val="24"/>
                <w:lang w:eastAsia="ru-RU"/>
              </w:rPr>
            </w:pPr>
            <w:r>
              <w:rPr>
                <w:b/>
                <w:sz w:val="24"/>
                <w:szCs w:val="24"/>
                <w:lang w:eastAsia="ru-RU"/>
              </w:rPr>
              <w:t>КОНТРОЛЬ И ОЦЕНКА РЕЗУЛЬТАТОВ ОСВОЕНИЯ ПРОФЕССИОНАЛЬНОГО МОДУЛЯ</w:t>
            </w:r>
          </w:p>
        </w:tc>
        <w:tc>
          <w:tcPr>
            <w:tcW w:w="709" w:type="dxa"/>
          </w:tcPr>
          <w:p w:rsidR="00F25892" w:rsidRDefault="00F25892">
            <w:pPr>
              <w:jc w:val="center"/>
              <w:rPr>
                <w:color w:val="000000"/>
                <w:sz w:val="24"/>
                <w:szCs w:val="24"/>
                <w:lang w:eastAsia="ru-RU"/>
              </w:rPr>
            </w:pPr>
          </w:p>
        </w:tc>
      </w:tr>
    </w:tbl>
    <w:p w:rsidR="007E3D66" w:rsidRDefault="007E3D66" w:rsidP="007E3D66">
      <w:pPr>
        <w:pStyle w:val="a3"/>
        <w:jc w:val="both"/>
        <w:rPr>
          <w:b/>
          <w:sz w:val="26"/>
        </w:rPr>
      </w:pPr>
    </w:p>
    <w:p w:rsidR="007E3D66" w:rsidRDefault="007E3D66" w:rsidP="007E3D66">
      <w:pPr>
        <w:pStyle w:val="a5"/>
        <w:ind w:left="567" w:firstLine="0"/>
        <w:jc w:val="both"/>
        <w:rPr>
          <w:sz w:val="24"/>
        </w:rPr>
      </w:pPr>
    </w:p>
    <w:p w:rsidR="007E3D66" w:rsidRPr="00240871" w:rsidRDefault="007E3D66" w:rsidP="007E3D66">
      <w:pPr>
        <w:tabs>
          <w:tab w:val="left" w:pos="494"/>
          <w:tab w:val="left" w:pos="1690"/>
          <w:tab w:val="left" w:pos="4228"/>
          <w:tab w:val="left" w:pos="6032"/>
          <w:tab w:val="left" w:pos="7435"/>
        </w:tabs>
        <w:ind w:left="567" w:hanging="425"/>
        <w:jc w:val="both"/>
        <w:rPr>
          <w:sz w:val="24"/>
        </w:rPr>
      </w:pPr>
    </w:p>
    <w:p w:rsidR="007E3D66" w:rsidRDefault="007E3D66" w:rsidP="007E3D66">
      <w:pPr>
        <w:pStyle w:val="a5"/>
        <w:ind w:left="567" w:firstLine="0"/>
        <w:jc w:val="both"/>
        <w:rPr>
          <w:sz w:val="24"/>
        </w:rPr>
      </w:pPr>
    </w:p>
    <w:p w:rsidR="007E3D66" w:rsidRDefault="007E3D66" w:rsidP="007E3D66">
      <w:pPr>
        <w:pStyle w:val="a5"/>
        <w:ind w:left="567" w:hanging="425"/>
        <w:jc w:val="both"/>
        <w:rPr>
          <w:sz w:val="24"/>
        </w:rPr>
      </w:pPr>
    </w:p>
    <w:p w:rsidR="007E3D66" w:rsidRDefault="007E3D66" w:rsidP="007E3D66">
      <w:pPr>
        <w:pStyle w:val="a5"/>
        <w:ind w:left="567" w:firstLine="0"/>
        <w:jc w:val="both"/>
        <w:rPr>
          <w:sz w:val="24"/>
        </w:rPr>
      </w:pPr>
    </w:p>
    <w:p w:rsidR="007E3D66" w:rsidRDefault="007E3D66"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327D7F" w:rsidRDefault="00327D7F" w:rsidP="007E3D66">
      <w:pPr>
        <w:pStyle w:val="a5"/>
        <w:ind w:left="567" w:hanging="425"/>
        <w:jc w:val="both"/>
        <w:rPr>
          <w:sz w:val="24"/>
        </w:rPr>
      </w:pPr>
    </w:p>
    <w:p w:rsidR="00F25892" w:rsidRDefault="00F25892">
      <w:pPr>
        <w:widowControl/>
        <w:autoSpaceDE/>
        <w:autoSpaceDN/>
        <w:spacing w:after="160" w:line="259" w:lineRule="auto"/>
        <w:rPr>
          <w:sz w:val="24"/>
        </w:rPr>
      </w:pPr>
      <w:r>
        <w:rPr>
          <w:sz w:val="24"/>
        </w:rPr>
        <w:br w:type="page"/>
      </w:r>
    </w:p>
    <w:p w:rsidR="007E3D66" w:rsidRPr="002E0981" w:rsidRDefault="007E3D66" w:rsidP="004D1D1B">
      <w:pPr>
        <w:pStyle w:val="3"/>
        <w:numPr>
          <w:ilvl w:val="0"/>
          <w:numId w:val="5"/>
        </w:numPr>
        <w:tabs>
          <w:tab w:val="left" w:pos="386"/>
        </w:tabs>
        <w:ind w:left="0" w:firstLine="0"/>
        <w:jc w:val="center"/>
        <w:rPr>
          <w:sz w:val="22"/>
        </w:rPr>
      </w:pPr>
      <w:r>
        <w:lastRenderedPageBreak/>
        <w:t>ОБЩАЯ ХАРАКТЕРИСТИКА ПРИМЕРНОЙ РАБОЧЕЙ ПРОГРАММЫ</w:t>
      </w:r>
      <w:r>
        <w:rPr>
          <w:spacing w:val="1"/>
        </w:rPr>
        <w:t xml:space="preserve"> </w:t>
      </w:r>
      <w:r>
        <w:t>ПРОФЕССИОНАЛЬНОГО МОДУЛЯ</w:t>
      </w:r>
    </w:p>
    <w:p w:rsidR="007E3D66" w:rsidRDefault="007E3D66" w:rsidP="007E3D66">
      <w:pPr>
        <w:pStyle w:val="3"/>
        <w:tabs>
          <w:tab w:val="left" w:pos="386"/>
        </w:tabs>
        <w:ind w:left="0"/>
        <w:jc w:val="center"/>
        <w:rPr>
          <w:sz w:val="22"/>
        </w:rPr>
      </w:pPr>
      <w:r>
        <w:t>«ПМ. 01 СБОРКА УЗЛОВ, ОТСЕКОВ, ПАНЕЛЕЙ, СИСТЕМ ЛЕТАТЕЛЬНЫХ АППАРАТОВ, ПРОВЕРКА И ИСПЫТАНИЕ СИСТЕМ, СТЫКОВКА СОПРЯГАЕМЫХ ПОВЕРХНОСТЕЙ АГРЕГАТОВ»</w:t>
      </w:r>
    </w:p>
    <w:p w:rsidR="007E3D66" w:rsidRDefault="007E3D66" w:rsidP="007E3D66">
      <w:pPr>
        <w:pStyle w:val="a3"/>
        <w:spacing w:before="3"/>
      </w:pPr>
    </w:p>
    <w:p w:rsidR="007E3D66" w:rsidRDefault="007E3D66" w:rsidP="00F25892">
      <w:pPr>
        <w:pStyle w:val="3"/>
        <w:tabs>
          <w:tab w:val="left" w:pos="1096"/>
        </w:tabs>
        <w:spacing w:line="274" w:lineRule="exact"/>
        <w:ind w:left="0"/>
      </w:pPr>
      <w:r>
        <w:t>1.1 Цель</w:t>
      </w:r>
      <w:r>
        <w:rPr>
          <w:spacing w:val="-3"/>
        </w:rPr>
        <w:t xml:space="preserve"> </w:t>
      </w:r>
      <w:r>
        <w:t>и</w:t>
      </w:r>
      <w:r>
        <w:rPr>
          <w:spacing w:val="-2"/>
        </w:rPr>
        <w:t xml:space="preserve"> </w:t>
      </w:r>
      <w:r>
        <w:t>планируемые</w:t>
      </w:r>
      <w:r>
        <w:rPr>
          <w:spacing w:val="-4"/>
        </w:rPr>
        <w:t xml:space="preserve"> </w:t>
      </w:r>
      <w:r>
        <w:t>результаты</w:t>
      </w:r>
      <w:r>
        <w:rPr>
          <w:spacing w:val="-3"/>
        </w:rPr>
        <w:t xml:space="preserve"> </w:t>
      </w:r>
      <w:r>
        <w:t>освоения</w:t>
      </w:r>
      <w:r>
        <w:rPr>
          <w:spacing w:val="-2"/>
        </w:rPr>
        <w:t xml:space="preserve"> </w:t>
      </w:r>
      <w:r>
        <w:t>профессионального</w:t>
      </w:r>
      <w:r>
        <w:rPr>
          <w:spacing w:val="-2"/>
        </w:rPr>
        <w:t xml:space="preserve"> </w:t>
      </w:r>
      <w:r>
        <w:t>модуля</w:t>
      </w:r>
    </w:p>
    <w:p w:rsidR="007E3D66" w:rsidRDefault="007E3D66" w:rsidP="007E3D66">
      <w:pPr>
        <w:pStyle w:val="a3"/>
        <w:ind w:left="102" w:right="144"/>
        <w:jc w:val="both"/>
      </w:pPr>
      <w:r>
        <w:t>В результате изучения профессионального модуля обучающихся должен освоить основной</w:t>
      </w:r>
      <w:r>
        <w:rPr>
          <w:spacing w:val="-6"/>
        </w:rPr>
        <w:t xml:space="preserve"> </w:t>
      </w:r>
      <w:r>
        <w:t>вид</w:t>
      </w:r>
      <w:r>
        <w:rPr>
          <w:spacing w:val="-5"/>
        </w:rPr>
        <w:t xml:space="preserve"> </w:t>
      </w:r>
      <w:r>
        <w:t>деятельности</w:t>
      </w:r>
      <w:r>
        <w:rPr>
          <w:spacing w:val="-5"/>
        </w:rPr>
        <w:t xml:space="preserve"> </w:t>
      </w:r>
      <w:r>
        <w:rPr>
          <w:b/>
        </w:rPr>
        <w:t>С</w:t>
      </w:r>
      <w:r w:rsidRPr="002136EF">
        <w:rPr>
          <w:b/>
        </w:rPr>
        <w:t>борка узлов, отсеков, панелей, систем летательных аппаратов, проверка и испытание систем, стыковка сопрягаемых поверхностей агрегатов</w:t>
      </w:r>
      <w:r>
        <w:t xml:space="preserve"> и соответствующие ему</w:t>
      </w:r>
      <w:r>
        <w:rPr>
          <w:spacing w:val="-6"/>
        </w:rPr>
        <w:t xml:space="preserve"> </w:t>
      </w:r>
      <w:r>
        <w:t>общие</w:t>
      </w:r>
      <w:r>
        <w:rPr>
          <w:spacing w:val="-1"/>
        </w:rPr>
        <w:t xml:space="preserve"> </w:t>
      </w:r>
      <w:r>
        <w:t>компетенции</w:t>
      </w:r>
      <w:r>
        <w:rPr>
          <w:spacing w:val="3"/>
        </w:rPr>
        <w:t xml:space="preserve"> </w:t>
      </w:r>
      <w:r>
        <w:t>и профессиональные</w:t>
      </w:r>
      <w:r>
        <w:rPr>
          <w:spacing w:val="-3"/>
        </w:rPr>
        <w:t xml:space="preserve"> </w:t>
      </w:r>
      <w:r>
        <w:t>компетенции:</w:t>
      </w:r>
    </w:p>
    <w:p w:rsidR="007E3D66" w:rsidRPr="00F25892" w:rsidRDefault="007E3D66" w:rsidP="007E3D66">
      <w:pPr>
        <w:pStyle w:val="a3"/>
        <w:spacing w:before="10"/>
        <w:rPr>
          <w:i/>
          <w:sz w:val="23"/>
        </w:rPr>
      </w:pPr>
    </w:p>
    <w:p w:rsidR="007E3D66" w:rsidRPr="00F25892" w:rsidRDefault="007E3D66" w:rsidP="00F25892">
      <w:pPr>
        <w:pStyle w:val="a5"/>
        <w:numPr>
          <w:ilvl w:val="2"/>
          <w:numId w:val="27"/>
        </w:numPr>
        <w:tabs>
          <w:tab w:val="left" w:pos="1269"/>
        </w:tabs>
        <w:jc w:val="both"/>
        <w:rPr>
          <w:i/>
          <w:sz w:val="24"/>
        </w:rPr>
      </w:pPr>
      <w:r w:rsidRPr="00F25892">
        <w:rPr>
          <w:i/>
          <w:sz w:val="24"/>
        </w:rPr>
        <w:t>Перечень</w:t>
      </w:r>
      <w:r w:rsidRPr="00F25892">
        <w:rPr>
          <w:i/>
          <w:spacing w:val="-4"/>
          <w:sz w:val="24"/>
        </w:rPr>
        <w:t xml:space="preserve"> </w:t>
      </w:r>
      <w:r w:rsidRPr="00F25892">
        <w:rPr>
          <w:i/>
          <w:sz w:val="24"/>
        </w:rPr>
        <w:t>общих</w:t>
      </w:r>
      <w:r w:rsidRPr="00F25892">
        <w:rPr>
          <w:i/>
          <w:spacing w:val="-3"/>
          <w:sz w:val="24"/>
        </w:rPr>
        <w:t xml:space="preserve"> </w:t>
      </w:r>
      <w:r w:rsidRPr="00F25892">
        <w:rPr>
          <w:i/>
          <w:sz w:val="24"/>
        </w:rPr>
        <w:t>компетенций</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8363"/>
      </w:tblGrid>
      <w:tr w:rsidR="007E3D66" w:rsidTr="00F25892">
        <w:trPr>
          <w:trHeight w:val="318"/>
        </w:trPr>
        <w:tc>
          <w:tcPr>
            <w:tcW w:w="993" w:type="dxa"/>
          </w:tcPr>
          <w:p w:rsidR="007E3D66" w:rsidRPr="00F25892" w:rsidRDefault="007E3D66" w:rsidP="002D0EAC">
            <w:pPr>
              <w:pStyle w:val="TableParagraph"/>
              <w:spacing w:line="275" w:lineRule="exact"/>
              <w:ind w:left="107"/>
              <w:jc w:val="center"/>
              <w:rPr>
                <w:sz w:val="24"/>
              </w:rPr>
            </w:pPr>
            <w:proofErr w:type="spellStart"/>
            <w:r w:rsidRPr="00F25892">
              <w:rPr>
                <w:sz w:val="24"/>
              </w:rPr>
              <w:t>Код</w:t>
            </w:r>
            <w:proofErr w:type="spellEnd"/>
          </w:p>
        </w:tc>
        <w:tc>
          <w:tcPr>
            <w:tcW w:w="8363" w:type="dxa"/>
          </w:tcPr>
          <w:p w:rsidR="007E3D66" w:rsidRPr="00F25892" w:rsidRDefault="007E3D66" w:rsidP="002D0EAC">
            <w:pPr>
              <w:pStyle w:val="TableParagraph"/>
              <w:spacing w:line="275" w:lineRule="exact"/>
              <w:ind w:left="107"/>
              <w:jc w:val="center"/>
              <w:rPr>
                <w:sz w:val="24"/>
              </w:rPr>
            </w:pPr>
            <w:proofErr w:type="spellStart"/>
            <w:r w:rsidRPr="00F25892">
              <w:rPr>
                <w:sz w:val="24"/>
              </w:rPr>
              <w:t>Наименование</w:t>
            </w:r>
            <w:proofErr w:type="spellEnd"/>
            <w:r w:rsidRPr="00F25892">
              <w:rPr>
                <w:spacing w:val="-4"/>
                <w:sz w:val="24"/>
              </w:rPr>
              <w:t xml:space="preserve"> </w:t>
            </w:r>
            <w:proofErr w:type="spellStart"/>
            <w:r w:rsidRPr="00F25892">
              <w:rPr>
                <w:sz w:val="24"/>
              </w:rPr>
              <w:t>общих</w:t>
            </w:r>
            <w:proofErr w:type="spellEnd"/>
            <w:r w:rsidRPr="00F25892">
              <w:rPr>
                <w:spacing w:val="-3"/>
                <w:sz w:val="24"/>
              </w:rPr>
              <w:t xml:space="preserve"> </w:t>
            </w:r>
            <w:proofErr w:type="spellStart"/>
            <w:r w:rsidRPr="00F25892">
              <w:rPr>
                <w:sz w:val="24"/>
              </w:rPr>
              <w:t>компетенций</w:t>
            </w:r>
            <w:proofErr w:type="spellEnd"/>
          </w:p>
        </w:tc>
      </w:tr>
      <w:tr w:rsidR="00C00630" w:rsidTr="00F25892">
        <w:trPr>
          <w:trHeight w:val="473"/>
        </w:trPr>
        <w:tc>
          <w:tcPr>
            <w:tcW w:w="993" w:type="dxa"/>
          </w:tcPr>
          <w:p w:rsidR="00C00630" w:rsidRPr="00870A0F" w:rsidRDefault="00C00630" w:rsidP="00C00630">
            <w:pPr>
              <w:pStyle w:val="TableParagraph"/>
              <w:ind w:left="107"/>
              <w:rPr>
                <w:sz w:val="24"/>
                <w:lang w:val="ru-RU"/>
              </w:rPr>
            </w:pPr>
            <w:r>
              <w:rPr>
                <w:sz w:val="24"/>
              </w:rPr>
              <w:t>ОК</w:t>
            </w:r>
            <w:r w:rsidR="00870A0F">
              <w:rPr>
                <w:spacing w:val="-2"/>
                <w:sz w:val="24"/>
                <w:lang w:val="ru-RU"/>
              </w:rPr>
              <w:t xml:space="preserve"> </w:t>
            </w:r>
            <w:r>
              <w:rPr>
                <w:sz w:val="24"/>
              </w:rPr>
              <w:t>01</w:t>
            </w:r>
            <w:r w:rsidR="00870A0F">
              <w:rPr>
                <w:sz w:val="24"/>
                <w:lang w:val="ru-RU"/>
              </w:rPr>
              <w:t>.</w:t>
            </w:r>
          </w:p>
        </w:tc>
        <w:tc>
          <w:tcPr>
            <w:tcW w:w="8363" w:type="dxa"/>
          </w:tcPr>
          <w:p w:rsidR="00C00630" w:rsidRPr="00F25892" w:rsidRDefault="00F25892" w:rsidP="00F25892">
            <w:pPr>
              <w:pStyle w:val="TableParagraph"/>
              <w:tabs>
                <w:tab w:val="left" w:pos="1380"/>
                <w:tab w:val="left" w:pos="2505"/>
                <w:tab w:val="left" w:pos="3652"/>
                <w:tab w:val="left" w:pos="4463"/>
                <w:tab w:val="left" w:pos="6657"/>
              </w:tabs>
              <w:ind w:left="108" w:right="110"/>
              <w:jc w:val="both"/>
              <w:rPr>
                <w:sz w:val="24"/>
                <w:lang w:val="ru-RU"/>
              </w:rPr>
            </w:pPr>
            <w:r>
              <w:rPr>
                <w:sz w:val="24"/>
                <w:lang w:val="ru-RU"/>
              </w:rPr>
              <w:t xml:space="preserve">Выбирать способы решения </w:t>
            </w:r>
            <w:r w:rsidR="00C00630" w:rsidRPr="000C343A">
              <w:rPr>
                <w:sz w:val="24"/>
                <w:lang w:val="ru-RU"/>
              </w:rPr>
              <w:t>зада</w:t>
            </w:r>
            <w:r w:rsidR="00C00630">
              <w:rPr>
                <w:sz w:val="24"/>
                <w:lang w:val="ru-RU"/>
              </w:rPr>
              <w:t>ч</w:t>
            </w:r>
            <w:r>
              <w:rPr>
                <w:sz w:val="24"/>
                <w:lang w:val="ru-RU"/>
              </w:rPr>
              <w:t xml:space="preserve"> </w:t>
            </w:r>
            <w:r w:rsidR="00C00630">
              <w:rPr>
                <w:sz w:val="24"/>
                <w:lang w:val="ru-RU"/>
              </w:rPr>
              <w:t xml:space="preserve">профессиональной </w:t>
            </w:r>
            <w:r w:rsidR="00C00630" w:rsidRPr="000C343A">
              <w:rPr>
                <w:sz w:val="24"/>
                <w:lang w:val="ru-RU"/>
              </w:rPr>
              <w:t>деятельности</w:t>
            </w:r>
            <w:r>
              <w:rPr>
                <w:sz w:val="24"/>
                <w:lang w:val="ru-RU"/>
              </w:rPr>
              <w:t xml:space="preserve"> </w:t>
            </w:r>
            <w:r w:rsidR="00C00630" w:rsidRPr="00F25892">
              <w:rPr>
                <w:sz w:val="24"/>
                <w:lang w:val="ru-RU"/>
              </w:rPr>
              <w:t>применительно</w:t>
            </w:r>
            <w:r w:rsidR="00C00630" w:rsidRPr="00F25892">
              <w:rPr>
                <w:spacing w:val="-5"/>
                <w:sz w:val="24"/>
                <w:lang w:val="ru-RU"/>
              </w:rPr>
              <w:t xml:space="preserve"> </w:t>
            </w:r>
            <w:r w:rsidR="00C00630" w:rsidRPr="00F25892">
              <w:rPr>
                <w:sz w:val="24"/>
                <w:lang w:val="ru-RU"/>
              </w:rPr>
              <w:t>к</w:t>
            </w:r>
            <w:r w:rsidR="00C00630" w:rsidRPr="00F25892">
              <w:rPr>
                <w:spacing w:val="-2"/>
                <w:sz w:val="24"/>
                <w:lang w:val="ru-RU"/>
              </w:rPr>
              <w:t xml:space="preserve"> </w:t>
            </w:r>
            <w:r w:rsidR="00C00630" w:rsidRPr="00F25892">
              <w:rPr>
                <w:sz w:val="24"/>
                <w:lang w:val="ru-RU"/>
              </w:rPr>
              <w:t>различным</w:t>
            </w:r>
            <w:r w:rsidR="00C00630" w:rsidRPr="00F25892">
              <w:rPr>
                <w:spacing w:val="-2"/>
                <w:sz w:val="24"/>
                <w:lang w:val="ru-RU"/>
              </w:rPr>
              <w:t xml:space="preserve"> </w:t>
            </w:r>
            <w:r w:rsidR="00C00630" w:rsidRPr="00F25892">
              <w:rPr>
                <w:sz w:val="24"/>
                <w:lang w:val="ru-RU"/>
              </w:rPr>
              <w:t>контекстам.</w:t>
            </w:r>
          </w:p>
        </w:tc>
      </w:tr>
      <w:tr w:rsidR="00C00630" w:rsidTr="00F25892">
        <w:trPr>
          <w:trHeight w:val="637"/>
        </w:trPr>
        <w:tc>
          <w:tcPr>
            <w:tcW w:w="993" w:type="dxa"/>
          </w:tcPr>
          <w:p w:rsidR="00C00630" w:rsidRPr="00870A0F" w:rsidRDefault="00C00630" w:rsidP="00C00630">
            <w:pPr>
              <w:pStyle w:val="TableParagraph"/>
              <w:ind w:left="107"/>
              <w:rPr>
                <w:sz w:val="24"/>
                <w:lang w:val="ru-RU"/>
              </w:rPr>
            </w:pPr>
            <w:r>
              <w:rPr>
                <w:sz w:val="24"/>
              </w:rPr>
              <w:t>ОК</w:t>
            </w:r>
            <w:r w:rsidR="00870A0F">
              <w:rPr>
                <w:spacing w:val="-2"/>
                <w:sz w:val="24"/>
              </w:rPr>
              <w:t xml:space="preserve"> </w:t>
            </w:r>
            <w:r>
              <w:rPr>
                <w:sz w:val="24"/>
              </w:rPr>
              <w:t>02</w:t>
            </w:r>
            <w:r w:rsidR="00870A0F">
              <w:rPr>
                <w:sz w:val="24"/>
                <w:lang w:val="ru-RU"/>
              </w:rPr>
              <w:t>.</w:t>
            </w:r>
          </w:p>
        </w:tc>
        <w:tc>
          <w:tcPr>
            <w:tcW w:w="8363" w:type="dxa"/>
          </w:tcPr>
          <w:p w:rsidR="00C00630" w:rsidRPr="000C343A" w:rsidRDefault="00C00630" w:rsidP="00F25892">
            <w:pPr>
              <w:pStyle w:val="TableParagraph"/>
              <w:ind w:left="108" w:right="110"/>
              <w:jc w:val="both"/>
              <w:rPr>
                <w:sz w:val="24"/>
                <w:lang w:val="ru-RU"/>
              </w:rPr>
            </w:pPr>
            <w:r w:rsidRPr="000C343A">
              <w:rPr>
                <w:spacing w:val="-1"/>
                <w:sz w:val="24"/>
                <w:lang w:val="ru-RU"/>
              </w:rPr>
              <w:t>Использовать</w:t>
            </w:r>
            <w:r w:rsidRPr="000C343A">
              <w:rPr>
                <w:spacing w:val="-13"/>
                <w:sz w:val="24"/>
                <w:lang w:val="ru-RU"/>
              </w:rPr>
              <w:t xml:space="preserve"> </w:t>
            </w:r>
            <w:r w:rsidRPr="000C343A">
              <w:rPr>
                <w:spacing w:val="-1"/>
                <w:sz w:val="24"/>
                <w:lang w:val="ru-RU"/>
              </w:rPr>
              <w:t>современные</w:t>
            </w:r>
            <w:r w:rsidRPr="000C343A">
              <w:rPr>
                <w:spacing w:val="-15"/>
                <w:sz w:val="24"/>
                <w:lang w:val="ru-RU"/>
              </w:rPr>
              <w:t xml:space="preserve"> </w:t>
            </w:r>
            <w:r w:rsidRPr="000C343A">
              <w:rPr>
                <w:sz w:val="24"/>
                <w:lang w:val="ru-RU"/>
              </w:rPr>
              <w:t>средства</w:t>
            </w:r>
            <w:r w:rsidRPr="000C343A">
              <w:rPr>
                <w:spacing w:val="-16"/>
                <w:sz w:val="24"/>
                <w:lang w:val="ru-RU"/>
              </w:rPr>
              <w:t xml:space="preserve"> </w:t>
            </w:r>
            <w:r w:rsidRPr="000C343A">
              <w:rPr>
                <w:sz w:val="24"/>
                <w:lang w:val="ru-RU"/>
              </w:rPr>
              <w:t>поиска,</w:t>
            </w:r>
            <w:r w:rsidRPr="000C343A">
              <w:rPr>
                <w:spacing w:val="-14"/>
                <w:sz w:val="24"/>
                <w:lang w:val="ru-RU"/>
              </w:rPr>
              <w:t xml:space="preserve"> </w:t>
            </w:r>
            <w:r w:rsidRPr="000C343A">
              <w:rPr>
                <w:sz w:val="24"/>
                <w:lang w:val="ru-RU"/>
              </w:rPr>
              <w:t>анализа</w:t>
            </w:r>
            <w:r w:rsidRPr="000C343A">
              <w:rPr>
                <w:spacing w:val="-16"/>
                <w:sz w:val="24"/>
                <w:lang w:val="ru-RU"/>
              </w:rPr>
              <w:t xml:space="preserve"> </w:t>
            </w:r>
            <w:r w:rsidRPr="000C343A">
              <w:rPr>
                <w:sz w:val="24"/>
                <w:lang w:val="ru-RU"/>
              </w:rPr>
              <w:t>и</w:t>
            </w:r>
            <w:r w:rsidRPr="000C343A">
              <w:rPr>
                <w:spacing w:val="-13"/>
                <w:sz w:val="24"/>
                <w:lang w:val="ru-RU"/>
              </w:rPr>
              <w:t xml:space="preserve"> </w:t>
            </w:r>
            <w:r w:rsidRPr="000C343A">
              <w:rPr>
                <w:sz w:val="24"/>
                <w:lang w:val="ru-RU"/>
              </w:rPr>
              <w:t>интерпретации</w:t>
            </w:r>
            <w:r w:rsidRPr="000C343A">
              <w:rPr>
                <w:spacing w:val="-16"/>
                <w:sz w:val="24"/>
                <w:lang w:val="ru-RU"/>
              </w:rPr>
              <w:t xml:space="preserve"> </w:t>
            </w:r>
            <w:r>
              <w:rPr>
                <w:sz w:val="24"/>
                <w:lang w:val="ru-RU"/>
              </w:rPr>
              <w:t>инфор</w:t>
            </w:r>
            <w:r w:rsidRPr="000C343A">
              <w:rPr>
                <w:spacing w:val="-1"/>
                <w:sz w:val="24"/>
                <w:lang w:val="ru-RU"/>
              </w:rPr>
              <w:t>мации,</w:t>
            </w:r>
            <w:r w:rsidRPr="000C343A">
              <w:rPr>
                <w:spacing w:val="-15"/>
                <w:sz w:val="24"/>
                <w:lang w:val="ru-RU"/>
              </w:rPr>
              <w:t xml:space="preserve"> </w:t>
            </w:r>
            <w:r w:rsidRPr="000C343A">
              <w:rPr>
                <w:spacing w:val="-1"/>
                <w:sz w:val="24"/>
                <w:lang w:val="ru-RU"/>
              </w:rPr>
              <w:t>и</w:t>
            </w:r>
            <w:r w:rsidRPr="000C343A">
              <w:rPr>
                <w:spacing w:val="-16"/>
                <w:sz w:val="24"/>
                <w:lang w:val="ru-RU"/>
              </w:rPr>
              <w:t xml:space="preserve"> </w:t>
            </w:r>
            <w:r w:rsidRPr="000C343A">
              <w:rPr>
                <w:spacing w:val="-1"/>
                <w:sz w:val="24"/>
                <w:lang w:val="ru-RU"/>
              </w:rPr>
              <w:t>информационные</w:t>
            </w:r>
            <w:r w:rsidRPr="000C343A">
              <w:rPr>
                <w:spacing w:val="-16"/>
                <w:sz w:val="24"/>
                <w:lang w:val="ru-RU"/>
              </w:rPr>
              <w:t xml:space="preserve"> </w:t>
            </w:r>
            <w:r w:rsidRPr="000C343A">
              <w:rPr>
                <w:spacing w:val="-1"/>
                <w:sz w:val="24"/>
                <w:lang w:val="ru-RU"/>
              </w:rPr>
              <w:t>технологии</w:t>
            </w:r>
            <w:r w:rsidRPr="000C343A">
              <w:rPr>
                <w:spacing w:val="-13"/>
                <w:sz w:val="24"/>
                <w:lang w:val="ru-RU"/>
              </w:rPr>
              <w:t xml:space="preserve"> </w:t>
            </w:r>
            <w:r w:rsidRPr="000C343A">
              <w:rPr>
                <w:sz w:val="24"/>
                <w:lang w:val="ru-RU"/>
              </w:rPr>
              <w:t>для</w:t>
            </w:r>
            <w:r w:rsidRPr="000C343A">
              <w:rPr>
                <w:spacing w:val="-14"/>
                <w:sz w:val="24"/>
                <w:lang w:val="ru-RU"/>
              </w:rPr>
              <w:t xml:space="preserve"> </w:t>
            </w:r>
            <w:r w:rsidRPr="000C343A">
              <w:rPr>
                <w:sz w:val="24"/>
                <w:lang w:val="ru-RU"/>
              </w:rPr>
              <w:t>выполнения</w:t>
            </w:r>
            <w:r w:rsidRPr="000C343A">
              <w:rPr>
                <w:spacing w:val="-15"/>
                <w:sz w:val="24"/>
                <w:lang w:val="ru-RU"/>
              </w:rPr>
              <w:t xml:space="preserve"> </w:t>
            </w:r>
            <w:r w:rsidRPr="000C343A">
              <w:rPr>
                <w:sz w:val="24"/>
                <w:lang w:val="ru-RU"/>
              </w:rPr>
              <w:t>задач</w:t>
            </w:r>
            <w:r w:rsidRPr="000C343A">
              <w:rPr>
                <w:spacing w:val="-16"/>
                <w:sz w:val="24"/>
                <w:lang w:val="ru-RU"/>
              </w:rPr>
              <w:t xml:space="preserve"> </w:t>
            </w:r>
            <w:proofErr w:type="spellStart"/>
            <w:r>
              <w:rPr>
                <w:sz w:val="24"/>
                <w:lang w:val="ru-RU"/>
              </w:rPr>
              <w:t>профессиональ</w:t>
            </w:r>
            <w:proofErr w:type="spellEnd"/>
            <w:r w:rsidRPr="000C343A">
              <w:rPr>
                <w:spacing w:val="-57"/>
                <w:sz w:val="24"/>
                <w:lang w:val="ru-RU"/>
              </w:rPr>
              <w:t xml:space="preserve"> </w:t>
            </w:r>
            <w:r w:rsidRPr="000C343A">
              <w:rPr>
                <w:sz w:val="24"/>
                <w:lang w:val="ru-RU"/>
              </w:rPr>
              <w:t>ной деятельности.</w:t>
            </w:r>
          </w:p>
        </w:tc>
      </w:tr>
      <w:tr w:rsidR="00C00630" w:rsidTr="00F25892">
        <w:trPr>
          <w:trHeight w:val="635"/>
        </w:trPr>
        <w:tc>
          <w:tcPr>
            <w:tcW w:w="993" w:type="dxa"/>
          </w:tcPr>
          <w:p w:rsidR="00C00630" w:rsidRPr="00870A0F" w:rsidRDefault="00C00630" w:rsidP="00C00630">
            <w:pPr>
              <w:pStyle w:val="TableParagraph"/>
              <w:ind w:left="107"/>
              <w:rPr>
                <w:sz w:val="24"/>
                <w:lang w:val="ru-RU"/>
              </w:rPr>
            </w:pPr>
            <w:r>
              <w:rPr>
                <w:sz w:val="24"/>
              </w:rPr>
              <w:t>ОК</w:t>
            </w:r>
            <w:r w:rsidR="00870A0F">
              <w:rPr>
                <w:spacing w:val="-2"/>
                <w:sz w:val="24"/>
              </w:rPr>
              <w:t xml:space="preserve"> </w:t>
            </w:r>
            <w:r>
              <w:rPr>
                <w:sz w:val="24"/>
              </w:rPr>
              <w:t>03</w:t>
            </w:r>
            <w:r w:rsidR="00870A0F">
              <w:rPr>
                <w:sz w:val="24"/>
                <w:lang w:val="ru-RU"/>
              </w:rPr>
              <w:t>.</w:t>
            </w:r>
          </w:p>
        </w:tc>
        <w:tc>
          <w:tcPr>
            <w:tcW w:w="8363" w:type="dxa"/>
          </w:tcPr>
          <w:p w:rsidR="00C00630" w:rsidRPr="00BD6569" w:rsidRDefault="00C00630" w:rsidP="00F25892">
            <w:pPr>
              <w:pStyle w:val="TableParagraph"/>
              <w:ind w:left="108" w:right="94"/>
              <w:jc w:val="both"/>
              <w:rPr>
                <w:sz w:val="24"/>
                <w:lang w:val="ru-RU"/>
              </w:rPr>
            </w:pPr>
            <w:r w:rsidRPr="000C343A">
              <w:rPr>
                <w:sz w:val="24"/>
                <w:lang w:val="ru-RU"/>
              </w:rPr>
              <w:t>Планировать и реализовывать собственное профессиональное и личностное</w:t>
            </w:r>
            <w:r w:rsidRPr="000C343A">
              <w:rPr>
                <w:spacing w:val="1"/>
                <w:sz w:val="24"/>
                <w:lang w:val="ru-RU"/>
              </w:rPr>
              <w:t xml:space="preserve"> </w:t>
            </w:r>
            <w:r w:rsidRPr="000C343A">
              <w:rPr>
                <w:sz w:val="24"/>
                <w:lang w:val="ru-RU"/>
              </w:rPr>
              <w:t>развитие, предпринимательскую деятельность в профессиональной сфере,</w:t>
            </w:r>
            <w:r w:rsidRPr="000C343A">
              <w:rPr>
                <w:spacing w:val="1"/>
                <w:sz w:val="24"/>
                <w:lang w:val="ru-RU"/>
              </w:rPr>
              <w:t xml:space="preserve"> </w:t>
            </w:r>
            <w:r w:rsidRPr="000C343A">
              <w:rPr>
                <w:spacing w:val="-1"/>
                <w:sz w:val="24"/>
                <w:lang w:val="ru-RU"/>
              </w:rPr>
              <w:t>использовать</w:t>
            </w:r>
            <w:r w:rsidRPr="000C343A">
              <w:rPr>
                <w:spacing w:val="-9"/>
                <w:sz w:val="24"/>
                <w:lang w:val="ru-RU"/>
              </w:rPr>
              <w:t xml:space="preserve"> </w:t>
            </w:r>
            <w:r w:rsidRPr="000C343A">
              <w:rPr>
                <w:spacing w:val="-1"/>
                <w:sz w:val="24"/>
                <w:lang w:val="ru-RU"/>
              </w:rPr>
              <w:t>знания</w:t>
            </w:r>
            <w:r w:rsidRPr="000C343A">
              <w:rPr>
                <w:spacing w:val="-9"/>
                <w:sz w:val="24"/>
                <w:lang w:val="ru-RU"/>
              </w:rPr>
              <w:t xml:space="preserve"> </w:t>
            </w:r>
            <w:r w:rsidRPr="000C343A">
              <w:rPr>
                <w:spacing w:val="-1"/>
                <w:sz w:val="24"/>
                <w:lang w:val="ru-RU"/>
              </w:rPr>
              <w:t>по</w:t>
            </w:r>
            <w:r w:rsidRPr="000C343A">
              <w:rPr>
                <w:spacing w:val="-14"/>
                <w:sz w:val="24"/>
                <w:lang w:val="ru-RU"/>
              </w:rPr>
              <w:t xml:space="preserve"> </w:t>
            </w:r>
            <w:r w:rsidRPr="000C343A">
              <w:rPr>
                <w:spacing w:val="-1"/>
                <w:sz w:val="24"/>
                <w:lang w:val="ru-RU"/>
              </w:rPr>
              <w:t>финансовой</w:t>
            </w:r>
            <w:r w:rsidRPr="000C343A">
              <w:rPr>
                <w:spacing w:val="-10"/>
                <w:sz w:val="24"/>
                <w:lang w:val="ru-RU"/>
              </w:rPr>
              <w:t xml:space="preserve"> </w:t>
            </w:r>
            <w:r w:rsidRPr="000C343A">
              <w:rPr>
                <w:spacing w:val="-1"/>
                <w:sz w:val="24"/>
                <w:lang w:val="ru-RU"/>
              </w:rPr>
              <w:t>грамотности</w:t>
            </w:r>
            <w:r w:rsidRPr="000C343A">
              <w:rPr>
                <w:spacing w:val="-7"/>
                <w:sz w:val="24"/>
                <w:lang w:val="ru-RU"/>
              </w:rPr>
              <w:t xml:space="preserve"> </w:t>
            </w:r>
            <w:r w:rsidRPr="000C343A">
              <w:rPr>
                <w:sz w:val="24"/>
                <w:lang w:val="ru-RU"/>
              </w:rPr>
              <w:t>в</w:t>
            </w:r>
            <w:r w:rsidRPr="000C343A">
              <w:rPr>
                <w:spacing w:val="-6"/>
                <w:sz w:val="24"/>
                <w:lang w:val="ru-RU"/>
              </w:rPr>
              <w:t xml:space="preserve"> </w:t>
            </w:r>
            <w:r w:rsidRPr="000C343A">
              <w:rPr>
                <w:sz w:val="24"/>
                <w:lang w:val="ru-RU"/>
              </w:rPr>
              <w:t>различных</w:t>
            </w:r>
            <w:r w:rsidRPr="000C343A">
              <w:rPr>
                <w:spacing w:val="-8"/>
                <w:sz w:val="24"/>
                <w:lang w:val="ru-RU"/>
              </w:rPr>
              <w:t xml:space="preserve"> </w:t>
            </w:r>
            <w:r w:rsidRPr="000C343A">
              <w:rPr>
                <w:sz w:val="24"/>
                <w:lang w:val="ru-RU"/>
              </w:rPr>
              <w:t>жизненных</w:t>
            </w:r>
            <w:r w:rsidRPr="000C343A">
              <w:rPr>
                <w:spacing w:val="-7"/>
                <w:sz w:val="24"/>
                <w:lang w:val="ru-RU"/>
              </w:rPr>
              <w:t xml:space="preserve"> </w:t>
            </w:r>
            <w:r>
              <w:rPr>
                <w:sz w:val="24"/>
                <w:lang w:val="ru-RU"/>
              </w:rPr>
              <w:t>си</w:t>
            </w:r>
            <w:r w:rsidRPr="00BD6569">
              <w:rPr>
                <w:sz w:val="24"/>
                <w:lang w:val="ru-RU"/>
              </w:rPr>
              <w:t>туациях.</w:t>
            </w:r>
          </w:p>
        </w:tc>
      </w:tr>
      <w:tr w:rsidR="00C00630" w:rsidTr="00F25892">
        <w:trPr>
          <w:trHeight w:val="318"/>
        </w:trPr>
        <w:tc>
          <w:tcPr>
            <w:tcW w:w="993" w:type="dxa"/>
          </w:tcPr>
          <w:p w:rsidR="00C00630" w:rsidRPr="00870A0F" w:rsidRDefault="00C00630" w:rsidP="00C00630">
            <w:pPr>
              <w:pStyle w:val="TableParagraph"/>
              <w:ind w:left="107"/>
              <w:rPr>
                <w:sz w:val="24"/>
                <w:lang w:val="ru-RU"/>
              </w:rPr>
            </w:pPr>
            <w:r>
              <w:rPr>
                <w:sz w:val="24"/>
              </w:rPr>
              <w:t>ОК</w:t>
            </w:r>
            <w:r w:rsidR="00870A0F">
              <w:rPr>
                <w:spacing w:val="-2"/>
                <w:sz w:val="24"/>
              </w:rPr>
              <w:t xml:space="preserve"> </w:t>
            </w:r>
            <w:r>
              <w:rPr>
                <w:sz w:val="24"/>
              </w:rPr>
              <w:t>04</w:t>
            </w:r>
            <w:r w:rsidR="00870A0F">
              <w:rPr>
                <w:sz w:val="24"/>
                <w:lang w:val="ru-RU"/>
              </w:rPr>
              <w:t>.</w:t>
            </w:r>
          </w:p>
        </w:tc>
        <w:tc>
          <w:tcPr>
            <w:tcW w:w="8363" w:type="dxa"/>
          </w:tcPr>
          <w:p w:rsidR="00C00630" w:rsidRPr="000C343A" w:rsidRDefault="00C00630" w:rsidP="00F25892">
            <w:pPr>
              <w:pStyle w:val="TableParagraph"/>
              <w:ind w:left="108"/>
              <w:rPr>
                <w:sz w:val="24"/>
                <w:lang w:val="ru-RU"/>
              </w:rPr>
            </w:pPr>
            <w:r w:rsidRPr="000C343A">
              <w:rPr>
                <w:sz w:val="24"/>
                <w:lang w:val="ru-RU"/>
              </w:rPr>
              <w:t>Эффективно</w:t>
            </w:r>
            <w:r w:rsidRPr="000C343A">
              <w:rPr>
                <w:spacing w:val="-3"/>
                <w:sz w:val="24"/>
                <w:lang w:val="ru-RU"/>
              </w:rPr>
              <w:t xml:space="preserve"> </w:t>
            </w:r>
            <w:r w:rsidRPr="000C343A">
              <w:rPr>
                <w:sz w:val="24"/>
                <w:lang w:val="ru-RU"/>
              </w:rPr>
              <w:t>взаимодействовать</w:t>
            </w:r>
            <w:r w:rsidRPr="000C343A">
              <w:rPr>
                <w:spacing w:val="-2"/>
                <w:sz w:val="24"/>
                <w:lang w:val="ru-RU"/>
              </w:rPr>
              <w:t xml:space="preserve"> </w:t>
            </w:r>
            <w:r w:rsidRPr="000C343A">
              <w:rPr>
                <w:sz w:val="24"/>
                <w:lang w:val="ru-RU"/>
              </w:rPr>
              <w:t>и</w:t>
            </w:r>
            <w:r w:rsidRPr="000C343A">
              <w:rPr>
                <w:spacing w:val="-2"/>
                <w:sz w:val="24"/>
                <w:lang w:val="ru-RU"/>
              </w:rPr>
              <w:t xml:space="preserve"> </w:t>
            </w:r>
            <w:r w:rsidRPr="000C343A">
              <w:rPr>
                <w:sz w:val="24"/>
                <w:lang w:val="ru-RU"/>
              </w:rPr>
              <w:t>работать</w:t>
            </w:r>
            <w:r w:rsidRPr="000C343A">
              <w:rPr>
                <w:spacing w:val="-2"/>
                <w:sz w:val="24"/>
                <w:lang w:val="ru-RU"/>
              </w:rPr>
              <w:t xml:space="preserve"> </w:t>
            </w:r>
            <w:r w:rsidRPr="000C343A">
              <w:rPr>
                <w:sz w:val="24"/>
                <w:lang w:val="ru-RU"/>
              </w:rPr>
              <w:t>в</w:t>
            </w:r>
            <w:r w:rsidRPr="000C343A">
              <w:rPr>
                <w:spacing w:val="-3"/>
                <w:sz w:val="24"/>
                <w:lang w:val="ru-RU"/>
              </w:rPr>
              <w:t xml:space="preserve"> </w:t>
            </w:r>
            <w:r w:rsidRPr="000C343A">
              <w:rPr>
                <w:sz w:val="24"/>
                <w:lang w:val="ru-RU"/>
              </w:rPr>
              <w:t>коллективе</w:t>
            </w:r>
            <w:r w:rsidRPr="000C343A">
              <w:rPr>
                <w:spacing w:val="-5"/>
                <w:sz w:val="24"/>
                <w:lang w:val="ru-RU"/>
              </w:rPr>
              <w:t xml:space="preserve"> </w:t>
            </w:r>
            <w:r w:rsidRPr="000C343A">
              <w:rPr>
                <w:sz w:val="24"/>
                <w:lang w:val="ru-RU"/>
              </w:rPr>
              <w:t>и</w:t>
            </w:r>
            <w:r w:rsidRPr="000C343A">
              <w:rPr>
                <w:spacing w:val="-2"/>
                <w:sz w:val="24"/>
                <w:lang w:val="ru-RU"/>
              </w:rPr>
              <w:t xml:space="preserve"> </w:t>
            </w:r>
            <w:r w:rsidRPr="000C343A">
              <w:rPr>
                <w:sz w:val="24"/>
                <w:lang w:val="ru-RU"/>
              </w:rPr>
              <w:t>команде.</w:t>
            </w:r>
          </w:p>
        </w:tc>
      </w:tr>
      <w:tr w:rsidR="00C00630" w:rsidTr="00F25892">
        <w:trPr>
          <w:trHeight w:val="471"/>
        </w:trPr>
        <w:tc>
          <w:tcPr>
            <w:tcW w:w="993" w:type="dxa"/>
          </w:tcPr>
          <w:p w:rsidR="00C00630" w:rsidRPr="00870A0F" w:rsidRDefault="00C00630" w:rsidP="00C00630">
            <w:pPr>
              <w:pStyle w:val="TableParagraph"/>
              <w:ind w:left="107"/>
              <w:rPr>
                <w:sz w:val="24"/>
                <w:lang w:val="ru-RU"/>
              </w:rPr>
            </w:pPr>
            <w:r>
              <w:rPr>
                <w:sz w:val="24"/>
              </w:rPr>
              <w:t>ОК</w:t>
            </w:r>
            <w:r w:rsidR="00870A0F">
              <w:rPr>
                <w:spacing w:val="-2"/>
                <w:sz w:val="24"/>
              </w:rPr>
              <w:t xml:space="preserve"> </w:t>
            </w:r>
            <w:r>
              <w:rPr>
                <w:sz w:val="24"/>
              </w:rPr>
              <w:t>05</w:t>
            </w:r>
            <w:r w:rsidR="00870A0F">
              <w:rPr>
                <w:sz w:val="24"/>
                <w:lang w:val="ru-RU"/>
              </w:rPr>
              <w:t>.</w:t>
            </w:r>
          </w:p>
        </w:tc>
        <w:tc>
          <w:tcPr>
            <w:tcW w:w="8363" w:type="dxa"/>
          </w:tcPr>
          <w:p w:rsidR="00C00630" w:rsidRPr="00123572" w:rsidRDefault="00C00630" w:rsidP="00F25892">
            <w:pPr>
              <w:pStyle w:val="TableParagraph"/>
              <w:ind w:left="108" w:right="110"/>
              <w:jc w:val="both"/>
              <w:rPr>
                <w:sz w:val="24"/>
                <w:lang w:val="ru-RU"/>
              </w:rPr>
            </w:pPr>
            <w:r w:rsidRPr="000C343A">
              <w:rPr>
                <w:sz w:val="24"/>
                <w:lang w:val="ru-RU"/>
              </w:rPr>
              <w:t>Осуществлять</w:t>
            </w:r>
            <w:r w:rsidRPr="000C343A">
              <w:rPr>
                <w:spacing w:val="57"/>
                <w:sz w:val="24"/>
                <w:lang w:val="ru-RU"/>
              </w:rPr>
              <w:t xml:space="preserve"> </w:t>
            </w:r>
            <w:r w:rsidRPr="000C343A">
              <w:rPr>
                <w:sz w:val="24"/>
                <w:lang w:val="ru-RU"/>
              </w:rPr>
              <w:t>устную</w:t>
            </w:r>
            <w:r w:rsidRPr="000C343A">
              <w:rPr>
                <w:spacing w:val="57"/>
                <w:sz w:val="24"/>
                <w:lang w:val="ru-RU"/>
              </w:rPr>
              <w:t xml:space="preserve"> </w:t>
            </w:r>
            <w:r w:rsidRPr="000C343A">
              <w:rPr>
                <w:sz w:val="24"/>
                <w:lang w:val="ru-RU"/>
              </w:rPr>
              <w:t>и</w:t>
            </w:r>
            <w:r w:rsidRPr="000C343A">
              <w:rPr>
                <w:spacing w:val="56"/>
                <w:sz w:val="24"/>
                <w:lang w:val="ru-RU"/>
              </w:rPr>
              <w:t xml:space="preserve"> </w:t>
            </w:r>
            <w:r w:rsidRPr="000C343A">
              <w:rPr>
                <w:sz w:val="24"/>
                <w:lang w:val="ru-RU"/>
              </w:rPr>
              <w:t>письменную</w:t>
            </w:r>
            <w:r w:rsidRPr="000C343A">
              <w:rPr>
                <w:spacing w:val="55"/>
                <w:sz w:val="24"/>
                <w:lang w:val="ru-RU"/>
              </w:rPr>
              <w:t xml:space="preserve"> </w:t>
            </w:r>
            <w:r w:rsidRPr="000C343A">
              <w:rPr>
                <w:sz w:val="24"/>
                <w:lang w:val="ru-RU"/>
              </w:rPr>
              <w:t>коммуникацию</w:t>
            </w:r>
            <w:r w:rsidRPr="000C343A">
              <w:rPr>
                <w:spacing w:val="53"/>
                <w:sz w:val="24"/>
                <w:lang w:val="ru-RU"/>
              </w:rPr>
              <w:t xml:space="preserve"> </w:t>
            </w:r>
            <w:r w:rsidRPr="000C343A">
              <w:rPr>
                <w:sz w:val="24"/>
                <w:lang w:val="ru-RU"/>
              </w:rPr>
              <w:t>на</w:t>
            </w:r>
            <w:r w:rsidRPr="000C343A">
              <w:rPr>
                <w:spacing w:val="54"/>
                <w:sz w:val="24"/>
                <w:lang w:val="ru-RU"/>
              </w:rPr>
              <w:t xml:space="preserve"> </w:t>
            </w:r>
            <w:r w:rsidRPr="000C343A">
              <w:rPr>
                <w:sz w:val="24"/>
                <w:lang w:val="ru-RU"/>
              </w:rPr>
              <w:t>государственном</w:t>
            </w:r>
            <w:r w:rsidRPr="000C343A">
              <w:rPr>
                <w:spacing w:val="-57"/>
                <w:sz w:val="24"/>
                <w:lang w:val="ru-RU"/>
              </w:rPr>
              <w:t xml:space="preserve"> </w:t>
            </w:r>
            <w:r w:rsidRPr="000C343A">
              <w:rPr>
                <w:sz w:val="24"/>
                <w:lang w:val="ru-RU"/>
              </w:rPr>
              <w:t>языке</w:t>
            </w:r>
            <w:r w:rsidRPr="000C343A">
              <w:rPr>
                <w:spacing w:val="-6"/>
                <w:sz w:val="24"/>
                <w:lang w:val="ru-RU"/>
              </w:rPr>
              <w:t xml:space="preserve"> </w:t>
            </w:r>
            <w:r w:rsidRPr="000C343A">
              <w:rPr>
                <w:sz w:val="24"/>
                <w:lang w:val="ru-RU"/>
              </w:rPr>
              <w:t>Российской</w:t>
            </w:r>
            <w:r w:rsidRPr="000C343A">
              <w:rPr>
                <w:spacing w:val="-4"/>
                <w:sz w:val="24"/>
                <w:lang w:val="ru-RU"/>
              </w:rPr>
              <w:t xml:space="preserve"> </w:t>
            </w:r>
            <w:r w:rsidRPr="000C343A">
              <w:rPr>
                <w:sz w:val="24"/>
                <w:lang w:val="ru-RU"/>
              </w:rPr>
              <w:t>Федерации</w:t>
            </w:r>
            <w:r w:rsidRPr="000C343A">
              <w:rPr>
                <w:spacing w:val="-5"/>
                <w:sz w:val="24"/>
                <w:lang w:val="ru-RU"/>
              </w:rPr>
              <w:t xml:space="preserve"> </w:t>
            </w:r>
            <w:r w:rsidRPr="000C343A">
              <w:rPr>
                <w:sz w:val="24"/>
                <w:lang w:val="ru-RU"/>
              </w:rPr>
              <w:t>с</w:t>
            </w:r>
            <w:r w:rsidRPr="000C343A">
              <w:rPr>
                <w:spacing w:val="-4"/>
                <w:sz w:val="24"/>
                <w:lang w:val="ru-RU"/>
              </w:rPr>
              <w:t xml:space="preserve"> </w:t>
            </w:r>
            <w:r w:rsidRPr="000C343A">
              <w:rPr>
                <w:sz w:val="24"/>
                <w:lang w:val="ru-RU"/>
              </w:rPr>
              <w:t>учетом</w:t>
            </w:r>
            <w:r w:rsidRPr="000C343A">
              <w:rPr>
                <w:spacing w:val="-3"/>
                <w:sz w:val="24"/>
                <w:lang w:val="ru-RU"/>
              </w:rPr>
              <w:t xml:space="preserve"> </w:t>
            </w:r>
            <w:r w:rsidRPr="000C343A">
              <w:rPr>
                <w:sz w:val="24"/>
                <w:lang w:val="ru-RU"/>
              </w:rPr>
              <w:t>особенностей</w:t>
            </w:r>
            <w:r w:rsidRPr="000C343A">
              <w:rPr>
                <w:spacing w:val="-5"/>
                <w:sz w:val="24"/>
                <w:lang w:val="ru-RU"/>
              </w:rPr>
              <w:t xml:space="preserve"> </w:t>
            </w:r>
            <w:r w:rsidRPr="000C343A">
              <w:rPr>
                <w:sz w:val="24"/>
                <w:lang w:val="ru-RU"/>
              </w:rPr>
              <w:t>социального</w:t>
            </w:r>
            <w:r w:rsidRPr="000C343A">
              <w:rPr>
                <w:spacing w:val="-5"/>
                <w:sz w:val="24"/>
                <w:lang w:val="ru-RU"/>
              </w:rPr>
              <w:t xml:space="preserve"> </w:t>
            </w:r>
            <w:r w:rsidRPr="000C343A">
              <w:rPr>
                <w:sz w:val="24"/>
                <w:lang w:val="ru-RU"/>
              </w:rPr>
              <w:t>и</w:t>
            </w:r>
            <w:r w:rsidRPr="000C343A">
              <w:rPr>
                <w:spacing w:val="-6"/>
                <w:sz w:val="24"/>
                <w:lang w:val="ru-RU"/>
              </w:rPr>
              <w:t xml:space="preserve"> </w:t>
            </w:r>
            <w:r>
              <w:rPr>
                <w:sz w:val="24"/>
                <w:lang w:val="ru-RU"/>
              </w:rPr>
              <w:t>культур</w:t>
            </w:r>
            <w:r w:rsidRPr="00123572">
              <w:rPr>
                <w:sz w:val="24"/>
                <w:lang w:val="ru-RU"/>
              </w:rPr>
              <w:t>ного</w:t>
            </w:r>
            <w:r w:rsidRPr="00123572">
              <w:rPr>
                <w:spacing w:val="-1"/>
                <w:sz w:val="24"/>
                <w:lang w:val="ru-RU"/>
              </w:rPr>
              <w:t xml:space="preserve"> </w:t>
            </w:r>
            <w:r w:rsidRPr="00123572">
              <w:rPr>
                <w:sz w:val="24"/>
                <w:lang w:val="ru-RU"/>
              </w:rPr>
              <w:t>контекста.</w:t>
            </w:r>
          </w:p>
        </w:tc>
      </w:tr>
      <w:tr w:rsidR="00C00630" w:rsidTr="00F25892">
        <w:trPr>
          <w:trHeight w:val="766"/>
        </w:trPr>
        <w:tc>
          <w:tcPr>
            <w:tcW w:w="993" w:type="dxa"/>
          </w:tcPr>
          <w:p w:rsidR="00C00630" w:rsidRPr="00870A0F" w:rsidRDefault="00C00630" w:rsidP="00C00630">
            <w:pPr>
              <w:pStyle w:val="TableParagraph"/>
              <w:ind w:left="107"/>
              <w:rPr>
                <w:sz w:val="24"/>
                <w:lang w:val="ru-RU"/>
              </w:rPr>
            </w:pPr>
            <w:r>
              <w:rPr>
                <w:sz w:val="24"/>
              </w:rPr>
              <w:t>ОК</w:t>
            </w:r>
            <w:r w:rsidR="00870A0F">
              <w:rPr>
                <w:spacing w:val="-2"/>
                <w:sz w:val="24"/>
              </w:rPr>
              <w:t xml:space="preserve"> </w:t>
            </w:r>
            <w:r>
              <w:rPr>
                <w:sz w:val="24"/>
              </w:rPr>
              <w:t>06</w:t>
            </w:r>
            <w:r w:rsidR="00870A0F">
              <w:rPr>
                <w:sz w:val="24"/>
                <w:lang w:val="ru-RU"/>
              </w:rPr>
              <w:t>.</w:t>
            </w:r>
          </w:p>
        </w:tc>
        <w:tc>
          <w:tcPr>
            <w:tcW w:w="8363" w:type="dxa"/>
          </w:tcPr>
          <w:p w:rsidR="00C00630" w:rsidRPr="000C343A" w:rsidRDefault="00C00630" w:rsidP="00F25892">
            <w:pPr>
              <w:pStyle w:val="TableParagraph"/>
              <w:ind w:left="108" w:right="94"/>
              <w:jc w:val="both"/>
              <w:rPr>
                <w:sz w:val="24"/>
                <w:lang w:val="ru-RU"/>
              </w:rPr>
            </w:pPr>
            <w:r w:rsidRPr="000C343A">
              <w:rPr>
                <w:sz w:val="24"/>
                <w:lang w:val="ru-RU"/>
              </w:rPr>
              <w:t>Проявлять гражданско-патриотическую позицию, демонстрировать осознанное поведение на основе традиционных общечеловеческих ценностей, в том</w:t>
            </w:r>
            <w:r w:rsidRPr="000C343A">
              <w:rPr>
                <w:spacing w:val="1"/>
                <w:sz w:val="24"/>
                <w:lang w:val="ru-RU"/>
              </w:rPr>
              <w:t xml:space="preserve"> </w:t>
            </w:r>
            <w:r w:rsidRPr="000C343A">
              <w:rPr>
                <w:sz w:val="24"/>
                <w:lang w:val="ru-RU"/>
              </w:rPr>
              <w:t>числе</w:t>
            </w:r>
            <w:r w:rsidRPr="000C343A">
              <w:rPr>
                <w:spacing w:val="-4"/>
                <w:sz w:val="24"/>
                <w:lang w:val="ru-RU"/>
              </w:rPr>
              <w:t xml:space="preserve"> </w:t>
            </w:r>
            <w:r w:rsidRPr="000C343A">
              <w:rPr>
                <w:sz w:val="24"/>
                <w:lang w:val="ru-RU"/>
              </w:rPr>
              <w:t>с</w:t>
            </w:r>
            <w:r w:rsidRPr="000C343A">
              <w:rPr>
                <w:spacing w:val="-1"/>
                <w:sz w:val="24"/>
                <w:lang w:val="ru-RU"/>
              </w:rPr>
              <w:t xml:space="preserve"> </w:t>
            </w:r>
            <w:r w:rsidRPr="000C343A">
              <w:rPr>
                <w:sz w:val="24"/>
                <w:lang w:val="ru-RU"/>
              </w:rPr>
              <w:t>учетом</w:t>
            </w:r>
            <w:r w:rsidRPr="000C343A">
              <w:rPr>
                <w:spacing w:val="-2"/>
                <w:sz w:val="24"/>
                <w:lang w:val="ru-RU"/>
              </w:rPr>
              <w:t xml:space="preserve"> </w:t>
            </w:r>
            <w:r w:rsidRPr="000C343A">
              <w:rPr>
                <w:sz w:val="24"/>
                <w:lang w:val="ru-RU"/>
              </w:rPr>
              <w:t>гармонизации</w:t>
            </w:r>
            <w:r w:rsidRPr="000C343A">
              <w:rPr>
                <w:spacing w:val="-2"/>
                <w:sz w:val="24"/>
                <w:lang w:val="ru-RU"/>
              </w:rPr>
              <w:t xml:space="preserve"> </w:t>
            </w:r>
            <w:r w:rsidRPr="000C343A">
              <w:rPr>
                <w:sz w:val="24"/>
                <w:lang w:val="ru-RU"/>
              </w:rPr>
              <w:t>межнациональных</w:t>
            </w:r>
            <w:r w:rsidRPr="000C343A">
              <w:rPr>
                <w:spacing w:val="-2"/>
                <w:sz w:val="24"/>
                <w:lang w:val="ru-RU"/>
              </w:rPr>
              <w:t xml:space="preserve"> </w:t>
            </w:r>
            <w:r w:rsidRPr="000C343A">
              <w:rPr>
                <w:sz w:val="24"/>
                <w:lang w:val="ru-RU"/>
              </w:rPr>
              <w:t>и</w:t>
            </w:r>
            <w:r w:rsidRPr="000C343A">
              <w:rPr>
                <w:spacing w:val="-2"/>
                <w:sz w:val="24"/>
                <w:lang w:val="ru-RU"/>
              </w:rPr>
              <w:t xml:space="preserve"> </w:t>
            </w:r>
            <w:r>
              <w:rPr>
                <w:sz w:val="24"/>
                <w:lang w:val="ru-RU"/>
              </w:rPr>
              <w:t>межрелигиозных отноше</w:t>
            </w:r>
            <w:r w:rsidRPr="000C343A">
              <w:rPr>
                <w:sz w:val="24"/>
                <w:lang w:val="ru-RU"/>
              </w:rPr>
              <w:t>ний,</w:t>
            </w:r>
            <w:r w:rsidRPr="000C343A">
              <w:rPr>
                <w:spacing w:val="-8"/>
                <w:sz w:val="24"/>
                <w:lang w:val="ru-RU"/>
              </w:rPr>
              <w:t xml:space="preserve"> </w:t>
            </w:r>
            <w:r w:rsidRPr="000C343A">
              <w:rPr>
                <w:sz w:val="24"/>
                <w:lang w:val="ru-RU"/>
              </w:rPr>
              <w:t>применять</w:t>
            </w:r>
            <w:r w:rsidRPr="000C343A">
              <w:rPr>
                <w:spacing w:val="-4"/>
                <w:sz w:val="24"/>
                <w:lang w:val="ru-RU"/>
              </w:rPr>
              <w:t xml:space="preserve"> </w:t>
            </w:r>
            <w:r w:rsidRPr="000C343A">
              <w:rPr>
                <w:sz w:val="24"/>
                <w:lang w:val="ru-RU"/>
              </w:rPr>
              <w:t>стандарты</w:t>
            </w:r>
            <w:r w:rsidRPr="000C343A">
              <w:rPr>
                <w:spacing w:val="-4"/>
                <w:sz w:val="24"/>
                <w:lang w:val="ru-RU"/>
              </w:rPr>
              <w:t xml:space="preserve"> </w:t>
            </w:r>
            <w:r w:rsidRPr="000C343A">
              <w:rPr>
                <w:sz w:val="24"/>
                <w:lang w:val="ru-RU"/>
              </w:rPr>
              <w:t>антикоррупционного</w:t>
            </w:r>
            <w:r w:rsidRPr="000C343A">
              <w:rPr>
                <w:spacing w:val="-1"/>
                <w:sz w:val="24"/>
                <w:lang w:val="ru-RU"/>
              </w:rPr>
              <w:t xml:space="preserve"> </w:t>
            </w:r>
            <w:r w:rsidRPr="000C343A">
              <w:rPr>
                <w:sz w:val="24"/>
                <w:lang w:val="ru-RU"/>
              </w:rPr>
              <w:t>поведения.</w:t>
            </w:r>
          </w:p>
        </w:tc>
      </w:tr>
      <w:tr w:rsidR="00C00630" w:rsidTr="00F25892">
        <w:trPr>
          <w:trHeight w:val="654"/>
        </w:trPr>
        <w:tc>
          <w:tcPr>
            <w:tcW w:w="993" w:type="dxa"/>
          </w:tcPr>
          <w:p w:rsidR="00C00630" w:rsidRPr="00870A0F" w:rsidRDefault="00C00630" w:rsidP="00C00630">
            <w:pPr>
              <w:pStyle w:val="TableParagraph"/>
              <w:ind w:left="107"/>
              <w:rPr>
                <w:sz w:val="24"/>
                <w:lang w:val="ru-RU"/>
              </w:rPr>
            </w:pPr>
            <w:r>
              <w:rPr>
                <w:sz w:val="24"/>
              </w:rPr>
              <w:t>ОК</w:t>
            </w:r>
            <w:r w:rsidR="00870A0F">
              <w:rPr>
                <w:spacing w:val="-2"/>
                <w:sz w:val="24"/>
              </w:rPr>
              <w:t xml:space="preserve"> </w:t>
            </w:r>
            <w:r>
              <w:rPr>
                <w:sz w:val="24"/>
              </w:rPr>
              <w:t>07</w:t>
            </w:r>
            <w:r w:rsidR="00870A0F">
              <w:rPr>
                <w:sz w:val="24"/>
                <w:lang w:val="ru-RU"/>
              </w:rPr>
              <w:t>.</w:t>
            </w:r>
          </w:p>
        </w:tc>
        <w:tc>
          <w:tcPr>
            <w:tcW w:w="8363" w:type="dxa"/>
          </w:tcPr>
          <w:p w:rsidR="00C00630" w:rsidRPr="000C343A" w:rsidRDefault="00C00630" w:rsidP="00F25892">
            <w:pPr>
              <w:pStyle w:val="TableParagraph"/>
              <w:ind w:left="108" w:right="110"/>
              <w:jc w:val="both"/>
              <w:rPr>
                <w:sz w:val="24"/>
                <w:lang w:val="ru-RU"/>
              </w:rPr>
            </w:pPr>
            <w:r w:rsidRPr="000C343A">
              <w:rPr>
                <w:sz w:val="24"/>
                <w:lang w:val="ru-RU"/>
              </w:rPr>
              <w:t>Содействовать</w:t>
            </w:r>
            <w:r w:rsidRPr="000C343A">
              <w:rPr>
                <w:spacing w:val="-6"/>
                <w:sz w:val="24"/>
                <w:lang w:val="ru-RU"/>
              </w:rPr>
              <w:t xml:space="preserve"> </w:t>
            </w:r>
            <w:r w:rsidRPr="000C343A">
              <w:rPr>
                <w:sz w:val="24"/>
                <w:lang w:val="ru-RU"/>
              </w:rPr>
              <w:t>сохранению</w:t>
            </w:r>
            <w:r w:rsidRPr="000C343A">
              <w:rPr>
                <w:spacing w:val="-6"/>
                <w:sz w:val="24"/>
                <w:lang w:val="ru-RU"/>
              </w:rPr>
              <w:t xml:space="preserve"> </w:t>
            </w:r>
            <w:r w:rsidRPr="000C343A">
              <w:rPr>
                <w:sz w:val="24"/>
                <w:lang w:val="ru-RU"/>
              </w:rPr>
              <w:t>окружающей</w:t>
            </w:r>
            <w:r w:rsidRPr="000C343A">
              <w:rPr>
                <w:spacing w:val="-6"/>
                <w:sz w:val="24"/>
                <w:lang w:val="ru-RU"/>
              </w:rPr>
              <w:t xml:space="preserve"> </w:t>
            </w:r>
            <w:r w:rsidRPr="000C343A">
              <w:rPr>
                <w:sz w:val="24"/>
                <w:lang w:val="ru-RU"/>
              </w:rPr>
              <w:t>среды,</w:t>
            </w:r>
            <w:r w:rsidRPr="000C343A">
              <w:rPr>
                <w:spacing w:val="-7"/>
                <w:sz w:val="24"/>
                <w:lang w:val="ru-RU"/>
              </w:rPr>
              <w:t xml:space="preserve"> </w:t>
            </w:r>
            <w:r w:rsidRPr="000C343A">
              <w:rPr>
                <w:sz w:val="24"/>
                <w:lang w:val="ru-RU"/>
              </w:rPr>
              <w:t>ресурсосбережению,</w:t>
            </w:r>
            <w:r w:rsidRPr="000C343A">
              <w:rPr>
                <w:spacing w:val="-7"/>
                <w:sz w:val="24"/>
                <w:lang w:val="ru-RU"/>
              </w:rPr>
              <w:t xml:space="preserve"> </w:t>
            </w:r>
            <w:r>
              <w:rPr>
                <w:sz w:val="24"/>
                <w:lang w:val="ru-RU"/>
              </w:rPr>
              <w:t>приме</w:t>
            </w:r>
            <w:r w:rsidRPr="000C343A">
              <w:rPr>
                <w:spacing w:val="-1"/>
                <w:sz w:val="24"/>
                <w:lang w:val="ru-RU"/>
              </w:rPr>
              <w:t>нять</w:t>
            </w:r>
            <w:r w:rsidRPr="000C343A">
              <w:rPr>
                <w:spacing w:val="-13"/>
                <w:sz w:val="24"/>
                <w:lang w:val="ru-RU"/>
              </w:rPr>
              <w:t xml:space="preserve"> </w:t>
            </w:r>
            <w:r w:rsidRPr="000C343A">
              <w:rPr>
                <w:spacing w:val="-1"/>
                <w:sz w:val="24"/>
                <w:lang w:val="ru-RU"/>
              </w:rPr>
              <w:t>знания</w:t>
            </w:r>
            <w:r w:rsidRPr="000C343A">
              <w:rPr>
                <w:spacing w:val="-11"/>
                <w:sz w:val="24"/>
                <w:lang w:val="ru-RU"/>
              </w:rPr>
              <w:t xml:space="preserve"> </w:t>
            </w:r>
            <w:r w:rsidRPr="000C343A">
              <w:rPr>
                <w:spacing w:val="-1"/>
                <w:sz w:val="24"/>
                <w:lang w:val="ru-RU"/>
              </w:rPr>
              <w:t>об</w:t>
            </w:r>
            <w:r w:rsidRPr="000C343A">
              <w:rPr>
                <w:spacing w:val="-14"/>
                <w:sz w:val="24"/>
                <w:lang w:val="ru-RU"/>
              </w:rPr>
              <w:t xml:space="preserve"> </w:t>
            </w:r>
            <w:r w:rsidRPr="000C343A">
              <w:rPr>
                <w:spacing w:val="-1"/>
                <w:sz w:val="24"/>
                <w:lang w:val="ru-RU"/>
              </w:rPr>
              <w:t>изменении</w:t>
            </w:r>
            <w:r w:rsidRPr="000C343A">
              <w:rPr>
                <w:spacing w:val="-13"/>
                <w:sz w:val="24"/>
                <w:lang w:val="ru-RU"/>
              </w:rPr>
              <w:t xml:space="preserve"> </w:t>
            </w:r>
            <w:r w:rsidRPr="000C343A">
              <w:rPr>
                <w:spacing w:val="-1"/>
                <w:sz w:val="24"/>
                <w:lang w:val="ru-RU"/>
              </w:rPr>
              <w:t>климата,</w:t>
            </w:r>
            <w:r w:rsidRPr="000C343A">
              <w:rPr>
                <w:spacing w:val="-12"/>
                <w:sz w:val="24"/>
                <w:lang w:val="ru-RU"/>
              </w:rPr>
              <w:t xml:space="preserve"> </w:t>
            </w:r>
            <w:r w:rsidRPr="000C343A">
              <w:rPr>
                <w:sz w:val="24"/>
                <w:lang w:val="ru-RU"/>
              </w:rPr>
              <w:t>принципы</w:t>
            </w:r>
            <w:r w:rsidRPr="000C343A">
              <w:rPr>
                <w:spacing w:val="-15"/>
                <w:sz w:val="24"/>
                <w:lang w:val="ru-RU"/>
              </w:rPr>
              <w:t xml:space="preserve"> </w:t>
            </w:r>
            <w:r w:rsidRPr="000C343A">
              <w:rPr>
                <w:sz w:val="24"/>
                <w:lang w:val="ru-RU"/>
              </w:rPr>
              <w:t>бережливого</w:t>
            </w:r>
            <w:r w:rsidRPr="000C343A">
              <w:rPr>
                <w:spacing w:val="-12"/>
                <w:sz w:val="24"/>
                <w:lang w:val="ru-RU"/>
              </w:rPr>
              <w:t xml:space="preserve"> </w:t>
            </w:r>
            <w:r w:rsidRPr="000C343A">
              <w:rPr>
                <w:sz w:val="24"/>
                <w:lang w:val="ru-RU"/>
              </w:rPr>
              <w:t>производства,</w:t>
            </w:r>
            <w:r w:rsidRPr="000C343A">
              <w:rPr>
                <w:spacing w:val="-11"/>
                <w:sz w:val="24"/>
                <w:lang w:val="ru-RU"/>
              </w:rPr>
              <w:t xml:space="preserve"> </w:t>
            </w:r>
            <w:r>
              <w:rPr>
                <w:sz w:val="24"/>
                <w:lang w:val="ru-RU"/>
              </w:rPr>
              <w:t>эф</w:t>
            </w:r>
            <w:r w:rsidRPr="000C343A">
              <w:rPr>
                <w:sz w:val="24"/>
                <w:lang w:val="ru-RU"/>
              </w:rPr>
              <w:t>фективно</w:t>
            </w:r>
            <w:r w:rsidRPr="000C343A">
              <w:rPr>
                <w:spacing w:val="-3"/>
                <w:sz w:val="24"/>
                <w:lang w:val="ru-RU"/>
              </w:rPr>
              <w:t xml:space="preserve"> </w:t>
            </w:r>
            <w:r w:rsidRPr="000C343A">
              <w:rPr>
                <w:sz w:val="24"/>
                <w:lang w:val="ru-RU"/>
              </w:rPr>
              <w:t>действовать</w:t>
            </w:r>
            <w:r w:rsidRPr="000C343A">
              <w:rPr>
                <w:spacing w:val="-1"/>
                <w:sz w:val="24"/>
                <w:lang w:val="ru-RU"/>
              </w:rPr>
              <w:t xml:space="preserve"> </w:t>
            </w:r>
            <w:r w:rsidRPr="000C343A">
              <w:rPr>
                <w:sz w:val="24"/>
                <w:lang w:val="ru-RU"/>
              </w:rPr>
              <w:t>в</w:t>
            </w:r>
            <w:r w:rsidRPr="000C343A">
              <w:rPr>
                <w:spacing w:val="-5"/>
                <w:sz w:val="24"/>
                <w:lang w:val="ru-RU"/>
              </w:rPr>
              <w:t xml:space="preserve"> </w:t>
            </w:r>
            <w:r w:rsidRPr="000C343A">
              <w:rPr>
                <w:sz w:val="24"/>
                <w:lang w:val="ru-RU"/>
              </w:rPr>
              <w:t>чрезвычайных</w:t>
            </w:r>
            <w:r w:rsidRPr="000C343A">
              <w:rPr>
                <w:spacing w:val="-1"/>
                <w:sz w:val="24"/>
                <w:lang w:val="ru-RU"/>
              </w:rPr>
              <w:t xml:space="preserve"> </w:t>
            </w:r>
            <w:r w:rsidRPr="000C343A">
              <w:rPr>
                <w:sz w:val="24"/>
                <w:lang w:val="ru-RU"/>
              </w:rPr>
              <w:t>ситуациях.</w:t>
            </w:r>
          </w:p>
        </w:tc>
      </w:tr>
      <w:tr w:rsidR="00C00630" w:rsidTr="00F25892">
        <w:trPr>
          <w:trHeight w:val="525"/>
        </w:trPr>
        <w:tc>
          <w:tcPr>
            <w:tcW w:w="993" w:type="dxa"/>
          </w:tcPr>
          <w:p w:rsidR="00C00630" w:rsidRPr="00870A0F" w:rsidRDefault="00C00630" w:rsidP="00C00630">
            <w:pPr>
              <w:pStyle w:val="TableParagraph"/>
              <w:ind w:left="107"/>
              <w:rPr>
                <w:sz w:val="24"/>
                <w:lang w:val="ru-RU"/>
              </w:rPr>
            </w:pPr>
            <w:r>
              <w:rPr>
                <w:sz w:val="24"/>
              </w:rPr>
              <w:t>ОК</w:t>
            </w:r>
            <w:r w:rsidR="00870A0F">
              <w:rPr>
                <w:spacing w:val="-2"/>
                <w:sz w:val="24"/>
              </w:rPr>
              <w:t xml:space="preserve"> </w:t>
            </w:r>
            <w:r>
              <w:rPr>
                <w:sz w:val="24"/>
              </w:rPr>
              <w:t>08</w:t>
            </w:r>
            <w:r w:rsidR="00870A0F">
              <w:rPr>
                <w:sz w:val="24"/>
                <w:lang w:val="ru-RU"/>
              </w:rPr>
              <w:t>.</w:t>
            </w:r>
          </w:p>
        </w:tc>
        <w:tc>
          <w:tcPr>
            <w:tcW w:w="8363" w:type="dxa"/>
          </w:tcPr>
          <w:p w:rsidR="00C00630" w:rsidRPr="000C343A" w:rsidRDefault="00C00630" w:rsidP="00F25892">
            <w:pPr>
              <w:pStyle w:val="TableParagraph"/>
              <w:ind w:left="108"/>
              <w:rPr>
                <w:sz w:val="24"/>
                <w:lang w:val="ru-RU"/>
              </w:rPr>
            </w:pPr>
            <w:r w:rsidRPr="000C343A">
              <w:rPr>
                <w:sz w:val="24"/>
                <w:lang w:val="ru-RU"/>
              </w:rPr>
              <w:t>Использовать</w:t>
            </w:r>
            <w:r w:rsidRPr="000C343A">
              <w:rPr>
                <w:spacing w:val="23"/>
                <w:sz w:val="24"/>
                <w:lang w:val="ru-RU"/>
              </w:rPr>
              <w:t xml:space="preserve"> </w:t>
            </w:r>
            <w:r w:rsidRPr="000C343A">
              <w:rPr>
                <w:sz w:val="24"/>
                <w:lang w:val="ru-RU"/>
              </w:rPr>
              <w:t>средства</w:t>
            </w:r>
            <w:r w:rsidRPr="000C343A">
              <w:rPr>
                <w:spacing w:val="24"/>
                <w:sz w:val="24"/>
                <w:lang w:val="ru-RU"/>
              </w:rPr>
              <w:t xml:space="preserve"> </w:t>
            </w:r>
            <w:r w:rsidRPr="000C343A">
              <w:rPr>
                <w:sz w:val="24"/>
                <w:lang w:val="ru-RU"/>
              </w:rPr>
              <w:t>физической</w:t>
            </w:r>
            <w:r w:rsidRPr="000C343A">
              <w:rPr>
                <w:spacing w:val="23"/>
                <w:sz w:val="24"/>
                <w:lang w:val="ru-RU"/>
              </w:rPr>
              <w:t xml:space="preserve"> </w:t>
            </w:r>
            <w:r w:rsidRPr="000C343A">
              <w:rPr>
                <w:sz w:val="24"/>
                <w:lang w:val="ru-RU"/>
              </w:rPr>
              <w:t>культуры</w:t>
            </w:r>
            <w:r w:rsidRPr="000C343A">
              <w:rPr>
                <w:spacing w:val="25"/>
                <w:sz w:val="24"/>
                <w:lang w:val="ru-RU"/>
              </w:rPr>
              <w:t xml:space="preserve"> </w:t>
            </w:r>
            <w:r w:rsidRPr="000C343A">
              <w:rPr>
                <w:sz w:val="24"/>
                <w:lang w:val="ru-RU"/>
              </w:rPr>
              <w:t>для</w:t>
            </w:r>
            <w:r w:rsidRPr="000C343A">
              <w:rPr>
                <w:spacing w:val="22"/>
                <w:sz w:val="24"/>
                <w:lang w:val="ru-RU"/>
              </w:rPr>
              <w:t xml:space="preserve"> </w:t>
            </w:r>
            <w:r w:rsidRPr="000C343A">
              <w:rPr>
                <w:sz w:val="24"/>
                <w:lang w:val="ru-RU"/>
              </w:rPr>
              <w:t>сохранения</w:t>
            </w:r>
            <w:r w:rsidRPr="000C343A">
              <w:rPr>
                <w:spacing w:val="20"/>
                <w:sz w:val="24"/>
                <w:lang w:val="ru-RU"/>
              </w:rPr>
              <w:t xml:space="preserve"> </w:t>
            </w:r>
            <w:r w:rsidRPr="000C343A">
              <w:rPr>
                <w:sz w:val="24"/>
                <w:lang w:val="ru-RU"/>
              </w:rPr>
              <w:t>и</w:t>
            </w:r>
            <w:r w:rsidRPr="000C343A">
              <w:rPr>
                <w:spacing w:val="26"/>
                <w:sz w:val="24"/>
                <w:lang w:val="ru-RU"/>
              </w:rPr>
              <w:t xml:space="preserve"> </w:t>
            </w:r>
            <w:r w:rsidRPr="000C343A">
              <w:rPr>
                <w:sz w:val="24"/>
                <w:lang w:val="ru-RU"/>
              </w:rPr>
              <w:t>укрепления</w:t>
            </w:r>
          </w:p>
          <w:p w:rsidR="00C00630" w:rsidRPr="000C343A" w:rsidRDefault="00C00630" w:rsidP="00F25892">
            <w:pPr>
              <w:pStyle w:val="TableParagraph"/>
              <w:ind w:left="108" w:right="110"/>
              <w:jc w:val="both"/>
              <w:rPr>
                <w:sz w:val="24"/>
                <w:lang w:val="ru-RU"/>
              </w:rPr>
            </w:pPr>
            <w:r w:rsidRPr="000C343A">
              <w:rPr>
                <w:sz w:val="24"/>
                <w:lang w:val="ru-RU"/>
              </w:rPr>
              <w:t>здоровья</w:t>
            </w:r>
            <w:r w:rsidRPr="000C343A">
              <w:rPr>
                <w:spacing w:val="-8"/>
                <w:sz w:val="24"/>
                <w:lang w:val="ru-RU"/>
              </w:rPr>
              <w:t xml:space="preserve"> </w:t>
            </w:r>
            <w:r w:rsidRPr="000C343A">
              <w:rPr>
                <w:sz w:val="24"/>
                <w:lang w:val="ru-RU"/>
              </w:rPr>
              <w:t>в</w:t>
            </w:r>
            <w:r w:rsidRPr="000C343A">
              <w:rPr>
                <w:spacing w:val="-8"/>
                <w:sz w:val="24"/>
                <w:lang w:val="ru-RU"/>
              </w:rPr>
              <w:t xml:space="preserve"> </w:t>
            </w:r>
            <w:r w:rsidRPr="000C343A">
              <w:rPr>
                <w:sz w:val="24"/>
                <w:lang w:val="ru-RU"/>
              </w:rPr>
              <w:t>процессе</w:t>
            </w:r>
            <w:r w:rsidRPr="000C343A">
              <w:rPr>
                <w:spacing w:val="-8"/>
                <w:sz w:val="24"/>
                <w:lang w:val="ru-RU"/>
              </w:rPr>
              <w:t xml:space="preserve"> </w:t>
            </w:r>
            <w:r w:rsidRPr="000C343A">
              <w:rPr>
                <w:sz w:val="24"/>
                <w:lang w:val="ru-RU"/>
              </w:rPr>
              <w:t>профессиональной</w:t>
            </w:r>
            <w:r w:rsidRPr="000C343A">
              <w:rPr>
                <w:spacing w:val="-6"/>
                <w:sz w:val="24"/>
                <w:lang w:val="ru-RU"/>
              </w:rPr>
              <w:t xml:space="preserve"> </w:t>
            </w:r>
            <w:r w:rsidRPr="000C343A">
              <w:rPr>
                <w:sz w:val="24"/>
                <w:lang w:val="ru-RU"/>
              </w:rPr>
              <w:t>деятельности</w:t>
            </w:r>
            <w:r w:rsidRPr="000C343A">
              <w:rPr>
                <w:spacing w:val="-8"/>
                <w:sz w:val="24"/>
                <w:lang w:val="ru-RU"/>
              </w:rPr>
              <w:t xml:space="preserve"> </w:t>
            </w:r>
            <w:r w:rsidRPr="000C343A">
              <w:rPr>
                <w:sz w:val="24"/>
                <w:lang w:val="ru-RU"/>
              </w:rPr>
              <w:t>и</w:t>
            </w:r>
            <w:r w:rsidRPr="000C343A">
              <w:rPr>
                <w:spacing w:val="-6"/>
                <w:sz w:val="24"/>
                <w:lang w:val="ru-RU"/>
              </w:rPr>
              <w:t xml:space="preserve"> </w:t>
            </w:r>
            <w:r w:rsidRPr="000C343A">
              <w:rPr>
                <w:sz w:val="24"/>
                <w:lang w:val="ru-RU"/>
              </w:rPr>
              <w:t>поддержания</w:t>
            </w:r>
            <w:r w:rsidRPr="000C343A">
              <w:rPr>
                <w:spacing w:val="-11"/>
                <w:sz w:val="24"/>
                <w:lang w:val="ru-RU"/>
              </w:rPr>
              <w:t xml:space="preserve"> </w:t>
            </w:r>
            <w:r>
              <w:rPr>
                <w:sz w:val="24"/>
                <w:lang w:val="ru-RU"/>
              </w:rPr>
              <w:t>необхо</w:t>
            </w:r>
            <w:r w:rsidRPr="000C343A">
              <w:rPr>
                <w:sz w:val="24"/>
                <w:lang w:val="ru-RU"/>
              </w:rPr>
              <w:t>димого</w:t>
            </w:r>
            <w:r w:rsidRPr="000C343A">
              <w:rPr>
                <w:spacing w:val="1"/>
                <w:sz w:val="24"/>
                <w:lang w:val="ru-RU"/>
              </w:rPr>
              <w:t xml:space="preserve"> </w:t>
            </w:r>
            <w:r w:rsidRPr="000C343A">
              <w:rPr>
                <w:sz w:val="24"/>
                <w:lang w:val="ru-RU"/>
              </w:rPr>
              <w:t>уровня физической подготовленности.</w:t>
            </w:r>
          </w:p>
        </w:tc>
      </w:tr>
      <w:tr w:rsidR="00C00630" w:rsidTr="00F25892">
        <w:trPr>
          <w:trHeight w:val="253"/>
        </w:trPr>
        <w:tc>
          <w:tcPr>
            <w:tcW w:w="993" w:type="dxa"/>
          </w:tcPr>
          <w:p w:rsidR="00C00630" w:rsidRPr="00870A0F" w:rsidRDefault="00C00630" w:rsidP="00C00630">
            <w:pPr>
              <w:pStyle w:val="TableParagraph"/>
              <w:ind w:left="107"/>
              <w:rPr>
                <w:sz w:val="24"/>
                <w:lang w:val="ru-RU"/>
              </w:rPr>
            </w:pPr>
            <w:r>
              <w:rPr>
                <w:sz w:val="24"/>
              </w:rPr>
              <w:t>ОК</w:t>
            </w:r>
            <w:r w:rsidR="00870A0F">
              <w:rPr>
                <w:spacing w:val="-2"/>
                <w:sz w:val="24"/>
              </w:rPr>
              <w:t xml:space="preserve"> </w:t>
            </w:r>
            <w:r>
              <w:rPr>
                <w:sz w:val="24"/>
              </w:rPr>
              <w:t>09</w:t>
            </w:r>
            <w:r w:rsidR="00870A0F">
              <w:rPr>
                <w:sz w:val="24"/>
                <w:lang w:val="ru-RU"/>
              </w:rPr>
              <w:t>.</w:t>
            </w:r>
          </w:p>
        </w:tc>
        <w:tc>
          <w:tcPr>
            <w:tcW w:w="8363" w:type="dxa"/>
          </w:tcPr>
          <w:p w:rsidR="00C00630" w:rsidRPr="00123572" w:rsidRDefault="00C00630" w:rsidP="00F25892">
            <w:pPr>
              <w:pStyle w:val="TableParagraph"/>
              <w:ind w:left="108" w:right="110"/>
              <w:jc w:val="both"/>
              <w:rPr>
                <w:sz w:val="24"/>
                <w:lang w:val="ru-RU"/>
              </w:rPr>
            </w:pPr>
            <w:r w:rsidRPr="000C343A">
              <w:rPr>
                <w:sz w:val="24"/>
                <w:lang w:val="ru-RU"/>
              </w:rPr>
              <w:t>Пользоваться</w:t>
            </w:r>
            <w:r w:rsidRPr="000C343A">
              <w:rPr>
                <w:spacing w:val="11"/>
                <w:sz w:val="24"/>
                <w:lang w:val="ru-RU"/>
              </w:rPr>
              <w:t xml:space="preserve"> </w:t>
            </w:r>
            <w:r w:rsidRPr="000C343A">
              <w:rPr>
                <w:sz w:val="24"/>
                <w:lang w:val="ru-RU"/>
              </w:rPr>
              <w:t>профессиональной</w:t>
            </w:r>
            <w:r w:rsidRPr="000C343A">
              <w:rPr>
                <w:spacing w:val="12"/>
                <w:sz w:val="24"/>
                <w:lang w:val="ru-RU"/>
              </w:rPr>
              <w:t xml:space="preserve"> </w:t>
            </w:r>
            <w:r w:rsidRPr="000C343A">
              <w:rPr>
                <w:sz w:val="24"/>
                <w:lang w:val="ru-RU"/>
              </w:rPr>
              <w:t>документацией</w:t>
            </w:r>
            <w:r w:rsidRPr="000C343A">
              <w:rPr>
                <w:spacing w:val="12"/>
                <w:sz w:val="24"/>
                <w:lang w:val="ru-RU"/>
              </w:rPr>
              <w:t xml:space="preserve"> </w:t>
            </w:r>
            <w:r w:rsidRPr="000C343A">
              <w:rPr>
                <w:sz w:val="24"/>
                <w:lang w:val="ru-RU"/>
              </w:rPr>
              <w:t>на</w:t>
            </w:r>
            <w:r w:rsidRPr="000C343A">
              <w:rPr>
                <w:spacing w:val="10"/>
                <w:sz w:val="24"/>
                <w:lang w:val="ru-RU"/>
              </w:rPr>
              <w:t xml:space="preserve"> </w:t>
            </w:r>
            <w:r w:rsidRPr="000C343A">
              <w:rPr>
                <w:sz w:val="24"/>
                <w:lang w:val="ru-RU"/>
              </w:rPr>
              <w:t>государственном</w:t>
            </w:r>
            <w:r w:rsidRPr="000C343A">
              <w:rPr>
                <w:spacing w:val="10"/>
                <w:sz w:val="24"/>
                <w:lang w:val="ru-RU"/>
              </w:rPr>
              <w:t xml:space="preserve"> </w:t>
            </w:r>
            <w:r w:rsidRPr="000C343A">
              <w:rPr>
                <w:sz w:val="24"/>
                <w:lang w:val="ru-RU"/>
              </w:rPr>
              <w:t>и</w:t>
            </w:r>
            <w:r w:rsidRPr="000C343A">
              <w:rPr>
                <w:spacing w:val="12"/>
                <w:sz w:val="24"/>
                <w:lang w:val="ru-RU"/>
              </w:rPr>
              <w:t xml:space="preserve"> </w:t>
            </w:r>
            <w:r>
              <w:rPr>
                <w:sz w:val="24"/>
                <w:lang w:val="ru-RU"/>
              </w:rPr>
              <w:t>ино</w:t>
            </w:r>
            <w:r w:rsidRPr="00123572">
              <w:rPr>
                <w:sz w:val="24"/>
                <w:lang w:val="ru-RU"/>
              </w:rPr>
              <w:t>странном</w:t>
            </w:r>
            <w:r w:rsidRPr="00123572">
              <w:rPr>
                <w:spacing w:val="-2"/>
                <w:sz w:val="24"/>
                <w:lang w:val="ru-RU"/>
              </w:rPr>
              <w:t xml:space="preserve"> </w:t>
            </w:r>
            <w:r w:rsidRPr="00123572">
              <w:rPr>
                <w:sz w:val="24"/>
                <w:lang w:val="ru-RU"/>
              </w:rPr>
              <w:t>языках.</w:t>
            </w:r>
          </w:p>
        </w:tc>
      </w:tr>
    </w:tbl>
    <w:p w:rsidR="007E3D66" w:rsidRDefault="007E3D66" w:rsidP="007E3D66">
      <w:pPr>
        <w:rPr>
          <w:sz w:val="24"/>
        </w:rPr>
        <w:sectPr w:rsidR="007E3D66" w:rsidSect="0037450A">
          <w:headerReference w:type="default" r:id="rId9"/>
          <w:footerReference w:type="default" r:id="rId10"/>
          <w:pgSz w:w="11910" w:h="16840"/>
          <w:pgMar w:top="1134" w:right="851" w:bottom="1134" w:left="1701" w:header="463" w:footer="1134" w:gutter="0"/>
          <w:cols w:space="720"/>
          <w:docGrid w:linePitch="299"/>
        </w:sectPr>
      </w:pPr>
    </w:p>
    <w:p w:rsidR="007E3D66" w:rsidRPr="00F25892" w:rsidRDefault="007E3D66" w:rsidP="00F25892">
      <w:pPr>
        <w:pStyle w:val="a5"/>
        <w:numPr>
          <w:ilvl w:val="2"/>
          <w:numId w:val="27"/>
        </w:numPr>
        <w:tabs>
          <w:tab w:val="left" w:pos="1749"/>
        </w:tabs>
        <w:spacing w:before="90"/>
        <w:rPr>
          <w:i/>
          <w:sz w:val="24"/>
        </w:rPr>
      </w:pPr>
      <w:r w:rsidRPr="00F25892">
        <w:rPr>
          <w:i/>
          <w:sz w:val="24"/>
        </w:rPr>
        <w:lastRenderedPageBreak/>
        <w:t>Перечень</w:t>
      </w:r>
      <w:r w:rsidRPr="00F25892">
        <w:rPr>
          <w:i/>
          <w:spacing w:val="-6"/>
          <w:sz w:val="24"/>
        </w:rPr>
        <w:t xml:space="preserve"> </w:t>
      </w:r>
      <w:r w:rsidRPr="00F25892">
        <w:rPr>
          <w:i/>
          <w:sz w:val="24"/>
        </w:rPr>
        <w:t>профессиональных</w:t>
      </w:r>
      <w:r w:rsidRPr="00F25892">
        <w:rPr>
          <w:i/>
          <w:spacing w:val="-3"/>
          <w:sz w:val="24"/>
        </w:rPr>
        <w:t xml:space="preserve"> </w:t>
      </w:r>
      <w:r w:rsidRPr="00F25892">
        <w:rPr>
          <w:i/>
          <w:sz w:val="24"/>
        </w:rPr>
        <w:t>компетенций</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8363"/>
      </w:tblGrid>
      <w:tr w:rsidR="007E3D66" w:rsidTr="00F25892">
        <w:trPr>
          <w:trHeight w:val="318"/>
        </w:trPr>
        <w:tc>
          <w:tcPr>
            <w:tcW w:w="993" w:type="dxa"/>
          </w:tcPr>
          <w:p w:rsidR="007E3D66" w:rsidRPr="00EE48E8" w:rsidRDefault="007E3D66" w:rsidP="002D0EAC">
            <w:pPr>
              <w:pStyle w:val="TableParagraph"/>
              <w:spacing w:before="1"/>
              <w:ind w:left="107"/>
              <w:rPr>
                <w:sz w:val="24"/>
              </w:rPr>
            </w:pPr>
            <w:proofErr w:type="spellStart"/>
            <w:r w:rsidRPr="00EE48E8">
              <w:rPr>
                <w:sz w:val="24"/>
              </w:rPr>
              <w:t>Код</w:t>
            </w:r>
            <w:proofErr w:type="spellEnd"/>
          </w:p>
        </w:tc>
        <w:tc>
          <w:tcPr>
            <w:tcW w:w="8363" w:type="dxa"/>
          </w:tcPr>
          <w:p w:rsidR="007E3D66" w:rsidRPr="00EE48E8" w:rsidRDefault="007E3D66" w:rsidP="002D0EAC">
            <w:pPr>
              <w:pStyle w:val="TableParagraph"/>
              <w:spacing w:before="1"/>
              <w:ind w:left="107"/>
              <w:rPr>
                <w:sz w:val="24"/>
                <w:lang w:val="ru-RU"/>
              </w:rPr>
            </w:pPr>
            <w:r w:rsidRPr="00EE48E8">
              <w:rPr>
                <w:sz w:val="24"/>
                <w:lang w:val="ru-RU"/>
              </w:rPr>
              <w:t>Наименование</w:t>
            </w:r>
            <w:r w:rsidRPr="00EE48E8">
              <w:rPr>
                <w:spacing w:val="-4"/>
                <w:sz w:val="24"/>
                <w:lang w:val="ru-RU"/>
              </w:rPr>
              <w:t xml:space="preserve"> </w:t>
            </w:r>
            <w:r w:rsidR="00EE48E8" w:rsidRPr="00EE48E8">
              <w:rPr>
                <w:sz w:val="24"/>
                <w:lang w:val="ru-RU"/>
              </w:rPr>
              <w:t>вида</w:t>
            </w:r>
            <w:r w:rsidRPr="00EE48E8">
              <w:rPr>
                <w:spacing w:val="-6"/>
                <w:sz w:val="24"/>
                <w:lang w:val="ru-RU"/>
              </w:rPr>
              <w:t xml:space="preserve"> </w:t>
            </w:r>
            <w:r w:rsidRPr="00EE48E8">
              <w:rPr>
                <w:sz w:val="24"/>
                <w:lang w:val="ru-RU"/>
              </w:rPr>
              <w:t>деятельности</w:t>
            </w:r>
            <w:r w:rsidRPr="00EE48E8">
              <w:rPr>
                <w:spacing w:val="-3"/>
                <w:sz w:val="24"/>
                <w:lang w:val="ru-RU"/>
              </w:rPr>
              <w:t xml:space="preserve"> </w:t>
            </w:r>
            <w:r w:rsidRPr="00EE48E8">
              <w:rPr>
                <w:sz w:val="24"/>
                <w:lang w:val="ru-RU"/>
              </w:rPr>
              <w:t>и</w:t>
            </w:r>
            <w:r w:rsidRPr="00EE48E8">
              <w:rPr>
                <w:spacing w:val="-3"/>
                <w:sz w:val="24"/>
                <w:lang w:val="ru-RU"/>
              </w:rPr>
              <w:t xml:space="preserve"> </w:t>
            </w:r>
            <w:r w:rsidRPr="00EE48E8">
              <w:rPr>
                <w:sz w:val="24"/>
                <w:lang w:val="ru-RU"/>
              </w:rPr>
              <w:t>профессиональных</w:t>
            </w:r>
            <w:r w:rsidRPr="00EE48E8">
              <w:rPr>
                <w:spacing w:val="-3"/>
                <w:sz w:val="24"/>
                <w:lang w:val="ru-RU"/>
              </w:rPr>
              <w:t xml:space="preserve"> </w:t>
            </w:r>
            <w:r w:rsidRPr="00EE48E8">
              <w:rPr>
                <w:sz w:val="24"/>
                <w:lang w:val="ru-RU"/>
              </w:rPr>
              <w:t>компетенций</w:t>
            </w:r>
          </w:p>
        </w:tc>
      </w:tr>
      <w:tr w:rsidR="007E3D66" w:rsidTr="00F25892">
        <w:trPr>
          <w:trHeight w:val="827"/>
        </w:trPr>
        <w:tc>
          <w:tcPr>
            <w:tcW w:w="993" w:type="dxa"/>
          </w:tcPr>
          <w:p w:rsidR="007E3D66" w:rsidRDefault="00F25892" w:rsidP="002D0EAC">
            <w:pPr>
              <w:pStyle w:val="TableParagraph"/>
              <w:spacing w:line="270" w:lineRule="exact"/>
              <w:ind w:left="107"/>
              <w:rPr>
                <w:sz w:val="24"/>
              </w:rPr>
            </w:pPr>
            <w:r>
              <w:rPr>
                <w:sz w:val="24"/>
              </w:rPr>
              <w:t>ВД</w:t>
            </w:r>
            <w:r>
              <w:rPr>
                <w:spacing w:val="-2"/>
                <w:sz w:val="24"/>
              </w:rPr>
              <w:t xml:space="preserve"> </w:t>
            </w:r>
            <w:r>
              <w:rPr>
                <w:sz w:val="24"/>
              </w:rPr>
              <w:t>1</w:t>
            </w:r>
          </w:p>
        </w:tc>
        <w:tc>
          <w:tcPr>
            <w:tcW w:w="8363" w:type="dxa"/>
          </w:tcPr>
          <w:p w:rsidR="007E3D66" w:rsidRPr="00123572" w:rsidRDefault="00F25892" w:rsidP="002D0EAC">
            <w:pPr>
              <w:pStyle w:val="TableParagraph"/>
              <w:ind w:left="107"/>
              <w:jc w:val="both"/>
              <w:rPr>
                <w:sz w:val="24"/>
                <w:lang w:val="ru-RU"/>
              </w:rPr>
            </w:pPr>
            <w:r>
              <w:rPr>
                <w:sz w:val="24"/>
                <w:lang w:val="ru-RU"/>
              </w:rPr>
              <w:t>СБОРКА-РАЗБОР</w:t>
            </w:r>
            <w:r w:rsidRPr="000C343A">
              <w:rPr>
                <w:sz w:val="24"/>
                <w:lang w:val="ru-RU"/>
              </w:rPr>
              <w:t>КА</w:t>
            </w:r>
            <w:r w:rsidRPr="000C343A">
              <w:rPr>
                <w:spacing w:val="8"/>
                <w:sz w:val="24"/>
                <w:lang w:val="ru-RU"/>
              </w:rPr>
              <w:t xml:space="preserve"> </w:t>
            </w:r>
            <w:r w:rsidRPr="000C343A">
              <w:rPr>
                <w:sz w:val="24"/>
                <w:lang w:val="ru-RU"/>
              </w:rPr>
              <w:t>И</w:t>
            </w:r>
            <w:r w:rsidRPr="000C343A">
              <w:rPr>
                <w:spacing w:val="12"/>
                <w:sz w:val="24"/>
                <w:lang w:val="ru-RU"/>
              </w:rPr>
              <w:t xml:space="preserve"> </w:t>
            </w:r>
            <w:r w:rsidRPr="000C343A">
              <w:rPr>
                <w:sz w:val="24"/>
                <w:lang w:val="ru-RU"/>
              </w:rPr>
              <w:t>УСТАНОВКА</w:t>
            </w:r>
            <w:r w:rsidRPr="000C343A">
              <w:rPr>
                <w:spacing w:val="14"/>
                <w:sz w:val="24"/>
                <w:lang w:val="ru-RU"/>
              </w:rPr>
              <w:t xml:space="preserve"> </w:t>
            </w:r>
            <w:r w:rsidRPr="000C343A">
              <w:rPr>
                <w:sz w:val="24"/>
                <w:lang w:val="ru-RU"/>
              </w:rPr>
              <w:t>УЗЛОВ</w:t>
            </w:r>
            <w:r w:rsidRPr="000C343A">
              <w:rPr>
                <w:spacing w:val="11"/>
                <w:sz w:val="24"/>
                <w:lang w:val="ru-RU"/>
              </w:rPr>
              <w:t xml:space="preserve"> </w:t>
            </w:r>
            <w:r w:rsidRPr="000C343A">
              <w:rPr>
                <w:sz w:val="24"/>
                <w:lang w:val="ru-RU"/>
              </w:rPr>
              <w:t>И</w:t>
            </w:r>
            <w:r w:rsidRPr="000C343A">
              <w:rPr>
                <w:spacing w:val="14"/>
                <w:sz w:val="24"/>
                <w:lang w:val="ru-RU"/>
              </w:rPr>
              <w:t xml:space="preserve"> </w:t>
            </w:r>
            <w:r w:rsidRPr="000C343A">
              <w:rPr>
                <w:sz w:val="24"/>
                <w:lang w:val="ru-RU"/>
              </w:rPr>
              <w:t>АГРЕГАТОВ</w:t>
            </w:r>
            <w:r w:rsidRPr="000C343A">
              <w:rPr>
                <w:spacing w:val="9"/>
                <w:sz w:val="24"/>
                <w:lang w:val="ru-RU"/>
              </w:rPr>
              <w:t xml:space="preserve"> </w:t>
            </w:r>
            <w:r w:rsidRPr="000C343A">
              <w:rPr>
                <w:sz w:val="24"/>
                <w:lang w:val="ru-RU"/>
              </w:rPr>
              <w:t>НА</w:t>
            </w:r>
            <w:r w:rsidRPr="000C343A">
              <w:rPr>
                <w:spacing w:val="8"/>
                <w:sz w:val="24"/>
                <w:lang w:val="ru-RU"/>
              </w:rPr>
              <w:t xml:space="preserve"> </w:t>
            </w:r>
            <w:r w:rsidRPr="000C343A">
              <w:rPr>
                <w:sz w:val="24"/>
                <w:lang w:val="ru-RU"/>
              </w:rPr>
              <w:t>ИЗДЕЛИЯ</w:t>
            </w:r>
            <w:r w:rsidRPr="000C343A">
              <w:rPr>
                <w:spacing w:val="9"/>
                <w:sz w:val="24"/>
                <w:lang w:val="ru-RU"/>
              </w:rPr>
              <w:t xml:space="preserve"> </w:t>
            </w:r>
            <w:r w:rsidRPr="000C343A">
              <w:rPr>
                <w:sz w:val="24"/>
                <w:lang w:val="ru-RU"/>
              </w:rPr>
              <w:t>ЛЕТАТЕЛЬНЫХ</w:t>
            </w:r>
            <w:r w:rsidRPr="000C343A">
              <w:rPr>
                <w:spacing w:val="11"/>
                <w:sz w:val="24"/>
                <w:lang w:val="ru-RU"/>
              </w:rPr>
              <w:t xml:space="preserve"> </w:t>
            </w:r>
            <w:r>
              <w:rPr>
                <w:sz w:val="24"/>
                <w:lang w:val="ru-RU"/>
              </w:rPr>
              <w:t>АП</w:t>
            </w:r>
            <w:r w:rsidRPr="000C343A">
              <w:rPr>
                <w:sz w:val="24"/>
                <w:lang w:val="ru-RU"/>
              </w:rPr>
              <w:t>ПАРАТОВ,</w:t>
            </w:r>
            <w:r w:rsidRPr="000C343A">
              <w:rPr>
                <w:spacing w:val="-9"/>
                <w:sz w:val="24"/>
                <w:lang w:val="ru-RU"/>
              </w:rPr>
              <w:t xml:space="preserve"> </w:t>
            </w:r>
            <w:r w:rsidRPr="000C343A">
              <w:rPr>
                <w:sz w:val="24"/>
                <w:lang w:val="ru-RU"/>
              </w:rPr>
              <w:t>АВИАЦИОННЫХ</w:t>
            </w:r>
            <w:r w:rsidRPr="000C343A">
              <w:rPr>
                <w:spacing w:val="-6"/>
                <w:sz w:val="24"/>
                <w:lang w:val="ru-RU"/>
              </w:rPr>
              <w:t xml:space="preserve"> </w:t>
            </w:r>
            <w:r w:rsidRPr="000C343A">
              <w:rPr>
                <w:sz w:val="24"/>
                <w:lang w:val="ru-RU"/>
              </w:rPr>
              <w:t>ДВИГАТЕЛЕЙ</w:t>
            </w:r>
            <w:r w:rsidRPr="000C343A">
              <w:rPr>
                <w:spacing w:val="-7"/>
                <w:sz w:val="24"/>
                <w:lang w:val="ru-RU"/>
              </w:rPr>
              <w:t xml:space="preserve"> </w:t>
            </w:r>
            <w:r w:rsidRPr="000C343A">
              <w:rPr>
                <w:sz w:val="24"/>
                <w:lang w:val="ru-RU"/>
              </w:rPr>
              <w:t>И</w:t>
            </w:r>
            <w:r w:rsidRPr="000C343A">
              <w:rPr>
                <w:spacing w:val="-8"/>
                <w:sz w:val="24"/>
                <w:lang w:val="ru-RU"/>
              </w:rPr>
              <w:t xml:space="preserve"> </w:t>
            </w:r>
            <w:r>
              <w:rPr>
                <w:sz w:val="24"/>
                <w:lang w:val="ru-RU"/>
              </w:rPr>
              <w:t>РАКЕТНО-КОСМИ</w:t>
            </w:r>
            <w:r w:rsidRPr="000C343A">
              <w:rPr>
                <w:sz w:val="24"/>
                <w:lang w:val="ru-RU"/>
              </w:rPr>
              <w:t>ЧЕСКОЙ</w:t>
            </w:r>
            <w:r w:rsidRPr="000C343A">
              <w:rPr>
                <w:spacing w:val="-7"/>
                <w:sz w:val="24"/>
                <w:lang w:val="ru-RU"/>
              </w:rPr>
              <w:t xml:space="preserve"> </w:t>
            </w:r>
            <w:r w:rsidRPr="000C343A">
              <w:rPr>
                <w:sz w:val="24"/>
                <w:lang w:val="ru-RU"/>
              </w:rPr>
              <w:t>ТЕХНИКИ,</w:t>
            </w:r>
            <w:r w:rsidRPr="000C343A">
              <w:rPr>
                <w:spacing w:val="-8"/>
                <w:sz w:val="24"/>
                <w:lang w:val="ru-RU"/>
              </w:rPr>
              <w:t xml:space="preserve"> </w:t>
            </w:r>
            <w:r w:rsidRPr="000C343A">
              <w:rPr>
                <w:sz w:val="24"/>
                <w:lang w:val="ru-RU"/>
              </w:rPr>
              <w:t>ПРОВЕРКА</w:t>
            </w:r>
            <w:r>
              <w:rPr>
                <w:sz w:val="24"/>
                <w:lang w:val="ru-RU"/>
              </w:rPr>
              <w:t xml:space="preserve"> </w:t>
            </w:r>
            <w:r w:rsidRPr="00123572">
              <w:rPr>
                <w:sz w:val="24"/>
                <w:lang w:val="ru-RU"/>
              </w:rPr>
              <w:t>И</w:t>
            </w:r>
            <w:r w:rsidRPr="00123572">
              <w:rPr>
                <w:spacing w:val="-2"/>
                <w:sz w:val="24"/>
                <w:lang w:val="ru-RU"/>
              </w:rPr>
              <w:t xml:space="preserve"> </w:t>
            </w:r>
            <w:r w:rsidRPr="00123572">
              <w:rPr>
                <w:sz w:val="24"/>
                <w:lang w:val="ru-RU"/>
              </w:rPr>
              <w:t>ИСПЫТАНИЕ</w:t>
            </w:r>
            <w:r w:rsidRPr="00123572">
              <w:rPr>
                <w:spacing w:val="-3"/>
                <w:sz w:val="24"/>
                <w:lang w:val="ru-RU"/>
              </w:rPr>
              <w:t xml:space="preserve"> </w:t>
            </w:r>
            <w:r w:rsidRPr="00123572">
              <w:rPr>
                <w:sz w:val="24"/>
                <w:lang w:val="ru-RU"/>
              </w:rPr>
              <w:t>СИСТЕМ</w:t>
            </w:r>
          </w:p>
        </w:tc>
      </w:tr>
      <w:tr w:rsidR="007E3D66" w:rsidTr="00F25892">
        <w:trPr>
          <w:trHeight w:val="604"/>
        </w:trPr>
        <w:tc>
          <w:tcPr>
            <w:tcW w:w="993" w:type="dxa"/>
          </w:tcPr>
          <w:p w:rsidR="007E3D66" w:rsidRDefault="007E3D66" w:rsidP="002D0EAC">
            <w:pPr>
              <w:pStyle w:val="TableParagraph"/>
              <w:spacing w:line="270" w:lineRule="exact"/>
              <w:ind w:left="107"/>
              <w:rPr>
                <w:sz w:val="24"/>
              </w:rPr>
            </w:pPr>
            <w:r>
              <w:rPr>
                <w:sz w:val="24"/>
              </w:rPr>
              <w:t>ПК</w:t>
            </w:r>
            <w:r>
              <w:rPr>
                <w:spacing w:val="-2"/>
                <w:sz w:val="24"/>
              </w:rPr>
              <w:t xml:space="preserve"> </w:t>
            </w:r>
            <w:r>
              <w:rPr>
                <w:sz w:val="24"/>
              </w:rPr>
              <w:t>1.1</w:t>
            </w:r>
          </w:p>
        </w:tc>
        <w:tc>
          <w:tcPr>
            <w:tcW w:w="8363" w:type="dxa"/>
          </w:tcPr>
          <w:p w:rsidR="007E3D66" w:rsidRPr="000C343A" w:rsidRDefault="007E3D66" w:rsidP="002D0EAC">
            <w:pPr>
              <w:pStyle w:val="TableParagraph"/>
              <w:ind w:left="107"/>
              <w:jc w:val="both"/>
              <w:rPr>
                <w:sz w:val="24"/>
                <w:lang w:val="ru-RU"/>
              </w:rPr>
            </w:pPr>
            <w:r w:rsidRPr="000C343A">
              <w:rPr>
                <w:sz w:val="24"/>
                <w:lang w:val="ru-RU"/>
              </w:rPr>
              <w:t>Производить</w:t>
            </w:r>
            <w:r w:rsidRPr="000C343A">
              <w:rPr>
                <w:spacing w:val="18"/>
                <w:sz w:val="24"/>
                <w:lang w:val="ru-RU"/>
              </w:rPr>
              <w:t xml:space="preserve"> </w:t>
            </w:r>
            <w:r w:rsidRPr="000C343A">
              <w:rPr>
                <w:sz w:val="24"/>
                <w:lang w:val="ru-RU"/>
              </w:rPr>
              <w:t>разметку,</w:t>
            </w:r>
            <w:r w:rsidRPr="000C343A">
              <w:rPr>
                <w:spacing w:val="20"/>
                <w:sz w:val="24"/>
                <w:lang w:val="ru-RU"/>
              </w:rPr>
              <w:t xml:space="preserve"> </w:t>
            </w:r>
            <w:r w:rsidRPr="000C343A">
              <w:rPr>
                <w:sz w:val="24"/>
                <w:lang w:val="ru-RU"/>
              </w:rPr>
              <w:t>сборку</w:t>
            </w:r>
            <w:r w:rsidRPr="000C343A">
              <w:rPr>
                <w:spacing w:val="13"/>
                <w:sz w:val="24"/>
                <w:lang w:val="ru-RU"/>
              </w:rPr>
              <w:t xml:space="preserve"> </w:t>
            </w:r>
            <w:r w:rsidRPr="000C343A">
              <w:rPr>
                <w:sz w:val="24"/>
                <w:lang w:val="ru-RU"/>
              </w:rPr>
              <w:t>и</w:t>
            </w:r>
            <w:r w:rsidRPr="000C343A">
              <w:rPr>
                <w:spacing w:val="26"/>
                <w:sz w:val="24"/>
                <w:lang w:val="ru-RU"/>
              </w:rPr>
              <w:t xml:space="preserve"> </w:t>
            </w:r>
            <w:r w:rsidRPr="000C343A">
              <w:rPr>
                <w:sz w:val="24"/>
                <w:lang w:val="ru-RU"/>
              </w:rPr>
              <w:t>установку</w:t>
            </w:r>
            <w:r w:rsidRPr="000C343A">
              <w:rPr>
                <w:spacing w:val="15"/>
                <w:sz w:val="24"/>
                <w:lang w:val="ru-RU"/>
              </w:rPr>
              <w:t xml:space="preserve"> </w:t>
            </w:r>
            <w:r w:rsidRPr="000C343A">
              <w:rPr>
                <w:sz w:val="24"/>
                <w:lang w:val="ru-RU"/>
              </w:rPr>
              <w:t>отдельных</w:t>
            </w:r>
            <w:r w:rsidRPr="000C343A">
              <w:rPr>
                <w:spacing w:val="22"/>
                <w:sz w:val="24"/>
                <w:lang w:val="ru-RU"/>
              </w:rPr>
              <w:t xml:space="preserve"> </w:t>
            </w:r>
            <w:r w:rsidRPr="000C343A">
              <w:rPr>
                <w:sz w:val="24"/>
                <w:lang w:val="ru-RU"/>
              </w:rPr>
              <w:t>узлов</w:t>
            </w:r>
            <w:r w:rsidRPr="000C343A">
              <w:rPr>
                <w:spacing w:val="18"/>
                <w:sz w:val="24"/>
                <w:lang w:val="ru-RU"/>
              </w:rPr>
              <w:t xml:space="preserve"> </w:t>
            </w:r>
            <w:r w:rsidRPr="000C343A">
              <w:rPr>
                <w:sz w:val="24"/>
                <w:lang w:val="ru-RU"/>
              </w:rPr>
              <w:t>и</w:t>
            </w:r>
            <w:r w:rsidRPr="000C343A">
              <w:rPr>
                <w:spacing w:val="19"/>
                <w:sz w:val="24"/>
                <w:lang w:val="ru-RU"/>
              </w:rPr>
              <w:t xml:space="preserve"> </w:t>
            </w:r>
            <w:r w:rsidRPr="000C343A">
              <w:rPr>
                <w:sz w:val="24"/>
                <w:lang w:val="ru-RU"/>
              </w:rPr>
              <w:t>систем</w:t>
            </w:r>
            <w:r w:rsidRPr="000C343A">
              <w:rPr>
                <w:spacing w:val="17"/>
                <w:sz w:val="24"/>
                <w:lang w:val="ru-RU"/>
              </w:rPr>
              <w:t xml:space="preserve"> </w:t>
            </w:r>
            <w:r>
              <w:rPr>
                <w:sz w:val="24"/>
                <w:lang w:val="ru-RU"/>
              </w:rPr>
              <w:t>лета</w:t>
            </w:r>
            <w:r w:rsidRPr="000C343A">
              <w:rPr>
                <w:sz w:val="24"/>
                <w:lang w:val="ru-RU"/>
              </w:rPr>
              <w:t>тельных</w:t>
            </w:r>
            <w:r w:rsidRPr="000C343A">
              <w:rPr>
                <w:spacing w:val="1"/>
                <w:sz w:val="24"/>
                <w:lang w:val="ru-RU"/>
              </w:rPr>
              <w:t xml:space="preserve"> </w:t>
            </w:r>
            <w:r w:rsidRPr="000C343A">
              <w:rPr>
                <w:sz w:val="24"/>
                <w:lang w:val="ru-RU"/>
              </w:rPr>
              <w:t>аппаратов.</w:t>
            </w:r>
          </w:p>
        </w:tc>
      </w:tr>
      <w:tr w:rsidR="007E3D66" w:rsidTr="00F25892">
        <w:trPr>
          <w:trHeight w:val="635"/>
        </w:trPr>
        <w:tc>
          <w:tcPr>
            <w:tcW w:w="993" w:type="dxa"/>
          </w:tcPr>
          <w:p w:rsidR="007E3D66" w:rsidRDefault="007E3D66" w:rsidP="002D0EAC">
            <w:pPr>
              <w:pStyle w:val="TableParagraph"/>
              <w:spacing w:line="270" w:lineRule="exact"/>
              <w:ind w:left="107"/>
              <w:rPr>
                <w:sz w:val="24"/>
              </w:rPr>
            </w:pPr>
            <w:r>
              <w:rPr>
                <w:sz w:val="24"/>
              </w:rPr>
              <w:t>ПК</w:t>
            </w:r>
            <w:r>
              <w:rPr>
                <w:spacing w:val="-2"/>
                <w:sz w:val="24"/>
              </w:rPr>
              <w:t xml:space="preserve"> </w:t>
            </w:r>
            <w:r>
              <w:rPr>
                <w:sz w:val="24"/>
              </w:rPr>
              <w:t>1.2</w:t>
            </w:r>
          </w:p>
        </w:tc>
        <w:tc>
          <w:tcPr>
            <w:tcW w:w="8363" w:type="dxa"/>
          </w:tcPr>
          <w:p w:rsidR="007E3D66" w:rsidRPr="00123572" w:rsidRDefault="007E3D66" w:rsidP="002D0EAC">
            <w:pPr>
              <w:pStyle w:val="TableParagraph"/>
              <w:spacing w:line="270" w:lineRule="exact"/>
              <w:ind w:left="107"/>
              <w:jc w:val="both"/>
              <w:rPr>
                <w:sz w:val="24"/>
                <w:lang w:val="ru-RU"/>
              </w:rPr>
            </w:pPr>
            <w:r w:rsidRPr="000C343A">
              <w:rPr>
                <w:sz w:val="24"/>
                <w:lang w:val="ru-RU"/>
              </w:rPr>
              <w:t>Выполнять</w:t>
            </w:r>
            <w:r w:rsidRPr="000C343A">
              <w:rPr>
                <w:spacing w:val="7"/>
                <w:sz w:val="24"/>
                <w:lang w:val="ru-RU"/>
              </w:rPr>
              <w:t xml:space="preserve"> </w:t>
            </w:r>
            <w:r w:rsidRPr="000C343A">
              <w:rPr>
                <w:sz w:val="24"/>
                <w:lang w:val="ru-RU"/>
              </w:rPr>
              <w:t>основные</w:t>
            </w:r>
            <w:r w:rsidRPr="000C343A">
              <w:rPr>
                <w:spacing w:val="5"/>
                <w:sz w:val="24"/>
                <w:lang w:val="ru-RU"/>
              </w:rPr>
              <w:t xml:space="preserve"> </w:t>
            </w:r>
            <w:r w:rsidRPr="000C343A">
              <w:rPr>
                <w:sz w:val="24"/>
                <w:lang w:val="ru-RU"/>
              </w:rPr>
              <w:t>операции</w:t>
            </w:r>
            <w:r w:rsidRPr="000C343A">
              <w:rPr>
                <w:spacing w:val="9"/>
                <w:sz w:val="24"/>
                <w:lang w:val="ru-RU"/>
              </w:rPr>
              <w:t xml:space="preserve"> </w:t>
            </w:r>
            <w:r w:rsidRPr="000C343A">
              <w:rPr>
                <w:sz w:val="24"/>
                <w:lang w:val="ru-RU"/>
              </w:rPr>
              <w:t>по</w:t>
            </w:r>
            <w:r w:rsidRPr="000C343A">
              <w:rPr>
                <w:spacing w:val="4"/>
                <w:sz w:val="24"/>
                <w:lang w:val="ru-RU"/>
              </w:rPr>
              <w:t xml:space="preserve"> </w:t>
            </w:r>
            <w:r w:rsidRPr="000C343A">
              <w:rPr>
                <w:sz w:val="24"/>
                <w:lang w:val="ru-RU"/>
              </w:rPr>
              <w:t>слесарной</w:t>
            </w:r>
            <w:r w:rsidRPr="000C343A">
              <w:rPr>
                <w:spacing w:val="8"/>
                <w:sz w:val="24"/>
                <w:lang w:val="ru-RU"/>
              </w:rPr>
              <w:t xml:space="preserve"> </w:t>
            </w:r>
            <w:r w:rsidRPr="000C343A">
              <w:rPr>
                <w:sz w:val="24"/>
                <w:lang w:val="ru-RU"/>
              </w:rPr>
              <w:t>обработке</w:t>
            </w:r>
            <w:r w:rsidRPr="000C343A">
              <w:rPr>
                <w:spacing w:val="8"/>
                <w:sz w:val="24"/>
                <w:lang w:val="ru-RU"/>
              </w:rPr>
              <w:t xml:space="preserve"> </w:t>
            </w:r>
            <w:r w:rsidRPr="000C343A">
              <w:rPr>
                <w:sz w:val="24"/>
                <w:lang w:val="ru-RU"/>
              </w:rPr>
              <w:t>деталей</w:t>
            </w:r>
            <w:r w:rsidRPr="000C343A">
              <w:rPr>
                <w:spacing w:val="8"/>
                <w:sz w:val="24"/>
                <w:lang w:val="ru-RU"/>
              </w:rPr>
              <w:t xml:space="preserve"> </w:t>
            </w:r>
            <w:r w:rsidRPr="000C343A">
              <w:rPr>
                <w:sz w:val="24"/>
                <w:lang w:val="ru-RU"/>
              </w:rPr>
              <w:t>по</w:t>
            </w:r>
            <w:r w:rsidRPr="000C343A">
              <w:rPr>
                <w:spacing w:val="4"/>
                <w:sz w:val="24"/>
                <w:lang w:val="ru-RU"/>
              </w:rPr>
              <w:t xml:space="preserve"> </w:t>
            </w:r>
            <w:r w:rsidRPr="000C343A">
              <w:rPr>
                <w:sz w:val="24"/>
                <w:lang w:val="ru-RU"/>
              </w:rPr>
              <w:t>8-11</w:t>
            </w:r>
            <w:r w:rsidRPr="000C343A">
              <w:rPr>
                <w:spacing w:val="7"/>
                <w:sz w:val="24"/>
                <w:lang w:val="ru-RU"/>
              </w:rPr>
              <w:t xml:space="preserve"> </w:t>
            </w:r>
            <w:r>
              <w:rPr>
                <w:sz w:val="24"/>
                <w:lang w:val="ru-RU"/>
              </w:rPr>
              <w:t>ква</w:t>
            </w:r>
            <w:r w:rsidRPr="00123572">
              <w:rPr>
                <w:sz w:val="24"/>
                <w:lang w:val="ru-RU"/>
              </w:rPr>
              <w:t>литету</w:t>
            </w:r>
          </w:p>
        </w:tc>
      </w:tr>
      <w:tr w:rsidR="007E3D66" w:rsidTr="00F25892">
        <w:trPr>
          <w:trHeight w:val="953"/>
        </w:trPr>
        <w:tc>
          <w:tcPr>
            <w:tcW w:w="993" w:type="dxa"/>
          </w:tcPr>
          <w:p w:rsidR="007E3D66" w:rsidRDefault="007E3D66" w:rsidP="002D0EAC">
            <w:pPr>
              <w:pStyle w:val="TableParagraph"/>
              <w:spacing w:line="270" w:lineRule="exact"/>
              <w:ind w:left="107"/>
              <w:rPr>
                <w:sz w:val="24"/>
              </w:rPr>
            </w:pPr>
            <w:r>
              <w:rPr>
                <w:sz w:val="24"/>
              </w:rPr>
              <w:t>ПК</w:t>
            </w:r>
            <w:r>
              <w:rPr>
                <w:spacing w:val="-2"/>
                <w:sz w:val="24"/>
              </w:rPr>
              <w:t xml:space="preserve"> </w:t>
            </w:r>
            <w:r>
              <w:rPr>
                <w:sz w:val="24"/>
              </w:rPr>
              <w:t>1.3</w:t>
            </w:r>
          </w:p>
        </w:tc>
        <w:tc>
          <w:tcPr>
            <w:tcW w:w="8363" w:type="dxa"/>
          </w:tcPr>
          <w:p w:rsidR="007E3D66" w:rsidRPr="00123572" w:rsidRDefault="007E3D66" w:rsidP="002D0EAC">
            <w:pPr>
              <w:pStyle w:val="TableParagraph"/>
              <w:spacing w:line="276" w:lineRule="auto"/>
              <w:ind w:left="107"/>
              <w:jc w:val="both"/>
              <w:rPr>
                <w:sz w:val="24"/>
                <w:lang w:val="ru-RU"/>
              </w:rPr>
            </w:pPr>
            <w:r w:rsidRPr="000C343A">
              <w:rPr>
                <w:sz w:val="24"/>
                <w:lang w:val="ru-RU"/>
              </w:rPr>
              <w:t>Производить</w:t>
            </w:r>
            <w:r w:rsidRPr="000C343A">
              <w:rPr>
                <w:spacing w:val="9"/>
                <w:sz w:val="24"/>
                <w:lang w:val="ru-RU"/>
              </w:rPr>
              <w:t xml:space="preserve"> </w:t>
            </w:r>
            <w:r w:rsidRPr="000C343A">
              <w:rPr>
                <w:sz w:val="24"/>
                <w:lang w:val="ru-RU"/>
              </w:rPr>
              <w:t>сборку-разборку</w:t>
            </w:r>
            <w:r w:rsidRPr="000C343A">
              <w:rPr>
                <w:spacing w:val="3"/>
                <w:sz w:val="24"/>
                <w:lang w:val="ru-RU"/>
              </w:rPr>
              <w:t xml:space="preserve"> </w:t>
            </w:r>
            <w:r w:rsidRPr="000C343A">
              <w:rPr>
                <w:sz w:val="24"/>
                <w:lang w:val="ru-RU"/>
              </w:rPr>
              <w:t>и</w:t>
            </w:r>
            <w:r w:rsidRPr="000C343A">
              <w:rPr>
                <w:spacing w:val="10"/>
                <w:sz w:val="24"/>
                <w:lang w:val="ru-RU"/>
              </w:rPr>
              <w:t xml:space="preserve"> </w:t>
            </w:r>
            <w:r w:rsidRPr="000C343A">
              <w:rPr>
                <w:sz w:val="24"/>
                <w:lang w:val="ru-RU"/>
              </w:rPr>
              <w:t>демонтаж</w:t>
            </w:r>
            <w:r w:rsidRPr="000C343A">
              <w:rPr>
                <w:spacing w:val="13"/>
                <w:sz w:val="24"/>
                <w:lang w:val="ru-RU"/>
              </w:rPr>
              <w:t xml:space="preserve"> </w:t>
            </w:r>
            <w:r w:rsidRPr="000C343A">
              <w:rPr>
                <w:sz w:val="24"/>
                <w:lang w:val="ru-RU"/>
              </w:rPr>
              <w:t>узлов</w:t>
            </w:r>
            <w:r w:rsidRPr="000C343A">
              <w:rPr>
                <w:spacing w:val="9"/>
                <w:sz w:val="24"/>
                <w:lang w:val="ru-RU"/>
              </w:rPr>
              <w:t xml:space="preserve"> </w:t>
            </w:r>
            <w:r w:rsidRPr="000C343A">
              <w:rPr>
                <w:sz w:val="24"/>
                <w:lang w:val="ru-RU"/>
              </w:rPr>
              <w:t>летательных</w:t>
            </w:r>
            <w:r w:rsidRPr="000C343A">
              <w:rPr>
                <w:spacing w:val="11"/>
                <w:sz w:val="24"/>
                <w:lang w:val="ru-RU"/>
              </w:rPr>
              <w:t xml:space="preserve"> </w:t>
            </w:r>
            <w:r w:rsidRPr="000C343A">
              <w:rPr>
                <w:sz w:val="24"/>
                <w:lang w:val="ru-RU"/>
              </w:rPr>
              <w:t>аппаратов,</w:t>
            </w:r>
            <w:r w:rsidRPr="000C343A">
              <w:rPr>
                <w:spacing w:val="9"/>
                <w:sz w:val="24"/>
                <w:lang w:val="ru-RU"/>
              </w:rPr>
              <w:t xml:space="preserve"> </w:t>
            </w:r>
            <w:r>
              <w:rPr>
                <w:sz w:val="24"/>
                <w:lang w:val="ru-RU"/>
              </w:rPr>
              <w:t>от</w:t>
            </w:r>
            <w:r w:rsidRPr="000C343A">
              <w:rPr>
                <w:sz w:val="24"/>
                <w:lang w:val="ru-RU"/>
              </w:rPr>
              <w:t>дельных систем</w:t>
            </w:r>
            <w:r w:rsidRPr="000C343A">
              <w:rPr>
                <w:spacing w:val="-2"/>
                <w:sz w:val="24"/>
                <w:lang w:val="ru-RU"/>
              </w:rPr>
              <w:t xml:space="preserve"> </w:t>
            </w:r>
            <w:r w:rsidRPr="000C343A">
              <w:rPr>
                <w:sz w:val="24"/>
                <w:lang w:val="ru-RU"/>
              </w:rPr>
              <w:t>и</w:t>
            </w:r>
            <w:r w:rsidRPr="000C343A">
              <w:rPr>
                <w:spacing w:val="2"/>
                <w:sz w:val="24"/>
                <w:lang w:val="ru-RU"/>
              </w:rPr>
              <w:t xml:space="preserve"> </w:t>
            </w:r>
            <w:r w:rsidRPr="000C343A">
              <w:rPr>
                <w:sz w:val="24"/>
                <w:lang w:val="ru-RU"/>
              </w:rPr>
              <w:t>узлов</w:t>
            </w:r>
            <w:r w:rsidRPr="000C343A">
              <w:rPr>
                <w:spacing w:val="-1"/>
                <w:sz w:val="24"/>
                <w:lang w:val="ru-RU"/>
              </w:rPr>
              <w:t xml:space="preserve"> </w:t>
            </w:r>
            <w:r w:rsidRPr="000C343A">
              <w:rPr>
                <w:sz w:val="24"/>
                <w:lang w:val="ru-RU"/>
              </w:rPr>
              <w:t>авиационных</w:t>
            </w:r>
            <w:r w:rsidRPr="000C343A">
              <w:rPr>
                <w:spacing w:val="1"/>
                <w:sz w:val="24"/>
                <w:lang w:val="ru-RU"/>
              </w:rPr>
              <w:t xml:space="preserve"> </w:t>
            </w:r>
            <w:r w:rsidRPr="000C343A">
              <w:rPr>
                <w:sz w:val="24"/>
                <w:lang w:val="ru-RU"/>
              </w:rPr>
              <w:t>двигателей,</w:t>
            </w:r>
            <w:r w:rsidRPr="000C343A">
              <w:rPr>
                <w:spacing w:val="-1"/>
                <w:sz w:val="24"/>
                <w:lang w:val="ru-RU"/>
              </w:rPr>
              <w:t xml:space="preserve"> </w:t>
            </w:r>
            <w:r w:rsidRPr="000C343A">
              <w:rPr>
                <w:sz w:val="24"/>
                <w:lang w:val="ru-RU"/>
              </w:rPr>
              <w:t>проверку,</w:t>
            </w:r>
            <w:r w:rsidRPr="000C343A">
              <w:rPr>
                <w:spacing w:val="-1"/>
                <w:sz w:val="24"/>
                <w:lang w:val="ru-RU"/>
              </w:rPr>
              <w:t xml:space="preserve"> </w:t>
            </w:r>
            <w:r w:rsidRPr="000C343A">
              <w:rPr>
                <w:sz w:val="24"/>
                <w:lang w:val="ru-RU"/>
              </w:rPr>
              <w:t>испытание</w:t>
            </w:r>
            <w:r w:rsidRPr="000C343A">
              <w:rPr>
                <w:spacing w:val="-1"/>
                <w:sz w:val="24"/>
                <w:lang w:val="ru-RU"/>
              </w:rPr>
              <w:t xml:space="preserve"> </w:t>
            </w:r>
            <w:r>
              <w:rPr>
                <w:sz w:val="24"/>
                <w:lang w:val="ru-RU"/>
              </w:rPr>
              <w:t>и от</w:t>
            </w:r>
            <w:r w:rsidRPr="00123572">
              <w:rPr>
                <w:sz w:val="24"/>
                <w:lang w:val="ru-RU"/>
              </w:rPr>
              <w:t>работку</w:t>
            </w:r>
            <w:r w:rsidRPr="00123572">
              <w:rPr>
                <w:spacing w:val="-5"/>
                <w:sz w:val="24"/>
                <w:lang w:val="ru-RU"/>
              </w:rPr>
              <w:t xml:space="preserve"> </w:t>
            </w:r>
            <w:r w:rsidRPr="00123572">
              <w:rPr>
                <w:sz w:val="24"/>
                <w:lang w:val="ru-RU"/>
              </w:rPr>
              <w:t>систем</w:t>
            </w:r>
            <w:r w:rsidRPr="00123572">
              <w:rPr>
                <w:spacing w:val="-1"/>
                <w:sz w:val="24"/>
                <w:lang w:val="ru-RU"/>
              </w:rPr>
              <w:t xml:space="preserve"> </w:t>
            </w:r>
            <w:r w:rsidRPr="00123572">
              <w:rPr>
                <w:sz w:val="24"/>
                <w:lang w:val="ru-RU"/>
              </w:rPr>
              <w:t>при стыковке</w:t>
            </w:r>
          </w:p>
        </w:tc>
      </w:tr>
      <w:tr w:rsidR="007E3D66" w:rsidTr="00F25892">
        <w:trPr>
          <w:trHeight w:val="633"/>
        </w:trPr>
        <w:tc>
          <w:tcPr>
            <w:tcW w:w="993" w:type="dxa"/>
          </w:tcPr>
          <w:p w:rsidR="007E3D66" w:rsidRDefault="007E3D66" w:rsidP="002D0EAC">
            <w:pPr>
              <w:pStyle w:val="TableParagraph"/>
              <w:spacing w:line="270" w:lineRule="exact"/>
              <w:ind w:left="107"/>
              <w:rPr>
                <w:sz w:val="24"/>
              </w:rPr>
            </w:pPr>
            <w:r>
              <w:rPr>
                <w:sz w:val="24"/>
              </w:rPr>
              <w:t>ПК</w:t>
            </w:r>
            <w:r>
              <w:rPr>
                <w:spacing w:val="-2"/>
                <w:sz w:val="24"/>
              </w:rPr>
              <w:t xml:space="preserve"> </w:t>
            </w:r>
            <w:r>
              <w:rPr>
                <w:sz w:val="24"/>
              </w:rPr>
              <w:t>1.4</w:t>
            </w:r>
          </w:p>
        </w:tc>
        <w:tc>
          <w:tcPr>
            <w:tcW w:w="8363" w:type="dxa"/>
          </w:tcPr>
          <w:p w:rsidR="007E3D66" w:rsidRPr="000C343A" w:rsidRDefault="007E3D66" w:rsidP="002D0EAC">
            <w:pPr>
              <w:pStyle w:val="TableParagraph"/>
              <w:spacing w:line="270" w:lineRule="exact"/>
              <w:ind w:left="107"/>
              <w:rPr>
                <w:sz w:val="24"/>
                <w:lang w:val="ru-RU"/>
              </w:rPr>
            </w:pPr>
            <w:r w:rsidRPr="000C343A">
              <w:rPr>
                <w:sz w:val="24"/>
                <w:lang w:val="ru-RU"/>
              </w:rPr>
              <w:t>Производить</w:t>
            </w:r>
            <w:r w:rsidRPr="000C343A">
              <w:rPr>
                <w:spacing w:val="12"/>
                <w:sz w:val="24"/>
                <w:lang w:val="ru-RU"/>
              </w:rPr>
              <w:t xml:space="preserve"> </w:t>
            </w:r>
            <w:r w:rsidRPr="000C343A">
              <w:rPr>
                <w:sz w:val="24"/>
                <w:lang w:val="ru-RU"/>
              </w:rPr>
              <w:t>сборку</w:t>
            </w:r>
            <w:r w:rsidRPr="000C343A">
              <w:rPr>
                <w:spacing w:val="13"/>
                <w:sz w:val="24"/>
                <w:lang w:val="ru-RU"/>
              </w:rPr>
              <w:t xml:space="preserve"> </w:t>
            </w:r>
            <w:r w:rsidRPr="000C343A">
              <w:rPr>
                <w:sz w:val="24"/>
                <w:lang w:val="ru-RU"/>
              </w:rPr>
              <w:t>узлов</w:t>
            </w:r>
            <w:r w:rsidRPr="000C343A">
              <w:rPr>
                <w:spacing w:val="12"/>
                <w:sz w:val="24"/>
                <w:lang w:val="ru-RU"/>
              </w:rPr>
              <w:t xml:space="preserve"> </w:t>
            </w:r>
            <w:r w:rsidRPr="000C343A">
              <w:rPr>
                <w:sz w:val="24"/>
                <w:lang w:val="ru-RU"/>
              </w:rPr>
              <w:t>авиационных</w:t>
            </w:r>
            <w:r w:rsidRPr="000C343A">
              <w:rPr>
                <w:spacing w:val="14"/>
                <w:sz w:val="24"/>
                <w:lang w:val="ru-RU"/>
              </w:rPr>
              <w:t xml:space="preserve"> </w:t>
            </w:r>
            <w:r w:rsidRPr="000C343A">
              <w:rPr>
                <w:sz w:val="24"/>
                <w:lang w:val="ru-RU"/>
              </w:rPr>
              <w:t>изделий</w:t>
            </w:r>
            <w:r w:rsidRPr="000C343A">
              <w:rPr>
                <w:spacing w:val="12"/>
                <w:sz w:val="24"/>
                <w:lang w:val="ru-RU"/>
              </w:rPr>
              <w:t xml:space="preserve"> </w:t>
            </w:r>
            <w:r w:rsidRPr="000C343A">
              <w:rPr>
                <w:sz w:val="24"/>
                <w:lang w:val="ru-RU"/>
              </w:rPr>
              <w:t>с</w:t>
            </w:r>
            <w:r w:rsidRPr="000C343A">
              <w:rPr>
                <w:spacing w:val="12"/>
                <w:sz w:val="24"/>
                <w:lang w:val="ru-RU"/>
              </w:rPr>
              <w:t xml:space="preserve"> </w:t>
            </w:r>
            <w:r w:rsidRPr="000C343A">
              <w:rPr>
                <w:sz w:val="24"/>
                <w:lang w:val="ru-RU"/>
              </w:rPr>
              <w:t>применением</w:t>
            </w:r>
            <w:r w:rsidRPr="000C343A">
              <w:rPr>
                <w:spacing w:val="11"/>
                <w:sz w:val="24"/>
                <w:lang w:val="ru-RU"/>
              </w:rPr>
              <w:t xml:space="preserve"> </w:t>
            </w:r>
            <w:r w:rsidRPr="000C343A">
              <w:rPr>
                <w:sz w:val="24"/>
                <w:lang w:val="ru-RU"/>
              </w:rPr>
              <w:t>различных</w:t>
            </w:r>
          </w:p>
          <w:p w:rsidR="007E3D66" w:rsidRDefault="007E3D66" w:rsidP="002D0EAC">
            <w:pPr>
              <w:pStyle w:val="TableParagraph"/>
              <w:spacing w:before="41"/>
              <w:ind w:left="107"/>
              <w:rPr>
                <w:sz w:val="24"/>
              </w:rPr>
            </w:pPr>
            <w:proofErr w:type="spellStart"/>
            <w:r>
              <w:rPr>
                <w:sz w:val="24"/>
              </w:rPr>
              <w:t>методов</w:t>
            </w:r>
            <w:proofErr w:type="spellEnd"/>
            <w:r>
              <w:rPr>
                <w:spacing w:val="-3"/>
                <w:sz w:val="24"/>
              </w:rPr>
              <w:t xml:space="preserve"> </w:t>
            </w:r>
            <w:proofErr w:type="spellStart"/>
            <w:r>
              <w:rPr>
                <w:sz w:val="24"/>
              </w:rPr>
              <w:t>базирования</w:t>
            </w:r>
            <w:proofErr w:type="spellEnd"/>
          </w:p>
        </w:tc>
      </w:tr>
      <w:tr w:rsidR="007E3D66" w:rsidTr="00F25892">
        <w:trPr>
          <w:trHeight w:val="635"/>
        </w:trPr>
        <w:tc>
          <w:tcPr>
            <w:tcW w:w="993" w:type="dxa"/>
          </w:tcPr>
          <w:p w:rsidR="007E3D66" w:rsidRDefault="007E3D66" w:rsidP="002D0EAC">
            <w:pPr>
              <w:pStyle w:val="TableParagraph"/>
              <w:spacing w:line="272" w:lineRule="exact"/>
              <w:ind w:left="107"/>
              <w:rPr>
                <w:sz w:val="24"/>
              </w:rPr>
            </w:pPr>
            <w:r>
              <w:rPr>
                <w:sz w:val="24"/>
              </w:rPr>
              <w:t>ПК</w:t>
            </w:r>
            <w:r>
              <w:rPr>
                <w:spacing w:val="-2"/>
                <w:sz w:val="24"/>
              </w:rPr>
              <w:t xml:space="preserve"> </w:t>
            </w:r>
            <w:r>
              <w:rPr>
                <w:sz w:val="24"/>
              </w:rPr>
              <w:t>1.5</w:t>
            </w:r>
          </w:p>
        </w:tc>
        <w:tc>
          <w:tcPr>
            <w:tcW w:w="8363" w:type="dxa"/>
          </w:tcPr>
          <w:p w:rsidR="007E3D66" w:rsidRPr="00123572" w:rsidRDefault="007E3D66" w:rsidP="002D0EAC">
            <w:pPr>
              <w:pStyle w:val="TableParagraph"/>
              <w:spacing w:line="272" w:lineRule="exact"/>
              <w:ind w:left="107"/>
              <w:jc w:val="both"/>
              <w:rPr>
                <w:sz w:val="24"/>
                <w:lang w:val="ru-RU"/>
              </w:rPr>
            </w:pPr>
            <w:r w:rsidRPr="000C343A">
              <w:rPr>
                <w:sz w:val="24"/>
                <w:lang w:val="ru-RU"/>
              </w:rPr>
              <w:t>Выполнять</w:t>
            </w:r>
            <w:r w:rsidRPr="000C343A">
              <w:rPr>
                <w:spacing w:val="2"/>
                <w:sz w:val="24"/>
                <w:lang w:val="ru-RU"/>
              </w:rPr>
              <w:t xml:space="preserve"> </w:t>
            </w:r>
            <w:r w:rsidRPr="000C343A">
              <w:rPr>
                <w:sz w:val="24"/>
                <w:lang w:val="ru-RU"/>
              </w:rPr>
              <w:t>соединение систем авиационных</w:t>
            </w:r>
            <w:r w:rsidRPr="000C343A">
              <w:rPr>
                <w:spacing w:val="3"/>
                <w:sz w:val="24"/>
                <w:lang w:val="ru-RU"/>
              </w:rPr>
              <w:t xml:space="preserve"> </w:t>
            </w:r>
            <w:r w:rsidRPr="000C343A">
              <w:rPr>
                <w:sz w:val="24"/>
                <w:lang w:val="ru-RU"/>
              </w:rPr>
              <w:t>двигателей</w:t>
            </w:r>
            <w:r w:rsidRPr="000C343A">
              <w:rPr>
                <w:spacing w:val="2"/>
                <w:sz w:val="24"/>
                <w:lang w:val="ru-RU"/>
              </w:rPr>
              <w:t xml:space="preserve"> </w:t>
            </w:r>
            <w:r w:rsidRPr="000C343A">
              <w:rPr>
                <w:sz w:val="24"/>
                <w:lang w:val="ru-RU"/>
              </w:rPr>
              <w:t>различными по</w:t>
            </w:r>
            <w:r w:rsidRPr="000C343A">
              <w:rPr>
                <w:spacing w:val="1"/>
                <w:sz w:val="24"/>
                <w:lang w:val="ru-RU"/>
              </w:rPr>
              <w:t xml:space="preserve"> </w:t>
            </w:r>
            <w:r>
              <w:rPr>
                <w:sz w:val="24"/>
                <w:lang w:val="ru-RU"/>
              </w:rPr>
              <w:t>кон</w:t>
            </w:r>
            <w:r w:rsidRPr="00123572">
              <w:rPr>
                <w:sz w:val="24"/>
                <w:lang w:val="ru-RU"/>
              </w:rPr>
              <w:t>струкции</w:t>
            </w:r>
            <w:r w:rsidRPr="00123572">
              <w:rPr>
                <w:spacing w:val="-4"/>
                <w:sz w:val="24"/>
                <w:lang w:val="ru-RU"/>
              </w:rPr>
              <w:t xml:space="preserve"> </w:t>
            </w:r>
            <w:r w:rsidRPr="00123572">
              <w:rPr>
                <w:sz w:val="24"/>
                <w:lang w:val="ru-RU"/>
              </w:rPr>
              <w:t>соединителями</w:t>
            </w:r>
          </w:p>
        </w:tc>
      </w:tr>
      <w:tr w:rsidR="007E3D66" w:rsidTr="00F25892">
        <w:trPr>
          <w:trHeight w:val="635"/>
        </w:trPr>
        <w:tc>
          <w:tcPr>
            <w:tcW w:w="993" w:type="dxa"/>
          </w:tcPr>
          <w:p w:rsidR="007E3D66" w:rsidRDefault="007E3D66" w:rsidP="002D0EAC">
            <w:pPr>
              <w:pStyle w:val="TableParagraph"/>
              <w:spacing w:line="270" w:lineRule="exact"/>
              <w:ind w:left="107"/>
              <w:rPr>
                <w:sz w:val="24"/>
              </w:rPr>
            </w:pPr>
            <w:r>
              <w:rPr>
                <w:sz w:val="24"/>
              </w:rPr>
              <w:t>ПК</w:t>
            </w:r>
            <w:r>
              <w:rPr>
                <w:spacing w:val="-2"/>
                <w:sz w:val="24"/>
              </w:rPr>
              <w:t xml:space="preserve"> </w:t>
            </w:r>
            <w:r>
              <w:rPr>
                <w:sz w:val="24"/>
              </w:rPr>
              <w:t>1.6</w:t>
            </w:r>
          </w:p>
        </w:tc>
        <w:tc>
          <w:tcPr>
            <w:tcW w:w="8363" w:type="dxa"/>
          </w:tcPr>
          <w:p w:rsidR="007E3D66" w:rsidRPr="000C343A" w:rsidRDefault="007E3D66" w:rsidP="002D0EAC">
            <w:pPr>
              <w:pStyle w:val="TableParagraph"/>
              <w:spacing w:line="270" w:lineRule="exact"/>
              <w:ind w:left="107"/>
              <w:jc w:val="both"/>
              <w:rPr>
                <w:sz w:val="24"/>
                <w:lang w:val="ru-RU"/>
              </w:rPr>
            </w:pPr>
            <w:r w:rsidRPr="000C343A">
              <w:rPr>
                <w:sz w:val="24"/>
                <w:lang w:val="ru-RU"/>
              </w:rPr>
              <w:t>Выполнять</w:t>
            </w:r>
            <w:r w:rsidRPr="000C343A">
              <w:rPr>
                <w:spacing w:val="10"/>
                <w:sz w:val="24"/>
                <w:lang w:val="ru-RU"/>
              </w:rPr>
              <w:t xml:space="preserve"> </w:t>
            </w:r>
            <w:r w:rsidRPr="000C343A">
              <w:rPr>
                <w:sz w:val="24"/>
                <w:lang w:val="ru-RU"/>
              </w:rPr>
              <w:t>слесарно-сборочные</w:t>
            </w:r>
            <w:r w:rsidRPr="000C343A">
              <w:rPr>
                <w:spacing w:val="8"/>
                <w:sz w:val="24"/>
                <w:lang w:val="ru-RU"/>
              </w:rPr>
              <w:t xml:space="preserve"> </w:t>
            </w:r>
            <w:r w:rsidRPr="000C343A">
              <w:rPr>
                <w:sz w:val="24"/>
                <w:lang w:val="ru-RU"/>
              </w:rPr>
              <w:t>операции</w:t>
            </w:r>
            <w:r w:rsidRPr="000C343A">
              <w:rPr>
                <w:spacing w:val="10"/>
                <w:sz w:val="24"/>
                <w:lang w:val="ru-RU"/>
              </w:rPr>
              <w:t xml:space="preserve"> </w:t>
            </w:r>
            <w:r w:rsidRPr="000C343A">
              <w:rPr>
                <w:sz w:val="24"/>
                <w:lang w:val="ru-RU"/>
              </w:rPr>
              <w:t>по</w:t>
            </w:r>
            <w:r w:rsidRPr="000C343A">
              <w:rPr>
                <w:spacing w:val="9"/>
                <w:sz w:val="24"/>
                <w:lang w:val="ru-RU"/>
              </w:rPr>
              <w:t xml:space="preserve"> </w:t>
            </w:r>
            <w:r w:rsidRPr="000C343A">
              <w:rPr>
                <w:sz w:val="24"/>
                <w:lang w:val="ru-RU"/>
              </w:rPr>
              <w:t>сборке</w:t>
            </w:r>
            <w:r w:rsidRPr="000C343A">
              <w:rPr>
                <w:spacing w:val="8"/>
                <w:sz w:val="24"/>
                <w:lang w:val="ru-RU"/>
              </w:rPr>
              <w:t xml:space="preserve"> </w:t>
            </w:r>
            <w:r w:rsidRPr="000C343A">
              <w:rPr>
                <w:sz w:val="24"/>
                <w:lang w:val="ru-RU"/>
              </w:rPr>
              <w:t>и</w:t>
            </w:r>
            <w:r w:rsidRPr="000C343A">
              <w:rPr>
                <w:spacing w:val="17"/>
                <w:sz w:val="24"/>
                <w:lang w:val="ru-RU"/>
              </w:rPr>
              <w:t xml:space="preserve"> </w:t>
            </w:r>
            <w:r w:rsidRPr="000C343A">
              <w:rPr>
                <w:sz w:val="24"/>
                <w:lang w:val="ru-RU"/>
              </w:rPr>
              <w:t>установке</w:t>
            </w:r>
            <w:r w:rsidRPr="000C343A">
              <w:rPr>
                <w:spacing w:val="14"/>
                <w:sz w:val="24"/>
                <w:lang w:val="ru-RU"/>
              </w:rPr>
              <w:t xml:space="preserve"> </w:t>
            </w:r>
            <w:r w:rsidRPr="000C343A">
              <w:rPr>
                <w:sz w:val="24"/>
                <w:lang w:val="ru-RU"/>
              </w:rPr>
              <w:t>узлов</w:t>
            </w:r>
            <w:r w:rsidRPr="000C343A">
              <w:rPr>
                <w:spacing w:val="9"/>
                <w:sz w:val="24"/>
                <w:lang w:val="ru-RU"/>
              </w:rPr>
              <w:t xml:space="preserve"> </w:t>
            </w:r>
            <w:r w:rsidRPr="000C343A">
              <w:rPr>
                <w:sz w:val="24"/>
                <w:lang w:val="ru-RU"/>
              </w:rPr>
              <w:t>и</w:t>
            </w:r>
            <w:r w:rsidRPr="000C343A">
              <w:rPr>
                <w:spacing w:val="10"/>
                <w:sz w:val="24"/>
                <w:lang w:val="ru-RU"/>
              </w:rPr>
              <w:t xml:space="preserve"> </w:t>
            </w:r>
            <w:r>
              <w:rPr>
                <w:sz w:val="24"/>
                <w:lang w:val="ru-RU"/>
              </w:rPr>
              <w:t>аг</w:t>
            </w:r>
            <w:r w:rsidRPr="000C343A">
              <w:rPr>
                <w:sz w:val="24"/>
                <w:lang w:val="ru-RU"/>
              </w:rPr>
              <w:t>регатов</w:t>
            </w:r>
            <w:r w:rsidRPr="000C343A">
              <w:rPr>
                <w:spacing w:val="-3"/>
                <w:sz w:val="24"/>
                <w:lang w:val="ru-RU"/>
              </w:rPr>
              <w:t xml:space="preserve"> </w:t>
            </w:r>
            <w:r w:rsidRPr="000C343A">
              <w:rPr>
                <w:sz w:val="24"/>
                <w:lang w:val="ru-RU"/>
              </w:rPr>
              <w:t>на</w:t>
            </w:r>
            <w:r w:rsidRPr="000C343A">
              <w:rPr>
                <w:spacing w:val="-3"/>
                <w:sz w:val="24"/>
                <w:lang w:val="ru-RU"/>
              </w:rPr>
              <w:t xml:space="preserve"> </w:t>
            </w:r>
            <w:r w:rsidRPr="000C343A">
              <w:rPr>
                <w:sz w:val="24"/>
                <w:lang w:val="ru-RU"/>
              </w:rPr>
              <w:t>изделия</w:t>
            </w:r>
            <w:r w:rsidRPr="000C343A">
              <w:rPr>
                <w:spacing w:val="-2"/>
                <w:sz w:val="24"/>
                <w:lang w:val="ru-RU"/>
              </w:rPr>
              <w:t xml:space="preserve"> </w:t>
            </w:r>
            <w:r w:rsidRPr="000C343A">
              <w:rPr>
                <w:sz w:val="24"/>
                <w:lang w:val="ru-RU"/>
              </w:rPr>
              <w:t>ракетно-космической</w:t>
            </w:r>
            <w:r w:rsidRPr="000C343A">
              <w:rPr>
                <w:spacing w:val="-2"/>
                <w:sz w:val="24"/>
                <w:lang w:val="ru-RU"/>
              </w:rPr>
              <w:t xml:space="preserve"> </w:t>
            </w:r>
            <w:r w:rsidRPr="000C343A">
              <w:rPr>
                <w:sz w:val="24"/>
                <w:lang w:val="ru-RU"/>
              </w:rPr>
              <w:t>техники</w:t>
            </w:r>
          </w:p>
        </w:tc>
      </w:tr>
      <w:tr w:rsidR="007E3D66" w:rsidTr="00F25892">
        <w:trPr>
          <w:trHeight w:val="635"/>
        </w:trPr>
        <w:tc>
          <w:tcPr>
            <w:tcW w:w="993" w:type="dxa"/>
          </w:tcPr>
          <w:p w:rsidR="007E3D66" w:rsidRDefault="007E3D66" w:rsidP="002D0EAC">
            <w:pPr>
              <w:pStyle w:val="TableParagraph"/>
              <w:spacing w:line="270" w:lineRule="exact"/>
              <w:ind w:left="107"/>
              <w:rPr>
                <w:sz w:val="24"/>
              </w:rPr>
            </w:pPr>
            <w:r>
              <w:rPr>
                <w:sz w:val="24"/>
                <w:szCs w:val="24"/>
              </w:rPr>
              <w:t>ПК 1.7</w:t>
            </w:r>
          </w:p>
        </w:tc>
        <w:tc>
          <w:tcPr>
            <w:tcW w:w="8363" w:type="dxa"/>
          </w:tcPr>
          <w:p w:rsidR="007E3D66" w:rsidRPr="000E2F94" w:rsidRDefault="007E3D66" w:rsidP="002D0EAC">
            <w:pPr>
              <w:ind w:left="107"/>
              <w:jc w:val="both"/>
              <w:rPr>
                <w:sz w:val="24"/>
                <w:szCs w:val="24"/>
                <w:lang w:val="ru-RU"/>
              </w:rPr>
            </w:pPr>
            <w:r w:rsidRPr="000E2F94">
              <w:rPr>
                <w:sz w:val="24"/>
                <w:szCs w:val="24"/>
                <w:lang w:val="ru-RU"/>
              </w:rPr>
              <w:t xml:space="preserve">Осуществлять производство деталей узлов, агрегатов, элементов бортовой кабельной сети, </w:t>
            </w:r>
            <w:proofErr w:type="spellStart"/>
            <w:r w:rsidRPr="000E2F94">
              <w:rPr>
                <w:sz w:val="24"/>
                <w:szCs w:val="24"/>
                <w:lang w:val="ru-RU"/>
              </w:rPr>
              <w:t>электросборок</w:t>
            </w:r>
            <w:proofErr w:type="spellEnd"/>
            <w:r w:rsidRPr="000E2F94">
              <w:rPr>
                <w:sz w:val="24"/>
                <w:szCs w:val="24"/>
                <w:lang w:val="ru-RU"/>
              </w:rPr>
              <w:t xml:space="preserve"> и систем летательных аппаратов.</w:t>
            </w:r>
          </w:p>
        </w:tc>
      </w:tr>
      <w:tr w:rsidR="007E3D66" w:rsidTr="00F25892">
        <w:trPr>
          <w:trHeight w:val="635"/>
        </w:trPr>
        <w:tc>
          <w:tcPr>
            <w:tcW w:w="993" w:type="dxa"/>
          </w:tcPr>
          <w:p w:rsidR="007E3D66" w:rsidRPr="000E2F94" w:rsidRDefault="007E3D66" w:rsidP="002D0EAC">
            <w:pPr>
              <w:pStyle w:val="TableParagraph"/>
              <w:spacing w:line="270" w:lineRule="exact"/>
              <w:ind w:left="107"/>
              <w:rPr>
                <w:sz w:val="24"/>
                <w:lang w:val="ru-RU"/>
              </w:rPr>
            </w:pPr>
            <w:r w:rsidRPr="000E2F94">
              <w:rPr>
                <w:sz w:val="24"/>
                <w:szCs w:val="24"/>
                <w:lang w:val="ru-RU"/>
              </w:rPr>
              <w:t>ПК 1.8</w:t>
            </w:r>
          </w:p>
        </w:tc>
        <w:tc>
          <w:tcPr>
            <w:tcW w:w="8363" w:type="dxa"/>
          </w:tcPr>
          <w:p w:rsidR="007E3D66" w:rsidRPr="000E2F94" w:rsidRDefault="007E3D66" w:rsidP="002D0EAC">
            <w:pPr>
              <w:pStyle w:val="TableParagraph"/>
              <w:spacing w:line="270" w:lineRule="exact"/>
              <w:ind w:left="107"/>
              <w:jc w:val="both"/>
              <w:rPr>
                <w:sz w:val="24"/>
                <w:lang w:val="ru-RU"/>
              </w:rPr>
            </w:pPr>
            <w:r w:rsidRPr="000E2F94">
              <w:rPr>
                <w:sz w:val="24"/>
                <w:szCs w:val="24"/>
                <w:lang w:val="ru-RU"/>
              </w:rPr>
              <w:t xml:space="preserve">Производить монтаж-демонтаж бортовой кабельной </w:t>
            </w:r>
            <w:r w:rsidR="000A7D7E">
              <w:rPr>
                <w:sz w:val="24"/>
                <w:szCs w:val="24"/>
                <w:lang w:val="ru-RU"/>
              </w:rPr>
              <w:t>сети, приборного, электро- и ра</w:t>
            </w:r>
            <w:r w:rsidRPr="000E2F94">
              <w:rPr>
                <w:sz w:val="24"/>
                <w:szCs w:val="24"/>
                <w:lang w:val="ru-RU"/>
              </w:rPr>
              <w:t xml:space="preserve">диооборудования, </w:t>
            </w:r>
            <w:proofErr w:type="spellStart"/>
            <w:r w:rsidRPr="000E2F94">
              <w:rPr>
                <w:sz w:val="24"/>
                <w:szCs w:val="24"/>
                <w:lang w:val="ru-RU"/>
              </w:rPr>
              <w:t>электросборок</w:t>
            </w:r>
            <w:proofErr w:type="spellEnd"/>
            <w:r w:rsidRPr="000E2F94">
              <w:rPr>
                <w:sz w:val="24"/>
                <w:szCs w:val="24"/>
                <w:lang w:val="ru-RU"/>
              </w:rPr>
              <w:t xml:space="preserve"> и систем лета-тельных аппаратов с использованием конструкторской документации на детали, узлы, агрегаты, монтажные и принципиальные схемы бортового электрооборудования, монтажные схемы подсистем</w:t>
            </w:r>
          </w:p>
        </w:tc>
      </w:tr>
    </w:tbl>
    <w:p w:rsidR="007E3D66" w:rsidRDefault="007E3D66" w:rsidP="007E3D66">
      <w:pPr>
        <w:pStyle w:val="a3"/>
        <w:spacing w:after="8" w:line="268" w:lineRule="exact"/>
        <w:ind w:left="810"/>
      </w:pPr>
    </w:p>
    <w:p w:rsidR="007E3D66" w:rsidRPr="00F25892" w:rsidRDefault="007E3D66" w:rsidP="00F25892">
      <w:pPr>
        <w:widowControl/>
        <w:autoSpaceDE/>
        <w:autoSpaceDN/>
        <w:ind w:firstLine="709"/>
        <w:rPr>
          <w:i/>
          <w:sz w:val="24"/>
          <w:szCs w:val="24"/>
          <w:lang w:eastAsia="ru-RU"/>
        </w:rPr>
      </w:pPr>
      <w:r w:rsidRPr="00F25892">
        <w:rPr>
          <w:i/>
          <w:sz w:val="24"/>
          <w:szCs w:val="24"/>
          <w:lang w:eastAsia="ru-RU"/>
        </w:rPr>
        <w:t xml:space="preserve">1.1.3 </w:t>
      </w:r>
      <w:proofErr w:type="gramStart"/>
      <w:r w:rsidRPr="00F25892">
        <w:rPr>
          <w:i/>
          <w:sz w:val="24"/>
          <w:szCs w:val="24"/>
          <w:lang w:eastAsia="ru-RU"/>
        </w:rPr>
        <w:t>В</w:t>
      </w:r>
      <w:proofErr w:type="gramEnd"/>
      <w:r w:rsidRPr="00F25892">
        <w:rPr>
          <w:i/>
          <w:sz w:val="24"/>
          <w:szCs w:val="24"/>
          <w:lang w:eastAsia="ru-RU"/>
        </w:rPr>
        <w:t xml:space="preserve"> результате освоения профессионального модуля обучающийся должен:</w:t>
      </w:r>
    </w:p>
    <w:tbl>
      <w:tblPr>
        <w:tblpPr w:leftFromText="180" w:rightFromText="180" w:vertAnchor="text" w:tblpX="-25" w:tblpY="1"/>
        <w:tblOverlap w:val="never"/>
        <w:tblW w:w="5081" w:type="pct"/>
        <w:tblLayout w:type="fixed"/>
        <w:tblCellMar>
          <w:left w:w="10" w:type="dxa"/>
          <w:right w:w="10" w:type="dxa"/>
        </w:tblCellMar>
        <w:tblLook w:val="0000" w:firstRow="0" w:lastRow="0" w:firstColumn="0" w:lastColumn="0" w:noHBand="0" w:noVBand="0"/>
      </w:tblPr>
      <w:tblGrid>
        <w:gridCol w:w="1381"/>
        <w:gridCol w:w="8118"/>
      </w:tblGrid>
      <w:tr w:rsidR="007E3D66" w:rsidRPr="00563DB9" w:rsidTr="00EE48E8">
        <w:trPr>
          <w:trHeight w:val="604"/>
        </w:trPr>
        <w:tc>
          <w:tcPr>
            <w:tcW w:w="72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E3D66" w:rsidRPr="00563DB9" w:rsidRDefault="007E3D66" w:rsidP="00EE48E8">
            <w:pPr>
              <w:widowControl/>
              <w:autoSpaceDE/>
              <w:autoSpaceDN/>
              <w:rPr>
                <w:sz w:val="24"/>
                <w:szCs w:val="24"/>
                <w:lang w:eastAsia="ru-RU"/>
              </w:rPr>
            </w:pPr>
            <w:r w:rsidRPr="00563DB9">
              <w:rPr>
                <w:sz w:val="24"/>
                <w:szCs w:val="24"/>
                <w:lang w:eastAsia="ru-RU"/>
              </w:rPr>
              <w:t>Владеть навыками</w:t>
            </w:r>
          </w:p>
        </w:tc>
        <w:tc>
          <w:tcPr>
            <w:tcW w:w="4273"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1.1.01 подготовки слесарных и измерительных инструментов;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 xml:space="preserve">1.1.02 выполнения </w:t>
            </w:r>
            <w:proofErr w:type="spellStart"/>
            <w:r w:rsidRPr="00791087">
              <w:rPr>
                <w:kern w:val="3"/>
                <w:sz w:val="24"/>
                <w:szCs w:val="24"/>
                <w:lang w:eastAsia="ru-RU"/>
              </w:rPr>
              <w:t>несложныхслесарных</w:t>
            </w:r>
            <w:proofErr w:type="spellEnd"/>
            <w:r w:rsidRPr="00791087">
              <w:rPr>
                <w:kern w:val="3"/>
                <w:sz w:val="24"/>
                <w:szCs w:val="24"/>
                <w:lang w:eastAsia="ru-RU"/>
              </w:rPr>
              <w:t xml:space="preserve"> операций с применением простого сборочного инструмента;</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1.1.03 установки болтов по подготовленным отверстиям;</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1.1.04 крепления деталей летательных аппаратов крепежными элементами;</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w:t>
            </w:r>
            <w:r>
              <w:rPr>
                <w:kern w:val="3"/>
                <w:sz w:val="24"/>
                <w:szCs w:val="24"/>
                <w:lang w:eastAsia="ru-RU"/>
              </w:rPr>
              <w:t xml:space="preserve">.1.05 сборки простых шарнирных </w:t>
            </w:r>
            <w:r w:rsidRPr="00791087">
              <w:rPr>
                <w:kern w:val="3"/>
                <w:sz w:val="24"/>
                <w:szCs w:val="24"/>
                <w:lang w:eastAsia="ru-RU"/>
              </w:rPr>
              <w:t>соединений;</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1.1.06 установки и крепления косынок, книц, уголк</w:t>
            </w:r>
            <w:r>
              <w:rPr>
                <w:kern w:val="3"/>
                <w:sz w:val="24"/>
                <w:szCs w:val="24"/>
                <w:lang w:eastAsia="ru-RU"/>
              </w:rPr>
              <w:t>ов, кронштейнов, фитингов, рыча</w:t>
            </w:r>
            <w:r w:rsidRPr="00791087">
              <w:rPr>
                <w:kern w:val="3"/>
                <w:sz w:val="24"/>
                <w:szCs w:val="24"/>
                <w:lang w:eastAsia="ru-RU"/>
              </w:rPr>
              <w:t>гов;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1.1.07 сборки, подгонки по месту и установки крышек люков;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 xml:space="preserve">1.1.08 </w:t>
            </w:r>
            <w:proofErr w:type="spellStart"/>
            <w:r w:rsidRPr="00791087">
              <w:rPr>
                <w:kern w:val="3"/>
                <w:sz w:val="24"/>
                <w:szCs w:val="24"/>
                <w:lang w:eastAsia="ru-RU"/>
              </w:rPr>
              <w:t>внестапельной</w:t>
            </w:r>
            <w:proofErr w:type="spellEnd"/>
            <w:r w:rsidRPr="00791087">
              <w:rPr>
                <w:kern w:val="3"/>
                <w:sz w:val="24"/>
                <w:szCs w:val="24"/>
                <w:lang w:eastAsia="ru-RU"/>
              </w:rPr>
              <w:t xml:space="preserve"> сборки элементов каркаса;</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 xml:space="preserve">1.1.09 </w:t>
            </w:r>
            <w:proofErr w:type="spellStart"/>
            <w:r w:rsidRPr="00791087">
              <w:rPr>
                <w:kern w:val="3"/>
                <w:sz w:val="24"/>
                <w:szCs w:val="24"/>
                <w:lang w:eastAsia="ru-RU"/>
              </w:rPr>
              <w:t>внестапельной</w:t>
            </w:r>
            <w:proofErr w:type="spellEnd"/>
            <w:r w:rsidRPr="00791087">
              <w:rPr>
                <w:kern w:val="3"/>
                <w:sz w:val="24"/>
                <w:szCs w:val="24"/>
                <w:lang w:eastAsia="ru-RU"/>
              </w:rPr>
              <w:t xml:space="preserve"> сбор</w:t>
            </w:r>
            <w:r>
              <w:rPr>
                <w:kern w:val="3"/>
                <w:sz w:val="24"/>
                <w:szCs w:val="24"/>
                <w:lang w:eastAsia="ru-RU"/>
              </w:rPr>
              <w:t xml:space="preserve">ки несложных силовых элементов </w:t>
            </w:r>
            <w:r w:rsidRPr="00791087">
              <w:rPr>
                <w:kern w:val="3"/>
                <w:sz w:val="24"/>
                <w:szCs w:val="24"/>
                <w:lang w:eastAsia="ru-RU"/>
              </w:rPr>
              <w:t>каркаса и систем</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1.2.01 выполнения основных операций по слесарной обработке металлов;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1.2.02 сверления отверстий, в том числе глухих с точностью по 12–14 квалитетам;</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1.2.03 разметки контуров деталей по шаблону;</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1.2.04 нарезания резьбы метчиками в деталях и сборочных единицах;</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1.2.05 слесарной обработки и приработка деталей по 12–14</w:t>
            </w:r>
            <w:r>
              <w:rPr>
                <w:kern w:val="3"/>
                <w:sz w:val="24"/>
                <w:szCs w:val="24"/>
                <w:lang w:eastAsia="ru-RU"/>
              </w:rPr>
              <w:t xml:space="preserve"> </w:t>
            </w:r>
            <w:r w:rsidRPr="00791087">
              <w:rPr>
                <w:kern w:val="3"/>
                <w:sz w:val="24"/>
                <w:szCs w:val="24"/>
                <w:lang w:eastAsia="ru-RU"/>
              </w:rPr>
              <w:t>Квалитетам</w:t>
            </w:r>
            <w:r>
              <w:rPr>
                <w:kern w:val="3"/>
                <w:sz w:val="24"/>
                <w:szCs w:val="24"/>
                <w:lang w:eastAsia="ru-RU"/>
              </w:rPr>
              <w:t>;</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1.3.01 подготовки слесарных и измерительных инструментов;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lastRenderedPageBreak/>
              <w:t>Н</w:t>
            </w:r>
            <w:r w:rsidR="00F25892">
              <w:rPr>
                <w:kern w:val="3"/>
                <w:sz w:val="24"/>
                <w:szCs w:val="24"/>
                <w:lang w:eastAsia="ru-RU"/>
              </w:rPr>
              <w:t xml:space="preserve"> </w:t>
            </w:r>
            <w:r w:rsidRPr="00791087">
              <w:rPr>
                <w:kern w:val="3"/>
                <w:sz w:val="24"/>
                <w:szCs w:val="24"/>
                <w:lang w:eastAsia="ru-RU"/>
              </w:rPr>
              <w:t>1.3.02 демонтажа узлов летательных аппаратов, закрепленных с помощью болтов, винтов, замков;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 xml:space="preserve">1.3.03 </w:t>
            </w:r>
            <w:proofErr w:type="spellStart"/>
            <w:r w:rsidRPr="00791087">
              <w:rPr>
                <w:kern w:val="3"/>
                <w:sz w:val="24"/>
                <w:szCs w:val="24"/>
                <w:lang w:eastAsia="ru-RU"/>
              </w:rPr>
              <w:t>выпрессовки</w:t>
            </w:r>
            <w:proofErr w:type="spellEnd"/>
            <w:r w:rsidRPr="00791087">
              <w:rPr>
                <w:kern w:val="3"/>
                <w:sz w:val="24"/>
                <w:szCs w:val="24"/>
                <w:lang w:eastAsia="ru-RU"/>
              </w:rPr>
              <w:t xml:space="preserve"> подшипников;</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Н</w:t>
            </w:r>
            <w:r w:rsidR="00F25892">
              <w:rPr>
                <w:kern w:val="3"/>
                <w:sz w:val="24"/>
                <w:szCs w:val="24"/>
                <w:lang w:eastAsia="ru-RU"/>
              </w:rPr>
              <w:t xml:space="preserve"> </w:t>
            </w:r>
            <w:r>
              <w:rPr>
                <w:kern w:val="3"/>
                <w:sz w:val="24"/>
                <w:szCs w:val="24"/>
                <w:lang w:eastAsia="ru-RU"/>
              </w:rPr>
              <w:t>1.3.04 демонтажа навесных агре</w:t>
            </w:r>
            <w:r w:rsidRPr="00791087">
              <w:rPr>
                <w:kern w:val="3"/>
                <w:sz w:val="24"/>
                <w:szCs w:val="24"/>
                <w:lang w:eastAsia="ru-RU"/>
              </w:rPr>
              <w:t>гатов летательных аппаратов, с одновременным снятием качалок, тяг, системы управления;</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1.3.05 демонтажа трубопро</w:t>
            </w:r>
            <w:r>
              <w:rPr>
                <w:kern w:val="3"/>
                <w:sz w:val="24"/>
                <w:szCs w:val="24"/>
                <w:lang w:eastAsia="ru-RU"/>
              </w:rPr>
              <w:t xml:space="preserve">водов пневматической системы и </w:t>
            </w:r>
            <w:r w:rsidRPr="00791087">
              <w:rPr>
                <w:kern w:val="3"/>
                <w:sz w:val="24"/>
                <w:szCs w:val="24"/>
                <w:lang w:eastAsia="ru-RU"/>
              </w:rPr>
              <w:t>агрегатов управления летательных аппаратов.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1.4.01 подготовки слесарных и измерительных инструментов;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1.4.02 установки обшивки в приспособление в рабочее положение, фиксация;</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1.4.03 сверления сборочных отверстий для фиксации сопрягаемых деталей;</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1.4.04 сверления сборочных отверстий в сопрягаемых деталях;</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1.4.05 соединения деталей с установкой по сбо</w:t>
            </w:r>
            <w:r>
              <w:rPr>
                <w:kern w:val="3"/>
                <w:sz w:val="24"/>
                <w:szCs w:val="24"/>
                <w:lang w:eastAsia="ru-RU"/>
              </w:rPr>
              <w:t>рочным отверстиям элементов фик</w:t>
            </w:r>
            <w:r w:rsidRPr="00791087">
              <w:rPr>
                <w:kern w:val="3"/>
                <w:sz w:val="24"/>
                <w:szCs w:val="24"/>
                <w:lang w:eastAsia="ru-RU"/>
              </w:rPr>
              <w:t>сации;</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1.4.06 выполнения отверстий окончательного диаметра в соединяемых деталях заклепками (болтами и болт</w:t>
            </w:r>
            <w:r>
              <w:rPr>
                <w:kern w:val="3"/>
                <w:sz w:val="24"/>
                <w:szCs w:val="24"/>
                <w:lang w:eastAsia="ru-RU"/>
              </w:rPr>
              <w:t xml:space="preserve"> </w:t>
            </w:r>
            <w:r w:rsidRPr="00791087">
              <w:rPr>
                <w:kern w:val="3"/>
                <w:sz w:val="24"/>
                <w:szCs w:val="24"/>
                <w:lang w:eastAsia="ru-RU"/>
              </w:rPr>
              <w:t>заклепками), в том числе с натягом, установка крепежных элементов.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1.5.01 подготовки слесарных и измерительных инструментов;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1.5.02 разметки поступивших на сборку деталей вручну</w:t>
            </w:r>
            <w:r>
              <w:rPr>
                <w:kern w:val="3"/>
                <w:sz w:val="24"/>
                <w:szCs w:val="24"/>
                <w:lang w:eastAsia="ru-RU"/>
              </w:rPr>
              <w:t xml:space="preserve">ю или </w:t>
            </w:r>
            <w:r w:rsidRPr="00791087">
              <w:rPr>
                <w:kern w:val="3"/>
                <w:sz w:val="24"/>
                <w:szCs w:val="24"/>
                <w:lang w:eastAsia="ru-RU"/>
              </w:rPr>
              <w:t>с применением оснастки и приборов;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1.5.03 взаимной подгонки деталей с помощью слесарных инструментов;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1.5.04 сборки узла на технологическом крепеже;</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1.5.05 выполнения отверстий по</w:t>
            </w:r>
            <w:r>
              <w:rPr>
                <w:kern w:val="3"/>
                <w:sz w:val="24"/>
                <w:szCs w:val="24"/>
                <w:lang w:eastAsia="ru-RU"/>
              </w:rPr>
              <w:t xml:space="preserve"> </w:t>
            </w:r>
            <w:r w:rsidRPr="00791087">
              <w:rPr>
                <w:kern w:val="3"/>
                <w:sz w:val="24"/>
                <w:szCs w:val="24"/>
                <w:lang w:eastAsia="ru-RU"/>
              </w:rPr>
              <w:t>9–12 квалитету;</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1.5.06 установки крепежных элементов;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1.5.07 расклепывания заклепок;</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1.5.08 снятия зажимного устройства.</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1.6.01 демонтаж</w:t>
            </w:r>
            <w:r w:rsidR="002D0EAC">
              <w:rPr>
                <w:kern w:val="3"/>
                <w:sz w:val="24"/>
                <w:szCs w:val="24"/>
                <w:lang w:eastAsia="ru-RU"/>
              </w:rPr>
              <w:t>а и установки</w:t>
            </w:r>
            <w:r w:rsidRPr="00791087">
              <w:rPr>
                <w:kern w:val="3"/>
                <w:sz w:val="24"/>
                <w:szCs w:val="24"/>
                <w:lang w:eastAsia="ru-RU"/>
              </w:rPr>
              <w:t xml:space="preserve"> на изделиях РКТ отдельных узлов и агрегатов простой и средней сложности с применением простого сборочного инструмента;</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 xml:space="preserve">1.6.02 распаковка и </w:t>
            </w:r>
            <w:proofErr w:type="spellStart"/>
            <w:r w:rsidRPr="00791087">
              <w:rPr>
                <w:kern w:val="3"/>
                <w:sz w:val="24"/>
                <w:szCs w:val="24"/>
                <w:lang w:eastAsia="ru-RU"/>
              </w:rPr>
              <w:t>расконсервация</w:t>
            </w:r>
            <w:proofErr w:type="spellEnd"/>
            <w:r w:rsidRPr="00791087">
              <w:rPr>
                <w:kern w:val="3"/>
                <w:sz w:val="24"/>
                <w:szCs w:val="24"/>
                <w:lang w:eastAsia="ru-RU"/>
              </w:rPr>
              <w:t xml:space="preserve"> деталей и узлов изделий РКТ;</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1.6.03 перемещение узлов и агрегатов изделий РКТ при помощи простых грузоподъемных механизмов (далее - ГПМ);</w:t>
            </w:r>
          </w:p>
          <w:p w:rsidR="007E3D66"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Н</w:t>
            </w:r>
            <w:r w:rsidR="00F25892">
              <w:rPr>
                <w:kern w:val="3"/>
                <w:sz w:val="24"/>
                <w:szCs w:val="24"/>
                <w:lang w:eastAsia="ru-RU"/>
              </w:rPr>
              <w:t xml:space="preserve"> </w:t>
            </w:r>
            <w:r w:rsidRPr="00791087">
              <w:rPr>
                <w:kern w:val="3"/>
                <w:sz w:val="24"/>
                <w:szCs w:val="24"/>
                <w:lang w:eastAsia="ru-RU"/>
              </w:rPr>
              <w:t>1.6.04 выполнение металлизации и заземления на изделиях РКТ.</w:t>
            </w:r>
          </w:p>
          <w:p w:rsidR="00F25892" w:rsidRDefault="007E3D66" w:rsidP="00EE48E8">
            <w:pPr>
              <w:pStyle w:val="TableParagraph"/>
              <w:jc w:val="both"/>
              <w:rPr>
                <w:sz w:val="24"/>
                <w:szCs w:val="24"/>
              </w:rPr>
            </w:pPr>
            <w:r>
              <w:rPr>
                <w:sz w:val="24"/>
                <w:szCs w:val="24"/>
              </w:rPr>
              <w:t>Н</w:t>
            </w:r>
            <w:r w:rsidR="00F25892">
              <w:rPr>
                <w:sz w:val="24"/>
                <w:szCs w:val="24"/>
              </w:rPr>
              <w:t xml:space="preserve"> </w:t>
            </w:r>
            <w:r>
              <w:rPr>
                <w:sz w:val="24"/>
                <w:szCs w:val="24"/>
              </w:rPr>
              <w:t>1.7.01 создание сложных сборочных единиц</w:t>
            </w:r>
          </w:p>
          <w:p w:rsidR="007E3D66" w:rsidRPr="000E2F94" w:rsidRDefault="007E3D66" w:rsidP="00EE48E8">
            <w:pPr>
              <w:pStyle w:val="TableParagraph"/>
              <w:jc w:val="both"/>
              <w:rPr>
                <w:sz w:val="24"/>
                <w:szCs w:val="24"/>
              </w:rPr>
            </w:pPr>
            <w:r>
              <w:rPr>
                <w:sz w:val="24"/>
                <w:szCs w:val="24"/>
              </w:rPr>
              <w:t>Н</w:t>
            </w:r>
            <w:r w:rsidR="00F25892">
              <w:rPr>
                <w:sz w:val="24"/>
                <w:szCs w:val="24"/>
              </w:rPr>
              <w:t xml:space="preserve"> </w:t>
            </w:r>
            <w:r>
              <w:rPr>
                <w:sz w:val="24"/>
                <w:szCs w:val="24"/>
              </w:rPr>
              <w:t>1.8.01 обслуживание бортового оборудования и его элементов</w:t>
            </w:r>
          </w:p>
        </w:tc>
      </w:tr>
      <w:tr w:rsidR="007E3D66" w:rsidRPr="00563DB9" w:rsidTr="00EE48E8">
        <w:trPr>
          <w:trHeight w:val="604"/>
        </w:trPr>
        <w:tc>
          <w:tcPr>
            <w:tcW w:w="72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E3D66" w:rsidRPr="00563DB9" w:rsidRDefault="007E3D66" w:rsidP="00EE48E8">
            <w:pPr>
              <w:widowControl/>
              <w:autoSpaceDE/>
              <w:autoSpaceDN/>
              <w:rPr>
                <w:sz w:val="24"/>
                <w:szCs w:val="24"/>
                <w:lang w:eastAsia="ru-RU"/>
              </w:rPr>
            </w:pPr>
            <w:r w:rsidRPr="00563DB9">
              <w:rPr>
                <w:sz w:val="24"/>
                <w:szCs w:val="24"/>
                <w:lang w:eastAsia="ru-RU"/>
              </w:rPr>
              <w:lastRenderedPageBreak/>
              <w:t>Уметь</w:t>
            </w:r>
          </w:p>
        </w:tc>
        <w:tc>
          <w:tcPr>
            <w:tcW w:w="4273"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1.1.01 оценивать пригодность СИЗ по показателям методом визуального осмотра и определять необходимость их применения и замены;</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1.1.02 читать конструкторскую и технологическую документацию деталей и несложных сборочных единиц;</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1.1.03 определять параметры шероховатости поверхности;</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1.1.04 оценивать исправность слесарных инструментов;</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1.1.05 применять слесарный инструмент для выполнения слесарно-сборочных работ;</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1.1.06 применять средства измерения и контроля.</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1.2.01 оценивать соответствие рабочего места требованиям производственной санитарии;</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1.2.02 оценивать пригодность СИЗ по показателям методом визуального осмотра и определять необходимость их замены;</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 xml:space="preserve">1.2.03 выполнять основные слесарные операции по обработке металлов: резку ножовкой; опиловка; обработка наждачным полотном; удаление </w:t>
            </w:r>
            <w:proofErr w:type="spellStart"/>
            <w:r w:rsidRPr="00123572">
              <w:rPr>
                <w:kern w:val="3"/>
                <w:sz w:val="24"/>
                <w:szCs w:val="24"/>
                <w:lang w:eastAsia="ru-RU"/>
              </w:rPr>
              <w:lastRenderedPageBreak/>
              <w:t>задиров</w:t>
            </w:r>
            <w:proofErr w:type="spellEnd"/>
            <w:r w:rsidRPr="00123572">
              <w:rPr>
                <w:kern w:val="3"/>
                <w:sz w:val="24"/>
                <w:szCs w:val="24"/>
                <w:lang w:eastAsia="ru-RU"/>
              </w:rPr>
              <w:t xml:space="preserve"> и забоин; сверление отверстий, зачистка заусенцев, притуплению острых кромок;</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1.2.04 сверлить отверстия по шаблону в элементах каркаса, с выводом отверстий на обшивку;</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1.2.05 применять средства измерения и контроля;</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1.2.06 оценивать исправность слесарных инструментов.</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1.3.01 оценивать соответствие рабочего места требованиям производственной санитарии;</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1.3.02 оценивать пригодность СИЗ по показателям методом визуального осмотра и определять необходимость их замены;</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1.3.03 выполнять демонтаж узлов и агрегатов легких летательных аппаратов;</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1.3.04 выполнять разборку узлов и агрегатов легких летательных аппаратов;</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1.3.05 выполнять основные слесарные операции по обработке металлов;</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1.3.06 применять средства измерения и контроля;</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1.3.07 оценивать исправность слесарных инструментов.</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1.4.01 оценивать соответствие рабочего места требованиям производственной санитарии;</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1.4.02 определять способы защиты и СИЗ в зависимости от вредных и опасных производственных факторов;</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1.4.03 оценивать исправность инструментов, оснастки и оборудования;</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1.4.04 читать конструкторскую, технологическую и электронно-конструкторскую документацию;</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1.4.05 устанавливать соответствие параметров сборочных узлов требованиям технологической документации;</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1.4.06 выполнять сборочные операции с применением необходимой технологической и сборочной оснастки;</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1.4.07 применять шаблоны для фиксации обшивки по базовым отверстиям;</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1.4.08 выполнять отверстия по 8–10 квалитету;</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1.4.09 обеспечивать взаимное расположение и фиксацию собираемых деталей по сборочным отверстиям;</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 xml:space="preserve">1.4.10 выполнять установку крепежных элементов: болт-заклепок, </w:t>
            </w:r>
            <w:proofErr w:type="spellStart"/>
            <w:r w:rsidRPr="00123572">
              <w:rPr>
                <w:kern w:val="3"/>
                <w:sz w:val="24"/>
                <w:szCs w:val="24"/>
                <w:lang w:eastAsia="ru-RU"/>
              </w:rPr>
              <w:t>гайкопистонов</w:t>
            </w:r>
            <w:proofErr w:type="spellEnd"/>
            <w:r w:rsidRPr="00123572">
              <w:rPr>
                <w:kern w:val="3"/>
                <w:sz w:val="24"/>
                <w:szCs w:val="24"/>
                <w:lang w:eastAsia="ru-RU"/>
              </w:rPr>
              <w:t>, болтовых соединений, в том числе с натягом.</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1.5.01 оценивать пригодность СИЗ по показателям методом визуального осмотра и определять необходимость их замены;</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1.5.02 читать конструкторскую, технологическую и электронно-конструкторскую документацию;</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1.5.03 выполнять контроль сборочных операций с использованием средств измерения и контроля;</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1.5.04 правильно устанавливать собираемые детали по раз метке;</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1.5.05 рационально пользоваться элементами технологического крепления;</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1.5.06 выполнять отверстия по 9–12 квалитету;</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1.5.07 выполнять постановку крепежных элементов;</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 xml:space="preserve">1.5.08 выполнять расклепывание заклепок с применением переносной </w:t>
            </w:r>
            <w:proofErr w:type="spellStart"/>
            <w:r w:rsidRPr="00123572">
              <w:rPr>
                <w:kern w:val="3"/>
                <w:sz w:val="24"/>
                <w:szCs w:val="24"/>
                <w:lang w:eastAsia="ru-RU"/>
              </w:rPr>
              <w:t>пневмоскобы</w:t>
            </w:r>
            <w:proofErr w:type="spellEnd"/>
            <w:r w:rsidRPr="00123572">
              <w:rPr>
                <w:kern w:val="3"/>
                <w:sz w:val="24"/>
                <w:szCs w:val="24"/>
                <w:lang w:eastAsia="ru-RU"/>
              </w:rPr>
              <w:t xml:space="preserve"> или стационарного пресса;</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1.5.09</w:t>
            </w:r>
            <w:r w:rsidR="0037450A">
              <w:rPr>
                <w:kern w:val="3"/>
                <w:sz w:val="24"/>
                <w:szCs w:val="24"/>
                <w:lang w:eastAsia="ru-RU"/>
              </w:rPr>
              <w:t xml:space="preserve"> </w:t>
            </w:r>
            <w:r w:rsidRPr="00123572">
              <w:rPr>
                <w:kern w:val="3"/>
                <w:sz w:val="24"/>
                <w:szCs w:val="24"/>
                <w:lang w:eastAsia="ru-RU"/>
              </w:rPr>
              <w:t>пользоваться средствами измерения и контроля.</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1.6.01 определять соответствие груза грузоподъемности крана и ГПМ;</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 xml:space="preserve">1.6.02 применять схемы </w:t>
            </w:r>
            <w:proofErr w:type="spellStart"/>
            <w:r w:rsidRPr="00123572">
              <w:rPr>
                <w:kern w:val="3"/>
                <w:sz w:val="24"/>
                <w:szCs w:val="24"/>
                <w:lang w:eastAsia="ru-RU"/>
              </w:rPr>
              <w:t>строповки</w:t>
            </w:r>
            <w:proofErr w:type="spellEnd"/>
            <w:r w:rsidRPr="00123572">
              <w:rPr>
                <w:kern w:val="3"/>
                <w:sz w:val="24"/>
                <w:szCs w:val="24"/>
                <w:lang w:eastAsia="ru-RU"/>
              </w:rPr>
              <w:t>;</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1.6.03 выбирать тип съемного грузозахватного приспособления, стропов, тары в соответствии с массой и размерами перемещаемого груза;</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lastRenderedPageBreak/>
              <w:t>У</w:t>
            </w:r>
            <w:r w:rsidR="00F25892">
              <w:rPr>
                <w:kern w:val="3"/>
                <w:sz w:val="24"/>
                <w:szCs w:val="24"/>
                <w:lang w:eastAsia="ru-RU"/>
              </w:rPr>
              <w:t xml:space="preserve"> </w:t>
            </w:r>
            <w:r w:rsidRPr="00123572">
              <w:rPr>
                <w:kern w:val="3"/>
                <w:sz w:val="24"/>
                <w:szCs w:val="24"/>
                <w:lang w:eastAsia="ru-RU"/>
              </w:rPr>
              <w:t xml:space="preserve">1.6.04 выбирать приемы обвязки и зацепки груза для подъема и перемещения в соответствии со схемами </w:t>
            </w:r>
            <w:proofErr w:type="spellStart"/>
            <w:r w:rsidRPr="00123572">
              <w:rPr>
                <w:kern w:val="3"/>
                <w:sz w:val="24"/>
                <w:szCs w:val="24"/>
                <w:lang w:eastAsia="ru-RU"/>
              </w:rPr>
              <w:t>строповки</w:t>
            </w:r>
            <w:proofErr w:type="spellEnd"/>
            <w:r w:rsidRPr="00123572">
              <w:rPr>
                <w:kern w:val="3"/>
                <w:sz w:val="24"/>
                <w:szCs w:val="24"/>
                <w:lang w:eastAsia="ru-RU"/>
              </w:rPr>
              <w:t>;</w:t>
            </w:r>
          </w:p>
          <w:p w:rsidR="007E3D66" w:rsidRPr="00123572"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w:t>
            </w:r>
            <w:r w:rsidR="00F25892">
              <w:rPr>
                <w:kern w:val="3"/>
                <w:sz w:val="24"/>
                <w:szCs w:val="24"/>
                <w:lang w:eastAsia="ru-RU"/>
              </w:rPr>
              <w:t xml:space="preserve"> </w:t>
            </w:r>
            <w:r w:rsidRPr="00123572">
              <w:rPr>
                <w:kern w:val="3"/>
                <w:sz w:val="24"/>
                <w:szCs w:val="24"/>
                <w:lang w:eastAsia="ru-RU"/>
              </w:rPr>
              <w:t>1.6.05 оценивать визуально наличие ограждений, заземления, блокировок, знаков безопасности;</w:t>
            </w:r>
          </w:p>
          <w:p w:rsidR="007E3D66" w:rsidRDefault="007E3D66" w:rsidP="00EE48E8">
            <w:pPr>
              <w:widowControl/>
              <w:suppressAutoHyphens/>
              <w:autoSpaceDE/>
              <w:jc w:val="both"/>
              <w:textAlignment w:val="baseline"/>
              <w:rPr>
                <w:kern w:val="3"/>
                <w:sz w:val="24"/>
                <w:szCs w:val="24"/>
                <w:lang w:eastAsia="ru-RU"/>
              </w:rPr>
            </w:pPr>
            <w:r w:rsidRPr="00123572">
              <w:rPr>
                <w:kern w:val="3"/>
                <w:sz w:val="24"/>
                <w:szCs w:val="24"/>
                <w:lang w:eastAsia="ru-RU"/>
              </w:rPr>
              <w:t>У 1.6.06 управлять ГПМ.</w:t>
            </w:r>
          </w:p>
          <w:p w:rsidR="007E3D66" w:rsidRDefault="007E3D66" w:rsidP="00EE48E8">
            <w:pPr>
              <w:pStyle w:val="TableParagraph"/>
              <w:jc w:val="both"/>
              <w:rPr>
                <w:sz w:val="24"/>
                <w:szCs w:val="24"/>
              </w:rPr>
            </w:pPr>
            <w:r>
              <w:rPr>
                <w:sz w:val="24"/>
                <w:szCs w:val="24"/>
              </w:rPr>
              <w:t>У 1.7.01 базирование деталей в сборочных единицах</w:t>
            </w:r>
          </w:p>
          <w:p w:rsidR="007E3D66" w:rsidRDefault="007E3D66" w:rsidP="00EE48E8">
            <w:pPr>
              <w:pStyle w:val="TableParagraph"/>
              <w:jc w:val="both"/>
              <w:rPr>
                <w:sz w:val="24"/>
                <w:szCs w:val="24"/>
              </w:rPr>
            </w:pPr>
            <w:r>
              <w:rPr>
                <w:sz w:val="24"/>
                <w:szCs w:val="24"/>
              </w:rPr>
              <w:t>У 1.7.02 прокладка электромонтажа в отсеках летательных аппаратов</w:t>
            </w:r>
          </w:p>
          <w:p w:rsidR="007E3D66" w:rsidRDefault="007E3D66" w:rsidP="00EE48E8">
            <w:pPr>
              <w:pStyle w:val="TableParagraph"/>
              <w:jc w:val="both"/>
              <w:rPr>
                <w:sz w:val="24"/>
                <w:szCs w:val="24"/>
              </w:rPr>
            </w:pPr>
            <w:r>
              <w:rPr>
                <w:sz w:val="24"/>
                <w:szCs w:val="24"/>
              </w:rPr>
              <w:t>У 1.8.01 чтение и понимание обозначений, схем и видов на конструкторской документации</w:t>
            </w:r>
          </w:p>
          <w:p w:rsidR="007E3D66" w:rsidRPr="000E2F94" w:rsidRDefault="007E3D66" w:rsidP="00EE48E8">
            <w:pPr>
              <w:pStyle w:val="TableParagraph"/>
              <w:jc w:val="both"/>
              <w:rPr>
                <w:sz w:val="24"/>
                <w:szCs w:val="24"/>
              </w:rPr>
            </w:pPr>
            <w:r>
              <w:rPr>
                <w:sz w:val="24"/>
                <w:szCs w:val="24"/>
              </w:rPr>
              <w:t>У 1.8.02 осуществление снятия и установки, а также прокладки элементов бортового оборудования</w:t>
            </w:r>
          </w:p>
        </w:tc>
      </w:tr>
      <w:tr w:rsidR="007E3D66" w:rsidRPr="00563DB9" w:rsidTr="00EE48E8">
        <w:trPr>
          <w:trHeight w:val="420"/>
        </w:trPr>
        <w:tc>
          <w:tcPr>
            <w:tcW w:w="727"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E3D66" w:rsidRPr="00563DB9" w:rsidRDefault="007E3D66" w:rsidP="00EE48E8">
            <w:pPr>
              <w:widowControl/>
              <w:autoSpaceDE/>
              <w:autoSpaceDN/>
              <w:jc w:val="both"/>
              <w:rPr>
                <w:sz w:val="24"/>
                <w:szCs w:val="24"/>
                <w:lang w:eastAsia="ru-RU"/>
              </w:rPr>
            </w:pPr>
            <w:r w:rsidRPr="00563DB9">
              <w:rPr>
                <w:sz w:val="24"/>
                <w:szCs w:val="24"/>
                <w:lang w:eastAsia="ru-RU"/>
              </w:rPr>
              <w:lastRenderedPageBreak/>
              <w:t>Знать</w:t>
            </w:r>
          </w:p>
        </w:tc>
        <w:tc>
          <w:tcPr>
            <w:tcW w:w="4273" w:type="pct"/>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1.1.01 технологические процессы сборки и разборки простых узлов и агрегатов летательных аппаратов;</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1.1.02 основные сведения о конструкции собираемых узлов и агрегатов;</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1.1.03 правила пользования простыми средствами измерения и контроля;</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1.1.04 основные сведени</w:t>
            </w:r>
            <w:r>
              <w:rPr>
                <w:kern w:val="3"/>
                <w:sz w:val="24"/>
                <w:szCs w:val="24"/>
                <w:lang w:eastAsia="ru-RU"/>
              </w:rPr>
              <w:t>я о техническом черчении, допус</w:t>
            </w:r>
            <w:r w:rsidRPr="00791087">
              <w:rPr>
                <w:kern w:val="3"/>
                <w:sz w:val="24"/>
                <w:szCs w:val="24"/>
                <w:lang w:eastAsia="ru-RU"/>
              </w:rPr>
              <w:t>ках и посадках, параметрах шероховатости поверхностей;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1.1.05 виды и причины брака при выполнении слесарно-сборочных 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1.1.06 порядок и периодичность замены СИЗ;</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1.1.07 требования к орган</w:t>
            </w:r>
            <w:r>
              <w:rPr>
                <w:kern w:val="3"/>
                <w:sz w:val="24"/>
                <w:szCs w:val="24"/>
                <w:lang w:eastAsia="ru-RU"/>
              </w:rPr>
              <w:t>изации рабочего места при выпол</w:t>
            </w:r>
            <w:r w:rsidRPr="00791087">
              <w:rPr>
                <w:kern w:val="3"/>
                <w:sz w:val="24"/>
                <w:szCs w:val="24"/>
                <w:lang w:eastAsia="ru-RU"/>
              </w:rPr>
              <w:t>нении слесарно-сборочных 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1.1.08 правила работы простым механизированным инструментом, оборудованием, оснасткой;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1.1.09 требования охраны труда и промышленной безопасности, электробезопасности при выполнении сборочных 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1.2.01 основные сведения о допусках и посадках, параметрах шероховатости поверхностей;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1.2.02 правила и последовательность проведения слесарных 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1.2.03 правила работы с пневматическим и электрическим инструментом;</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З</w:t>
            </w:r>
            <w:r w:rsidR="00F25892">
              <w:rPr>
                <w:kern w:val="3"/>
                <w:sz w:val="24"/>
                <w:szCs w:val="24"/>
                <w:lang w:eastAsia="ru-RU"/>
              </w:rPr>
              <w:t xml:space="preserve"> </w:t>
            </w:r>
            <w:r>
              <w:rPr>
                <w:kern w:val="3"/>
                <w:sz w:val="24"/>
                <w:szCs w:val="24"/>
                <w:lang w:eastAsia="ru-RU"/>
              </w:rPr>
              <w:t xml:space="preserve">1.2.04 устройство сверлильных </w:t>
            </w:r>
            <w:r w:rsidRPr="00791087">
              <w:rPr>
                <w:kern w:val="3"/>
                <w:sz w:val="24"/>
                <w:szCs w:val="24"/>
                <w:lang w:eastAsia="ru-RU"/>
              </w:rPr>
              <w:t>станков и правила работы на</w:t>
            </w:r>
            <w:r>
              <w:rPr>
                <w:kern w:val="3"/>
                <w:sz w:val="24"/>
                <w:szCs w:val="24"/>
                <w:lang w:eastAsia="ru-RU"/>
              </w:rPr>
              <w:t xml:space="preserve"> </w:t>
            </w:r>
            <w:r w:rsidRPr="00791087">
              <w:rPr>
                <w:kern w:val="3"/>
                <w:sz w:val="24"/>
                <w:szCs w:val="24"/>
                <w:lang w:eastAsia="ru-RU"/>
              </w:rPr>
              <w:t>них;</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1.2.05 основы слесарного дела в объеме выполняемых 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1.2.06 правила примен</w:t>
            </w:r>
            <w:r>
              <w:rPr>
                <w:kern w:val="3"/>
                <w:sz w:val="24"/>
                <w:szCs w:val="24"/>
                <w:lang w:eastAsia="ru-RU"/>
              </w:rPr>
              <w:t xml:space="preserve">ения </w:t>
            </w:r>
            <w:r w:rsidRPr="00791087">
              <w:rPr>
                <w:kern w:val="3"/>
                <w:sz w:val="24"/>
                <w:szCs w:val="24"/>
                <w:lang w:eastAsia="ru-RU"/>
              </w:rPr>
              <w:t>пользования простыми средствами измерения и контроля;</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w:t>
            </w:r>
            <w:r>
              <w:rPr>
                <w:kern w:val="3"/>
                <w:sz w:val="24"/>
                <w:szCs w:val="24"/>
                <w:lang w:eastAsia="ru-RU"/>
              </w:rPr>
              <w:t xml:space="preserve">2.07 требования охраны труда и </w:t>
            </w:r>
            <w:r w:rsidRPr="00791087">
              <w:rPr>
                <w:kern w:val="3"/>
                <w:sz w:val="24"/>
                <w:szCs w:val="24"/>
                <w:lang w:eastAsia="ru-RU"/>
              </w:rPr>
              <w:t>промышленной безопасности, электробезопасности при выполнении сборочных</w:t>
            </w:r>
            <w:r>
              <w:rPr>
                <w:kern w:val="3"/>
                <w:sz w:val="24"/>
                <w:szCs w:val="24"/>
                <w:lang w:eastAsia="ru-RU"/>
              </w:rPr>
              <w:t xml:space="preserve"> </w:t>
            </w:r>
            <w:r w:rsidRPr="00791087">
              <w:rPr>
                <w:kern w:val="3"/>
                <w:sz w:val="24"/>
                <w:szCs w:val="24"/>
                <w:lang w:eastAsia="ru-RU"/>
              </w:rPr>
              <w:t>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1.3.01 технологические процессы разборки простых узлов и агрегатов летательных аппаратов;</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1.3.02 правила работы с пневматическим и электрическим инструментом;</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1.3.03 основные сведения о конструкции разбираемых узлов               и агрегатов;</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1.3.04 основные сведения о допусках и посадках, параметрах шероховатости поверхностей;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1.3.05 назначение и правила пользования простым механизированным оборудованием и оснасткой;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1.3.06 правила пользования простыми средств измерения и контроля;</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1.3.07 правила работы с пневматическим и электрическим инструментом;</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З 1.3.08 правила пользования грузоподъемными механизмами;</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З 1.3.09 основы слесарного дела в объеме выполняемых 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1.3.10 требования охраны труда и промышленной безопасности, электробезопасности при выполнении сборочных 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Pr>
                <w:kern w:val="3"/>
                <w:sz w:val="24"/>
                <w:szCs w:val="24"/>
                <w:lang w:eastAsia="ru-RU"/>
              </w:rPr>
              <w:t>1.4.01 технологические про</w:t>
            </w:r>
            <w:r w:rsidRPr="00791087">
              <w:rPr>
                <w:kern w:val="3"/>
                <w:sz w:val="24"/>
                <w:szCs w:val="24"/>
                <w:lang w:eastAsia="ru-RU"/>
              </w:rPr>
              <w:t>цессы сборки узлов по сборочным отверстиям;</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lastRenderedPageBreak/>
              <w:t>З</w:t>
            </w:r>
            <w:r w:rsidR="00F25892">
              <w:rPr>
                <w:kern w:val="3"/>
                <w:sz w:val="24"/>
                <w:szCs w:val="24"/>
                <w:lang w:eastAsia="ru-RU"/>
              </w:rPr>
              <w:t xml:space="preserve"> </w:t>
            </w:r>
            <w:r>
              <w:rPr>
                <w:kern w:val="3"/>
                <w:sz w:val="24"/>
                <w:szCs w:val="24"/>
                <w:lang w:eastAsia="ru-RU"/>
              </w:rPr>
              <w:t>1.4.02 основные сведения о кон</w:t>
            </w:r>
            <w:r w:rsidRPr="00791087">
              <w:rPr>
                <w:kern w:val="3"/>
                <w:sz w:val="24"/>
                <w:szCs w:val="24"/>
                <w:lang w:eastAsia="ru-RU"/>
              </w:rPr>
              <w:t>струкции собираемых узлов;</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1.4.03 технология опреде</w:t>
            </w:r>
            <w:r>
              <w:rPr>
                <w:kern w:val="3"/>
                <w:sz w:val="24"/>
                <w:szCs w:val="24"/>
                <w:lang w:eastAsia="ru-RU"/>
              </w:rPr>
              <w:t>ления взаимного расположения со</w:t>
            </w:r>
            <w:r w:rsidRPr="00791087">
              <w:rPr>
                <w:kern w:val="3"/>
                <w:sz w:val="24"/>
                <w:szCs w:val="24"/>
                <w:lang w:eastAsia="ru-RU"/>
              </w:rPr>
              <w:t>бираемых деталей;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1.4.04 технология выполнения сборочных отверстий в паре конструктивно связанных деталей;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1.4.05 методика выбора базовой детали из конструктивно связанных деталей;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1.4.06 порядок установки деталей в процессе сборки;</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Pr>
                <w:kern w:val="3"/>
                <w:sz w:val="24"/>
                <w:szCs w:val="24"/>
                <w:lang w:eastAsia="ru-RU"/>
              </w:rPr>
              <w:t>1.4.07 технология установки и</w:t>
            </w:r>
            <w:r w:rsidRPr="00791087">
              <w:rPr>
                <w:kern w:val="3"/>
                <w:sz w:val="24"/>
                <w:szCs w:val="24"/>
                <w:lang w:eastAsia="ru-RU"/>
              </w:rPr>
              <w:t xml:space="preserve"> снятия фиксаторов;</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З</w:t>
            </w:r>
            <w:r>
              <w:rPr>
                <w:kern w:val="3"/>
                <w:sz w:val="24"/>
                <w:szCs w:val="24"/>
                <w:lang w:eastAsia="ru-RU"/>
              </w:rPr>
              <w:t xml:space="preserve"> 1.4.08 способы рассверливания отверстий до требуемого</w:t>
            </w:r>
            <w:r w:rsidRPr="00791087">
              <w:rPr>
                <w:kern w:val="3"/>
                <w:sz w:val="24"/>
                <w:szCs w:val="24"/>
                <w:lang w:eastAsia="ru-RU"/>
              </w:rPr>
              <w:t xml:space="preserve"> размера для выполнения болтовых и болт-заклепочных соединени</w:t>
            </w:r>
            <w:r>
              <w:rPr>
                <w:kern w:val="3"/>
                <w:sz w:val="24"/>
                <w:szCs w:val="24"/>
                <w:lang w:eastAsia="ru-RU"/>
              </w:rPr>
              <w:t>й, в том числе</w:t>
            </w:r>
            <w:r w:rsidRPr="00791087">
              <w:rPr>
                <w:kern w:val="3"/>
                <w:sz w:val="24"/>
                <w:szCs w:val="24"/>
                <w:lang w:eastAsia="ru-RU"/>
              </w:rPr>
              <w:t xml:space="preserve"> с натягом;</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1.4.09 правила установки крепежных элементов в сборочные отверстия;</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Pr>
                <w:kern w:val="3"/>
                <w:sz w:val="24"/>
                <w:szCs w:val="24"/>
                <w:lang w:eastAsia="ru-RU"/>
              </w:rPr>
              <w:t>1</w:t>
            </w:r>
            <w:r w:rsidRPr="00791087">
              <w:rPr>
                <w:kern w:val="3"/>
                <w:sz w:val="24"/>
                <w:szCs w:val="24"/>
                <w:lang w:eastAsia="ru-RU"/>
              </w:rPr>
              <w:t>.4.10 правила чтения конструкторской и технологической документации;</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1.4.11 правила пользования</w:t>
            </w:r>
            <w:r>
              <w:rPr>
                <w:kern w:val="3"/>
                <w:sz w:val="24"/>
                <w:szCs w:val="24"/>
                <w:lang w:eastAsia="ru-RU"/>
              </w:rPr>
              <w:t xml:space="preserve"> </w:t>
            </w:r>
            <w:r w:rsidRPr="00791087">
              <w:rPr>
                <w:kern w:val="3"/>
                <w:sz w:val="24"/>
                <w:szCs w:val="24"/>
                <w:lang w:eastAsia="ru-RU"/>
              </w:rPr>
              <w:t>применяемым простым механизированным инструментом, оборудованием, оснасткой;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1.4.12 правила пользования средствами измерения и контроля;</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1.4.13 виды и правила применения СИЗ, используемых для безопасного проведения сборочных 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1.4.14 нормативные требования к СИЗ;</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w:t>
            </w:r>
            <w:r>
              <w:rPr>
                <w:kern w:val="3"/>
                <w:sz w:val="24"/>
                <w:szCs w:val="24"/>
                <w:lang w:eastAsia="ru-RU"/>
              </w:rPr>
              <w:t xml:space="preserve">.4.15 требования к организации </w:t>
            </w:r>
            <w:r w:rsidRPr="00791087">
              <w:rPr>
                <w:kern w:val="3"/>
                <w:sz w:val="24"/>
                <w:szCs w:val="24"/>
                <w:lang w:eastAsia="ru-RU"/>
              </w:rPr>
              <w:t>рабочего места при выполнении сборочных 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w:t>
            </w:r>
            <w:r>
              <w:rPr>
                <w:kern w:val="3"/>
                <w:sz w:val="24"/>
                <w:szCs w:val="24"/>
                <w:lang w:eastAsia="ru-RU"/>
              </w:rPr>
              <w:t xml:space="preserve">4.16 требования охраны труда и </w:t>
            </w:r>
            <w:r w:rsidRPr="00791087">
              <w:rPr>
                <w:kern w:val="3"/>
                <w:sz w:val="24"/>
                <w:szCs w:val="24"/>
                <w:lang w:eastAsia="ru-RU"/>
              </w:rPr>
              <w:t>промышленной безопасности, электробезопасности при выполнении сборочных</w:t>
            </w:r>
            <w:r>
              <w:rPr>
                <w:kern w:val="3"/>
                <w:sz w:val="24"/>
                <w:szCs w:val="24"/>
                <w:lang w:eastAsia="ru-RU"/>
              </w:rPr>
              <w:t xml:space="preserve"> </w:t>
            </w:r>
            <w:r w:rsidRPr="00791087">
              <w:rPr>
                <w:kern w:val="3"/>
                <w:sz w:val="24"/>
                <w:szCs w:val="24"/>
                <w:lang w:eastAsia="ru-RU"/>
              </w:rPr>
              <w:t>работ.</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1.5.01 правила чтения кон</w:t>
            </w:r>
            <w:r>
              <w:rPr>
                <w:kern w:val="3"/>
                <w:sz w:val="24"/>
                <w:szCs w:val="24"/>
                <w:lang w:eastAsia="ru-RU"/>
              </w:rPr>
              <w:t xml:space="preserve">структорской и технологической </w:t>
            </w:r>
            <w:r w:rsidRPr="00791087">
              <w:rPr>
                <w:kern w:val="3"/>
                <w:sz w:val="24"/>
                <w:szCs w:val="24"/>
                <w:lang w:eastAsia="ru-RU"/>
              </w:rPr>
              <w:t>документации;</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1.5.02 основные сведения о конструкции собираемых узлов;</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1.5.03 методы разметки деталей;</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1.5.04 правила установки деталей в сборочное положение по разметке;</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 xml:space="preserve">1.5.05 правила работы с пневматическим инструментом, переносной </w:t>
            </w:r>
            <w:proofErr w:type="spellStart"/>
            <w:r w:rsidRPr="00791087">
              <w:rPr>
                <w:kern w:val="3"/>
                <w:sz w:val="24"/>
                <w:szCs w:val="24"/>
                <w:lang w:eastAsia="ru-RU"/>
              </w:rPr>
              <w:t>пневмоскобой</w:t>
            </w:r>
            <w:proofErr w:type="spellEnd"/>
            <w:r w:rsidRPr="00791087">
              <w:rPr>
                <w:kern w:val="3"/>
                <w:sz w:val="24"/>
                <w:szCs w:val="24"/>
                <w:lang w:eastAsia="ru-RU"/>
              </w:rPr>
              <w:t>, стационарным прессом;</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Pr="00791087">
              <w:rPr>
                <w:kern w:val="3"/>
                <w:sz w:val="24"/>
                <w:szCs w:val="24"/>
                <w:lang w:eastAsia="ru-RU"/>
              </w:rPr>
              <w:t>1.5.06 правила пользования средствами измерения и контроля;</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1.5.07 правила рациональной организации труда на рабочем месте;</w:t>
            </w:r>
          </w:p>
          <w:p w:rsidR="007E3D66" w:rsidRPr="00791087" w:rsidRDefault="007E3D66" w:rsidP="00EE48E8">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1.5.08 нормативные требования к СИЗ;</w:t>
            </w:r>
          </w:p>
          <w:p w:rsidR="007E3D66" w:rsidRPr="00791087" w:rsidRDefault="007E3D66" w:rsidP="00EE48E8">
            <w:pPr>
              <w:widowControl/>
              <w:suppressAutoHyphens/>
              <w:autoSpaceDE/>
              <w:jc w:val="both"/>
              <w:textAlignment w:val="baseline"/>
              <w:rPr>
                <w:kern w:val="3"/>
                <w:sz w:val="24"/>
                <w:szCs w:val="24"/>
                <w:lang w:eastAsia="ru-RU"/>
              </w:rPr>
            </w:pPr>
            <w:r w:rsidRPr="00791087">
              <w:rPr>
                <w:kern w:val="3"/>
                <w:sz w:val="24"/>
                <w:szCs w:val="24"/>
                <w:lang w:eastAsia="ru-RU"/>
              </w:rPr>
              <w:t>З 1.5.09 порядок и периодичность замены СИЗ;</w:t>
            </w:r>
          </w:p>
          <w:p w:rsidR="007E3D66" w:rsidRPr="00791087" w:rsidRDefault="007E3D66" w:rsidP="00F25892">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w:t>
            </w:r>
            <w:r>
              <w:rPr>
                <w:kern w:val="3"/>
                <w:sz w:val="24"/>
                <w:szCs w:val="24"/>
                <w:lang w:eastAsia="ru-RU"/>
              </w:rPr>
              <w:t xml:space="preserve">5.10 требования охраны труда и </w:t>
            </w:r>
            <w:r w:rsidRPr="00791087">
              <w:rPr>
                <w:kern w:val="3"/>
                <w:sz w:val="24"/>
                <w:szCs w:val="24"/>
                <w:lang w:eastAsia="ru-RU"/>
              </w:rPr>
              <w:t>промышленной безопасности, электробезопасности при выполнении сборочных работ.</w:t>
            </w:r>
          </w:p>
          <w:p w:rsidR="007E3D66" w:rsidRPr="00791087" w:rsidRDefault="007E3D66" w:rsidP="00F25892">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1.6.01 допуски, посадки, параметры обработки поверхности;</w:t>
            </w:r>
          </w:p>
          <w:p w:rsidR="007E3D66" w:rsidRPr="00791087" w:rsidRDefault="007E3D66" w:rsidP="00F25892">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1.6.02 требования охраны труда при выполнении сбо</w:t>
            </w:r>
            <w:r>
              <w:rPr>
                <w:kern w:val="3"/>
                <w:sz w:val="24"/>
                <w:szCs w:val="24"/>
                <w:lang w:eastAsia="ru-RU"/>
              </w:rPr>
              <w:t>рочных</w:t>
            </w:r>
            <w:r w:rsidRPr="00791087">
              <w:rPr>
                <w:kern w:val="3"/>
                <w:sz w:val="24"/>
                <w:szCs w:val="24"/>
                <w:lang w:eastAsia="ru-RU"/>
              </w:rPr>
              <w:t xml:space="preserve"> и грузоподъемных работ;</w:t>
            </w:r>
          </w:p>
          <w:p w:rsidR="007E3D66" w:rsidRPr="00791087" w:rsidRDefault="007E3D66" w:rsidP="00F25892">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1.6.03 общие сведения о конструкции собираемых узлов и агрегатов изделий РКТ;</w:t>
            </w:r>
          </w:p>
          <w:p w:rsidR="007E3D66" w:rsidRPr="00791087" w:rsidRDefault="007E3D66" w:rsidP="00F25892">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1.6.04 назначения и правила использования оснастки, приспособлений для сборки изделий РКТ;</w:t>
            </w:r>
          </w:p>
          <w:p w:rsidR="007E3D66" w:rsidRDefault="007E3D66" w:rsidP="00F25892">
            <w:pPr>
              <w:widowControl/>
              <w:suppressAutoHyphens/>
              <w:autoSpaceDE/>
              <w:jc w:val="both"/>
              <w:textAlignment w:val="baseline"/>
              <w:rPr>
                <w:kern w:val="3"/>
                <w:sz w:val="24"/>
                <w:szCs w:val="24"/>
                <w:lang w:eastAsia="ru-RU"/>
              </w:rPr>
            </w:pPr>
            <w:r>
              <w:rPr>
                <w:kern w:val="3"/>
                <w:sz w:val="24"/>
                <w:szCs w:val="24"/>
                <w:lang w:eastAsia="ru-RU"/>
              </w:rPr>
              <w:t>З</w:t>
            </w:r>
            <w:r w:rsidR="00F25892">
              <w:rPr>
                <w:kern w:val="3"/>
                <w:sz w:val="24"/>
                <w:szCs w:val="24"/>
                <w:lang w:eastAsia="ru-RU"/>
              </w:rPr>
              <w:t xml:space="preserve"> </w:t>
            </w:r>
            <w:r w:rsidRPr="00791087">
              <w:rPr>
                <w:kern w:val="3"/>
                <w:sz w:val="24"/>
                <w:szCs w:val="24"/>
                <w:lang w:eastAsia="ru-RU"/>
              </w:rPr>
              <w:t>1.6.05 управлять ГПМ</w:t>
            </w:r>
          </w:p>
          <w:p w:rsidR="007E3D66" w:rsidRDefault="007E3D66" w:rsidP="00F25892">
            <w:pPr>
              <w:pStyle w:val="TableParagraph"/>
              <w:jc w:val="both"/>
              <w:rPr>
                <w:sz w:val="24"/>
                <w:szCs w:val="24"/>
              </w:rPr>
            </w:pPr>
            <w:r>
              <w:rPr>
                <w:sz w:val="24"/>
                <w:szCs w:val="24"/>
              </w:rPr>
              <w:t>З 1.7.01 методы сборки и базирование деталей в сборочных приспособлениях</w:t>
            </w:r>
          </w:p>
          <w:p w:rsidR="007E3D66" w:rsidRDefault="007E3D66" w:rsidP="00F25892">
            <w:pPr>
              <w:pStyle w:val="TableParagraph"/>
              <w:jc w:val="both"/>
              <w:rPr>
                <w:sz w:val="24"/>
                <w:szCs w:val="24"/>
              </w:rPr>
            </w:pPr>
            <w:r>
              <w:rPr>
                <w:sz w:val="24"/>
                <w:szCs w:val="24"/>
              </w:rPr>
              <w:t>З 1.7.02 основы слесарно-сборочных работ</w:t>
            </w:r>
          </w:p>
          <w:p w:rsidR="007E3D66" w:rsidRDefault="007E3D66" w:rsidP="00F25892">
            <w:pPr>
              <w:pStyle w:val="TableParagraph"/>
              <w:jc w:val="both"/>
              <w:rPr>
                <w:sz w:val="24"/>
                <w:szCs w:val="24"/>
              </w:rPr>
            </w:pPr>
            <w:r>
              <w:rPr>
                <w:sz w:val="24"/>
                <w:szCs w:val="24"/>
              </w:rPr>
              <w:t>З 1.7.03 основы базирования</w:t>
            </w:r>
          </w:p>
          <w:p w:rsidR="007E3D66" w:rsidRDefault="007E3D66" w:rsidP="00F25892">
            <w:pPr>
              <w:widowControl/>
              <w:suppressAutoHyphens/>
              <w:autoSpaceDE/>
              <w:jc w:val="both"/>
              <w:textAlignment w:val="baseline"/>
              <w:rPr>
                <w:sz w:val="24"/>
                <w:szCs w:val="24"/>
              </w:rPr>
            </w:pPr>
            <w:r>
              <w:rPr>
                <w:sz w:val="24"/>
                <w:szCs w:val="24"/>
              </w:rPr>
              <w:t>З 1.7.04 основы электромонтажа пайки и обжимки</w:t>
            </w:r>
          </w:p>
          <w:p w:rsidR="007E3D66" w:rsidRDefault="007E3D66" w:rsidP="00F25892">
            <w:pPr>
              <w:pStyle w:val="TableParagraph"/>
              <w:jc w:val="both"/>
              <w:rPr>
                <w:sz w:val="24"/>
                <w:szCs w:val="24"/>
              </w:rPr>
            </w:pPr>
            <w:r>
              <w:rPr>
                <w:sz w:val="24"/>
                <w:szCs w:val="24"/>
              </w:rPr>
              <w:t>З 1.8.01 принцип работы бортового оборудования</w:t>
            </w:r>
          </w:p>
          <w:p w:rsidR="007E3D66" w:rsidRPr="00563DB9" w:rsidRDefault="007E3D66" w:rsidP="00F25892">
            <w:pPr>
              <w:widowControl/>
              <w:suppressAutoHyphens/>
              <w:autoSpaceDE/>
              <w:jc w:val="both"/>
              <w:textAlignment w:val="baseline"/>
              <w:rPr>
                <w:kern w:val="3"/>
                <w:sz w:val="24"/>
                <w:szCs w:val="24"/>
                <w:lang w:eastAsia="ru-RU"/>
              </w:rPr>
            </w:pPr>
            <w:r>
              <w:rPr>
                <w:sz w:val="24"/>
                <w:szCs w:val="24"/>
              </w:rPr>
              <w:t>З 1.8.02 принцип монтажа-демонтажа элементов бортового оборудования согласно конструкторской документации</w:t>
            </w:r>
          </w:p>
        </w:tc>
      </w:tr>
    </w:tbl>
    <w:p w:rsidR="007E3D66" w:rsidRPr="005608C8" w:rsidRDefault="007E3D66" w:rsidP="007E3D66">
      <w:pPr>
        <w:widowControl/>
        <w:autoSpaceDE/>
        <w:autoSpaceDN/>
        <w:rPr>
          <w:b/>
          <w:sz w:val="24"/>
          <w:szCs w:val="24"/>
          <w:lang w:eastAsia="ru-RU"/>
        </w:rPr>
      </w:pPr>
      <w:r w:rsidRPr="005608C8">
        <w:rPr>
          <w:b/>
          <w:sz w:val="24"/>
          <w:szCs w:val="24"/>
          <w:lang w:eastAsia="ru-RU"/>
        </w:rPr>
        <w:lastRenderedPageBreak/>
        <w:t>1.2 Количество часов, отводимое на освоение профессионального модуля</w:t>
      </w:r>
    </w:p>
    <w:p w:rsidR="007E3D66" w:rsidRPr="005608C8" w:rsidRDefault="007E3D66" w:rsidP="007E3D66">
      <w:pPr>
        <w:widowControl/>
        <w:autoSpaceDE/>
        <w:autoSpaceDN/>
        <w:rPr>
          <w:sz w:val="24"/>
          <w:szCs w:val="24"/>
          <w:lang w:eastAsia="ru-RU"/>
        </w:rPr>
      </w:pPr>
      <w:r w:rsidRPr="005608C8">
        <w:rPr>
          <w:sz w:val="24"/>
          <w:szCs w:val="24"/>
          <w:lang w:eastAsia="ru-RU"/>
        </w:rPr>
        <w:t xml:space="preserve">Всего часов </w:t>
      </w:r>
      <w:r>
        <w:rPr>
          <w:b/>
          <w:sz w:val="24"/>
          <w:szCs w:val="24"/>
          <w:lang w:eastAsia="ru-RU"/>
        </w:rPr>
        <w:t>374</w:t>
      </w:r>
      <w:r>
        <w:rPr>
          <w:sz w:val="24"/>
          <w:szCs w:val="24"/>
          <w:lang w:eastAsia="ru-RU"/>
        </w:rPr>
        <w:t xml:space="preserve"> </w:t>
      </w:r>
    </w:p>
    <w:p w:rsidR="007E3D66" w:rsidRPr="005608C8" w:rsidRDefault="007E3D66" w:rsidP="007E3D66">
      <w:pPr>
        <w:widowControl/>
        <w:autoSpaceDE/>
        <w:autoSpaceDN/>
        <w:ind w:firstLine="708"/>
        <w:rPr>
          <w:sz w:val="24"/>
          <w:szCs w:val="24"/>
          <w:lang w:eastAsia="ru-RU"/>
        </w:rPr>
      </w:pPr>
      <w:r w:rsidRPr="005608C8">
        <w:rPr>
          <w:sz w:val="24"/>
          <w:szCs w:val="24"/>
          <w:lang w:eastAsia="ru-RU"/>
        </w:rPr>
        <w:t xml:space="preserve">в том числе в форме практической подготовки </w:t>
      </w:r>
      <w:r>
        <w:rPr>
          <w:sz w:val="24"/>
          <w:szCs w:val="24"/>
          <w:lang w:eastAsia="ru-RU"/>
        </w:rPr>
        <w:t>270 часов</w:t>
      </w:r>
    </w:p>
    <w:p w:rsidR="007E3D66" w:rsidRPr="005608C8" w:rsidRDefault="007E3D66" w:rsidP="007E3D66">
      <w:pPr>
        <w:widowControl/>
        <w:autoSpaceDE/>
        <w:autoSpaceDN/>
        <w:rPr>
          <w:sz w:val="24"/>
          <w:szCs w:val="24"/>
          <w:lang w:eastAsia="ru-RU"/>
        </w:rPr>
      </w:pPr>
    </w:p>
    <w:p w:rsidR="007E3D66" w:rsidRPr="005608C8" w:rsidRDefault="007E3D66" w:rsidP="007E3D66">
      <w:pPr>
        <w:widowControl/>
        <w:autoSpaceDE/>
        <w:autoSpaceDN/>
        <w:rPr>
          <w:sz w:val="24"/>
          <w:szCs w:val="24"/>
          <w:lang w:eastAsia="ru-RU"/>
        </w:rPr>
      </w:pPr>
      <w:r w:rsidRPr="005608C8">
        <w:rPr>
          <w:sz w:val="24"/>
          <w:szCs w:val="24"/>
          <w:lang w:eastAsia="ru-RU"/>
        </w:rPr>
        <w:t xml:space="preserve">Из них на освоение МДК </w:t>
      </w:r>
      <w:r>
        <w:rPr>
          <w:sz w:val="24"/>
          <w:szCs w:val="24"/>
          <w:lang w:eastAsia="ru-RU"/>
        </w:rPr>
        <w:t>104 часа</w:t>
      </w:r>
    </w:p>
    <w:p w:rsidR="007E3D66" w:rsidRPr="005608C8" w:rsidRDefault="007E3D66" w:rsidP="007E3D66">
      <w:pPr>
        <w:widowControl/>
        <w:autoSpaceDE/>
        <w:autoSpaceDN/>
        <w:ind w:firstLine="708"/>
        <w:rPr>
          <w:i/>
          <w:sz w:val="24"/>
          <w:szCs w:val="24"/>
          <w:lang w:eastAsia="ru-RU"/>
        </w:rPr>
      </w:pPr>
      <w:r w:rsidRPr="005608C8">
        <w:rPr>
          <w:sz w:val="24"/>
          <w:szCs w:val="24"/>
          <w:lang w:eastAsia="ru-RU"/>
        </w:rPr>
        <w:t>в то</w:t>
      </w:r>
      <w:r>
        <w:rPr>
          <w:sz w:val="24"/>
          <w:szCs w:val="24"/>
          <w:lang w:eastAsia="ru-RU"/>
        </w:rPr>
        <w:t xml:space="preserve">м числе самостоятельная работа </w:t>
      </w:r>
      <w:r w:rsidRPr="005608C8">
        <w:rPr>
          <w:sz w:val="24"/>
          <w:szCs w:val="24"/>
          <w:lang w:eastAsia="ru-RU"/>
        </w:rPr>
        <w:t>6 часов</w:t>
      </w:r>
    </w:p>
    <w:p w:rsidR="007E3D66" w:rsidRPr="005608C8" w:rsidRDefault="007E3D66" w:rsidP="007E3D66">
      <w:pPr>
        <w:widowControl/>
        <w:autoSpaceDE/>
        <w:autoSpaceDN/>
        <w:rPr>
          <w:sz w:val="24"/>
          <w:szCs w:val="24"/>
          <w:lang w:eastAsia="ru-RU"/>
        </w:rPr>
      </w:pPr>
      <w:r w:rsidRPr="005608C8">
        <w:rPr>
          <w:sz w:val="24"/>
          <w:szCs w:val="24"/>
          <w:lang w:eastAsia="ru-RU"/>
        </w:rPr>
        <w:t xml:space="preserve">практики, в том числе учебная                      </w:t>
      </w:r>
      <w:r>
        <w:rPr>
          <w:sz w:val="24"/>
          <w:szCs w:val="24"/>
          <w:lang w:eastAsia="ru-RU"/>
        </w:rPr>
        <w:t>72 часа</w:t>
      </w:r>
    </w:p>
    <w:p w:rsidR="007E3D66" w:rsidRPr="005608C8" w:rsidRDefault="007E3D66" w:rsidP="007E3D66">
      <w:pPr>
        <w:widowControl/>
        <w:autoSpaceDE/>
        <w:autoSpaceDN/>
        <w:ind w:left="1416" w:firstLine="708"/>
        <w:rPr>
          <w:sz w:val="24"/>
          <w:szCs w:val="24"/>
          <w:lang w:eastAsia="ru-RU"/>
        </w:rPr>
      </w:pPr>
      <w:r w:rsidRPr="005608C8">
        <w:rPr>
          <w:sz w:val="24"/>
          <w:szCs w:val="24"/>
          <w:lang w:eastAsia="ru-RU"/>
        </w:rPr>
        <w:t xml:space="preserve">   производственная     </w:t>
      </w:r>
      <w:r>
        <w:rPr>
          <w:sz w:val="24"/>
          <w:szCs w:val="24"/>
          <w:lang w:eastAsia="ru-RU"/>
        </w:rPr>
        <w:t>198</w:t>
      </w:r>
      <w:r w:rsidRPr="005608C8">
        <w:rPr>
          <w:sz w:val="24"/>
          <w:szCs w:val="24"/>
          <w:lang w:eastAsia="ru-RU"/>
        </w:rPr>
        <w:t xml:space="preserve"> часов</w:t>
      </w:r>
    </w:p>
    <w:p w:rsidR="007E3D66" w:rsidRPr="005608C8" w:rsidRDefault="007E3D66" w:rsidP="007E3D66">
      <w:pPr>
        <w:widowControl/>
        <w:autoSpaceDE/>
        <w:autoSpaceDN/>
        <w:spacing w:line="216" w:lineRule="auto"/>
        <w:ind w:firstLine="142"/>
        <w:rPr>
          <w:sz w:val="24"/>
          <w:szCs w:val="24"/>
          <w:lang w:eastAsia="ru-RU"/>
        </w:rPr>
      </w:pPr>
    </w:p>
    <w:p w:rsidR="007E3D66" w:rsidRPr="000E2F94" w:rsidRDefault="007E3D66" w:rsidP="007E3D66">
      <w:pPr>
        <w:widowControl/>
        <w:shd w:val="clear" w:color="auto" w:fill="FFFFFF"/>
        <w:autoSpaceDE/>
        <w:autoSpaceDN/>
        <w:ind w:right="141" w:firstLine="709"/>
        <w:jc w:val="both"/>
        <w:rPr>
          <w:rFonts w:ascii="YS Text" w:hAnsi="YS Text"/>
          <w:color w:val="000000"/>
          <w:sz w:val="24"/>
          <w:szCs w:val="24"/>
          <w:lang w:eastAsia="ru-RU"/>
        </w:rPr>
        <w:sectPr w:rsidR="007E3D66" w:rsidRPr="000E2F94" w:rsidSect="00EE48E8">
          <w:headerReference w:type="default" r:id="rId11"/>
          <w:footerReference w:type="default" r:id="rId12"/>
          <w:pgSz w:w="11910" w:h="16840"/>
          <w:pgMar w:top="1134" w:right="851" w:bottom="1134" w:left="1701" w:header="463" w:footer="1134" w:gutter="0"/>
          <w:cols w:space="720"/>
          <w:docGrid w:linePitch="299"/>
        </w:sectPr>
      </w:pPr>
      <w:r w:rsidRPr="005608C8">
        <w:rPr>
          <w:rFonts w:ascii="YS Text" w:hAnsi="YS Text"/>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7E3D66" w:rsidRPr="000A2960" w:rsidRDefault="007E3D66" w:rsidP="00F25892">
      <w:pPr>
        <w:pStyle w:val="3"/>
        <w:numPr>
          <w:ilvl w:val="0"/>
          <w:numId w:val="27"/>
        </w:numPr>
        <w:tabs>
          <w:tab w:val="left" w:pos="397"/>
        </w:tabs>
        <w:spacing w:before="110"/>
        <w:ind w:left="396" w:hanging="285"/>
        <w:jc w:val="center"/>
      </w:pPr>
      <w:r w:rsidRPr="000A2960">
        <w:lastRenderedPageBreak/>
        <w:t>СТРУКТУРА</w:t>
      </w:r>
      <w:r w:rsidRPr="000A2960">
        <w:rPr>
          <w:spacing w:val="-3"/>
        </w:rPr>
        <w:t xml:space="preserve"> </w:t>
      </w:r>
      <w:r w:rsidRPr="000A2960">
        <w:t>И</w:t>
      </w:r>
      <w:r w:rsidRPr="000A2960">
        <w:rPr>
          <w:spacing w:val="-3"/>
        </w:rPr>
        <w:t xml:space="preserve"> </w:t>
      </w:r>
      <w:r w:rsidRPr="000A2960">
        <w:t>СОДЕРЖАНИЕ</w:t>
      </w:r>
      <w:r w:rsidRPr="000A2960">
        <w:rPr>
          <w:spacing w:val="-4"/>
        </w:rPr>
        <w:t xml:space="preserve"> </w:t>
      </w:r>
      <w:r w:rsidRPr="000A2960">
        <w:t>ПРОФЕССИОНАЛЬНОГО</w:t>
      </w:r>
      <w:r w:rsidRPr="000A2960">
        <w:rPr>
          <w:spacing w:val="-3"/>
        </w:rPr>
        <w:t xml:space="preserve"> </w:t>
      </w:r>
      <w:r w:rsidRPr="000A2960">
        <w:t>МОДУЛЯ</w:t>
      </w:r>
    </w:p>
    <w:p w:rsidR="007E3D66" w:rsidRPr="000A2960" w:rsidRDefault="007E3D66" w:rsidP="00F25892">
      <w:pPr>
        <w:pStyle w:val="a5"/>
        <w:numPr>
          <w:ilvl w:val="1"/>
          <w:numId w:val="27"/>
        </w:numPr>
        <w:tabs>
          <w:tab w:val="left" w:pos="473"/>
        </w:tabs>
        <w:spacing w:before="233" w:after="8"/>
        <w:ind w:hanging="361"/>
        <w:rPr>
          <w:b/>
          <w:sz w:val="24"/>
        </w:rPr>
      </w:pPr>
      <w:r w:rsidRPr="000A2960">
        <w:rPr>
          <w:b/>
          <w:sz w:val="24"/>
        </w:rPr>
        <w:t>Структура</w:t>
      </w:r>
      <w:r w:rsidRPr="000A2960">
        <w:rPr>
          <w:b/>
          <w:spacing w:val="-4"/>
          <w:sz w:val="24"/>
        </w:rPr>
        <w:t xml:space="preserve"> </w:t>
      </w:r>
      <w:r w:rsidRPr="000A2960">
        <w:rPr>
          <w:b/>
          <w:sz w:val="24"/>
        </w:rPr>
        <w:t>профессионального</w:t>
      </w:r>
      <w:r w:rsidRPr="000A2960">
        <w:rPr>
          <w:b/>
          <w:spacing w:val="-3"/>
          <w:sz w:val="24"/>
        </w:rPr>
        <w:t xml:space="preserve"> </w:t>
      </w:r>
      <w:r w:rsidRPr="000A2960">
        <w:rPr>
          <w:b/>
          <w:sz w:val="24"/>
        </w:rPr>
        <w:t>модуля</w:t>
      </w:r>
      <w:r w:rsidRPr="000A2960">
        <w:rPr>
          <w:b/>
          <w:spacing w:val="-1"/>
          <w:sz w:val="24"/>
        </w:rPr>
        <w:t xml:space="preserve"> </w:t>
      </w:r>
      <w:r w:rsidRPr="000A2960">
        <w:rPr>
          <w:b/>
          <w:sz w:val="24"/>
        </w:rPr>
        <w:t>ПМ.01</w:t>
      </w:r>
    </w:p>
    <w:tbl>
      <w:tblPr>
        <w:tblStyle w:val="TableNormal"/>
        <w:tblW w:w="14190"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8"/>
        <w:gridCol w:w="3041"/>
        <w:gridCol w:w="1279"/>
        <w:gridCol w:w="609"/>
        <w:gridCol w:w="801"/>
        <w:gridCol w:w="1365"/>
        <w:gridCol w:w="1310"/>
        <w:gridCol w:w="1632"/>
        <w:gridCol w:w="524"/>
        <w:gridCol w:w="19"/>
        <w:gridCol w:w="860"/>
        <w:gridCol w:w="952"/>
      </w:tblGrid>
      <w:tr w:rsidR="007E3D66" w:rsidTr="00F25892">
        <w:trPr>
          <w:trHeight w:val="484"/>
        </w:trPr>
        <w:tc>
          <w:tcPr>
            <w:tcW w:w="1798" w:type="dxa"/>
            <w:vMerge w:val="restart"/>
          </w:tcPr>
          <w:p w:rsidR="007E3D66" w:rsidRDefault="007E3D66" w:rsidP="002D0EAC">
            <w:pPr>
              <w:pStyle w:val="TableParagraph"/>
            </w:pPr>
          </w:p>
          <w:p w:rsidR="007E3D66" w:rsidRDefault="007E3D66" w:rsidP="002D0EAC">
            <w:pPr>
              <w:pStyle w:val="TableParagraph"/>
            </w:pPr>
          </w:p>
          <w:p w:rsidR="007E3D66" w:rsidRDefault="007E3D66" w:rsidP="002D0EAC">
            <w:pPr>
              <w:pStyle w:val="TableParagraph"/>
              <w:spacing w:before="4"/>
              <w:rPr>
                <w:sz w:val="21"/>
              </w:rPr>
            </w:pPr>
          </w:p>
          <w:p w:rsidR="007E3D66" w:rsidRDefault="007E3D66" w:rsidP="002D0EAC">
            <w:pPr>
              <w:pStyle w:val="TableParagraph"/>
              <w:ind w:left="81" w:right="67" w:firstLine="2"/>
              <w:jc w:val="center"/>
              <w:rPr>
                <w:sz w:val="20"/>
              </w:rPr>
            </w:pPr>
            <w:proofErr w:type="spellStart"/>
            <w:r>
              <w:rPr>
                <w:sz w:val="20"/>
              </w:rPr>
              <w:t>Коды</w:t>
            </w:r>
            <w:proofErr w:type="spellEnd"/>
            <w:r>
              <w:rPr>
                <w:spacing w:val="1"/>
                <w:sz w:val="20"/>
              </w:rPr>
              <w:t xml:space="preserve"> </w:t>
            </w:r>
            <w:proofErr w:type="spellStart"/>
            <w:r>
              <w:rPr>
                <w:spacing w:val="-1"/>
                <w:sz w:val="20"/>
              </w:rPr>
              <w:t>профессиональных</w:t>
            </w:r>
            <w:proofErr w:type="spellEnd"/>
            <w:r>
              <w:rPr>
                <w:spacing w:val="-47"/>
                <w:sz w:val="20"/>
              </w:rPr>
              <w:t xml:space="preserve"> </w:t>
            </w:r>
            <w:proofErr w:type="spellStart"/>
            <w:r>
              <w:rPr>
                <w:sz w:val="20"/>
              </w:rPr>
              <w:t>общих</w:t>
            </w:r>
            <w:proofErr w:type="spellEnd"/>
            <w:r>
              <w:rPr>
                <w:spacing w:val="1"/>
                <w:sz w:val="20"/>
              </w:rPr>
              <w:t xml:space="preserve"> </w:t>
            </w:r>
            <w:proofErr w:type="spellStart"/>
            <w:r>
              <w:rPr>
                <w:sz w:val="20"/>
              </w:rPr>
              <w:t>компетенций</w:t>
            </w:r>
            <w:proofErr w:type="spellEnd"/>
          </w:p>
        </w:tc>
        <w:tc>
          <w:tcPr>
            <w:tcW w:w="3041" w:type="dxa"/>
            <w:vMerge w:val="restart"/>
          </w:tcPr>
          <w:p w:rsidR="007E3D66" w:rsidRDefault="007E3D66" w:rsidP="002D0EAC">
            <w:pPr>
              <w:pStyle w:val="TableParagraph"/>
            </w:pPr>
          </w:p>
          <w:p w:rsidR="007E3D66" w:rsidRDefault="007E3D66" w:rsidP="002D0EAC">
            <w:pPr>
              <w:pStyle w:val="TableParagraph"/>
            </w:pPr>
          </w:p>
          <w:p w:rsidR="007E3D66" w:rsidRDefault="007E3D66" w:rsidP="002D0EAC">
            <w:pPr>
              <w:pStyle w:val="TableParagraph"/>
            </w:pPr>
          </w:p>
          <w:p w:rsidR="007E3D66" w:rsidRDefault="007E3D66" w:rsidP="002D0EAC">
            <w:pPr>
              <w:pStyle w:val="TableParagraph"/>
              <w:spacing w:before="4"/>
              <w:rPr>
                <w:sz w:val="19"/>
              </w:rPr>
            </w:pPr>
          </w:p>
          <w:p w:rsidR="007E3D66" w:rsidRDefault="007E3D66" w:rsidP="002D0EAC">
            <w:pPr>
              <w:pStyle w:val="TableParagraph"/>
              <w:ind w:left="342" w:right="330" w:firstLine="151"/>
              <w:rPr>
                <w:sz w:val="20"/>
              </w:rPr>
            </w:pPr>
            <w:proofErr w:type="spellStart"/>
            <w:r>
              <w:rPr>
                <w:sz w:val="20"/>
              </w:rPr>
              <w:t>Наименования</w:t>
            </w:r>
            <w:proofErr w:type="spellEnd"/>
            <w:r>
              <w:rPr>
                <w:sz w:val="20"/>
              </w:rPr>
              <w:t xml:space="preserve"> разделов</w:t>
            </w:r>
            <w:r>
              <w:rPr>
                <w:spacing w:val="1"/>
                <w:sz w:val="20"/>
              </w:rPr>
              <w:t xml:space="preserve"> </w:t>
            </w:r>
            <w:proofErr w:type="spellStart"/>
            <w:r>
              <w:rPr>
                <w:spacing w:val="-1"/>
                <w:sz w:val="20"/>
              </w:rPr>
              <w:t>профессионального</w:t>
            </w:r>
            <w:proofErr w:type="spellEnd"/>
            <w:r>
              <w:rPr>
                <w:sz w:val="20"/>
              </w:rPr>
              <w:t xml:space="preserve"> </w:t>
            </w:r>
            <w:proofErr w:type="spellStart"/>
            <w:r>
              <w:rPr>
                <w:sz w:val="20"/>
              </w:rPr>
              <w:t>модуля</w:t>
            </w:r>
            <w:proofErr w:type="spellEnd"/>
          </w:p>
        </w:tc>
        <w:tc>
          <w:tcPr>
            <w:tcW w:w="1279" w:type="dxa"/>
            <w:vMerge w:val="restart"/>
          </w:tcPr>
          <w:p w:rsidR="007E3D66" w:rsidRDefault="007E3D66" w:rsidP="002D0EAC">
            <w:pPr>
              <w:pStyle w:val="TableParagraph"/>
            </w:pPr>
          </w:p>
          <w:p w:rsidR="007E3D66" w:rsidRDefault="007E3D66" w:rsidP="002D0EAC">
            <w:pPr>
              <w:pStyle w:val="TableParagraph"/>
            </w:pPr>
          </w:p>
          <w:p w:rsidR="007E3D66" w:rsidRDefault="007E3D66" w:rsidP="002D0EAC">
            <w:pPr>
              <w:pStyle w:val="TableParagraph"/>
            </w:pPr>
          </w:p>
          <w:p w:rsidR="007E3D66" w:rsidRDefault="007E3D66" w:rsidP="002D0EAC">
            <w:pPr>
              <w:pStyle w:val="TableParagraph"/>
              <w:spacing w:before="4"/>
              <w:rPr>
                <w:sz w:val="29"/>
              </w:rPr>
            </w:pPr>
          </w:p>
          <w:p w:rsidR="007E3D66" w:rsidRDefault="007E3D66" w:rsidP="002D0EAC">
            <w:pPr>
              <w:pStyle w:val="TableParagraph"/>
              <w:ind w:left="177"/>
              <w:rPr>
                <w:sz w:val="20"/>
              </w:rPr>
            </w:pPr>
            <w:proofErr w:type="spellStart"/>
            <w:r>
              <w:rPr>
                <w:sz w:val="20"/>
              </w:rPr>
              <w:t>Всего</w:t>
            </w:r>
            <w:proofErr w:type="spellEnd"/>
            <w:r>
              <w:rPr>
                <w:sz w:val="20"/>
              </w:rPr>
              <w:t>,</w:t>
            </w:r>
            <w:r>
              <w:rPr>
                <w:spacing w:val="-2"/>
                <w:sz w:val="20"/>
              </w:rPr>
              <w:t xml:space="preserve"> </w:t>
            </w:r>
            <w:proofErr w:type="spellStart"/>
            <w:r>
              <w:rPr>
                <w:sz w:val="20"/>
              </w:rPr>
              <w:t>час</w:t>
            </w:r>
            <w:proofErr w:type="spellEnd"/>
            <w:r>
              <w:rPr>
                <w:sz w:val="20"/>
              </w:rPr>
              <w:t>.</w:t>
            </w:r>
          </w:p>
        </w:tc>
        <w:tc>
          <w:tcPr>
            <w:tcW w:w="609" w:type="dxa"/>
            <w:vMerge w:val="restart"/>
            <w:textDirection w:val="btLr"/>
          </w:tcPr>
          <w:p w:rsidR="007E3D66" w:rsidRPr="000C343A" w:rsidRDefault="007E3D66" w:rsidP="002D0EAC">
            <w:pPr>
              <w:pStyle w:val="TableParagraph"/>
              <w:spacing w:before="109" w:line="230" w:lineRule="atLeast"/>
              <w:ind w:left="482" w:right="163" w:hanging="320"/>
              <w:rPr>
                <w:sz w:val="20"/>
                <w:lang w:val="ru-RU"/>
              </w:rPr>
            </w:pPr>
            <w:r w:rsidRPr="000C343A">
              <w:rPr>
                <w:sz w:val="20"/>
                <w:lang w:val="ru-RU"/>
              </w:rPr>
              <w:t>В</w:t>
            </w:r>
            <w:r w:rsidRPr="000C343A">
              <w:rPr>
                <w:spacing w:val="-5"/>
                <w:sz w:val="20"/>
                <w:lang w:val="ru-RU"/>
              </w:rPr>
              <w:t xml:space="preserve"> </w:t>
            </w:r>
            <w:proofErr w:type="spellStart"/>
            <w:r w:rsidRPr="000C343A">
              <w:rPr>
                <w:sz w:val="20"/>
                <w:lang w:val="ru-RU"/>
              </w:rPr>
              <w:t>т.ч</w:t>
            </w:r>
            <w:proofErr w:type="spellEnd"/>
            <w:r w:rsidRPr="000C343A">
              <w:rPr>
                <w:sz w:val="20"/>
                <w:lang w:val="ru-RU"/>
              </w:rPr>
              <w:t>.</w:t>
            </w:r>
            <w:r w:rsidRPr="000C343A">
              <w:rPr>
                <w:spacing w:val="-3"/>
                <w:sz w:val="20"/>
                <w:lang w:val="ru-RU"/>
              </w:rPr>
              <w:t xml:space="preserve"> </w:t>
            </w:r>
            <w:r w:rsidRPr="000C343A">
              <w:rPr>
                <w:sz w:val="20"/>
                <w:lang w:val="ru-RU"/>
              </w:rPr>
              <w:t>в</w:t>
            </w:r>
            <w:r w:rsidRPr="000C343A">
              <w:rPr>
                <w:spacing w:val="-4"/>
                <w:sz w:val="20"/>
                <w:lang w:val="ru-RU"/>
              </w:rPr>
              <w:t xml:space="preserve"> </w:t>
            </w:r>
            <w:r w:rsidRPr="000C343A">
              <w:rPr>
                <w:sz w:val="20"/>
                <w:lang w:val="ru-RU"/>
              </w:rPr>
              <w:t>форме</w:t>
            </w:r>
            <w:r w:rsidRPr="000C343A">
              <w:rPr>
                <w:spacing w:val="-3"/>
                <w:sz w:val="20"/>
                <w:lang w:val="ru-RU"/>
              </w:rPr>
              <w:t xml:space="preserve"> </w:t>
            </w:r>
            <w:proofErr w:type="spellStart"/>
            <w:r w:rsidRPr="000C343A">
              <w:rPr>
                <w:sz w:val="20"/>
                <w:lang w:val="ru-RU"/>
              </w:rPr>
              <w:t>практиче</w:t>
            </w:r>
            <w:proofErr w:type="spellEnd"/>
            <w:r w:rsidRPr="000C343A">
              <w:rPr>
                <w:sz w:val="20"/>
                <w:lang w:val="ru-RU"/>
              </w:rPr>
              <w:t>-</w:t>
            </w:r>
            <w:r w:rsidRPr="000C343A">
              <w:rPr>
                <w:spacing w:val="-47"/>
                <w:sz w:val="20"/>
                <w:lang w:val="ru-RU"/>
              </w:rPr>
              <w:t xml:space="preserve"> </w:t>
            </w:r>
            <w:proofErr w:type="spellStart"/>
            <w:r w:rsidRPr="000C343A">
              <w:rPr>
                <w:sz w:val="20"/>
                <w:lang w:val="ru-RU"/>
              </w:rPr>
              <w:t>ской</w:t>
            </w:r>
            <w:proofErr w:type="spellEnd"/>
            <w:r w:rsidRPr="000C343A">
              <w:rPr>
                <w:sz w:val="20"/>
                <w:lang w:val="ru-RU"/>
              </w:rPr>
              <w:t>.</w:t>
            </w:r>
            <w:r w:rsidRPr="000C343A">
              <w:rPr>
                <w:spacing w:val="-2"/>
                <w:sz w:val="20"/>
                <w:lang w:val="ru-RU"/>
              </w:rPr>
              <w:t xml:space="preserve"> </w:t>
            </w:r>
            <w:r w:rsidRPr="000C343A">
              <w:rPr>
                <w:sz w:val="20"/>
                <w:lang w:val="ru-RU"/>
              </w:rPr>
              <w:t>подготовки</w:t>
            </w:r>
          </w:p>
        </w:tc>
        <w:tc>
          <w:tcPr>
            <w:tcW w:w="7463" w:type="dxa"/>
            <w:gridSpan w:val="8"/>
          </w:tcPr>
          <w:p w:rsidR="007E3D66" w:rsidRPr="000C343A" w:rsidRDefault="007E3D66" w:rsidP="002D0EAC">
            <w:pPr>
              <w:pStyle w:val="TableParagraph"/>
              <w:spacing w:line="223" w:lineRule="exact"/>
              <w:ind w:left="2270" w:right="2261"/>
              <w:jc w:val="center"/>
              <w:rPr>
                <w:sz w:val="20"/>
                <w:lang w:val="ru-RU"/>
              </w:rPr>
            </w:pPr>
            <w:r w:rsidRPr="000C343A">
              <w:rPr>
                <w:sz w:val="20"/>
                <w:lang w:val="ru-RU"/>
              </w:rPr>
              <w:t>Объем</w:t>
            </w:r>
            <w:r w:rsidRPr="000C343A">
              <w:rPr>
                <w:spacing w:val="-4"/>
                <w:sz w:val="20"/>
                <w:lang w:val="ru-RU"/>
              </w:rPr>
              <w:t xml:space="preserve"> </w:t>
            </w:r>
            <w:r w:rsidRPr="000C343A">
              <w:rPr>
                <w:sz w:val="20"/>
                <w:lang w:val="ru-RU"/>
              </w:rPr>
              <w:t>профессионального</w:t>
            </w:r>
            <w:r w:rsidRPr="000C343A">
              <w:rPr>
                <w:spacing w:val="-1"/>
                <w:sz w:val="20"/>
                <w:lang w:val="ru-RU"/>
              </w:rPr>
              <w:t xml:space="preserve"> </w:t>
            </w:r>
            <w:r w:rsidRPr="000C343A">
              <w:rPr>
                <w:sz w:val="20"/>
                <w:lang w:val="ru-RU"/>
              </w:rPr>
              <w:t>модуля,</w:t>
            </w:r>
            <w:r w:rsidRPr="000C343A">
              <w:rPr>
                <w:spacing w:val="-4"/>
                <w:sz w:val="20"/>
                <w:lang w:val="ru-RU"/>
              </w:rPr>
              <w:t xml:space="preserve"> </w:t>
            </w:r>
            <w:proofErr w:type="spellStart"/>
            <w:r w:rsidRPr="000C343A">
              <w:rPr>
                <w:sz w:val="20"/>
                <w:lang w:val="ru-RU"/>
              </w:rPr>
              <w:t>ак</w:t>
            </w:r>
            <w:proofErr w:type="spellEnd"/>
            <w:r w:rsidRPr="000C343A">
              <w:rPr>
                <w:sz w:val="20"/>
                <w:lang w:val="ru-RU"/>
              </w:rPr>
              <w:t>.</w:t>
            </w:r>
            <w:r w:rsidRPr="000C343A">
              <w:rPr>
                <w:spacing w:val="-5"/>
                <w:sz w:val="20"/>
                <w:lang w:val="ru-RU"/>
              </w:rPr>
              <w:t xml:space="preserve"> </w:t>
            </w:r>
            <w:r w:rsidRPr="000C343A">
              <w:rPr>
                <w:sz w:val="20"/>
                <w:lang w:val="ru-RU"/>
              </w:rPr>
              <w:t>час.</w:t>
            </w:r>
          </w:p>
        </w:tc>
      </w:tr>
      <w:tr w:rsidR="007E3D66" w:rsidTr="00F25892">
        <w:trPr>
          <w:trHeight w:val="254"/>
        </w:trPr>
        <w:tc>
          <w:tcPr>
            <w:tcW w:w="1798" w:type="dxa"/>
            <w:vMerge/>
            <w:tcBorders>
              <w:top w:val="nil"/>
            </w:tcBorders>
          </w:tcPr>
          <w:p w:rsidR="007E3D66" w:rsidRPr="000C343A" w:rsidRDefault="007E3D66" w:rsidP="002D0EAC">
            <w:pPr>
              <w:rPr>
                <w:sz w:val="2"/>
                <w:szCs w:val="2"/>
                <w:lang w:val="ru-RU"/>
              </w:rPr>
            </w:pPr>
          </w:p>
        </w:tc>
        <w:tc>
          <w:tcPr>
            <w:tcW w:w="3041" w:type="dxa"/>
            <w:vMerge/>
            <w:tcBorders>
              <w:top w:val="nil"/>
            </w:tcBorders>
          </w:tcPr>
          <w:p w:rsidR="007E3D66" w:rsidRPr="000C343A" w:rsidRDefault="007E3D66" w:rsidP="002D0EAC">
            <w:pPr>
              <w:rPr>
                <w:sz w:val="2"/>
                <w:szCs w:val="2"/>
                <w:lang w:val="ru-RU"/>
              </w:rPr>
            </w:pPr>
          </w:p>
        </w:tc>
        <w:tc>
          <w:tcPr>
            <w:tcW w:w="1279" w:type="dxa"/>
            <w:vMerge/>
            <w:tcBorders>
              <w:top w:val="nil"/>
            </w:tcBorders>
          </w:tcPr>
          <w:p w:rsidR="007E3D66" w:rsidRPr="000C343A" w:rsidRDefault="007E3D66" w:rsidP="002D0EAC">
            <w:pPr>
              <w:rPr>
                <w:sz w:val="2"/>
                <w:szCs w:val="2"/>
                <w:lang w:val="ru-RU"/>
              </w:rPr>
            </w:pPr>
          </w:p>
        </w:tc>
        <w:tc>
          <w:tcPr>
            <w:tcW w:w="609" w:type="dxa"/>
            <w:vMerge/>
            <w:tcBorders>
              <w:top w:val="nil"/>
            </w:tcBorders>
            <w:textDirection w:val="btLr"/>
          </w:tcPr>
          <w:p w:rsidR="007E3D66" w:rsidRPr="000C343A" w:rsidRDefault="007E3D66" w:rsidP="002D0EAC">
            <w:pPr>
              <w:rPr>
                <w:sz w:val="2"/>
                <w:szCs w:val="2"/>
                <w:lang w:val="ru-RU"/>
              </w:rPr>
            </w:pPr>
          </w:p>
        </w:tc>
        <w:tc>
          <w:tcPr>
            <w:tcW w:w="5632" w:type="dxa"/>
            <w:gridSpan w:val="5"/>
          </w:tcPr>
          <w:p w:rsidR="007E3D66" w:rsidRDefault="007E3D66" w:rsidP="002D0EAC">
            <w:pPr>
              <w:pStyle w:val="TableParagraph"/>
              <w:spacing w:line="234" w:lineRule="exact"/>
              <w:ind w:left="1939" w:right="1892"/>
              <w:jc w:val="center"/>
            </w:pPr>
            <w:proofErr w:type="spellStart"/>
            <w:r>
              <w:t>Обучение</w:t>
            </w:r>
            <w:proofErr w:type="spellEnd"/>
            <w:r>
              <w:rPr>
                <w:spacing w:val="-1"/>
              </w:rPr>
              <w:t xml:space="preserve"> </w:t>
            </w:r>
            <w:r>
              <w:t>по</w:t>
            </w:r>
            <w:r>
              <w:rPr>
                <w:spacing w:val="-1"/>
              </w:rPr>
              <w:t xml:space="preserve"> </w:t>
            </w:r>
            <w:r>
              <w:t>МДК</w:t>
            </w:r>
          </w:p>
        </w:tc>
        <w:tc>
          <w:tcPr>
            <w:tcW w:w="1831" w:type="dxa"/>
            <w:gridSpan w:val="3"/>
            <w:vMerge w:val="restart"/>
          </w:tcPr>
          <w:p w:rsidR="007E3D66" w:rsidRDefault="007E3D66" w:rsidP="002D0EAC">
            <w:pPr>
              <w:pStyle w:val="TableParagraph"/>
              <w:spacing w:before="125"/>
              <w:ind w:left="871"/>
            </w:pPr>
            <w:proofErr w:type="spellStart"/>
            <w:r>
              <w:t>Практики</w:t>
            </w:r>
            <w:proofErr w:type="spellEnd"/>
          </w:p>
        </w:tc>
      </w:tr>
      <w:tr w:rsidR="007E3D66" w:rsidTr="00F25892">
        <w:trPr>
          <w:trHeight w:val="251"/>
        </w:trPr>
        <w:tc>
          <w:tcPr>
            <w:tcW w:w="1798" w:type="dxa"/>
            <w:vMerge/>
            <w:tcBorders>
              <w:top w:val="nil"/>
            </w:tcBorders>
          </w:tcPr>
          <w:p w:rsidR="007E3D66" w:rsidRDefault="007E3D66" w:rsidP="002D0EAC">
            <w:pPr>
              <w:rPr>
                <w:sz w:val="2"/>
                <w:szCs w:val="2"/>
              </w:rPr>
            </w:pPr>
          </w:p>
        </w:tc>
        <w:tc>
          <w:tcPr>
            <w:tcW w:w="3041" w:type="dxa"/>
            <w:vMerge/>
            <w:tcBorders>
              <w:top w:val="nil"/>
            </w:tcBorders>
          </w:tcPr>
          <w:p w:rsidR="007E3D66" w:rsidRDefault="007E3D66" w:rsidP="002D0EAC">
            <w:pPr>
              <w:rPr>
                <w:sz w:val="2"/>
                <w:szCs w:val="2"/>
              </w:rPr>
            </w:pPr>
          </w:p>
        </w:tc>
        <w:tc>
          <w:tcPr>
            <w:tcW w:w="1279" w:type="dxa"/>
            <w:vMerge/>
            <w:tcBorders>
              <w:top w:val="nil"/>
            </w:tcBorders>
          </w:tcPr>
          <w:p w:rsidR="007E3D66" w:rsidRDefault="007E3D66" w:rsidP="002D0EAC">
            <w:pPr>
              <w:rPr>
                <w:sz w:val="2"/>
                <w:szCs w:val="2"/>
              </w:rPr>
            </w:pPr>
          </w:p>
        </w:tc>
        <w:tc>
          <w:tcPr>
            <w:tcW w:w="609" w:type="dxa"/>
            <w:vMerge/>
            <w:tcBorders>
              <w:top w:val="nil"/>
            </w:tcBorders>
            <w:textDirection w:val="btLr"/>
          </w:tcPr>
          <w:p w:rsidR="007E3D66" w:rsidRDefault="007E3D66" w:rsidP="002D0EAC">
            <w:pPr>
              <w:rPr>
                <w:sz w:val="2"/>
                <w:szCs w:val="2"/>
              </w:rPr>
            </w:pPr>
          </w:p>
        </w:tc>
        <w:tc>
          <w:tcPr>
            <w:tcW w:w="801" w:type="dxa"/>
            <w:vMerge w:val="restart"/>
          </w:tcPr>
          <w:p w:rsidR="007E3D66" w:rsidRDefault="007E3D66" w:rsidP="002D0EAC">
            <w:pPr>
              <w:pStyle w:val="TableParagraph"/>
              <w:spacing w:line="223" w:lineRule="exact"/>
              <w:ind w:left="108"/>
              <w:rPr>
                <w:sz w:val="20"/>
              </w:rPr>
            </w:pPr>
            <w:proofErr w:type="spellStart"/>
            <w:r>
              <w:rPr>
                <w:sz w:val="20"/>
              </w:rPr>
              <w:t>Всего</w:t>
            </w:r>
            <w:proofErr w:type="spellEnd"/>
          </w:p>
        </w:tc>
        <w:tc>
          <w:tcPr>
            <w:tcW w:w="4831" w:type="dxa"/>
            <w:gridSpan w:val="4"/>
          </w:tcPr>
          <w:p w:rsidR="007E3D66" w:rsidRDefault="007E3D66" w:rsidP="002D0EAC">
            <w:pPr>
              <w:pStyle w:val="TableParagraph"/>
              <w:spacing w:line="232" w:lineRule="exact"/>
              <w:ind w:left="1894" w:right="1847"/>
              <w:jc w:val="center"/>
            </w:pPr>
            <w:r>
              <w:t>В</w:t>
            </w:r>
            <w:r>
              <w:rPr>
                <w:spacing w:val="-1"/>
              </w:rPr>
              <w:t xml:space="preserve"> </w:t>
            </w:r>
            <w:proofErr w:type="spellStart"/>
            <w:r>
              <w:t>том</w:t>
            </w:r>
            <w:proofErr w:type="spellEnd"/>
            <w:r>
              <w:rPr>
                <w:spacing w:val="-1"/>
              </w:rPr>
              <w:t xml:space="preserve"> </w:t>
            </w:r>
            <w:proofErr w:type="spellStart"/>
            <w:r>
              <w:t>числе</w:t>
            </w:r>
            <w:proofErr w:type="spellEnd"/>
          </w:p>
        </w:tc>
        <w:tc>
          <w:tcPr>
            <w:tcW w:w="1831" w:type="dxa"/>
            <w:gridSpan w:val="3"/>
            <w:vMerge/>
            <w:tcBorders>
              <w:top w:val="nil"/>
            </w:tcBorders>
          </w:tcPr>
          <w:p w:rsidR="007E3D66" w:rsidRDefault="007E3D66" w:rsidP="002D0EAC">
            <w:pPr>
              <w:rPr>
                <w:sz w:val="2"/>
                <w:szCs w:val="2"/>
              </w:rPr>
            </w:pPr>
          </w:p>
        </w:tc>
      </w:tr>
      <w:tr w:rsidR="007E3D66" w:rsidTr="00F25892">
        <w:trPr>
          <w:trHeight w:val="1416"/>
        </w:trPr>
        <w:tc>
          <w:tcPr>
            <w:tcW w:w="1798" w:type="dxa"/>
            <w:vMerge/>
            <w:tcBorders>
              <w:top w:val="nil"/>
            </w:tcBorders>
          </w:tcPr>
          <w:p w:rsidR="007E3D66" w:rsidRDefault="007E3D66" w:rsidP="002D0EAC">
            <w:pPr>
              <w:rPr>
                <w:sz w:val="2"/>
                <w:szCs w:val="2"/>
              </w:rPr>
            </w:pPr>
          </w:p>
        </w:tc>
        <w:tc>
          <w:tcPr>
            <w:tcW w:w="3041" w:type="dxa"/>
            <w:vMerge/>
            <w:tcBorders>
              <w:top w:val="nil"/>
            </w:tcBorders>
          </w:tcPr>
          <w:p w:rsidR="007E3D66" w:rsidRDefault="007E3D66" w:rsidP="002D0EAC">
            <w:pPr>
              <w:rPr>
                <w:sz w:val="2"/>
                <w:szCs w:val="2"/>
              </w:rPr>
            </w:pPr>
          </w:p>
        </w:tc>
        <w:tc>
          <w:tcPr>
            <w:tcW w:w="1279" w:type="dxa"/>
            <w:vMerge/>
            <w:tcBorders>
              <w:top w:val="nil"/>
            </w:tcBorders>
          </w:tcPr>
          <w:p w:rsidR="007E3D66" w:rsidRDefault="007E3D66" w:rsidP="002D0EAC">
            <w:pPr>
              <w:rPr>
                <w:sz w:val="2"/>
                <w:szCs w:val="2"/>
              </w:rPr>
            </w:pPr>
          </w:p>
        </w:tc>
        <w:tc>
          <w:tcPr>
            <w:tcW w:w="609" w:type="dxa"/>
            <w:vMerge/>
            <w:tcBorders>
              <w:top w:val="nil"/>
            </w:tcBorders>
            <w:textDirection w:val="btLr"/>
          </w:tcPr>
          <w:p w:rsidR="007E3D66" w:rsidRDefault="007E3D66" w:rsidP="002D0EAC">
            <w:pPr>
              <w:rPr>
                <w:sz w:val="2"/>
                <w:szCs w:val="2"/>
              </w:rPr>
            </w:pPr>
          </w:p>
        </w:tc>
        <w:tc>
          <w:tcPr>
            <w:tcW w:w="801" w:type="dxa"/>
            <w:vMerge/>
            <w:tcBorders>
              <w:top w:val="nil"/>
            </w:tcBorders>
          </w:tcPr>
          <w:p w:rsidR="007E3D66" w:rsidRDefault="007E3D66" w:rsidP="002D0EAC">
            <w:pPr>
              <w:rPr>
                <w:sz w:val="2"/>
                <w:szCs w:val="2"/>
              </w:rPr>
            </w:pPr>
          </w:p>
        </w:tc>
        <w:tc>
          <w:tcPr>
            <w:tcW w:w="1365" w:type="dxa"/>
          </w:tcPr>
          <w:p w:rsidR="007E3D66" w:rsidRDefault="007E3D66" w:rsidP="002D0EAC">
            <w:pPr>
              <w:pStyle w:val="TableParagraph"/>
              <w:spacing w:before="12"/>
              <w:ind w:left="86" w:right="70"/>
              <w:jc w:val="center"/>
              <w:rPr>
                <w:sz w:val="20"/>
              </w:rPr>
            </w:pPr>
            <w:proofErr w:type="spellStart"/>
            <w:r>
              <w:rPr>
                <w:spacing w:val="-1"/>
                <w:sz w:val="20"/>
              </w:rPr>
              <w:t>Лабораторных</w:t>
            </w:r>
            <w:proofErr w:type="spellEnd"/>
            <w:r>
              <w:rPr>
                <w:spacing w:val="-1"/>
                <w:sz w:val="20"/>
              </w:rPr>
              <w:t>.</w:t>
            </w:r>
            <w:r>
              <w:rPr>
                <w:spacing w:val="-47"/>
                <w:sz w:val="20"/>
              </w:rPr>
              <w:t xml:space="preserve"> </w:t>
            </w:r>
            <w:r>
              <w:rPr>
                <w:sz w:val="20"/>
              </w:rPr>
              <w:t>и</w:t>
            </w:r>
            <w:r>
              <w:rPr>
                <w:spacing w:val="1"/>
                <w:sz w:val="20"/>
              </w:rPr>
              <w:t xml:space="preserve"> </w:t>
            </w:r>
            <w:proofErr w:type="spellStart"/>
            <w:r>
              <w:rPr>
                <w:sz w:val="20"/>
              </w:rPr>
              <w:t>практических</w:t>
            </w:r>
            <w:proofErr w:type="spellEnd"/>
            <w:r>
              <w:rPr>
                <w:sz w:val="20"/>
              </w:rPr>
              <w:t>.</w:t>
            </w:r>
            <w:r>
              <w:rPr>
                <w:spacing w:val="1"/>
                <w:sz w:val="20"/>
              </w:rPr>
              <w:t xml:space="preserve"> </w:t>
            </w:r>
            <w:proofErr w:type="spellStart"/>
            <w:r>
              <w:rPr>
                <w:sz w:val="20"/>
              </w:rPr>
              <w:t>занятий</w:t>
            </w:r>
            <w:proofErr w:type="spellEnd"/>
          </w:p>
        </w:tc>
        <w:tc>
          <w:tcPr>
            <w:tcW w:w="1310" w:type="dxa"/>
          </w:tcPr>
          <w:p w:rsidR="007E3D66" w:rsidRDefault="007E3D66" w:rsidP="002D0EAC">
            <w:pPr>
              <w:pStyle w:val="TableParagraph"/>
              <w:spacing w:before="6"/>
              <w:rPr>
                <w:sz w:val="20"/>
              </w:rPr>
            </w:pPr>
          </w:p>
          <w:p w:rsidR="007E3D66" w:rsidRDefault="007E3D66" w:rsidP="002D0EAC">
            <w:pPr>
              <w:pStyle w:val="TableParagraph"/>
              <w:spacing w:line="242" w:lineRule="auto"/>
              <w:ind w:left="141" w:right="119"/>
              <w:jc w:val="center"/>
              <w:rPr>
                <w:rFonts w:ascii="Calibri" w:hAnsi="Calibri"/>
                <w:sz w:val="20"/>
              </w:rPr>
            </w:pPr>
            <w:proofErr w:type="spellStart"/>
            <w:r>
              <w:rPr>
                <w:sz w:val="20"/>
              </w:rPr>
              <w:t>Курсовых</w:t>
            </w:r>
            <w:proofErr w:type="spellEnd"/>
            <w:r>
              <w:rPr>
                <w:spacing w:val="1"/>
                <w:sz w:val="20"/>
              </w:rPr>
              <w:t xml:space="preserve"> </w:t>
            </w:r>
            <w:proofErr w:type="spellStart"/>
            <w:r>
              <w:rPr>
                <w:sz w:val="20"/>
              </w:rPr>
              <w:t>работ</w:t>
            </w:r>
            <w:proofErr w:type="spellEnd"/>
            <w:r>
              <w:rPr>
                <w:spacing w:val="1"/>
                <w:sz w:val="20"/>
              </w:rPr>
              <w:t xml:space="preserve"> </w:t>
            </w:r>
            <w:r>
              <w:rPr>
                <w:spacing w:val="-1"/>
                <w:sz w:val="20"/>
              </w:rPr>
              <w:t>(</w:t>
            </w:r>
            <w:proofErr w:type="spellStart"/>
            <w:r>
              <w:rPr>
                <w:spacing w:val="-1"/>
                <w:sz w:val="20"/>
              </w:rPr>
              <w:t>проектов</w:t>
            </w:r>
            <w:proofErr w:type="spellEnd"/>
            <w:r>
              <w:rPr>
                <w:spacing w:val="-1"/>
                <w:sz w:val="20"/>
              </w:rPr>
              <w:t>)</w:t>
            </w:r>
          </w:p>
        </w:tc>
        <w:tc>
          <w:tcPr>
            <w:tcW w:w="1632" w:type="dxa"/>
          </w:tcPr>
          <w:p w:rsidR="007E3D66" w:rsidRDefault="007E3D66" w:rsidP="002D0EAC">
            <w:pPr>
              <w:pStyle w:val="TableParagraph"/>
            </w:pPr>
          </w:p>
          <w:p w:rsidR="007E3D66" w:rsidRDefault="007E3D66" w:rsidP="002D0EAC">
            <w:pPr>
              <w:pStyle w:val="TableParagraph"/>
              <w:spacing w:before="3"/>
              <w:rPr>
                <w:sz w:val="17"/>
              </w:rPr>
            </w:pPr>
          </w:p>
          <w:p w:rsidR="007E3D66" w:rsidRDefault="007E3D66" w:rsidP="002D0EAC">
            <w:pPr>
              <w:pStyle w:val="TableParagraph"/>
              <w:spacing w:line="264" w:lineRule="auto"/>
              <w:ind w:left="466" w:right="61" w:hanging="382"/>
              <w:rPr>
                <w:rFonts w:ascii="Calibri" w:hAnsi="Calibri"/>
                <w:i/>
                <w:sz w:val="20"/>
              </w:rPr>
            </w:pPr>
            <w:r>
              <w:rPr>
                <w:spacing w:val="-1"/>
                <w:sz w:val="20"/>
              </w:rPr>
              <w:t>Самостоятельная</w:t>
            </w:r>
            <w:r>
              <w:rPr>
                <w:spacing w:val="-47"/>
                <w:sz w:val="20"/>
              </w:rPr>
              <w:t xml:space="preserve"> </w:t>
            </w:r>
            <w:r>
              <w:rPr>
                <w:sz w:val="20"/>
              </w:rPr>
              <w:t>работа</w:t>
            </w:r>
          </w:p>
        </w:tc>
        <w:tc>
          <w:tcPr>
            <w:tcW w:w="524" w:type="dxa"/>
            <w:textDirection w:val="btLr"/>
          </w:tcPr>
          <w:p w:rsidR="007E3D66" w:rsidRDefault="007E3D66" w:rsidP="002D0EAC">
            <w:pPr>
              <w:pStyle w:val="TableParagraph"/>
              <w:spacing w:before="81" w:line="240" w:lineRule="atLeast"/>
              <w:ind w:left="218" w:right="17" w:hanging="200"/>
              <w:rPr>
                <w:sz w:val="20"/>
              </w:rPr>
            </w:pPr>
            <w:proofErr w:type="spellStart"/>
            <w:r>
              <w:rPr>
                <w:spacing w:val="-1"/>
                <w:sz w:val="20"/>
              </w:rPr>
              <w:t>Промежуточная</w:t>
            </w:r>
            <w:proofErr w:type="spellEnd"/>
            <w:r>
              <w:rPr>
                <w:spacing w:val="-47"/>
                <w:sz w:val="20"/>
              </w:rPr>
              <w:t xml:space="preserve"> </w:t>
            </w:r>
            <w:proofErr w:type="spellStart"/>
            <w:r>
              <w:rPr>
                <w:sz w:val="20"/>
              </w:rPr>
              <w:t>аттестация</w:t>
            </w:r>
            <w:proofErr w:type="spellEnd"/>
            <w:r>
              <w:rPr>
                <w:sz w:val="20"/>
              </w:rPr>
              <w:t>.</w:t>
            </w:r>
          </w:p>
        </w:tc>
        <w:tc>
          <w:tcPr>
            <w:tcW w:w="879" w:type="dxa"/>
            <w:gridSpan w:val="2"/>
          </w:tcPr>
          <w:p w:rsidR="007E3D66" w:rsidRDefault="007E3D66" w:rsidP="002D0EAC">
            <w:pPr>
              <w:pStyle w:val="TableParagraph"/>
            </w:pPr>
          </w:p>
          <w:p w:rsidR="007E3D66" w:rsidRDefault="007E3D66" w:rsidP="002D0EAC">
            <w:pPr>
              <w:pStyle w:val="TableParagraph"/>
              <w:spacing w:before="11"/>
              <w:rPr>
                <w:sz w:val="18"/>
              </w:rPr>
            </w:pPr>
          </w:p>
          <w:p w:rsidR="007E3D66" w:rsidRDefault="007E3D66" w:rsidP="002D0EAC">
            <w:pPr>
              <w:pStyle w:val="TableParagraph"/>
              <w:ind w:left="60" w:right="48"/>
              <w:jc w:val="center"/>
              <w:rPr>
                <w:sz w:val="20"/>
              </w:rPr>
            </w:pPr>
            <w:proofErr w:type="spellStart"/>
            <w:r>
              <w:rPr>
                <w:sz w:val="20"/>
              </w:rPr>
              <w:t>Учебная</w:t>
            </w:r>
            <w:proofErr w:type="spellEnd"/>
          </w:p>
        </w:tc>
        <w:tc>
          <w:tcPr>
            <w:tcW w:w="952" w:type="dxa"/>
          </w:tcPr>
          <w:p w:rsidR="007E3D66" w:rsidRDefault="007E3D66" w:rsidP="002D0EAC">
            <w:pPr>
              <w:pStyle w:val="TableParagraph"/>
            </w:pPr>
          </w:p>
          <w:p w:rsidR="007E3D66" w:rsidRDefault="007E3D66" w:rsidP="002D0EAC">
            <w:pPr>
              <w:pStyle w:val="TableParagraph"/>
              <w:spacing w:before="11"/>
              <w:rPr>
                <w:sz w:val="18"/>
              </w:rPr>
            </w:pPr>
          </w:p>
          <w:p w:rsidR="007E3D66" w:rsidRDefault="007E3D66" w:rsidP="002D0EAC">
            <w:pPr>
              <w:pStyle w:val="TableParagraph"/>
              <w:ind w:left="62" w:right="47"/>
              <w:jc w:val="center"/>
              <w:rPr>
                <w:sz w:val="20"/>
              </w:rPr>
            </w:pPr>
            <w:proofErr w:type="spellStart"/>
            <w:r>
              <w:rPr>
                <w:sz w:val="20"/>
              </w:rPr>
              <w:t>Производственная</w:t>
            </w:r>
            <w:proofErr w:type="spellEnd"/>
          </w:p>
        </w:tc>
      </w:tr>
      <w:tr w:rsidR="007E3D66" w:rsidTr="00F25892">
        <w:trPr>
          <w:trHeight w:val="253"/>
        </w:trPr>
        <w:tc>
          <w:tcPr>
            <w:tcW w:w="1798" w:type="dxa"/>
          </w:tcPr>
          <w:p w:rsidR="007E3D66" w:rsidRDefault="007E3D66" w:rsidP="002D0EAC">
            <w:pPr>
              <w:pStyle w:val="TableParagraph"/>
              <w:spacing w:line="234" w:lineRule="exact"/>
              <w:ind w:left="12"/>
              <w:jc w:val="center"/>
              <w:rPr>
                <w:i/>
              </w:rPr>
            </w:pPr>
            <w:r>
              <w:rPr>
                <w:i/>
              </w:rPr>
              <w:t>1</w:t>
            </w:r>
          </w:p>
        </w:tc>
        <w:tc>
          <w:tcPr>
            <w:tcW w:w="3041" w:type="dxa"/>
          </w:tcPr>
          <w:p w:rsidR="007E3D66" w:rsidRDefault="007E3D66" w:rsidP="002D0EAC">
            <w:pPr>
              <w:pStyle w:val="TableParagraph"/>
              <w:spacing w:line="234" w:lineRule="exact"/>
              <w:ind w:left="11"/>
              <w:jc w:val="center"/>
              <w:rPr>
                <w:i/>
              </w:rPr>
            </w:pPr>
            <w:r>
              <w:rPr>
                <w:i/>
              </w:rPr>
              <w:t>2</w:t>
            </w:r>
          </w:p>
        </w:tc>
        <w:tc>
          <w:tcPr>
            <w:tcW w:w="1279" w:type="dxa"/>
          </w:tcPr>
          <w:p w:rsidR="007E3D66" w:rsidRDefault="007E3D66" w:rsidP="002D0EAC">
            <w:pPr>
              <w:pStyle w:val="TableParagraph"/>
              <w:spacing w:line="234" w:lineRule="exact"/>
              <w:ind w:left="8"/>
              <w:jc w:val="center"/>
              <w:rPr>
                <w:i/>
              </w:rPr>
            </w:pPr>
            <w:r>
              <w:rPr>
                <w:i/>
              </w:rPr>
              <w:t>3</w:t>
            </w:r>
          </w:p>
        </w:tc>
        <w:tc>
          <w:tcPr>
            <w:tcW w:w="609" w:type="dxa"/>
          </w:tcPr>
          <w:p w:rsidR="007E3D66" w:rsidRDefault="007E3D66" w:rsidP="002D0EAC">
            <w:pPr>
              <w:pStyle w:val="TableParagraph"/>
              <w:spacing w:line="234" w:lineRule="exact"/>
              <w:ind w:left="11"/>
              <w:jc w:val="center"/>
              <w:rPr>
                <w:i/>
              </w:rPr>
            </w:pPr>
            <w:r>
              <w:rPr>
                <w:i/>
              </w:rPr>
              <w:t>4</w:t>
            </w:r>
          </w:p>
        </w:tc>
        <w:tc>
          <w:tcPr>
            <w:tcW w:w="801" w:type="dxa"/>
          </w:tcPr>
          <w:p w:rsidR="007E3D66" w:rsidRDefault="007E3D66" w:rsidP="002D0EAC">
            <w:pPr>
              <w:pStyle w:val="TableParagraph"/>
              <w:spacing w:line="234" w:lineRule="exact"/>
              <w:ind w:left="10"/>
              <w:jc w:val="center"/>
              <w:rPr>
                <w:i/>
              </w:rPr>
            </w:pPr>
            <w:r>
              <w:rPr>
                <w:i/>
              </w:rPr>
              <w:t>5</w:t>
            </w:r>
          </w:p>
        </w:tc>
        <w:tc>
          <w:tcPr>
            <w:tcW w:w="1365" w:type="dxa"/>
          </w:tcPr>
          <w:p w:rsidR="007E3D66" w:rsidRDefault="007E3D66" w:rsidP="002D0EAC">
            <w:pPr>
              <w:pStyle w:val="TableParagraph"/>
              <w:spacing w:line="234" w:lineRule="exact"/>
              <w:ind w:left="14"/>
              <w:jc w:val="center"/>
              <w:rPr>
                <w:i/>
              </w:rPr>
            </w:pPr>
            <w:r>
              <w:rPr>
                <w:i/>
              </w:rPr>
              <w:t>6</w:t>
            </w:r>
          </w:p>
        </w:tc>
        <w:tc>
          <w:tcPr>
            <w:tcW w:w="1310" w:type="dxa"/>
          </w:tcPr>
          <w:p w:rsidR="007E3D66" w:rsidRDefault="007E3D66" w:rsidP="002D0EAC">
            <w:pPr>
              <w:pStyle w:val="TableParagraph"/>
              <w:spacing w:line="234" w:lineRule="exact"/>
              <w:ind w:left="20"/>
              <w:jc w:val="center"/>
              <w:rPr>
                <w:i/>
              </w:rPr>
            </w:pPr>
            <w:r>
              <w:rPr>
                <w:i/>
              </w:rPr>
              <w:t>7</w:t>
            </w:r>
          </w:p>
        </w:tc>
        <w:tc>
          <w:tcPr>
            <w:tcW w:w="1632" w:type="dxa"/>
          </w:tcPr>
          <w:p w:rsidR="007E3D66" w:rsidRDefault="007E3D66" w:rsidP="002D0EAC">
            <w:pPr>
              <w:pStyle w:val="TableParagraph"/>
              <w:spacing w:line="234" w:lineRule="exact"/>
              <w:ind w:left="20"/>
              <w:jc w:val="center"/>
              <w:rPr>
                <w:i/>
              </w:rPr>
            </w:pPr>
            <w:r>
              <w:rPr>
                <w:i/>
              </w:rPr>
              <w:t>8</w:t>
            </w:r>
          </w:p>
        </w:tc>
        <w:tc>
          <w:tcPr>
            <w:tcW w:w="524" w:type="dxa"/>
          </w:tcPr>
          <w:p w:rsidR="007E3D66" w:rsidRDefault="007E3D66" w:rsidP="002D0EAC">
            <w:pPr>
              <w:pStyle w:val="TableParagraph"/>
              <w:spacing w:line="234" w:lineRule="exact"/>
              <w:ind w:left="15"/>
              <w:jc w:val="center"/>
              <w:rPr>
                <w:i/>
              </w:rPr>
            </w:pPr>
            <w:r>
              <w:rPr>
                <w:i/>
              </w:rPr>
              <w:t>9</w:t>
            </w:r>
          </w:p>
        </w:tc>
        <w:tc>
          <w:tcPr>
            <w:tcW w:w="879" w:type="dxa"/>
            <w:gridSpan w:val="2"/>
          </w:tcPr>
          <w:p w:rsidR="007E3D66" w:rsidRDefault="007E3D66" w:rsidP="002D0EAC">
            <w:pPr>
              <w:pStyle w:val="TableParagraph"/>
              <w:spacing w:line="234" w:lineRule="exact"/>
              <w:ind w:left="60" w:right="46"/>
              <w:jc w:val="center"/>
              <w:rPr>
                <w:i/>
              </w:rPr>
            </w:pPr>
            <w:r>
              <w:rPr>
                <w:i/>
              </w:rPr>
              <w:t>10</w:t>
            </w:r>
          </w:p>
        </w:tc>
        <w:tc>
          <w:tcPr>
            <w:tcW w:w="952" w:type="dxa"/>
          </w:tcPr>
          <w:p w:rsidR="007E3D66" w:rsidRDefault="007E3D66" w:rsidP="002D0EAC">
            <w:pPr>
              <w:pStyle w:val="TableParagraph"/>
              <w:spacing w:line="234" w:lineRule="exact"/>
              <w:ind w:left="62" w:right="47"/>
              <w:jc w:val="center"/>
              <w:rPr>
                <w:i/>
              </w:rPr>
            </w:pPr>
            <w:r>
              <w:rPr>
                <w:i/>
              </w:rPr>
              <w:t>11</w:t>
            </w:r>
          </w:p>
        </w:tc>
      </w:tr>
      <w:tr w:rsidR="007E3D66" w:rsidTr="00F25892">
        <w:trPr>
          <w:trHeight w:val="1010"/>
        </w:trPr>
        <w:tc>
          <w:tcPr>
            <w:tcW w:w="1798" w:type="dxa"/>
          </w:tcPr>
          <w:p w:rsidR="007E3D66" w:rsidRPr="00F25892" w:rsidRDefault="007E3D66" w:rsidP="002D0EAC">
            <w:pPr>
              <w:pStyle w:val="TableParagraph"/>
              <w:spacing w:line="246" w:lineRule="exact"/>
              <w:ind w:left="110"/>
              <w:rPr>
                <w:lang w:val="ru-RU"/>
              </w:rPr>
            </w:pPr>
            <w:r w:rsidRPr="00F25892">
              <w:rPr>
                <w:lang w:val="ru-RU"/>
              </w:rPr>
              <w:t>ПК</w:t>
            </w:r>
            <w:r>
              <w:rPr>
                <w:lang w:val="ru-RU"/>
              </w:rPr>
              <w:t xml:space="preserve"> </w:t>
            </w:r>
            <w:r w:rsidRPr="00F25892">
              <w:rPr>
                <w:lang w:val="ru-RU"/>
              </w:rPr>
              <w:t>1.1;</w:t>
            </w:r>
          </w:p>
          <w:p w:rsidR="007E3D66" w:rsidRPr="00F25892" w:rsidRDefault="007E3D66" w:rsidP="002D0EAC">
            <w:pPr>
              <w:pStyle w:val="TableParagraph"/>
              <w:spacing w:line="252" w:lineRule="exact"/>
              <w:ind w:left="110"/>
              <w:rPr>
                <w:lang w:val="ru-RU"/>
              </w:rPr>
            </w:pPr>
            <w:r w:rsidRPr="00F25892">
              <w:rPr>
                <w:lang w:val="ru-RU"/>
              </w:rPr>
              <w:t>ПК</w:t>
            </w:r>
            <w:r w:rsidRPr="00F25892">
              <w:rPr>
                <w:spacing w:val="-1"/>
                <w:lang w:val="ru-RU"/>
              </w:rPr>
              <w:t xml:space="preserve"> </w:t>
            </w:r>
            <w:r w:rsidRPr="00F25892">
              <w:rPr>
                <w:lang w:val="ru-RU"/>
              </w:rPr>
              <w:t>1.2;</w:t>
            </w:r>
          </w:p>
          <w:p w:rsidR="007E3D66" w:rsidRPr="00F25892" w:rsidRDefault="007E3D66" w:rsidP="002D0EAC">
            <w:pPr>
              <w:pStyle w:val="TableParagraph"/>
              <w:spacing w:before="1" w:line="252" w:lineRule="exact"/>
              <w:ind w:left="110"/>
              <w:rPr>
                <w:lang w:val="ru-RU"/>
              </w:rPr>
            </w:pPr>
            <w:r w:rsidRPr="00F25892">
              <w:rPr>
                <w:lang w:val="ru-RU"/>
              </w:rPr>
              <w:t>ПК</w:t>
            </w:r>
            <w:r w:rsidRPr="00F25892">
              <w:rPr>
                <w:spacing w:val="-1"/>
                <w:lang w:val="ru-RU"/>
              </w:rPr>
              <w:t xml:space="preserve"> </w:t>
            </w:r>
            <w:r w:rsidRPr="00F25892">
              <w:rPr>
                <w:lang w:val="ru-RU"/>
              </w:rPr>
              <w:t>1.3</w:t>
            </w:r>
          </w:p>
          <w:p w:rsidR="007E3D66" w:rsidRPr="00F25892" w:rsidRDefault="00F25892" w:rsidP="002D0EAC">
            <w:pPr>
              <w:pStyle w:val="TableParagraph"/>
              <w:spacing w:line="237" w:lineRule="exact"/>
              <w:ind w:left="110"/>
              <w:rPr>
                <w:lang w:val="ru-RU"/>
              </w:rPr>
            </w:pPr>
            <w:r w:rsidRPr="00F25892">
              <w:rPr>
                <w:lang w:val="ru-RU" w:eastAsia="ru-RU"/>
              </w:rPr>
              <w:t>ОК.01-ОК.09</w:t>
            </w:r>
          </w:p>
        </w:tc>
        <w:tc>
          <w:tcPr>
            <w:tcW w:w="3041" w:type="dxa"/>
          </w:tcPr>
          <w:p w:rsidR="007E3D66" w:rsidRPr="000C343A" w:rsidRDefault="007E3D66" w:rsidP="002D0EAC">
            <w:pPr>
              <w:pStyle w:val="TableParagraph"/>
              <w:spacing w:line="246" w:lineRule="exact"/>
              <w:ind w:left="110"/>
              <w:rPr>
                <w:lang w:val="ru-RU"/>
              </w:rPr>
            </w:pPr>
            <w:r w:rsidRPr="000C343A">
              <w:rPr>
                <w:lang w:val="ru-RU"/>
              </w:rPr>
              <w:t>Раздел</w:t>
            </w:r>
            <w:r w:rsidRPr="000C343A">
              <w:rPr>
                <w:spacing w:val="-1"/>
                <w:lang w:val="ru-RU"/>
              </w:rPr>
              <w:t xml:space="preserve"> </w:t>
            </w:r>
            <w:r w:rsidRPr="000C343A">
              <w:rPr>
                <w:lang w:val="ru-RU"/>
              </w:rPr>
              <w:t>1.</w:t>
            </w:r>
          </w:p>
          <w:p w:rsidR="007E3D66" w:rsidRPr="000C343A" w:rsidRDefault="007E3D66" w:rsidP="002D0EAC">
            <w:pPr>
              <w:pStyle w:val="TableParagraph"/>
              <w:tabs>
                <w:tab w:val="left" w:pos="1526"/>
              </w:tabs>
              <w:ind w:left="110" w:right="330"/>
              <w:rPr>
                <w:lang w:val="ru-RU"/>
              </w:rPr>
            </w:pPr>
            <w:r w:rsidRPr="000C343A">
              <w:rPr>
                <w:lang w:val="ru-RU"/>
              </w:rPr>
              <w:t>МДК</w:t>
            </w:r>
            <w:r w:rsidR="00EE48E8">
              <w:rPr>
                <w:spacing w:val="-2"/>
                <w:lang w:val="ru-RU"/>
              </w:rPr>
              <w:t>.</w:t>
            </w:r>
            <w:r>
              <w:rPr>
                <w:lang w:val="ru-RU"/>
              </w:rPr>
              <w:t>01.01 Основы сле</w:t>
            </w:r>
            <w:r w:rsidRPr="000C343A">
              <w:rPr>
                <w:lang w:val="ru-RU"/>
              </w:rPr>
              <w:t>сарного</w:t>
            </w:r>
            <w:r w:rsidRPr="000C343A">
              <w:rPr>
                <w:spacing w:val="-2"/>
                <w:lang w:val="ru-RU"/>
              </w:rPr>
              <w:t xml:space="preserve"> </w:t>
            </w:r>
            <w:r w:rsidRPr="000C343A">
              <w:rPr>
                <w:lang w:val="ru-RU"/>
              </w:rPr>
              <w:t>дела</w:t>
            </w:r>
          </w:p>
        </w:tc>
        <w:tc>
          <w:tcPr>
            <w:tcW w:w="1279" w:type="dxa"/>
            <w:vAlign w:val="center"/>
          </w:tcPr>
          <w:p w:rsidR="007E3D66" w:rsidRPr="004B762D" w:rsidRDefault="007E3D66" w:rsidP="002D0EAC">
            <w:pPr>
              <w:pStyle w:val="TableParagraph"/>
              <w:spacing w:before="1"/>
              <w:ind w:left="453" w:right="445"/>
              <w:rPr>
                <w:b/>
                <w:highlight w:val="yellow"/>
                <w:lang w:val="ru-RU"/>
              </w:rPr>
            </w:pPr>
            <w:r>
              <w:rPr>
                <w:b/>
                <w:lang w:val="ru-RU"/>
              </w:rPr>
              <w:t>44</w:t>
            </w:r>
          </w:p>
        </w:tc>
        <w:tc>
          <w:tcPr>
            <w:tcW w:w="609" w:type="dxa"/>
            <w:vAlign w:val="center"/>
          </w:tcPr>
          <w:p w:rsidR="007E3D66" w:rsidRPr="004B762D" w:rsidRDefault="007E3D66" w:rsidP="002D0EAC">
            <w:pPr>
              <w:pStyle w:val="TableParagraph"/>
              <w:spacing w:line="247" w:lineRule="exact"/>
              <w:ind w:left="12"/>
              <w:jc w:val="center"/>
              <w:rPr>
                <w:lang w:val="ru-RU"/>
              </w:rPr>
            </w:pPr>
            <w:r>
              <w:rPr>
                <w:lang w:val="ru-RU"/>
              </w:rPr>
              <w:t>14</w:t>
            </w:r>
          </w:p>
        </w:tc>
        <w:tc>
          <w:tcPr>
            <w:tcW w:w="801" w:type="dxa"/>
            <w:vAlign w:val="center"/>
          </w:tcPr>
          <w:p w:rsidR="007E3D66" w:rsidRPr="00D2482B" w:rsidRDefault="007E3D66" w:rsidP="002D0EAC">
            <w:pPr>
              <w:pStyle w:val="TableParagraph"/>
              <w:spacing w:before="1"/>
              <w:ind w:left="223" w:right="213"/>
              <w:jc w:val="center"/>
              <w:rPr>
                <w:b/>
                <w:lang w:val="ru-RU"/>
              </w:rPr>
            </w:pPr>
            <w:r>
              <w:rPr>
                <w:b/>
                <w:lang w:val="ru-RU"/>
              </w:rPr>
              <w:t>18</w:t>
            </w:r>
          </w:p>
        </w:tc>
        <w:tc>
          <w:tcPr>
            <w:tcW w:w="1365" w:type="dxa"/>
            <w:vAlign w:val="center"/>
          </w:tcPr>
          <w:p w:rsidR="007E3D66" w:rsidRPr="00D2482B" w:rsidRDefault="007E3D66" w:rsidP="002D0EAC">
            <w:pPr>
              <w:pStyle w:val="TableParagraph"/>
              <w:spacing w:line="247" w:lineRule="exact"/>
              <w:ind w:left="84" w:right="70"/>
              <w:jc w:val="center"/>
              <w:rPr>
                <w:lang w:val="ru-RU"/>
              </w:rPr>
            </w:pPr>
            <w:r>
              <w:rPr>
                <w:lang w:val="ru-RU"/>
              </w:rPr>
              <w:t>16</w:t>
            </w:r>
          </w:p>
        </w:tc>
        <w:tc>
          <w:tcPr>
            <w:tcW w:w="1310" w:type="dxa"/>
            <w:vAlign w:val="center"/>
          </w:tcPr>
          <w:p w:rsidR="007E3D66" w:rsidRDefault="007E3D66" w:rsidP="002D0EAC">
            <w:pPr>
              <w:pStyle w:val="TableParagraph"/>
              <w:spacing w:line="247" w:lineRule="exact"/>
              <w:ind w:left="17"/>
              <w:jc w:val="center"/>
            </w:pPr>
            <w:r>
              <w:t>-</w:t>
            </w:r>
          </w:p>
        </w:tc>
        <w:tc>
          <w:tcPr>
            <w:tcW w:w="1632" w:type="dxa"/>
            <w:vAlign w:val="center"/>
          </w:tcPr>
          <w:p w:rsidR="007E3D66" w:rsidRPr="00D2482B" w:rsidRDefault="007E3D66" w:rsidP="002D0EAC">
            <w:pPr>
              <w:pStyle w:val="TableParagraph"/>
              <w:spacing w:line="247" w:lineRule="exact"/>
              <w:ind w:left="21"/>
              <w:jc w:val="center"/>
              <w:rPr>
                <w:lang w:val="ru-RU"/>
              </w:rPr>
            </w:pPr>
            <w:r>
              <w:rPr>
                <w:lang w:val="ru-RU"/>
              </w:rPr>
              <w:t>2</w:t>
            </w:r>
          </w:p>
        </w:tc>
        <w:tc>
          <w:tcPr>
            <w:tcW w:w="524" w:type="dxa"/>
            <w:vMerge w:val="restart"/>
            <w:vAlign w:val="center"/>
          </w:tcPr>
          <w:p w:rsidR="007E3D66" w:rsidRDefault="007E3D66" w:rsidP="002D0EAC">
            <w:pPr>
              <w:pStyle w:val="TableParagraph"/>
              <w:spacing w:line="247" w:lineRule="exact"/>
              <w:ind w:left="185" w:hanging="233"/>
              <w:jc w:val="center"/>
              <w:rPr>
                <w:lang w:val="ru-RU"/>
              </w:rPr>
            </w:pPr>
            <w:r>
              <w:rPr>
                <w:lang w:val="ru-RU"/>
              </w:rPr>
              <w:t>12</w:t>
            </w:r>
          </w:p>
          <w:p w:rsidR="007E3D66" w:rsidRDefault="007E3D66" w:rsidP="002D0EAC">
            <w:pPr>
              <w:pStyle w:val="TableParagraph"/>
              <w:spacing w:line="247" w:lineRule="exact"/>
              <w:ind w:left="185" w:hanging="233"/>
              <w:jc w:val="center"/>
              <w:rPr>
                <w:lang w:val="ru-RU"/>
              </w:rPr>
            </w:pPr>
          </w:p>
          <w:p w:rsidR="007E3D66" w:rsidRDefault="007E3D66" w:rsidP="002D0EAC">
            <w:pPr>
              <w:pStyle w:val="TableParagraph"/>
              <w:spacing w:line="247" w:lineRule="exact"/>
              <w:ind w:left="185" w:hanging="233"/>
              <w:jc w:val="center"/>
              <w:rPr>
                <w:lang w:val="ru-RU"/>
              </w:rPr>
            </w:pPr>
          </w:p>
          <w:p w:rsidR="007E3D66" w:rsidRPr="00D2482B" w:rsidRDefault="007E3D66" w:rsidP="002D0EAC">
            <w:pPr>
              <w:pStyle w:val="TableParagraph"/>
              <w:spacing w:line="247" w:lineRule="exact"/>
              <w:ind w:left="185" w:hanging="233"/>
              <w:jc w:val="center"/>
              <w:rPr>
                <w:lang w:val="ru-RU"/>
              </w:rPr>
            </w:pPr>
            <w:r>
              <w:rPr>
                <w:lang w:val="ru-RU"/>
              </w:rPr>
              <w:t>12</w:t>
            </w:r>
          </w:p>
        </w:tc>
        <w:tc>
          <w:tcPr>
            <w:tcW w:w="879" w:type="dxa"/>
            <w:gridSpan w:val="2"/>
            <w:vAlign w:val="center"/>
          </w:tcPr>
          <w:p w:rsidR="007E3D66" w:rsidRDefault="007E3D66" w:rsidP="002D0EAC">
            <w:pPr>
              <w:pStyle w:val="TableParagraph"/>
              <w:spacing w:line="251" w:lineRule="exact"/>
              <w:ind w:left="16"/>
              <w:jc w:val="center"/>
              <w:rPr>
                <w:b/>
              </w:rPr>
            </w:pPr>
            <w:r>
              <w:rPr>
                <w:b/>
                <w:lang w:val="ru-RU"/>
              </w:rPr>
              <w:t>36</w:t>
            </w:r>
          </w:p>
        </w:tc>
        <w:tc>
          <w:tcPr>
            <w:tcW w:w="952" w:type="dxa"/>
            <w:vAlign w:val="center"/>
          </w:tcPr>
          <w:p w:rsidR="007E3D66" w:rsidRPr="004B762D" w:rsidRDefault="007E3D66" w:rsidP="002D0EAC">
            <w:pPr>
              <w:pStyle w:val="TableParagraph"/>
              <w:spacing w:line="251" w:lineRule="exact"/>
              <w:ind w:left="17"/>
              <w:jc w:val="center"/>
              <w:rPr>
                <w:b/>
                <w:lang w:val="ru-RU"/>
              </w:rPr>
            </w:pPr>
            <w:r>
              <w:rPr>
                <w:b/>
                <w:lang w:val="ru-RU"/>
              </w:rPr>
              <w:t>99</w:t>
            </w:r>
          </w:p>
        </w:tc>
      </w:tr>
      <w:tr w:rsidR="007E3D66" w:rsidTr="00F25892">
        <w:trPr>
          <w:trHeight w:val="760"/>
        </w:trPr>
        <w:tc>
          <w:tcPr>
            <w:tcW w:w="1798" w:type="dxa"/>
            <w:vMerge w:val="restart"/>
          </w:tcPr>
          <w:p w:rsidR="007E3D66" w:rsidRPr="00EE48E8" w:rsidRDefault="007E3D66" w:rsidP="002D0EAC">
            <w:pPr>
              <w:pStyle w:val="TableParagraph"/>
              <w:spacing w:line="249" w:lineRule="exact"/>
              <w:ind w:left="110"/>
              <w:rPr>
                <w:lang w:val="ru-RU"/>
              </w:rPr>
            </w:pPr>
            <w:r w:rsidRPr="00EE48E8">
              <w:rPr>
                <w:lang w:val="ru-RU"/>
              </w:rPr>
              <w:t>ПК</w:t>
            </w:r>
            <w:r>
              <w:rPr>
                <w:lang w:val="ru-RU"/>
              </w:rPr>
              <w:t xml:space="preserve"> </w:t>
            </w:r>
            <w:r w:rsidRPr="00EE48E8">
              <w:rPr>
                <w:lang w:val="ru-RU"/>
              </w:rPr>
              <w:t>1.4;</w:t>
            </w:r>
          </w:p>
          <w:p w:rsidR="007E3D66" w:rsidRPr="00EE48E8" w:rsidRDefault="007E3D66" w:rsidP="002D0EAC">
            <w:pPr>
              <w:pStyle w:val="TableParagraph"/>
              <w:spacing w:line="252" w:lineRule="exact"/>
              <w:ind w:left="110"/>
              <w:rPr>
                <w:lang w:val="ru-RU"/>
              </w:rPr>
            </w:pPr>
            <w:r w:rsidRPr="00EE48E8">
              <w:rPr>
                <w:lang w:val="ru-RU"/>
              </w:rPr>
              <w:t>ПК</w:t>
            </w:r>
            <w:r w:rsidRPr="00EE48E8">
              <w:rPr>
                <w:spacing w:val="-1"/>
                <w:lang w:val="ru-RU"/>
              </w:rPr>
              <w:t xml:space="preserve"> </w:t>
            </w:r>
            <w:r w:rsidRPr="00EE48E8">
              <w:rPr>
                <w:lang w:val="ru-RU"/>
              </w:rPr>
              <w:t>1.5;</w:t>
            </w:r>
          </w:p>
          <w:p w:rsidR="007E3D66" w:rsidRPr="00EE48E8" w:rsidRDefault="007E3D66" w:rsidP="002D0EAC">
            <w:pPr>
              <w:pStyle w:val="TableParagraph"/>
              <w:spacing w:line="252" w:lineRule="exact"/>
              <w:ind w:left="110"/>
              <w:rPr>
                <w:lang w:val="ru-RU"/>
              </w:rPr>
            </w:pPr>
            <w:r w:rsidRPr="00EE48E8">
              <w:rPr>
                <w:lang w:val="ru-RU"/>
              </w:rPr>
              <w:t>ПК</w:t>
            </w:r>
            <w:r w:rsidRPr="00EE48E8">
              <w:rPr>
                <w:spacing w:val="-1"/>
                <w:lang w:val="ru-RU"/>
              </w:rPr>
              <w:t xml:space="preserve"> </w:t>
            </w:r>
            <w:r w:rsidRPr="00EE48E8">
              <w:rPr>
                <w:lang w:val="ru-RU"/>
              </w:rPr>
              <w:t>1.6</w:t>
            </w:r>
          </w:p>
          <w:p w:rsidR="006B5B11" w:rsidRDefault="006B5B11" w:rsidP="002D0EAC">
            <w:pPr>
              <w:pStyle w:val="TableParagraph"/>
              <w:spacing w:line="252" w:lineRule="exact"/>
              <w:ind w:left="110"/>
              <w:rPr>
                <w:lang w:val="ru-RU"/>
              </w:rPr>
            </w:pPr>
            <w:r>
              <w:rPr>
                <w:lang w:val="ru-RU"/>
              </w:rPr>
              <w:t>ПК 1.7</w:t>
            </w:r>
          </w:p>
          <w:p w:rsidR="006B5B11" w:rsidRPr="006B5B11" w:rsidRDefault="006B5B11" w:rsidP="002D0EAC">
            <w:pPr>
              <w:pStyle w:val="TableParagraph"/>
              <w:spacing w:line="252" w:lineRule="exact"/>
              <w:ind w:left="110"/>
              <w:rPr>
                <w:lang w:val="ru-RU"/>
              </w:rPr>
            </w:pPr>
            <w:r>
              <w:rPr>
                <w:lang w:val="ru-RU"/>
              </w:rPr>
              <w:t>ПК 1.8</w:t>
            </w:r>
          </w:p>
          <w:p w:rsidR="007E3D66" w:rsidRDefault="00F25892" w:rsidP="002D0EAC">
            <w:pPr>
              <w:pStyle w:val="TableParagraph"/>
              <w:spacing w:before="1"/>
              <w:ind w:left="110"/>
            </w:pPr>
            <w:r>
              <w:rPr>
                <w:lang w:eastAsia="ru-RU"/>
              </w:rPr>
              <w:t>ОК.01-ОК.09</w:t>
            </w:r>
          </w:p>
        </w:tc>
        <w:tc>
          <w:tcPr>
            <w:tcW w:w="3041" w:type="dxa"/>
          </w:tcPr>
          <w:p w:rsidR="007E3D66" w:rsidRPr="000C343A" w:rsidRDefault="007E3D66" w:rsidP="002D0EAC">
            <w:pPr>
              <w:pStyle w:val="TableParagraph"/>
              <w:spacing w:line="249" w:lineRule="exact"/>
              <w:ind w:left="110"/>
              <w:rPr>
                <w:lang w:val="ru-RU"/>
              </w:rPr>
            </w:pPr>
            <w:r w:rsidRPr="000C343A">
              <w:rPr>
                <w:lang w:val="ru-RU"/>
              </w:rPr>
              <w:t>Раздел</w:t>
            </w:r>
            <w:r w:rsidRPr="000C343A">
              <w:rPr>
                <w:spacing w:val="-1"/>
                <w:lang w:val="ru-RU"/>
              </w:rPr>
              <w:t xml:space="preserve"> </w:t>
            </w:r>
            <w:r w:rsidRPr="000C343A">
              <w:rPr>
                <w:lang w:val="ru-RU"/>
              </w:rPr>
              <w:t>2.</w:t>
            </w:r>
          </w:p>
          <w:p w:rsidR="007E3D66" w:rsidRPr="000C343A" w:rsidRDefault="007E3D66" w:rsidP="002D0EAC">
            <w:pPr>
              <w:pStyle w:val="TableParagraph"/>
              <w:tabs>
                <w:tab w:val="left" w:pos="1526"/>
              </w:tabs>
              <w:spacing w:line="252" w:lineRule="exact"/>
              <w:ind w:left="110" w:right="400"/>
              <w:rPr>
                <w:lang w:val="ru-RU"/>
              </w:rPr>
            </w:pPr>
            <w:r w:rsidRPr="000C343A">
              <w:rPr>
                <w:lang w:val="ru-RU"/>
              </w:rPr>
              <w:t>МДК</w:t>
            </w:r>
            <w:r w:rsidR="00EE48E8">
              <w:rPr>
                <w:spacing w:val="-2"/>
                <w:lang w:val="ru-RU"/>
              </w:rPr>
              <w:t>.</w:t>
            </w:r>
            <w:r w:rsidR="00EE48E8">
              <w:rPr>
                <w:lang w:val="ru-RU"/>
              </w:rPr>
              <w:t xml:space="preserve">01.02 </w:t>
            </w:r>
            <w:r w:rsidRPr="000C343A">
              <w:rPr>
                <w:spacing w:val="-1"/>
                <w:lang w:val="ru-RU"/>
              </w:rPr>
              <w:t>Технология</w:t>
            </w:r>
            <w:r w:rsidRPr="000C343A">
              <w:rPr>
                <w:spacing w:val="-52"/>
                <w:lang w:val="ru-RU"/>
              </w:rPr>
              <w:t xml:space="preserve"> </w:t>
            </w:r>
            <w:r w:rsidRPr="000C343A">
              <w:rPr>
                <w:lang w:val="ru-RU"/>
              </w:rPr>
              <w:t>слесарно-сборочных</w:t>
            </w:r>
            <w:r w:rsidRPr="000C343A">
              <w:rPr>
                <w:spacing w:val="-13"/>
                <w:lang w:val="ru-RU"/>
              </w:rPr>
              <w:t xml:space="preserve"> </w:t>
            </w:r>
            <w:r w:rsidRPr="000C343A">
              <w:rPr>
                <w:lang w:val="ru-RU"/>
              </w:rPr>
              <w:t>работ</w:t>
            </w:r>
          </w:p>
        </w:tc>
        <w:tc>
          <w:tcPr>
            <w:tcW w:w="1279" w:type="dxa"/>
            <w:vAlign w:val="center"/>
          </w:tcPr>
          <w:p w:rsidR="007E3D66" w:rsidRPr="004B762D" w:rsidRDefault="007E3D66" w:rsidP="002D0EAC">
            <w:pPr>
              <w:pStyle w:val="TableParagraph"/>
              <w:ind w:left="453" w:right="445"/>
              <w:jc w:val="center"/>
              <w:rPr>
                <w:b/>
                <w:highlight w:val="yellow"/>
                <w:lang w:val="ru-RU"/>
              </w:rPr>
            </w:pPr>
            <w:r>
              <w:rPr>
                <w:b/>
                <w:lang w:val="ru-RU"/>
              </w:rPr>
              <w:t>60</w:t>
            </w:r>
          </w:p>
        </w:tc>
        <w:tc>
          <w:tcPr>
            <w:tcW w:w="609" w:type="dxa"/>
            <w:vAlign w:val="center"/>
          </w:tcPr>
          <w:p w:rsidR="007E3D66" w:rsidRPr="004B762D" w:rsidRDefault="007E3D66" w:rsidP="002D0EAC">
            <w:pPr>
              <w:pStyle w:val="TableParagraph"/>
              <w:spacing w:line="249" w:lineRule="exact"/>
              <w:ind w:left="12"/>
              <w:jc w:val="center"/>
              <w:rPr>
                <w:lang w:val="ru-RU"/>
              </w:rPr>
            </w:pPr>
            <w:r>
              <w:rPr>
                <w:lang w:val="ru-RU"/>
              </w:rPr>
              <w:t>26</w:t>
            </w:r>
          </w:p>
        </w:tc>
        <w:tc>
          <w:tcPr>
            <w:tcW w:w="801" w:type="dxa"/>
            <w:vAlign w:val="center"/>
          </w:tcPr>
          <w:p w:rsidR="007E3D66" w:rsidRPr="00D2482B" w:rsidRDefault="007E3D66" w:rsidP="002D0EAC">
            <w:pPr>
              <w:pStyle w:val="TableParagraph"/>
              <w:ind w:left="223" w:right="213"/>
              <w:jc w:val="center"/>
              <w:rPr>
                <w:b/>
                <w:lang w:val="ru-RU"/>
              </w:rPr>
            </w:pPr>
            <w:r>
              <w:rPr>
                <w:b/>
                <w:lang w:val="ru-RU"/>
              </w:rPr>
              <w:t>22</w:t>
            </w:r>
          </w:p>
        </w:tc>
        <w:tc>
          <w:tcPr>
            <w:tcW w:w="1365" w:type="dxa"/>
            <w:vAlign w:val="center"/>
          </w:tcPr>
          <w:p w:rsidR="007E3D66" w:rsidRPr="00D2482B" w:rsidRDefault="007E3D66" w:rsidP="002D0EAC">
            <w:pPr>
              <w:pStyle w:val="TableParagraph"/>
              <w:spacing w:line="249" w:lineRule="exact"/>
              <w:ind w:left="84" w:right="70"/>
              <w:jc w:val="center"/>
              <w:rPr>
                <w:lang w:val="ru-RU"/>
              </w:rPr>
            </w:pPr>
            <w:r>
              <w:rPr>
                <w:lang w:val="ru-RU"/>
              </w:rPr>
              <w:t>18</w:t>
            </w:r>
          </w:p>
        </w:tc>
        <w:tc>
          <w:tcPr>
            <w:tcW w:w="1310" w:type="dxa"/>
            <w:vAlign w:val="center"/>
          </w:tcPr>
          <w:p w:rsidR="007E3D66" w:rsidRDefault="007E3D66" w:rsidP="002D0EAC">
            <w:pPr>
              <w:pStyle w:val="TableParagraph"/>
              <w:spacing w:line="249" w:lineRule="exact"/>
              <w:ind w:left="17"/>
              <w:jc w:val="center"/>
            </w:pPr>
            <w:r>
              <w:t>-</w:t>
            </w:r>
          </w:p>
        </w:tc>
        <w:tc>
          <w:tcPr>
            <w:tcW w:w="1632" w:type="dxa"/>
            <w:vAlign w:val="center"/>
          </w:tcPr>
          <w:p w:rsidR="007E3D66" w:rsidRPr="00D2482B" w:rsidRDefault="007E3D66" w:rsidP="002D0EAC">
            <w:pPr>
              <w:pStyle w:val="TableParagraph"/>
              <w:spacing w:line="249" w:lineRule="exact"/>
              <w:ind w:left="21"/>
              <w:jc w:val="center"/>
              <w:rPr>
                <w:lang w:val="ru-RU"/>
              </w:rPr>
            </w:pPr>
            <w:r>
              <w:rPr>
                <w:lang w:val="ru-RU"/>
              </w:rPr>
              <w:t>4</w:t>
            </w:r>
          </w:p>
        </w:tc>
        <w:tc>
          <w:tcPr>
            <w:tcW w:w="524" w:type="dxa"/>
            <w:vMerge/>
            <w:tcBorders>
              <w:top w:val="nil"/>
            </w:tcBorders>
            <w:vAlign w:val="center"/>
          </w:tcPr>
          <w:p w:rsidR="007E3D66" w:rsidRDefault="007E3D66" w:rsidP="002D0EAC">
            <w:pPr>
              <w:jc w:val="center"/>
              <w:rPr>
                <w:sz w:val="2"/>
                <w:szCs w:val="2"/>
              </w:rPr>
            </w:pPr>
          </w:p>
        </w:tc>
        <w:tc>
          <w:tcPr>
            <w:tcW w:w="879" w:type="dxa"/>
            <w:gridSpan w:val="2"/>
            <w:vAlign w:val="center"/>
          </w:tcPr>
          <w:p w:rsidR="007E3D66" w:rsidRPr="004B762D" w:rsidRDefault="007E3D66" w:rsidP="002D0EAC">
            <w:pPr>
              <w:pStyle w:val="TableParagraph"/>
              <w:spacing w:before="1"/>
              <w:ind w:left="16"/>
              <w:jc w:val="center"/>
              <w:rPr>
                <w:b/>
                <w:lang w:val="ru-RU"/>
              </w:rPr>
            </w:pPr>
            <w:r>
              <w:rPr>
                <w:b/>
                <w:lang w:val="ru-RU"/>
              </w:rPr>
              <w:t>36</w:t>
            </w:r>
          </w:p>
        </w:tc>
        <w:tc>
          <w:tcPr>
            <w:tcW w:w="952" w:type="dxa"/>
            <w:vAlign w:val="center"/>
          </w:tcPr>
          <w:p w:rsidR="007E3D66" w:rsidRPr="004B762D" w:rsidRDefault="007E3D66" w:rsidP="002D0EAC">
            <w:pPr>
              <w:pStyle w:val="TableParagraph"/>
              <w:spacing w:before="1"/>
              <w:ind w:left="17"/>
              <w:jc w:val="center"/>
              <w:rPr>
                <w:b/>
                <w:lang w:val="ru-RU"/>
              </w:rPr>
            </w:pPr>
            <w:r>
              <w:rPr>
                <w:b/>
                <w:lang w:val="ru-RU"/>
              </w:rPr>
              <w:t>99</w:t>
            </w:r>
          </w:p>
        </w:tc>
      </w:tr>
      <w:tr w:rsidR="007E3D66" w:rsidTr="00F25892">
        <w:trPr>
          <w:trHeight w:val="314"/>
        </w:trPr>
        <w:tc>
          <w:tcPr>
            <w:tcW w:w="1798" w:type="dxa"/>
            <w:vMerge/>
            <w:tcBorders>
              <w:top w:val="nil"/>
            </w:tcBorders>
          </w:tcPr>
          <w:p w:rsidR="007E3D66" w:rsidRDefault="007E3D66" w:rsidP="002D0EAC">
            <w:pPr>
              <w:rPr>
                <w:sz w:val="2"/>
                <w:szCs w:val="2"/>
              </w:rPr>
            </w:pPr>
          </w:p>
        </w:tc>
        <w:tc>
          <w:tcPr>
            <w:tcW w:w="3041" w:type="dxa"/>
          </w:tcPr>
          <w:p w:rsidR="007E3D66" w:rsidRDefault="007E3D66" w:rsidP="002D0EAC">
            <w:pPr>
              <w:pStyle w:val="TableParagraph"/>
              <w:spacing w:line="247" w:lineRule="exact"/>
              <w:ind w:left="110"/>
            </w:pPr>
            <w:proofErr w:type="spellStart"/>
            <w:r>
              <w:t>Учебная</w:t>
            </w:r>
            <w:proofErr w:type="spellEnd"/>
            <w:r>
              <w:rPr>
                <w:spacing w:val="-3"/>
              </w:rPr>
              <w:t xml:space="preserve"> </w:t>
            </w:r>
            <w:proofErr w:type="spellStart"/>
            <w:r>
              <w:t>практика</w:t>
            </w:r>
            <w:proofErr w:type="spellEnd"/>
          </w:p>
        </w:tc>
        <w:tc>
          <w:tcPr>
            <w:tcW w:w="1279" w:type="dxa"/>
          </w:tcPr>
          <w:p w:rsidR="007E3D66" w:rsidRPr="00D2482B" w:rsidRDefault="007E3D66" w:rsidP="002D0EAC">
            <w:pPr>
              <w:pStyle w:val="TableParagraph"/>
              <w:spacing w:line="251" w:lineRule="exact"/>
              <w:ind w:left="453" w:right="445"/>
              <w:jc w:val="center"/>
              <w:rPr>
                <w:b/>
              </w:rPr>
            </w:pPr>
            <w:r w:rsidRPr="00D2482B">
              <w:rPr>
                <w:b/>
              </w:rPr>
              <w:t>72</w:t>
            </w:r>
          </w:p>
        </w:tc>
        <w:tc>
          <w:tcPr>
            <w:tcW w:w="609" w:type="dxa"/>
            <w:vAlign w:val="center"/>
          </w:tcPr>
          <w:p w:rsidR="007E3D66" w:rsidRPr="004B762D" w:rsidRDefault="007E3D66" w:rsidP="002D0EAC">
            <w:pPr>
              <w:pStyle w:val="TableParagraph"/>
              <w:jc w:val="center"/>
              <w:rPr>
                <w:sz w:val="24"/>
                <w:szCs w:val="24"/>
                <w:lang w:val="ru-RU"/>
              </w:rPr>
            </w:pPr>
          </w:p>
        </w:tc>
        <w:tc>
          <w:tcPr>
            <w:tcW w:w="801" w:type="dxa"/>
          </w:tcPr>
          <w:p w:rsidR="007E3D66" w:rsidRDefault="007E3D66" w:rsidP="002D0EAC">
            <w:pPr>
              <w:pStyle w:val="TableParagraph"/>
              <w:rPr>
                <w:sz w:val="20"/>
              </w:rPr>
            </w:pPr>
          </w:p>
        </w:tc>
        <w:tc>
          <w:tcPr>
            <w:tcW w:w="1365" w:type="dxa"/>
          </w:tcPr>
          <w:p w:rsidR="007E3D66" w:rsidRDefault="007E3D66" w:rsidP="002D0EAC">
            <w:pPr>
              <w:pStyle w:val="TableParagraph"/>
              <w:rPr>
                <w:sz w:val="20"/>
              </w:rPr>
            </w:pPr>
          </w:p>
        </w:tc>
        <w:tc>
          <w:tcPr>
            <w:tcW w:w="1310" w:type="dxa"/>
          </w:tcPr>
          <w:p w:rsidR="007E3D66" w:rsidRDefault="007E3D66" w:rsidP="002D0EAC">
            <w:pPr>
              <w:pStyle w:val="TableParagraph"/>
              <w:rPr>
                <w:sz w:val="20"/>
              </w:rPr>
            </w:pPr>
          </w:p>
        </w:tc>
        <w:tc>
          <w:tcPr>
            <w:tcW w:w="1632" w:type="dxa"/>
          </w:tcPr>
          <w:p w:rsidR="007E3D66" w:rsidRDefault="007E3D66" w:rsidP="002D0EAC">
            <w:pPr>
              <w:pStyle w:val="TableParagraph"/>
              <w:rPr>
                <w:sz w:val="20"/>
              </w:rPr>
            </w:pPr>
          </w:p>
        </w:tc>
        <w:tc>
          <w:tcPr>
            <w:tcW w:w="524" w:type="dxa"/>
          </w:tcPr>
          <w:p w:rsidR="007E3D66" w:rsidRDefault="007E3D66" w:rsidP="002D0EAC">
            <w:pPr>
              <w:pStyle w:val="TableParagraph"/>
              <w:rPr>
                <w:sz w:val="20"/>
              </w:rPr>
            </w:pPr>
          </w:p>
        </w:tc>
        <w:tc>
          <w:tcPr>
            <w:tcW w:w="879" w:type="dxa"/>
            <w:gridSpan w:val="2"/>
          </w:tcPr>
          <w:p w:rsidR="007E3D66" w:rsidRDefault="007E3D66" w:rsidP="002D0EAC">
            <w:pPr>
              <w:pStyle w:val="TableParagraph"/>
              <w:spacing w:line="251" w:lineRule="exact"/>
              <w:ind w:left="60" w:right="46"/>
              <w:jc w:val="center"/>
              <w:rPr>
                <w:b/>
              </w:rPr>
            </w:pPr>
            <w:r>
              <w:rPr>
                <w:b/>
              </w:rPr>
              <w:t>72</w:t>
            </w:r>
          </w:p>
        </w:tc>
        <w:tc>
          <w:tcPr>
            <w:tcW w:w="952" w:type="dxa"/>
          </w:tcPr>
          <w:p w:rsidR="007E3D66" w:rsidRDefault="007E3D66" w:rsidP="002D0EAC">
            <w:pPr>
              <w:pStyle w:val="TableParagraph"/>
              <w:rPr>
                <w:sz w:val="20"/>
              </w:rPr>
            </w:pPr>
          </w:p>
        </w:tc>
      </w:tr>
      <w:tr w:rsidR="007E3D66" w:rsidTr="00F25892">
        <w:trPr>
          <w:trHeight w:val="1012"/>
        </w:trPr>
        <w:tc>
          <w:tcPr>
            <w:tcW w:w="1798" w:type="dxa"/>
            <w:vMerge/>
            <w:tcBorders>
              <w:top w:val="nil"/>
            </w:tcBorders>
          </w:tcPr>
          <w:p w:rsidR="007E3D66" w:rsidRDefault="007E3D66" w:rsidP="002D0EAC">
            <w:pPr>
              <w:rPr>
                <w:sz w:val="2"/>
                <w:szCs w:val="2"/>
              </w:rPr>
            </w:pPr>
          </w:p>
        </w:tc>
        <w:tc>
          <w:tcPr>
            <w:tcW w:w="3041" w:type="dxa"/>
          </w:tcPr>
          <w:p w:rsidR="007E3D66" w:rsidRPr="000C343A" w:rsidRDefault="007E3D66" w:rsidP="002D0EAC">
            <w:pPr>
              <w:pStyle w:val="TableParagraph"/>
              <w:ind w:left="110" w:right="94"/>
              <w:rPr>
                <w:i/>
                <w:lang w:val="ru-RU"/>
              </w:rPr>
            </w:pPr>
            <w:r w:rsidRPr="000C343A">
              <w:rPr>
                <w:lang w:val="ru-RU"/>
              </w:rPr>
              <w:t>Производственная практика</w:t>
            </w:r>
            <w:r w:rsidRPr="000C343A">
              <w:rPr>
                <w:spacing w:val="1"/>
                <w:lang w:val="ru-RU"/>
              </w:rPr>
              <w:t xml:space="preserve"> </w:t>
            </w:r>
            <w:r w:rsidRPr="000C343A">
              <w:rPr>
                <w:lang w:val="ru-RU"/>
              </w:rPr>
              <w:t>(по профилю специальности),</w:t>
            </w:r>
            <w:r w:rsidRPr="000C343A">
              <w:rPr>
                <w:spacing w:val="-52"/>
                <w:lang w:val="ru-RU"/>
              </w:rPr>
              <w:t xml:space="preserve"> </w:t>
            </w:r>
            <w:r w:rsidRPr="000C343A">
              <w:rPr>
                <w:lang w:val="ru-RU"/>
              </w:rPr>
              <w:t>часов</w:t>
            </w:r>
            <w:r w:rsidRPr="000C343A">
              <w:rPr>
                <w:spacing w:val="-3"/>
                <w:lang w:val="ru-RU"/>
              </w:rPr>
              <w:t xml:space="preserve"> </w:t>
            </w:r>
            <w:r w:rsidRPr="000C343A">
              <w:rPr>
                <w:i/>
                <w:lang w:val="ru-RU"/>
              </w:rPr>
              <w:t>(если</w:t>
            </w:r>
            <w:r w:rsidRPr="000C343A">
              <w:rPr>
                <w:i/>
                <w:spacing w:val="-1"/>
                <w:lang w:val="ru-RU"/>
              </w:rPr>
              <w:t xml:space="preserve"> </w:t>
            </w:r>
            <w:r w:rsidRPr="000C343A">
              <w:rPr>
                <w:i/>
                <w:lang w:val="ru-RU"/>
              </w:rPr>
              <w:t>предусмотрена</w:t>
            </w:r>
          </w:p>
          <w:p w:rsidR="007E3D66" w:rsidRDefault="007E3D66" w:rsidP="002D0EAC">
            <w:pPr>
              <w:pStyle w:val="TableParagraph"/>
              <w:spacing w:line="240" w:lineRule="exact"/>
              <w:ind w:left="110"/>
              <w:rPr>
                <w:i/>
              </w:rPr>
            </w:pPr>
            <w:proofErr w:type="spellStart"/>
            <w:r>
              <w:rPr>
                <w:i/>
              </w:rPr>
              <w:t>итоговая</w:t>
            </w:r>
            <w:proofErr w:type="spellEnd"/>
          </w:p>
        </w:tc>
        <w:tc>
          <w:tcPr>
            <w:tcW w:w="1279" w:type="dxa"/>
          </w:tcPr>
          <w:p w:rsidR="007E3D66" w:rsidRPr="00D2482B" w:rsidRDefault="007E3D66" w:rsidP="002D0EAC">
            <w:pPr>
              <w:pStyle w:val="TableParagraph"/>
              <w:spacing w:before="4"/>
              <w:rPr>
                <w:sz w:val="21"/>
              </w:rPr>
            </w:pPr>
          </w:p>
          <w:p w:rsidR="007E3D66" w:rsidRPr="00D2482B" w:rsidRDefault="007E3D66" w:rsidP="002D0EAC">
            <w:pPr>
              <w:pStyle w:val="TableParagraph"/>
              <w:ind w:left="453" w:right="445"/>
              <w:jc w:val="center"/>
              <w:rPr>
                <w:b/>
              </w:rPr>
            </w:pPr>
            <w:r w:rsidRPr="00D2482B">
              <w:rPr>
                <w:b/>
              </w:rPr>
              <w:t>198</w:t>
            </w:r>
          </w:p>
        </w:tc>
        <w:tc>
          <w:tcPr>
            <w:tcW w:w="609" w:type="dxa"/>
            <w:shd w:val="clear" w:color="auto" w:fill="C0C0C0"/>
            <w:vAlign w:val="center"/>
          </w:tcPr>
          <w:p w:rsidR="007E3D66" w:rsidRPr="004B762D" w:rsidRDefault="007E3D66" w:rsidP="002D0EAC">
            <w:pPr>
              <w:pStyle w:val="TableParagraph"/>
              <w:spacing w:line="247" w:lineRule="exact"/>
              <w:ind w:left="11"/>
              <w:jc w:val="center"/>
              <w:rPr>
                <w:i/>
                <w:lang w:val="ru-RU"/>
              </w:rPr>
            </w:pPr>
          </w:p>
        </w:tc>
        <w:tc>
          <w:tcPr>
            <w:tcW w:w="801" w:type="dxa"/>
            <w:shd w:val="clear" w:color="auto" w:fill="C0C0C0"/>
            <w:vAlign w:val="center"/>
          </w:tcPr>
          <w:p w:rsidR="007E3D66" w:rsidRDefault="007E3D66" w:rsidP="002D0EAC">
            <w:pPr>
              <w:pStyle w:val="TableParagraph"/>
              <w:jc w:val="center"/>
              <w:rPr>
                <w:sz w:val="20"/>
              </w:rPr>
            </w:pPr>
          </w:p>
        </w:tc>
        <w:tc>
          <w:tcPr>
            <w:tcW w:w="1365" w:type="dxa"/>
            <w:shd w:val="clear" w:color="auto" w:fill="C0C0C0"/>
            <w:vAlign w:val="center"/>
          </w:tcPr>
          <w:p w:rsidR="007E3D66" w:rsidRDefault="007E3D66" w:rsidP="002D0EAC">
            <w:pPr>
              <w:pStyle w:val="TableParagraph"/>
              <w:jc w:val="center"/>
              <w:rPr>
                <w:sz w:val="20"/>
              </w:rPr>
            </w:pPr>
          </w:p>
        </w:tc>
        <w:tc>
          <w:tcPr>
            <w:tcW w:w="4345" w:type="dxa"/>
            <w:gridSpan w:val="5"/>
            <w:shd w:val="clear" w:color="auto" w:fill="C0C0C0"/>
            <w:vAlign w:val="center"/>
          </w:tcPr>
          <w:p w:rsidR="007E3D66" w:rsidRDefault="007E3D66" w:rsidP="002D0EAC">
            <w:pPr>
              <w:pStyle w:val="TableParagraph"/>
              <w:jc w:val="center"/>
              <w:rPr>
                <w:sz w:val="20"/>
              </w:rPr>
            </w:pPr>
          </w:p>
        </w:tc>
        <w:tc>
          <w:tcPr>
            <w:tcW w:w="952" w:type="dxa"/>
          </w:tcPr>
          <w:p w:rsidR="007E3D66" w:rsidRDefault="007E3D66" w:rsidP="002D0EAC">
            <w:pPr>
              <w:pStyle w:val="TableParagraph"/>
              <w:spacing w:line="251" w:lineRule="exact"/>
              <w:ind w:left="62" w:right="47"/>
              <w:jc w:val="center"/>
              <w:rPr>
                <w:b/>
              </w:rPr>
            </w:pPr>
            <w:r>
              <w:rPr>
                <w:b/>
              </w:rPr>
              <w:t>198</w:t>
            </w:r>
          </w:p>
        </w:tc>
      </w:tr>
      <w:tr w:rsidR="007E3D66" w:rsidTr="00F25892">
        <w:trPr>
          <w:trHeight w:val="506"/>
        </w:trPr>
        <w:tc>
          <w:tcPr>
            <w:tcW w:w="1798" w:type="dxa"/>
          </w:tcPr>
          <w:p w:rsidR="007E3D66" w:rsidRPr="000C343A" w:rsidRDefault="007E3D66" w:rsidP="002D0EAC">
            <w:pPr>
              <w:pStyle w:val="TableParagraph"/>
              <w:rPr>
                <w:lang w:val="ru-RU"/>
              </w:rPr>
            </w:pPr>
            <w:r>
              <w:rPr>
                <w:noProof/>
                <w:lang w:eastAsia="ru-RU"/>
              </w:rPr>
              <mc:AlternateContent>
                <mc:Choice Requires="wps">
                  <w:drawing>
                    <wp:anchor distT="0" distB="0" distL="0" distR="0" simplePos="0" relativeHeight="251659264" behindDoc="1" locked="0" layoutInCell="1" allowOverlap="1" wp14:anchorId="723940CA" wp14:editId="19777F12">
                      <wp:simplePos x="0" y="0"/>
                      <wp:positionH relativeFrom="page">
                        <wp:posOffset>719455</wp:posOffset>
                      </wp:positionH>
                      <wp:positionV relativeFrom="paragraph">
                        <wp:posOffset>169545</wp:posOffset>
                      </wp:positionV>
                      <wp:extent cx="1828800" cy="8890"/>
                      <wp:effectExtent l="0" t="0" r="4445" b="4445"/>
                      <wp:wrapTopAndBottom/>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EE59A" id="Прямоугольник 1" o:spid="_x0000_s1026" style="position:absolute;margin-left:56.65pt;margin-top:13.35pt;width:2in;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" fillcolor="black" stroked="f">
                      <w10:wrap type="topAndBottom" anchorx="page"/>
                    </v:rect>
                  </w:pict>
                </mc:Fallback>
              </mc:AlternateContent>
            </w:r>
          </w:p>
        </w:tc>
        <w:tc>
          <w:tcPr>
            <w:tcW w:w="3041" w:type="dxa"/>
          </w:tcPr>
          <w:p w:rsidR="007E3D66" w:rsidRDefault="007E3D66" w:rsidP="002D0EAC">
            <w:pPr>
              <w:pStyle w:val="TableParagraph"/>
              <w:spacing w:line="246" w:lineRule="exact"/>
              <w:ind w:left="110"/>
              <w:rPr>
                <w:i/>
              </w:rPr>
            </w:pPr>
            <w:r>
              <w:rPr>
                <w:i/>
              </w:rPr>
              <w:t>(</w:t>
            </w:r>
            <w:proofErr w:type="spellStart"/>
            <w:r>
              <w:rPr>
                <w:i/>
              </w:rPr>
              <w:t>концентрированная</w:t>
            </w:r>
            <w:proofErr w:type="spellEnd"/>
          </w:p>
          <w:p w:rsidR="007E3D66" w:rsidRDefault="007E3D66" w:rsidP="002D0EAC">
            <w:pPr>
              <w:pStyle w:val="TableParagraph"/>
              <w:spacing w:line="240" w:lineRule="exact"/>
              <w:ind w:left="110"/>
            </w:pPr>
            <w:proofErr w:type="spellStart"/>
            <w:r>
              <w:rPr>
                <w:i/>
              </w:rPr>
              <w:t>практика</w:t>
            </w:r>
            <w:proofErr w:type="spellEnd"/>
            <w:r>
              <w:t>)</w:t>
            </w:r>
          </w:p>
        </w:tc>
        <w:tc>
          <w:tcPr>
            <w:tcW w:w="1279" w:type="dxa"/>
          </w:tcPr>
          <w:p w:rsidR="007E3D66" w:rsidRPr="00D2482B" w:rsidRDefault="007E3D66" w:rsidP="002D0EAC">
            <w:pPr>
              <w:pStyle w:val="TableParagraph"/>
              <w:rPr>
                <w:highlight w:val="yellow"/>
              </w:rPr>
            </w:pPr>
          </w:p>
        </w:tc>
        <w:tc>
          <w:tcPr>
            <w:tcW w:w="609" w:type="dxa"/>
            <w:shd w:val="clear" w:color="auto" w:fill="C0C0C0"/>
          </w:tcPr>
          <w:p w:rsidR="007E3D66" w:rsidRDefault="007E3D66" w:rsidP="002D0EAC">
            <w:pPr>
              <w:pStyle w:val="TableParagraph"/>
            </w:pPr>
          </w:p>
        </w:tc>
        <w:tc>
          <w:tcPr>
            <w:tcW w:w="801" w:type="dxa"/>
            <w:shd w:val="clear" w:color="auto" w:fill="C0C0C0"/>
          </w:tcPr>
          <w:p w:rsidR="007E3D66" w:rsidRDefault="007E3D66" w:rsidP="002D0EAC">
            <w:pPr>
              <w:pStyle w:val="TableParagraph"/>
            </w:pPr>
          </w:p>
        </w:tc>
        <w:tc>
          <w:tcPr>
            <w:tcW w:w="1365" w:type="dxa"/>
            <w:shd w:val="clear" w:color="auto" w:fill="C0C0C0"/>
          </w:tcPr>
          <w:p w:rsidR="007E3D66" w:rsidRDefault="007E3D66" w:rsidP="002D0EAC">
            <w:pPr>
              <w:pStyle w:val="TableParagraph"/>
            </w:pPr>
          </w:p>
        </w:tc>
        <w:tc>
          <w:tcPr>
            <w:tcW w:w="4345" w:type="dxa"/>
            <w:gridSpan w:val="5"/>
            <w:shd w:val="clear" w:color="auto" w:fill="C0C0C0"/>
          </w:tcPr>
          <w:p w:rsidR="007E3D66" w:rsidRDefault="007E3D66" w:rsidP="002D0EAC">
            <w:pPr>
              <w:pStyle w:val="TableParagraph"/>
            </w:pPr>
          </w:p>
        </w:tc>
        <w:tc>
          <w:tcPr>
            <w:tcW w:w="952" w:type="dxa"/>
          </w:tcPr>
          <w:p w:rsidR="007E3D66" w:rsidRDefault="007E3D66" w:rsidP="002D0EAC">
            <w:pPr>
              <w:pStyle w:val="TableParagraph"/>
            </w:pPr>
          </w:p>
        </w:tc>
      </w:tr>
      <w:tr w:rsidR="007E3D66" w:rsidTr="00F25892">
        <w:trPr>
          <w:trHeight w:val="251"/>
        </w:trPr>
        <w:tc>
          <w:tcPr>
            <w:tcW w:w="1798" w:type="dxa"/>
          </w:tcPr>
          <w:p w:rsidR="007E3D66" w:rsidRDefault="007E3D66" w:rsidP="002D0EAC">
            <w:pPr>
              <w:pStyle w:val="TableParagraph"/>
              <w:rPr>
                <w:sz w:val="18"/>
              </w:rPr>
            </w:pPr>
          </w:p>
        </w:tc>
        <w:tc>
          <w:tcPr>
            <w:tcW w:w="3041" w:type="dxa"/>
          </w:tcPr>
          <w:p w:rsidR="007E3D66" w:rsidRDefault="007E3D66" w:rsidP="002D0EAC">
            <w:pPr>
              <w:pStyle w:val="TableParagraph"/>
              <w:spacing w:line="232" w:lineRule="exact"/>
              <w:ind w:left="110"/>
            </w:pPr>
            <w:proofErr w:type="spellStart"/>
            <w:r>
              <w:t>Промежуточная</w:t>
            </w:r>
            <w:proofErr w:type="spellEnd"/>
            <w:r>
              <w:rPr>
                <w:spacing w:val="-4"/>
              </w:rPr>
              <w:t xml:space="preserve"> </w:t>
            </w:r>
            <w:proofErr w:type="spellStart"/>
            <w:r>
              <w:t>аттестация</w:t>
            </w:r>
            <w:proofErr w:type="spellEnd"/>
          </w:p>
        </w:tc>
        <w:tc>
          <w:tcPr>
            <w:tcW w:w="1279" w:type="dxa"/>
          </w:tcPr>
          <w:p w:rsidR="007E3D66" w:rsidRPr="00D2482B" w:rsidRDefault="007E3D66" w:rsidP="002D0EAC">
            <w:pPr>
              <w:pStyle w:val="TableParagraph"/>
              <w:spacing w:line="232" w:lineRule="exact"/>
              <w:ind w:left="9"/>
              <w:jc w:val="center"/>
              <w:rPr>
                <w:b/>
                <w:highlight w:val="yellow"/>
                <w:lang w:val="ru-RU"/>
              </w:rPr>
            </w:pPr>
          </w:p>
        </w:tc>
        <w:tc>
          <w:tcPr>
            <w:tcW w:w="609" w:type="dxa"/>
            <w:shd w:val="clear" w:color="auto" w:fill="C0C0C0"/>
          </w:tcPr>
          <w:p w:rsidR="007E3D66" w:rsidRDefault="007E3D66" w:rsidP="002D0EAC">
            <w:pPr>
              <w:pStyle w:val="TableParagraph"/>
              <w:spacing w:line="232" w:lineRule="exact"/>
              <w:ind w:left="11"/>
              <w:jc w:val="center"/>
              <w:rPr>
                <w:i/>
              </w:rPr>
            </w:pPr>
          </w:p>
        </w:tc>
        <w:tc>
          <w:tcPr>
            <w:tcW w:w="801" w:type="dxa"/>
            <w:shd w:val="clear" w:color="auto" w:fill="C0C0C0"/>
          </w:tcPr>
          <w:p w:rsidR="007E3D66" w:rsidRDefault="007E3D66" w:rsidP="002D0EAC">
            <w:pPr>
              <w:pStyle w:val="TableParagraph"/>
              <w:rPr>
                <w:sz w:val="18"/>
              </w:rPr>
            </w:pPr>
          </w:p>
        </w:tc>
        <w:tc>
          <w:tcPr>
            <w:tcW w:w="1365" w:type="dxa"/>
            <w:shd w:val="clear" w:color="auto" w:fill="C0C0C0"/>
          </w:tcPr>
          <w:p w:rsidR="007E3D66" w:rsidRDefault="007E3D66" w:rsidP="002D0EAC">
            <w:pPr>
              <w:pStyle w:val="TableParagraph"/>
              <w:rPr>
                <w:sz w:val="18"/>
              </w:rPr>
            </w:pPr>
          </w:p>
        </w:tc>
        <w:tc>
          <w:tcPr>
            <w:tcW w:w="4345" w:type="dxa"/>
            <w:gridSpan w:val="5"/>
            <w:shd w:val="clear" w:color="auto" w:fill="C0C0C0"/>
          </w:tcPr>
          <w:p w:rsidR="007E3D66" w:rsidRDefault="007E3D66" w:rsidP="002D0EAC">
            <w:pPr>
              <w:pStyle w:val="TableParagraph"/>
              <w:rPr>
                <w:sz w:val="18"/>
              </w:rPr>
            </w:pPr>
          </w:p>
        </w:tc>
        <w:tc>
          <w:tcPr>
            <w:tcW w:w="952" w:type="dxa"/>
          </w:tcPr>
          <w:p w:rsidR="007E3D66" w:rsidRDefault="007E3D66" w:rsidP="002D0EAC">
            <w:pPr>
              <w:pStyle w:val="TableParagraph"/>
              <w:rPr>
                <w:sz w:val="18"/>
              </w:rPr>
            </w:pPr>
          </w:p>
        </w:tc>
      </w:tr>
      <w:tr w:rsidR="007E3D66" w:rsidTr="00F25892">
        <w:trPr>
          <w:trHeight w:val="453"/>
        </w:trPr>
        <w:tc>
          <w:tcPr>
            <w:tcW w:w="1798" w:type="dxa"/>
          </w:tcPr>
          <w:p w:rsidR="007E3D66" w:rsidRDefault="007E3D66" w:rsidP="002D0EAC">
            <w:pPr>
              <w:pStyle w:val="TableParagraph"/>
            </w:pPr>
          </w:p>
        </w:tc>
        <w:tc>
          <w:tcPr>
            <w:tcW w:w="3041" w:type="dxa"/>
          </w:tcPr>
          <w:p w:rsidR="007E3D66" w:rsidRDefault="007E3D66" w:rsidP="002D0EAC">
            <w:pPr>
              <w:pStyle w:val="TableParagraph"/>
              <w:spacing w:line="251" w:lineRule="exact"/>
              <w:ind w:left="110"/>
              <w:rPr>
                <w:b/>
                <w:i/>
              </w:rPr>
            </w:pPr>
            <w:proofErr w:type="spellStart"/>
            <w:r>
              <w:rPr>
                <w:b/>
                <w:i/>
              </w:rPr>
              <w:t>Всего</w:t>
            </w:r>
            <w:proofErr w:type="spellEnd"/>
            <w:r>
              <w:rPr>
                <w:b/>
                <w:i/>
              </w:rPr>
              <w:t>:</w:t>
            </w:r>
          </w:p>
        </w:tc>
        <w:tc>
          <w:tcPr>
            <w:tcW w:w="1279" w:type="dxa"/>
          </w:tcPr>
          <w:p w:rsidR="007E3D66" w:rsidRPr="00D2482B" w:rsidRDefault="007E3D66" w:rsidP="002D0EAC">
            <w:pPr>
              <w:pStyle w:val="TableParagraph"/>
              <w:spacing w:line="251" w:lineRule="exact"/>
              <w:ind w:left="453" w:right="445"/>
              <w:jc w:val="center"/>
              <w:rPr>
                <w:b/>
                <w:i/>
                <w:highlight w:val="yellow"/>
                <w:lang w:val="ru-RU"/>
              </w:rPr>
            </w:pPr>
            <w:r w:rsidRPr="00D2482B">
              <w:rPr>
                <w:b/>
                <w:i/>
                <w:lang w:val="ru-RU"/>
              </w:rPr>
              <w:t>374</w:t>
            </w:r>
          </w:p>
        </w:tc>
        <w:tc>
          <w:tcPr>
            <w:tcW w:w="609" w:type="dxa"/>
          </w:tcPr>
          <w:p w:rsidR="007E3D66" w:rsidRPr="004B762D" w:rsidRDefault="007E3D66" w:rsidP="002D0EAC">
            <w:pPr>
              <w:pStyle w:val="TableParagraph"/>
              <w:spacing w:line="251" w:lineRule="exact"/>
              <w:ind w:left="9"/>
              <w:jc w:val="center"/>
              <w:rPr>
                <w:b/>
                <w:i/>
                <w:lang w:val="ru-RU"/>
              </w:rPr>
            </w:pPr>
            <w:r>
              <w:rPr>
                <w:b/>
                <w:i/>
                <w:lang w:val="ru-RU"/>
              </w:rPr>
              <w:t>40</w:t>
            </w:r>
          </w:p>
        </w:tc>
        <w:tc>
          <w:tcPr>
            <w:tcW w:w="801" w:type="dxa"/>
          </w:tcPr>
          <w:p w:rsidR="007E3D66" w:rsidRPr="00D2482B" w:rsidRDefault="007E3D66" w:rsidP="002D0EAC">
            <w:pPr>
              <w:pStyle w:val="TableParagraph"/>
              <w:spacing w:line="251" w:lineRule="exact"/>
              <w:ind w:left="223" w:right="213"/>
              <w:jc w:val="center"/>
              <w:rPr>
                <w:b/>
                <w:i/>
                <w:lang w:val="ru-RU"/>
              </w:rPr>
            </w:pPr>
            <w:r>
              <w:rPr>
                <w:b/>
                <w:i/>
                <w:lang w:val="ru-RU"/>
              </w:rPr>
              <w:t>40</w:t>
            </w:r>
          </w:p>
        </w:tc>
        <w:tc>
          <w:tcPr>
            <w:tcW w:w="1365" w:type="dxa"/>
          </w:tcPr>
          <w:p w:rsidR="007E3D66" w:rsidRPr="00D2482B" w:rsidRDefault="007E3D66" w:rsidP="002D0EAC">
            <w:pPr>
              <w:pStyle w:val="TableParagraph"/>
              <w:spacing w:line="247" w:lineRule="exact"/>
              <w:ind w:left="84" w:right="70"/>
              <w:jc w:val="center"/>
              <w:rPr>
                <w:i/>
                <w:lang w:val="ru-RU"/>
              </w:rPr>
            </w:pPr>
            <w:r>
              <w:rPr>
                <w:i/>
              </w:rPr>
              <w:t>3</w:t>
            </w:r>
            <w:r>
              <w:rPr>
                <w:i/>
                <w:lang w:val="ru-RU"/>
              </w:rPr>
              <w:t>4</w:t>
            </w:r>
          </w:p>
        </w:tc>
        <w:tc>
          <w:tcPr>
            <w:tcW w:w="1310" w:type="dxa"/>
          </w:tcPr>
          <w:p w:rsidR="007E3D66" w:rsidRDefault="007E3D66" w:rsidP="002D0EAC">
            <w:pPr>
              <w:pStyle w:val="TableParagraph"/>
              <w:spacing w:line="251" w:lineRule="exact"/>
              <w:ind w:left="17"/>
              <w:jc w:val="center"/>
              <w:rPr>
                <w:b/>
                <w:i/>
              </w:rPr>
            </w:pPr>
            <w:r>
              <w:rPr>
                <w:b/>
                <w:i/>
              </w:rPr>
              <w:t>-</w:t>
            </w:r>
          </w:p>
        </w:tc>
        <w:tc>
          <w:tcPr>
            <w:tcW w:w="1632" w:type="dxa"/>
          </w:tcPr>
          <w:p w:rsidR="007E3D66" w:rsidRPr="00D2482B" w:rsidRDefault="007E3D66" w:rsidP="002D0EAC">
            <w:pPr>
              <w:pStyle w:val="TableParagraph"/>
              <w:spacing w:line="251" w:lineRule="exact"/>
              <w:ind w:left="19"/>
              <w:jc w:val="center"/>
              <w:rPr>
                <w:b/>
                <w:i/>
                <w:lang w:val="ru-RU"/>
              </w:rPr>
            </w:pPr>
            <w:r>
              <w:rPr>
                <w:b/>
                <w:i/>
                <w:lang w:val="ru-RU"/>
              </w:rPr>
              <w:t>6</w:t>
            </w:r>
          </w:p>
        </w:tc>
        <w:tc>
          <w:tcPr>
            <w:tcW w:w="543" w:type="dxa"/>
            <w:gridSpan w:val="2"/>
          </w:tcPr>
          <w:p w:rsidR="007E3D66" w:rsidRPr="00D2482B" w:rsidRDefault="007E3D66" w:rsidP="002D0EAC">
            <w:pPr>
              <w:pStyle w:val="TableParagraph"/>
              <w:spacing w:line="251" w:lineRule="exact"/>
              <w:ind w:left="13"/>
              <w:jc w:val="center"/>
              <w:rPr>
                <w:b/>
                <w:i/>
                <w:lang w:val="ru-RU"/>
              </w:rPr>
            </w:pPr>
            <w:r>
              <w:rPr>
                <w:b/>
                <w:i/>
                <w:lang w:val="ru-RU"/>
              </w:rPr>
              <w:t>24</w:t>
            </w:r>
          </w:p>
        </w:tc>
        <w:tc>
          <w:tcPr>
            <w:tcW w:w="860" w:type="dxa"/>
          </w:tcPr>
          <w:p w:rsidR="007E3D66" w:rsidRDefault="007E3D66" w:rsidP="002D0EAC">
            <w:pPr>
              <w:pStyle w:val="TableParagraph"/>
              <w:spacing w:line="251" w:lineRule="exact"/>
              <w:ind w:left="302" w:right="286"/>
              <w:jc w:val="center"/>
              <w:rPr>
                <w:b/>
                <w:i/>
              </w:rPr>
            </w:pPr>
            <w:r>
              <w:rPr>
                <w:b/>
                <w:i/>
              </w:rPr>
              <w:t>72</w:t>
            </w:r>
          </w:p>
        </w:tc>
        <w:tc>
          <w:tcPr>
            <w:tcW w:w="952" w:type="dxa"/>
          </w:tcPr>
          <w:p w:rsidR="007E3D66" w:rsidRDefault="007E3D66" w:rsidP="002D0EAC">
            <w:pPr>
              <w:pStyle w:val="TableParagraph"/>
              <w:spacing w:line="251" w:lineRule="exact"/>
              <w:ind w:left="689" w:right="671"/>
              <w:jc w:val="center"/>
              <w:rPr>
                <w:b/>
                <w:i/>
              </w:rPr>
            </w:pPr>
            <w:r>
              <w:rPr>
                <w:b/>
                <w:i/>
              </w:rPr>
              <w:t>198</w:t>
            </w:r>
          </w:p>
        </w:tc>
      </w:tr>
    </w:tbl>
    <w:p w:rsidR="007E3D66" w:rsidRDefault="007E3D66" w:rsidP="007E3D66">
      <w:pPr>
        <w:spacing w:line="251" w:lineRule="exact"/>
        <w:jc w:val="center"/>
        <w:sectPr w:rsidR="007E3D66" w:rsidSect="00F25892">
          <w:headerReference w:type="default" r:id="rId13"/>
          <w:footerReference w:type="default" r:id="rId14"/>
          <w:pgSz w:w="16840" w:h="11910" w:orient="landscape"/>
          <w:pgMar w:top="1134" w:right="851" w:bottom="1134" w:left="1701" w:header="603" w:footer="1134" w:gutter="0"/>
          <w:cols w:space="720"/>
          <w:docGrid w:linePitch="299"/>
        </w:sectPr>
      </w:pPr>
    </w:p>
    <w:p w:rsidR="007E3D66" w:rsidRDefault="0037450A" w:rsidP="00F25892">
      <w:pPr>
        <w:pStyle w:val="3"/>
        <w:ind w:left="0"/>
      </w:pPr>
      <w:r>
        <w:lastRenderedPageBreak/>
        <w:t>2.2</w:t>
      </w:r>
      <w:r w:rsidR="007E3D66">
        <w:rPr>
          <w:spacing w:val="-3"/>
        </w:rPr>
        <w:t xml:space="preserve"> </w:t>
      </w:r>
      <w:r w:rsidR="007E3D66">
        <w:t>Тематический</w:t>
      </w:r>
      <w:r w:rsidR="007E3D66">
        <w:rPr>
          <w:spacing w:val="-2"/>
        </w:rPr>
        <w:t xml:space="preserve"> </w:t>
      </w:r>
      <w:r w:rsidR="007E3D66">
        <w:t>план</w:t>
      </w:r>
      <w:r w:rsidR="007E3D66">
        <w:rPr>
          <w:spacing w:val="-3"/>
        </w:rPr>
        <w:t xml:space="preserve"> </w:t>
      </w:r>
      <w:r w:rsidR="007E3D66">
        <w:t>и</w:t>
      </w:r>
      <w:r w:rsidR="007E3D66">
        <w:rPr>
          <w:spacing w:val="-2"/>
        </w:rPr>
        <w:t xml:space="preserve"> </w:t>
      </w:r>
      <w:r w:rsidR="007E3D66">
        <w:t>содержание</w:t>
      </w:r>
      <w:r w:rsidR="007E3D66">
        <w:rPr>
          <w:spacing w:val="-1"/>
        </w:rPr>
        <w:t xml:space="preserve"> </w:t>
      </w:r>
      <w:r w:rsidR="007E3D66">
        <w:t>профессионального</w:t>
      </w:r>
      <w:r w:rsidR="007E3D66">
        <w:rPr>
          <w:spacing w:val="-2"/>
        </w:rPr>
        <w:t xml:space="preserve"> </w:t>
      </w:r>
      <w:r w:rsidR="007E3D66">
        <w:t>модуля</w:t>
      </w:r>
      <w:r w:rsidR="007E3D66">
        <w:rPr>
          <w:spacing w:val="-2"/>
        </w:rPr>
        <w:t xml:space="preserve"> </w:t>
      </w:r>
      <w:r w:rsidR="007E3D66">
        <w:t>ПМ.01</w:t>
      </w:r>
    </w:p>
    <w:p w:rsidR="007E3D66" w:rsidRDefault="007E3D66" w:rsidP="007E3D66">
      <w:pPr>
        <w:pStyle w:val="a3"/>
        <w:rPr>
          <w:b/>
          <w:sz w:val="21"/>
        </w:rPr>
      </w:pPr>
    </w:p>
    <w:tbl>
      <w:tblPr>
        <w:tblStyle w:val="TableNormal"/>
        <w:tblW w:w="141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0"/>
        <w:gridCol w:w="7"/>
        <w:gridCol w:w="7513"/>
        <w:gridCol w:w="1417"/>
        <w:gridCol w:w="993"/>
        <w:gridCol w:w="1275"/>
      </w:tblGrid>
      <w:tr w:rsidR="007E3D66" w:rsidTr="00F25892">
        <w:trPr>
          <w:trHeight w:val="1204"/>
        </w:trPr>
        <w:tc>
          <w:tcPr>
            <w:tcW w:w="2977" w:type="dxa"/>
            <w:gridSpan w:val="2"/>
            <w:vAlign w:val="center"/>
          </w:tcPr>
          <w:p w:rsidR="007E3D66" w:rsidRPr="00264735" w:rsidRDefault="007E3D66" w:rsidP="002D0EAC">
            <w:pPr>
              <w:pStyle w:val="TableParagraph"/>
              <w:ind w:left="167" w:right="150" w:hanging="2"/>
              <w:jc w:val="center"/>
              <w:rPr>
                <w:lang w:val="ru-RU"/>
              </w:rPr>
            </w:pPr>
            <w:r w:rsidRPr="00264735">
              <w:rPr>
                <w:lang w:val="ru-RU"/>
              </w:rPr>
              <w:t>Наименование разделов и</w:t>
            </w:r>
            <w:r w:rsidRPr="00264735">
              <w:rPr>
                <w:spacing w:val="-52"/>
                <w:lang w:val="ru-RU"/>
              </w:rPr>
              <w:t xml:space="preserve"> </w:t>
            </w:r>
            <w:r w:rsidRPr="00264735">
              <w:rPr>
                <w:lang w:val="ru-RU"/>
              </w:rPr>
              <w:t>тем профессионального</w:t>
            </w:r>
            <w:r w:rsidRPr="00264735">
              <w:rPr>
                <w:spacing w:val="1"/>
                <w:lang w:val="ru-RU"/>
              </w:rPr>
              <w:t xml:space="preserve"> </w:t>
            </w:r>
            <w:r w:rsidRPr="00264735">
              <w:rPr>
                <w:lang w:val="ru-RU"/>
              </w:rPr>
              <w:t>модуля (ПМ), междисциплинарных</w:t>
            </w:r>
            <w:r w:rsidRPr="00264735">
              <w:rPr>
                <w:spacing w:val="-5"/>
                <w:lang w:val="ru-RU"/>
              </w:rPr>
              <w:t xml:space="preserve"> </w:t>
            </w:r>
            <w:r w:rsidRPr="00264735">
              <w:rPr>
                <w:lang w:val="ru-RU"/>
              </w:rPr>
              <w:t>курсов</w:t>
            </w:r>
            <w:r w:rsidRPr="00264735">
              <w:rPr>
                <w:spacing w:val="-5"/>
                <w:lang w:val="ru-RU"/>
              </w:rPr>
              <w:t xml:space="preserve"> </w:t>
            </w:r>
            <w:r w:rsidRPr="00264735">
              <w:rPr>
                <w:lang w:val="ru-RU"/>
              </w:rPr>
              <w:t>(МДК)</w:t>
            </w:r>
          </w:p>
        </w:tc>
        <w:tc>
          <w:tcPr>
            <w:tcW w:w="7513" w:type="dxa"/>
            <w:vAlign w:val="center"/>
          </w:tcPr>
          <w:p w:rsidR="007E3D66" w:rsidRPr="00264735" w:rsidRDefault="007E3D66" w:rsidP="002D0EAC">
            <w:pPr>
              <w:pStyle w:val="TableParagraph"/>
              <w:ind w:left="558" w:right="542"/>
              <w:jc w:val="center"/>
              <w:rPr>
                <w:lang w:val="ru-RU"/>
              </w:rPr>
            </w:pPr>
            <w:r w:rsidRPr="00264735">
              <w:rPr>
                <w:lang w:val="ru-RU"/>
              </w:rPr>
              <w:t>Содержание</w:t>
            </w:r>
            <w:r w:rsidRPr="00264735">
              <w:rPr>
                <w:spacing w:val="-2"/>
                <w:lang w:val="ru-RU"/>
              </w:rPr>
              <w:t xml:space="preserve"> </w:t>
            </w:r>
            <w:r w:rsidRPr="00264735">
              <w:rPr>
                <w:lang w:val="ru-RU"/>
              </w:rPr>
              <w:t>учебного</w:t>
            </w:r>
            <w:r w:rsidRPr="00264735">
              <w:rPr>
                <w:spacing w:val="-4"/>
                <w:lang w:val="ru-RU"/>
              </w:rPr>
              <w:t xml:space="preserve"> </w:t>
            </w:r>
            <w:r w:rsidRPr="00264735">
              <w:rPr>
                <w:lang w:val="ru-RU"/>
              </w:rPr>
              <w:t>материала,</w:t>
            </w:r>
          </w:p>
          <w:p w:rsidR="007E3D66" w:rsidRPr="00264735" w:rsidRDefault="007E3D66" w:rsidP="0037450A">
            <w:pPr>
              <w:pStyle w:val="TableParagraph"/>
              <w:spacing w:before="5" w:line="235" w:lineRule="auto"/>
              <w:ind w:left="557" w:right="547"/>
              <w:jc w:val="center"/>
              <w:rPr>
                <w:i/>
                <w:lang w:val="ru-RU"/>
              </w:rPr>
            </w:pPr>
            <w:r w:rsidRPr="00264735">
              <w:rPr>
                <w:lang w:val="ru-RU"/>
              </w:rPr>
              <w:t>лабораторные работы и практические занятия, самостоятельная учебная работа</w:t>
            </w:r>
            <w:r w:rsidRPr="00264735">
              <w:rPr>
                <w:spacing w:val="-52"/>
                <w:lang w:val="ru-RU"/>
              </w:rPr>
              <w:t xml:space="preserve"> </w:t>
            </w:r>
            <w:r w:rsidR="0037450A">
              <w:rPr>
                <w:lang w:val="ru-RU"/>
              </w:rPr>
              <w:t>обучающихся</w:t>
            </w:r>
          </w:p>
        </w:tc>
        <w:tc>
          <w:tcPr>
            <w:tcW w:w="1417" w:type="dxa"/>
            <w:vAlign w:val="center"/>
          </w:tcPr>
          <w:p w:rsidR="007E3D66" w:rsidRPr="00264735" w:rsidRDefault="007E3D66" w:rsidP="002D0EAC">
            <w:pPr>
              <w:jc w:val="center"/>
              <w:rPr>
                <w:bCs/>
                <w:lang w:val="ru-RU"/>
              </w:rPr>
            </w:pPr>
            <w:r w:rsidRPr="00264735">
              <w:rPr>
                <w:bCs/>
                <w:lang w:val="ru-RU"/>
              </w:rPr>
              <w:t xml:space="preserve">Объем, акад. ч / в том числе в форме практической подготовки, </w:t>
            </w:r>
            <w:proofErr w:type="spellStart"/>
            <w:r w:rsidRPr="00264735">
              <w:rPr>
                <w:bCs/>
                <w:lang w:val="ru-RU"/>
              </w:rPr>
              <w:t>акад</w:t>
            </w:r>
            <w:proofErr w:type="spellEnd"/>
            <w:r w:rsidRPr="00264735">
              <w:rPr>
                <w:bCs/>
                <w:lang w:val="ru-RU"/>
              </w:rPr>
              <w:t xml:space="preserve"> ч</w:t>
            </w:r>
          </w:p>
        </w:tc>
        <w:tc>
          <w:tcPr>
            <w:tcW w:w="993" w:type="dxa"/>
            <w:vAlign w:val="center"/>
          </w:tcPr>
          <w:p w:rsidR="007E3D66" w:rsidRPr="00264735" w:rsidRDefault="007E3D66" w:rsidP="002D0EAC">
            <w:pPr>
              <w:jc w:val="center"/>
              <w:rPr>
                <w:bCs/>
              </w:rPr>
            </w:pPr>
            <w:proofErr w:type="spellStart"/>
            <w:r w:rsidRPr="00264735">
              <w:rPr>
                <w:rFonts w:eastAsia="Calibri"/>
                <w:bCs/>
              </w:rPr>
              <w:t>Код</w:t>
            </w:r>
            <w:proofErr w:type="spellEnd"/>
            <w:r w:rsidRPr="00264735">
              <w:rPr>
                <w:rFonts w:eastAsia="Calibri"/>
                <w:bCs/>
              </w:rPr>
              <w:t xml:space="preserve"> ПК, ОК</w:t>
            </w:r>
          </w:p>
        </w:tc>
        <w:tc>
          <w:tcPr>
            <w:tcW w:w="1275" w:type="dxa"/>
            <w:vAlign w:val="center"/>
          </w:tcPr>
          <w:p w:rsidR="007E3D66" w:rsidRPr="00264735" w:rsidRDefault="007E3D66" w:rsidP="002D0EAC">
            <w:pPr>
              <w:jc w:val="center"/>
              <w:rPr>
                <w:bCs/>
              </w:rPr>
            </w:pPr>
            <w:proofErr w:type="spellStart"/>
            <w:r w:rsidRPr="00264735">
              <w:rPr>
                <w:rFonts w:eastAsia="Calibri"/>
                <w:bCs/>
              </w:rPr>
              <w:t>Код</w:t>
            </w:r>
            <w:proofErr w:type="spellEnd"/>
            <w:r w:rsidRPr="00264735">
              <w:rPr>
                <w:rFonts w:eastAsia="Calibri"/>
                <w:bCs/>
              </w:rPr>
              <w:t xml:space="preserve"> Н/У/З</w:t>
            </w:r>
          </w:p>
        </w:tc>
      </w:tr>
      <w:tr w:rsidR="007E3D66" w:rsidTr="00F25892">
        <w:trPr>
          <w:trHeight w:val="254"/>
        </w:trPr>
        <w:tc>
          <w:tcPr>
            <w:tcW w:w="2977" w:type="dxa"/>
            <w:gridSpan w:val="2"/>
          </w:tcPr>
          <w:p w:rsidR="007E3D66" w:rsidRPr="00123572" w:rsidRDefault="007E3D66" w:rsidP="002D0EAC">
            <w:pPr>
              <w:pStyle w:val="TableParagraph"/>
              <w:spacing w:line="234" w:lineRule="exact"/>
              <w:ind w:left="14"/>
              <w:jc w:val="center"/>
              <w:rPr>
                <w:b/>
                <w:sz w:val="18"/>
                <w:szCs w:val="18"/>
              </w:rPr>
            </w:pPr>
            <w:r w:rsidRPr="00123572">
              <w:rPr>
                <w:b/>
                <w:sz w:val="18"/>
                <w:szCs w:val="18"/>
              </w:rPr>
              <w:t>1</w:t>
            </w:r>
          </w:p>
        </w:tc>
        <w:tc>
          <w:tcPr>
            <w:tcW w:w="7513" w:type="dxa"/>
          </w:tcPr>
          <w:p w:rsidR="007E3D66" w:rsidRPr="00123572" w:rsidRDefault="007E3D66" w:rsidP="002D0EAC">
            <w:pPr>
              <w:pStyle w:val="TableParagraph"/>
              <w:spacing w:line="234" w:lineRule="exact"/>
              <w:ind w:left="14"/>
              <w:jc w:val="center"/>
              <w:rPr>
                <w:b/>
                <w:sz w:val="18"/>
                <w:szCs w:val="18"/>
              </w:rPr>
            </w:pPr>
            <w:r w:rsidRPr="00123572">
              <w:rPr>
                <w:b/>
                <w:sz w:val="18"/>
                <w:szCs w:val="18"/>
              </w:rPr>
              <w:t>2</w:t>
            </w:r>
          </w:p>
        </w:tc>
        <w:tc>
          <w:tcPr>
            <w:tcW w:w="1417" w:type="dxa"/>
          </w:tcPr>
          <w:p w:rsidR="007E3D66" w:rsidRPr="00123572" w:rsidRDefault="007E3D66" w:rsidP="002D0EAC">
            <w:pPr>
              <w:pStyle w:val="TableParagraph"/>
              <w:spacing w:line="234" w:lineRule="exact"/>
              <w:ind w:left="12"/>
              <w:jc w:val="center"/>
              <w:rPr>
                <w:b/>
                <w:sz w:val="18"/>
                <w:szCs w:val="18"/>
              </w:rPr>
            </w:pPr>
            <w:r w:rsidRPr="00123572">
              <w:rPr>
                <w:b/>
                <w:sz w:val="18"/>
                <w:szCs w:val="18"/>
              </w:rPr>
              <w:t>3</w:t>
            </w:r>
          </w:p>
        </w:tc>
        <w:tc>
          <w:tcPr>
            <w:tcW w:w="993" w:type="dxa"/>
          </w:tcPr>
          <w:p w:rsidR="007E3D66" w:rsidRPr="00123572" w:rsidRDefault="007E3D66" w:rsidP="002D0EAC">
            <w:pPr>
              <w:pStyle w:val="TableParagraph"/>
              <w:spacing w:line="234" w:lineRule="exact"/>
              <w:ind w:left="12"/>
              <w:jc w:val="center"/>
              <w:rPr>
                <w:b/>
                <w:sz w:val="18"/>
                <w:szCs w:val="18"/>
                <w:lang w:val="ru-RU"/>
              </w:rPr>
            </w:pPr>
            <w:r w:rsidRPr="00123572">
              <w:rPr>
                <w:b/>
                <w:sz w:val="18"/>
                <w:szCs w:val="18"/>
                <w:lang w:val="ru-RU"/>
              </w:rPr>
              <w:t>4</w:t>
            </w:r>
          </w:p>
        </w:tc>
        <w:tc>
          <w:tcPr>
            <w:tcW w:w="1275" w:type="dxa"/>
          </w:tcPr>
          <w:p w:rsidR="007E3D66" w:rsidRPr="00123572" w:rsidRDefault="007E3D66" w:rsidP="002D0EAC">
            <w:pPr>
              <w:pStyle w:val="TableParagraph"/>
              <w:spacing w:line="234" w:lineRule="exact"/>
              <w:ind w:left="12"/>
              <w:jc w:val="center"/>
              <w:rPr>
                <w:b/>
                <w:sz w:val="18"/>
                <w:szCs w:val="18"/>
                <w:lang w:val="ru-RU"/>
              </w:rPr>
            </w:pPr>
            <w:r w:rsidRPr="00123572">
              <w:rPr>
                <w:b/>
                <w:sz w:val="18"/>
                <w:szCs w:val="18"/>
                <w:lang w:val="ru-RU"/>
              </w:rPr>
              <w:t>5</w:t>
            </w:r>
          </w:p>
        </w:tc>
      </w:tr>
      <w:tr w:rsidR="00F25892" w:rsidTr="00F25892">
        <w:trPr>
          <w:trHeight w:val="254"/>
        </w:trPr>
        <w:tc>
          <w:tcPr>
            <w:tcW w:w="2977" w:type="dxa"/>
            <w:gridSpan w:val="2"/>
          </w:tcPr>
          <w:p w:rsidR="00F25892" w:rsidRPr="00F25892" w:rsidRDefault="00F25892" w:rsidP="00F25892">
            <w:pPr>
              <w:pStyle w:val="TableParagraph"/>
              <w:ind w:left="110"/>
              <w:rPr>
                <w:b/>
                <w:spacing w:val="-4"/>
                <w:sz w:val="24"/>
                <w:szCs w:val="24"/>
                <w:lang w:val="ru-RU"/>
              </w:rPr>
            </w:pPr>
            <w:r w:rsidRPr="00264735">
              <w:rPr>
                <w:b/>
                <w:sz w:val="24"/>
                <w:szCs w:val="24"/>
                <w:lang w:val="ru-RU"/>
              </w:rPr>
              <w:t>РАЗДЕЛ</w:t>
            </w:r>
            <w:r w:rsidRPr="00264735">
              <w:rPr>
                <w:b/>
                <w:spacing w:val="-2"/>
                <w:sz w:val="24"/>
                <w:szCs w:val="24"/>
                <w:lang w:val="ru-RU"/>
              </w:rPr>
              <w:t xml:space="preserve"> </w:t>
            </w:r>
            <w:r w:rsidRPr="00264735">
              <w:rPr>
                <w:b/>
                <w:sz w:val="24"/>
                <w:szCs w:val="24"/>
                <w:lang w:val="ru-RU"/>
              </w:rPr>
              <w:t>1</w:t>
            </w:r>
            <w:r>
              <w:rPr>
                <w:b/>
                <w:sz w:val="24"/>
                <w:szCs w:val="24"/>
                <w:lang w:val="ru-RU"/>
              </w:rPr>
              <w:t xml:space="preserve"> ПМ.0 ОЗНАКОМЛЕНИЕ С ТЕХНОЛОГИЧЕСКИМИ ОПЕРАЦИЯМИ</w:t>
            </w:r>
          </w:p>
        </w:tc>
        <w:tc>
          <w:tcPr>
            <w:tcW w:w="7513" w:type="dxa"/>
          </w:tcPr>
          <w:p w:rsidR="00F25892" w:rsidRPr="00F25892" w:rsidRDefault="00F25892" w:rsidP="002D0EAC">
            <w:pPr>
              <w:pStyle w:val="TableParagraph"/>
              <w:spacing w:line="234" w:lineRule="exact"/>
              <w:ind w:left="14"/>
              <w:jc w:val="center"/>
              <w:rPr>
                <w:b/>
                <w:sz w:val="18"/>
                <w:szCs w:val="18"/>
                <w:lang w:val="ru-RU"/>
              </w:rPr>
            </w:pPr>
          </w:p>
        </w:tc>
        <w:tc>
          <w:tcPr>
            <w:tcW w:w="1417" w:type="dxa"/>
          </w:tcPr>
          <w:p w:rsidR="00F25892" w:rsidRPr="00F25892" w:rsidRDefault="00F25892" w:rsidP="002D0EAC">
            <w:pPr>
              <w:pStyle w:val="TableParagraph"/>
              <w:spacing w:line="234" w:lineRule="exact"/>
              <w:ind w:left="12"/>
              <w:jc w:val="center"/>
              <w:rPr>
                <w:b/>
                <w:sz w:val="18"/>
                <w:szCs w:val="18"/>
                <w:lang w:val="ru-RU"/>
              </w:rPr>
            </w:pPr>
          </w:p>
        </w:tc>
        <w:tc>
          <w:tcPr>
            <w:tcW w:w="993" w:type="dxa"/>
          </w:tcPr>
          <w:p w:rsidR="00F25892" w:rsidRPr="00F25892" w:rsidRDefault="00F25892" w:rsidP="002D0EAC">
            <w:pPr>
              <w:pStyle w:val="TableParagraph"/>
              <w:spacing w:line="234" w:lineRule="exact"/>
              <w:ind w:left="12"/>
              <w:jc w:val="center"/>
              <w:rPr>
                <w:b/>
                <w:sz w:val="18"/>
                <w:szCs w:val="18"/>
                <w:lang w:val="ru-RU"/>
              </w:rPr>
            </w:pPr>
          </w:p>
        </w:tc>
        <w:tc>
          <w:tcPr>
            <w:tcW w:w="1275" w:type="dxa"/>
          </w:tcPr>
          <w:p w:rsidR="00F25892" w:rsidRPr="00F25892" w:rsidRDefault="00F25892" w:rsidP="002D0EAC">
            <w:pPr>
              <w:pStyle w:val="TableParagraph"/>
              <w:spacing w:line="234" w:lineRule="exact"/>
              <w:ind w:left="12"/>
              <w:jc w:val="center"/>
              <w:rPr>
                <w:b/>
                <w:sz w:val="18"/>
                <w:szCs w:val="18"/>
                <w:lang w:val="ru-RU"/>
              </w:rPr>
            </w:pPr>
          </w:p>
        </w:tc>
      </w:tr>
      <w:tr w:rsidR="00F25892" w:rsidTr="00F25892">
        <w:trPr>
          <w:trHeight w:val="254"/>
        </w:trPr>
        <w:tc>
          <w:tcPr>
            <w:tcW w:w="2977" w:type="dxa"/>
            <w:gridSpan w:val="2"/>
          </w:tcPr>
          <w:p w:rsidR="00F25892" w:rsidRPr="00F25892" w:rsidRDefault="00F25892" w:rsidP="00F25892">
            <w:pPr>
              <w:pStyle w:val="TableParagraph"/>
              <w:ind w:left="110"/>
              <w:rPr>
                <w:b/>
                <w:sz w:val="24"/>
                <w:szCs w:val="24"/>
                <w:lang w:val="ru-RU"/>
              </w:rPr>
            </w:pPr>
            <w:r w:rsidRPr="00A76327">
              <w:rPr>
                <w:b/>
                <w:sz w:val="24"/>
                <w:szCs w:val="24"/>
              </w:rPr>
              <w:t>МДК</w:t>
            </w:r>
            <w:r>
              <w:rPr>
                <w:b/>
                <w:sz w:val="24"/>
                <w:szCs w:val="24"/>
                <w:lang w:val="ru-RU"/>
              </w:rPr>
              <w:t>.</w:t>
            </w:r>
            <w:r w:rsidRPr="00A76327">
              <w:rPr>
                <w:b/>
                <w:sz w:val="24"/>
                <w:szCs w:val="24"/>
              </w:rPr>
              <w:t>01.01</w:t>
            </w:r>
            <w:r w:rsidRPr="00A76327">
              <w:rPr>
                <w:b/>
                <w:spacing w:val="-2"/>
                <w:sz w:val="24"/>
                <w:szCs w:val="24"/>
              </w:rPr>
              <w:t xml:space="preserve"> </w:t>
            </w:r>
            <w:proofErr w:type="spellStart"/>
            <w:r w:rsidRPr="00A76327">
              <w:rPr>
                <w:b/>
                <w:sz w:val="24"/>
                <w:szCs w:val="24"/>
              </w:rPr>
              <w:t>Основы</w:t>
            </w:r>
            <w:proofErr w:type="spellEnd"/>
            <w:r w:rsidRPr="00A76327">
              <w:rPr>
                <w:b/>
                <w:spacing w:val="-2"/>
                <w:sz w:val="24"/>
                <w:szCs w:val="24"/>
              </w:rPr>
              <w:t xml:space="preserve"> </w:t>
            </w:r>
            <w:proofErr w:type="spellStart"/>
            <w:r w:rsidRPr="00A76327">
              <w:rPr>
                <w:b/>
                <w:sz w:val="24"/>
                <w:szCs w:val="24"/>
              </w:rPr>
              <w:t>слесарного</w:t>
            </w:r>
            <w:proofErr w:type="spellEnd"/>
            <w:r w:rsidRPr="00A76327">
              <w:rPr>
                <w:b/>
                <w:spacing w:val="-5"/>
                <w:sz w:val="24"/>
                <w:szCs w:val="24"/>
              </w:rPr>
              <w:t xml:space="preserve"> </w:t>
            </w:r>
            <w:proofErr w:type="spellStart"/>
            <w:r w:rsidRPr="00A76327">
              <w:rPr>
                <w:b/>
                <w:sz w:val="24"/>
                <w:szCs w:val="24"/>
              </w:rPr>
              <w:t>дела</w:t>
            </w:r>
            <w:proofErr w:type="spellEnd"/>
          </w:p>
        </w:tc>
        <w:tc>
          <w:tcPr>
            <w:tcW w:w="7513" w:type="dxa"/>
          </w:tcPr>
          <w:p w:rsidR="00F25892" w:rsidRPr="00F25892" w:rsidRDefault="00F25892" w:rsidP="00F25892">
            <w:pPr>
              <w:pStyle w:val="TableParagraph"/>
              <w:spacing w:line="234" w:lineRule="exact"/>
              <w:ind w:left="14"/>
              <w:jc w:val="center"/>
              <w:rPr>
                <w:b/>
                <w:sz w:val="18"/>
                <w:szCs w:val="18"/>
                <w:lang w:val="ru-RU"/>
              </w:rPr>
            </w:pPr>
          </w:p>
        </w:tc>
        <w:tc>
          <w:tcPr>
            <w:tcW w:w="1417" w:type="dxa"/>
          </w:tcPr>
          <w:p w:rsidR="00F25892" w:rsidRPr="00123572" w:rsidRDefault="00F25892" w:rsidP="00F25892">
            <w:pPr>
              <w:pStyle w:val="TableParagraph"/>
              <w:spacing w:line="232" w:lineRule="exact"/>
              <w:ind w:left="-3" w:right="133" w:hanging="30"/>
              <w:jc w:val="center"/>
              <w:rPr>
                <w:b/>
                <w:i/>
                <w:lang w:val="ru-RU"/>
              </w:rPr>
            </w:pPr>
            <w:r w:rsidRPr="00123572">
              <w:rPr>
                <w:b/>
                <w:i/>
                <w:lang w:val="ru-RU"/>
              </w:rPr>
              <w:t>44</w:t>
            </w:r>
          </w:p>
        </w:tc>
        <w:tc>
          <w:tcPr>
            <w:tcW w:w="993" w:type="dxa"/>
          </w:tcPr>
          <w:p w:rsidR="00F25892" w:rsidRPr="00F25892" w:rsidRDefault="00F25892" w:rsidP="00F25892">
            <w:pPr>
              <w:pStyle w:val="TableParagraph"/>
              <w:spacing w:line="234" w:lineRule="exact"/>
              <w:ind w:left="12"/>
              <w:jc w:val="center"/>
              <w:rPr>
                <w:b/>
                <w:sz w:val="18"/>
                <w:szCs w:val="18"/>
                <w:lang w:val="ru-RU"/>
              </w:rPr>
            </w:pPr>
          </w:p>
        </w:tc>
        <w:tc>
          <w:tcPr>
            <w:tcW w:w="1275" w:type="dxa"/>
          </w:tcPr>
          <w:p w:rsidR="00F25892" w:rsidRPr="00F25892" w:rsidRDefault="00F25892" w:rsidP="00F25892">
            <w:pPr>
              <w:pStyle w:val="TableParagraph"/>
              <w:spacing w:line="234" w:lineRule="exact"/>
              <w:ind w:left="12"/>
              <w:jc w:val="center"/>
              <w:rPr>
                <w:b/>
                <w:sz w:val="18"/>
                <w:szCs w:val="18"/>
                <w:lang w:val="ru-RU"/>
              </w:rPr>
            </w:pPr>
          </w:p>
        </w:tc>
      </w:tr>
      <w:tr w:rsidR="00F25892" w:rsidTr="00F25892">
        <w:trPr>
          <w:trHeight w:val="251"/>
        </w:trPr>
        <w:tc>
          <w:tcPr>
            <w:tcW w:w="2977" w:type="dxa"/>
            <w:gridSpan w:val="2"/>
            <w:vMerge w:val="restart"/>
          </w:tcPr>
          <w:p w:rsidR="00F25892" w:rsidRPr="00264735" w:rsidRDefault="00F25892" w:rsidP="00F25892">
            <w:pPr>
              <w:pStyle w:val="TableParagraph"/>
              <w:ind w:left="110" w:right="386"/>
              <w:rPr>
                <w:sz w:val="24"/>
                <w:szCs w:val="24"/>
                <w:lang w:val="ru-RU"/>
              </w:rPr>
            </w:pPr>
            <w:r w:rsidRPr="00264735">
              <w:rPr>
                <w:sz w:val="24"/>
                <w:szCs w:val="24"/>
                <w:lang w:val="ru-RU"/>
              </w:rPr>
              <w:t>Тема 1.1</w:t>
            </w:r>
          </w:p>
          <w:p w:rsidR="00F25892" w:rsidRPr="00264735" w:rsidRDefault="00F25892" w:rsidP="00F25892">
            <w:pPr>
              <w:pStyle w:val="TableParagraph"/>
              <w:ind w:left="110" w:right="386"/>
              <w:rPr>
                <w:sz w:val="24"/>
                <w:szCs w:val="24"/>
                <w:lang w:val="ru-RU"/>
              </w:rPr>
            </w:pPr>
            <w:r w:rsidRPr="00264735">
              <w:rPr>
                <w:sz w:val="24"/>
                <w:szCs w:val="24"/>
                <w:lang w:val="ru-RU"/>
              </w:rPr>
              <w:t xml:space="preserve">Основные </w:t>
            </w:r>
            <w:proofErr w:type="spellStart"/>
            <w:r w:rsidRPr="00264735">
              <w:rPr>
                <w:sz w:val="24"/>
                <w:szCs w:val="24"/>
                <w:lang w:val="ru-RU"/>
              </w:rPr>
              <w:t>сле</w:t>
            </w:r>
            <w:proofErr w:type="spellEnd"/>
            <w:r w:rsidRPr="00264735">
              <w:rPr>
                <w:spacing w:val="-52"/>
                <w:sz w:val="24"/>
                <w:szCs w:val="24"/>
                <w:lang w:val="ru-RU"/>
              </w:rPr>
              <w:t xml:space="preserve"> </w:t>
            </w:r>
            <w:proofErr w:type="spellStart"/>
            <w:r w:rsidRPr="00264735">
              <w:rPr>
                <w:sz w:val="24"/>
                <w:szCs w:val="24"/>
                <w:lang w:val="ru-RU"/>
              </w:rPr>
              <w:t>сарные</w:t>
            </w:r>
            <w:proofErr w:type="spellEnd"/>
            <w:r w:rsidRPr="00264735">
              <w:rPr>
                <w:spacing w:val="-3"/>
                <w:sz w:val="24"/>
                <w:szCs w:val="24"/>
                <w:lang w:val="ru-RU"/>
              </w:rPr>
              <w:t xml:space="preserve"> </w:t>
            </w:r>
            <w:r w:rsidRPr="00264735">
              <w:rPr>
                <w:sz w:val="24"/>
                <w:szCs w:val="24"/>
                <w:lang w:val="ru-RU"/>
              </w:rPr>
              <w:t>операции</w:t>
            </w:r>
          </w:p>
        </w:tc>
        <w:tc>
          <w:tcPr>
            <w:tcW w:w="7513" w:type="dxa"/>
          </w:tcPr>
          <w:p w:rsidR="00F25892" w:rsidRPr="00A76327" w:rsidRDefault="00F25892" w:rsidP="00F25892">
            <w:pPr>
              <w:pStyle w:val="TableParagraph"/>
              <w:ind w:left="110"/>
              <w:rPr>
                <w:b/>
                <w:sz w:val="24"/>
                <w:szCs w:val="24"/>
              </w:rPr>
            </w:pPr>
            <w:r w:rsidRPr="00A76327">
              <w:rPr>
                <w:b/>
                <w:sz w:val="24"/>
                <w:szCs w:val="24"/>
              </w:rPr>
              <w:t>Содержание</w:t>
            </w:r>
          </w:p>
        </w:tc>
        <w:tc>
          <w:tcPr>
            <w:tcW w:w="1417" w:type="dxa"/>
            <w:vMerge w:val="restart"/>
          </w:tcPr>
          <w:p w:rsidR="00F25892" w:rsidRPr="00123572" w:rsidRDefault="00F25892" w:rsidP="00F25892">
            <w:pPr>
              <w:pStyle w:val="TableParagraph"/>
              <w:jc w:val="center"/>
              <w:rPr>
                <w:b/>
              </w:rPr>
            </w:pPr>
          </w:p>
          <w:p w:rsidR="00F25892" w:rsidRPr="00123572" w:rsidRDefault="00F25892" w:rsidP="00F25892">
            <w:pPr>
              <w:pStyle w:val="TableParagraph"/>
              <w:jc w:val="center"/>
              <w:rPr>
                <w:b/>
              </w:rPr>
            </w:pPr>
          </w:p>
          <w:p w:rsidR="00F25892" w:rsidRPr="00123572" w:rsidRDefault="00F25892" w:rsidP="00F25892">
            <w:pPr>
              <w:pStyle w:val="TableParagraph"/>
              <w:jc w:val="center"/>
              <w:rPr>
                <w:b/>
                <w:i/>
                <w:lang w:val="ru-RU"/>
              </w:rPr>
            </w:pPr>
            <w:r w:rsidRPr="00123572">
              <w:rPr>
                <w:b/>
                <w:i/>
                <w:lang w:val="ru-RU"/>
              </w:rPr>
              <w:t>12</w:t>
            </w:r>
          </w:p>
        </w:tc>
        <w:tc>
          <w:tcPr>
            <w:tcW w:w="993" w:type="dxa"/>
            <w:vMerge w:val="restart"/>
          </w:tcPr>
          <w:p w:rsidR="00F25892" w:rsidRPr="00123572" w:rsidRDefault="00F25892" w:rsidP="00F25892">
            <w:pPr>
              <w:pStyle w:val="TableParagraph"/>
              <w:spacing w:line="246" w:lineRule="exact"/>
            </w:pPr>
            <w:r w:rsidRPr="00123572">
              <w:t>ПК</w:t>
            </w:r>
            <w:r w:rsidRPr="00123572">
              <w:rPr>
                <w:lang w:val="ru-RU"/>
              </w:rPr>
              <w:t xml:space="preserve"> </w:t>
            </w:r>
            <w:r w:rsidRPr="00123572">
              <w:t>1.1;</w:t>
            </w:r>
          </w:p>
          <w:p w:rsidR="00F25892" w:rsidRPr="00123572" w:rsidRDefault="00F25892" w:rsidP="00F25892">
            <w:pPr>
              <w:pStyle w:val="TableParagraph"/>
              <w:spacing w:line="252" w:lineRule="exact"/>
            </w:pPr>
            <w:r w:rsidRPr="00123572">
              <w:t>ПК</w:t>
            </w:r>
            <w:r w:rsidRPr="00123572">
              <w:rPr>
                <w:spacing w:val="-1"/>
              </w:rPr>
              <w:t xml:space="preserve"> </w:t>
            </w:r>
            <w:r w:rsidRPr="00123572">
              <w:t>1.2;</w:t>
            </w:r>
          </w:p>
          <w:p w:rsidR="00F25892" w:rsidRPr="00123572" w:rsidRDefault="00F25892" w:rsidP="00F25892">
            <w:pPr>
              <w:pStyle w:val="TableParagraph"/>
              <w:rPr>
                <w:lang w:val="ru-RU"/>
              </w:rPr>
            </w:pPr>
            <w:r w:rsidRPr="00123572">
              <w:rPr>
                <w:lang w:val="ru-RU"/>
              </w:rPr>
              <w:t xml:space="preserve">ОК </w:t>
            </w:r>
            <w:r>
              <w:rPr>
                <w:lang w:val="ru-RU"/>
              </w:rPr>
              <w:t>0</w:t>
            </w:r>
            <w:r w:rsidRPr="00123572">
              <w:rPr>
                <w:lang w:val="ru-RU"/>
              </w:rPr>
              <w:t>1-</w:t>
            </w:r>
            <w:r>
              <w:rPr>
                <w:lang w:val="ru-RU"/>
              </w:rPr>
              <w:t>0</w:t>
            </w:r>
            <w:r w:rsidRPr="00123572">
              <w:rPr>
                <w:lang w:val="ru-RU"/>
              </w:rPr>
              <w:t>5</w:t>
            </w:r>
          </w:p>
        </w:tc>
        <w:tc>
          <w:tcPr>
            <w:tcW w:w="1275" w:type="dxa"/>
            <w:vMerge w:val="restart"/>
          </w:tcPr>
          <w:p w:rsidR="00F25892" w:rsidRPr="00123572" w:rsidRDefault="00F25892" w:rsidP="00F25892">
            <w:pPr>
              <w:pStyle w:val="TableParagraph"/>
              <w:ind w:firstLine="173"/>
              <w:rPr>
                <w:sz w:val="14"/>
                <w:szCs w:val="14"/>
                <w:lang w:val="ru-RU"/>
              </w:rPr>
            </w:pPr>
            <w:r>
              <w:rPr>
                <w:sz w:val="14"/>
                <w:szCs w:val="14"/>
                <w:lang w:val="ru-RU"/>
              </w:rPr>
              <w:t>Н1.1.01-Н1.1.03</w:t>
            </w:r>
          </w:p>
          <w:p w:rsidR="00F25892" w:rsidRPr="00123572" w:rsidRDefault="00F25892" w:rsidP="00F25892">
            <w:pPr>
              <w:pStyle w:val="TableParagraph"/>
              <w:ind w:firstLine="173"/>
              <w:rPr>
                <w:sz w:val="14"/>
                <w:szCs w:val="14"/>
                <w:lang w:val="ru-RU"/>
              </w:rPr>
            </w:pPr>
            <w:r>
              <w:rPr>
                <w:sz w:val="14"/>
                <w:szCs w:val="14"/>
                <w:lang w:val="ru-RU"/>
              </w:rPr>
              <w:t>У1.1.01-У1.1.03</w:t>
            </w:r>
          </w:p>
          <w:p w:rsidR="00F25892" w:rsidRPr="00123572" w:rsidRDefault="00F25892" w:rsidP="00F25892">
            <w:pPr>
              <w:pStyle w:val="TableParagraph"/>
              <w:ind w:firstLine="173"/>
              <w:rPr>
                <w:sz w:val="14"/>
                <w:szCs w:val="14"/>
                <w:lang w:val="ru-RU"/>
              </w:rPr>
            </w:pPr>
            <w:r>
              <w:rPr>
                <w:sz w:val="14"/>
                <w:szCs w:val="14"/>
                <w:lang w:val="ru-RU"/>
              </w:rPr>
              <w:t>З1.1.01-З1.1.03</w:t>
            </w:r>
          </w:p>
          <w:p w:rsidR="00F25892" w:rsidRPr="00123572" w:rsidRDefault="00F25892" w:rsidP="00F25892">
            <w:pPr>
              <w:pStyle w:val="TableParagraph"/>
              <w:ind w:firstLine="173"/>
              <w:rPr>
                <w:sz w:val="14"/>
                <w:szCs w:val="14"/>
                <w:lang w:val="ru-RU"/>
              </w:rPr>
            </w:pPr>
            <w:r>
              <w:rPr>
                <w:sz w:val="14"/>
                <w:szCs w:val="14"/>
                <w:lang w:val="ru-RU"/>
              </w:rPr>
              <w:t>Н1.2.01- Н1.2.03</w:t>
            </w:r>
          </w:p>
          <w:p w:rsidR="00F25892" w:rsidRPr="00123572" w:rsidRDefault="00F25892" w:rsidP="00F25892">
            <w:pPr>
              <w:pStyle w:val="TableParagraph"/>
              <w:ind w:firstLine="173"/>
              <w:rPr>
                <w:sz w:val="14"/>
                <w:szCs w:val="14"/>
                <w:lang w:val="ru-RU"/>
              </w:rPr>
            </w:pPr>
            <w:r>
              <w:rPr>
                <w:sz w:val="14"/>
                <w:szCs w:val="14"/>
                <w:lang w:val="ru-RU"/>
              </w:rPr>
              <w:t>У1.2.01- У1.2.03</w:t>
            </w:r>
          </w:p>
          <w:p w:rsidR="00F25892" w:rsidRPr="00123572" w:rsidRDefault="00F25892" w:rsidP="00F25892">
            <w:pPr>
              <w:pStyle w:val="TableParagraph"/>
              <w:ind w:firstLine="173"/>
              <w:rPr>
                <w:sz w:val="14"/>
                <w:szCs w:val="14"/>
                <w:lang w:val="ru-RU"/>
              </w:rPr>
            </w:pPr>
            <w:r>
              <w:rPr>
                <w:sz w:val="14"/>
                <w:szCs w:val="14"/>
                <w:lang w:val="ru-RU"/>
              </w:rPr>
              <w:t>З1.2.01- З1.2.03</w:t>
            </w:r>
          </w:p>
          <w:p w:rsidR="00F25892" w:rsidRPr="00123572" w:rsidRDefault="00F25892" w:rsidP="00F25892">
            <w:pPr>
              <w:pStyle w:val="TableParagraph"/>
              <w:ind w:firstLine="173"/>
              <w:rPr>
                <w:sz w:val="14"/>
                <w:szCs w:val="14"/>
                <w:lang w:val="ru-RU"/>
              </w:rPr>
            </w:pPr>
            <w:r>
              <w:rPr>
                <w:sz w:val="14"/>
                <w:szCs w:val="14"/>
                <w:lang w:val="ru-RU"/>
              </w:rPr>
              <w:t>Уо01.01-Уо01.02</w:t>
            </w:r>
          </w:p>
          <w:p w:rsidR="00F25892" w:rsidRPr="00123572" w:rsidRDefault="00F25892" w:rsidP="00F25892">
            <w:pPr>
              <w:pStyle w:val="TableParagraph"/>
              <w:ind w:firstLine="173"/>
              <w:rPr>
                <w:sz w:val="14"/>
                <w:szCs w:val="14"/>
                <w:lang w:val="ru-RU"/>
              </w:rPr>
            </w:pPr>
            <w:r>
              <w:rPr>
                <w:sz w:val="14"/>
                <w:szCs w:val="14"/>
                <w:lang w:val="ru-RU"/>
              </w:rPr>
              <w:t>Зо 01.01-Зо 01.02</w:t>
            </w:r>
          </w:p>
          <w:p w:rsidR="00F25892" w:rsidRPr="00123572" w:rsidRDefault="00F25892" w:rsidP="00F25892">
            <w:pPr>
              <w:pStyle w:val="TableParagraph"/>
              <w:ind w:firstLine="173"/>
              <w:rPr>
                <w:sz w:val="14"/>
                <w:szCs w:val="14"/>
                <w:lang w:val="ru-RU"/>
              </w:rPr>
            </w:pPr>
            <w:r>
              <w:rPr>
                <w:sz w:val="14"/>
                <w:szCs w:val="14"/>
                <w:lang w:val="ru-RU"/>
              </w:rPr>
              <w:t>Уо 02.01- Уо02.02</w:t>
            </w:r>
          </w:p>
          <w:p w:rsidR="00F25892" w:rsidRPr="00123572" w:rsidRDefault="00F25892" w:rsidP="00F25892">
            <w:pPr>
              <w:pStyle w:val="TableParagraph"/>
              <w:ind w:firstLine="173"/>
              <w:rPr>
                <w:sz w:val="14"/>
                <w:szCs w:val="14"/>
                <w:lang w:val="ru-RU"/>
              </w:rPr>
            </w:pPr>
            <w:r w:rsidRPr="00123572">
              <w:rPr>
                <w:sz w:val="14"/>
                <w:szCs w:val="14"/>
                <w:lang w:val="ru-RU"/>
              </w:rPr>
              <w:t>Зо02.01 –Зо02.0</w:t>
            </w:r>
            <w:r>
              <w:rPr>
                <w:sz w:val="14"/>
                <w:szCs w:val="14"/>
                <w:lang w:val="ru-RU"/>
              </w:rPr>
              <w:t>2</w:t>
            </w:r>
          </w:p>
          <w:p w:rsidR="00F25892" w:rsidRPr="00123572" w:rsidRDefault="00F25892" w:rsidP="00F25892">
            <w:pPr>
              <w:pStyle w:val="TableParagraph"/>
              <w:ind w:firstLine="173"/>
              <w:rPr>
                <w:sz w:val="14"/>
                <w:szCs w:val="14"/>
                <w:lang w:val="ru-RU"/>
              </w:rPr>
            </w:pPr>
            <w:r>
              <w:rPr>
                <w:sz w:val="14"/>
                <w:szCs w:val="14"/>
                <w:lang w:val="ru-RU"/>
              </w:rPr>
              <w:t>Уо.03.01-</w:t>
            </w:r>
            <w:r w:rsidRPr="00123572">
              <w:rPr>
                <w:sz w:val="14"/>
                <w:szCs w:val="14"/>
                <w:lang w:val="ru-RU"/>
              </w:rPr>
              <w:t>Уо.03.0</w:t>
            </w:r>
            <w:r>
              <w:rPr>
                <w:sz w:val="14"/>
                <w:szCs w:val="14"/>
                <w:lang w:val="ru-RU"/>
              </w:rPr>
              <w:t>2</w:t>
            </w:r>
          </w:p>
          <w:p w:rsidR="00F25892" w:rsidRPr="00123572" w:rsidRDefault="00F25892" w:rsidP="00F25892">
            <w:pPr>
              <w:pStyle w:val="TableParagraph"/>
              <w:ind w:firstLine="173"/>
              <w:rPr>
                <w:sz w:val="14"/>
                <w:szCs w:val="14"/>
                <w:lang w:val="ru-RU"/>
              </w:rPr>
            </w:pPr>
            <w:r w:rsidRPr="00123572">
              <w:rPr>
                <w:sz w:val="14"/>
                <w:szCs w:val="14"/>
                <w:lang w:val="ru-RU"/>
              </w:rPr>
              <w:t>Зо.03.01- Зо.03.0</w:t>
            </w:r>
            <w:r>
              <w:rPr>
                <w:sz w:val="14"/>
                <w:szCs w:val="14"/>
                <w:lang w:val="ru-RU"/>
              </w:rPr>
              <w:t>2</w:t>
            </w:r>
          </w:p>
          <w:p w:rsidR="00F25892" w:rsidRPr="00123572" w:rsidRDefault="00F25892" w:rsidP="00F25892">
            <w:pPr>
              <w:pStyle w:val="TableParagraph"/>
              <w:ind w:firstLine="173"/>
              <w:rPr>
                <w:sz w:val="14"/>
                <w:szCs w:val="14"/>
                <w:lang w:val="ru-RU"/>
              </w:rPr>
            </w:pPr>
            <w:r>
              <w:rPr>
                <w:sz w:val="14"/>
                <w:szCs w:val="14"/>
                <w:lang w:val="ru-RU"/>
              </w:rPr>
              <w:t>Уо04.01 –</w:t>
            </w:r>
            <w:r w:rsidRPr="00123572">
              <w:rPr>
                <w:sz w:val="14"/>
                <w:szCs w:val="14"/>
                <w:lang w:val="ru-RU"/>
              </w:rPr>
              <w:t>Уо04.</w:t>
            </w:r>
            <w:r>
              <w:rPr>
                <w:sz w:val="14"/>
                <w:szCs w:val="14"/>
                <w:lang w:val="ru-RU"/>
              </w:rPr>
              <w:t>0</w:t>
            </w:r>
            <w:r w:rsidRPr="00123572">
              <w:rPr>
                <w:sz w:val="14"/>
                <w:szCs w:val="14"/>
                <w:lang w:val="ru-RU"/>
              </w:rPr>
              <w:t>2</w:t>
            </w:r>
          </w:p>
          <w:p w:rsidR="00F25892" w:rsidRPr="00123572" w:rsidRDefault="00F25892" w:rsidP="00F25892">
            <w:pPr>
              <w:pStyle w:val="TableParagraph"/>
              <w:ind w:firstLine="173"/>
              <w:rPr>
                <w:sz w:val="14"/>
                <w:szCs w:val="14"/>
                <w:lang w:val="ru-RU"/>
              </w:rPr>
            </w:pPr>
            <w:r w:rsidRPr="00123572">
              <w:rPr>
                <w:sz w:val="14"/>
                <w:szCs w:val="14"/>
                <w:lang w:val="ru-RU"/>
              </w:rPr>
              <w:t>Зо 04.01- Зо04.02</w:t>
            </w:r>
          </w:p>
          <w:p w:rsidR="00F25892" w:rsidRPr="00123572" w:rsidRDefault="00F25892" w:rsidP="00F25892">
            <w:pPr>
              <w:pStyle w:val="TableParagraph"/>
              <w:ind w:firstLine="173"/>
              <w:rPr>
                <w:sz w:val="14"/>
                <w:szCs w:val="14"/>
                <w:lang w:val="ru-RU"/>
              </w:rPr>
            </w:pPr>
            <w:r w:rsidRPr="00123572">
              <w:rPr>
                <w:sz w:val="14"/>
                <w:szCs w:val="14"/>
                <w:lang w:val="ru-RU"/>
              </w:rPr>
              <w:t>Уо.05.01</w:t>
            </w:r>
          </w:p>
          <w:p w:rsidR="00F25892" w:rsidRPr="00123572" w:rsidRDefault="00F25892" w:rsidP="00F25892">
            <w:pPr>
              <w:pStyle w:val="TableParagraph"/>
              <w:ind w:firstLine="173"/>
              <w:rPr>
                <w:b/>
                <w:sz w:val="14"/>
                <w:szCs w:val="14"/>
              </w:rPr>
            </w:pPr>
            <w:r w:rsidRPr="00123572">
              <w:rPr>
                <w:sz w:val="14"/>
                <w:szCs w:val="14"/>
              </w:rPr>
              <w:t>Зо.05.01- Зо.05.02</w:t>
            </w:r>
          </w:p>
        </w:tc>
      </w:tr>
      <w:tr w:rsidR="00F25892" w:rsidTr="00F25892">
        <w:trPr>
          <w:trHeight w:val="254"/>
        </w:trPr>
        <w:tc>
          <w:tcPr>
            <w:tcW w:w="2977" w:type="dxa"/>
            <w:gridSpan w:val="2"/>
            <w:vMerge/>
          </w:tcPr>
          <w:p w:rsidR="00F25892" w:rsidRPr="00264735" w:rsidRDefault="00F25892" w:rsidP="00F25892">
            <w:pPr>
              <w:rPr>
                <w:sz w:val="24"/>
                <w:szCs w:val="24"/>
              </w:rPr>
            </w:pPr>
          </w:p>
        </w:tc>
        <w:tc>
          <w:tcPr>
            <w:tcW w:w="7513" w:type="dxa"/>
          </w:tcPr>
          <w:p w:rsidR="00F25892" w:rsidRPr="00A76327" w:rsidRDefault="00F25892" w:rsidP="00F25892">
            <w:pPr>
              <w:pStyle w:val="TableParagraph"/>
              <w:ind w:left="110"/>
              <w:rPr>
                <w:sz w:val="24"/>
                <w:szCs w:val="24"/>
                <w:lang w:val="ru-RU"/>
              </w:rPr>
            </w:pPr>
            <w:r w:rsidRPr="00A76327">
              <w:rPr>
                <w:sz w:val="24"/>
                <w:szCs w:val="24"/>
                <w:lang w:val="ru-RU"/>
              </w:rPr>
              <w:t>1.</w:t>
            </w:r>
            <w:r w:rsidRPr="00A76327">
              <w:rPr>
                <w:spacing w:val="-2"/>
                <w:sz w:val="24"/>
                <w:szCs w:val="24"/>
                <w:lang w:val="ru-RU"/>
              </w:rPr>
              <w:t xml:space="preserve"> </w:t>
            </w:r>
            <w:r w:rsidRPr="00A76327">
              <w:rPr>
                <w:sz w:val="24"/>
                <w:szCs w:val="24"/>
                <w:lang w:val="ru-RU"/>
              </w:rPr>
              <w:t>Организация</w:t>
            </w:r>
            <w:r w:rsidRPr="00A76327">
              <w:rPr>
                <w:spacing w:val="-2"/>
                <w:sz w:val="24"/>
                <w:szCs w:val="24"/>
                <w:lang w:val="ru-RU"/>
              </w:rPr>
              <w:t xml:space="preserve"> </w:t>
            </w:r>
            <w:r w:rsidRPr="00A76327">
              <w:rPr>
                <w:sz w:val="24"/>
                <w:szCs w:val="24"/>
                <w:lang w:val="ru-RU"/>
              </w:rPr>
              <w:t>рабочего</w:t>
            </w:r>
            <w:r w:rsidRPr="00A76327">
              <w:rPr>
                <w:spacing w:val="-3"/>
                <w:sz w:val="24"/>
                <w:szCs w:val="24"/>
                <w:lang w:val="ru-RU"/>
              </w:rPr>
              <w:t xml:space="preserve"> </w:t>
            </w:r>
            <w:r w:rsidRPr="00A76327">
              <w:rPr>
                <w:sz w:val="24"/>
                <w:szCs w:val="24"/>
                <w:lang w:val="ru-RU"/>
              </w:rPr>
              <w:t>места</w:t>
            </w:r>
            <w:r w:rsidRPr="00A76327">
              <w:rPr>
                <w:spacing w:val="-1"/>
                <w:sz w:val="24"/>
                <w:szCs w:val="24"/>
                <w:lang w:val="ru-RU"/>
              </w:rPr>
              <w:t xml:space="preserve"> </w:t>
            </w:r>
            <w:r w:rsidRPr="00A76327">
              <w:rPr>
                <w:sz w:val="24"/>
                <w:szCs w:val="24"/>
                <w:lang w:val="ru-RU"/>
              </w:rPr>
              <w:t>и</w:t>
            </w:r>
            <w:r w:rsidRPr="00A76327">
              <w:rPr>
                <w:spacing w:val="-4"/>
                <w:sz w:val="24"/>
                <w:szCs w:val="24"/>
                <w:lang w:val="ru-RU"/>
              </w:rPr>
              <w:t xml:space="preserve"> </w:t>
            </w:r>
            <w:r w:rsidRPr="00A76327">
              <w:rPr>
                <w:sz w:val="24"/>
                <w:szCs w:val="24"/>
                <w:lang w:val="ru-RU"/>
              </w:rPr>
              <w:t>ТБ</w:t>
            </w:r>
            <w:r w:rsidRPr="00A76327">
              <w:rPr>
                <w:spacing w:val="-1"/>
                <w:sz w:val="24"/>
                <w:szCs w:val="24"/>
                <w:lang w:val="ru-RU"/>
              </w:rPr>
              <w:t xml:space="preserve"> </w:t>
            </w:r>
            <w:r w:rsidRPr="00A76327">
              <w:rPr>
                <w:sz w:val="24"/>
                <w:szCs w:val="24"/>
                <w:lang w:val="ru-RU"/>
              </w:rPr>
              <w:t>при</w:t>
            </w:r>
            <w:r w:rsidRPr="00A76327">
              <w:rPr>
                <w:spacing w:val="-1"/>
                <w:sz w:val="24"/>
                <w:szCs w:val="24"/>
                <w:lang w:val="ru-RU"/>
              </w:rPr>
              <w:t xml:space="preserve"> </w:t>
            </w:r>
            <w:r w:rsidRPr="00A76327">
              <w:rPr>
                <w:sz w:val="24"/>
                <w:szCs w:val="24"/>
                <w:lang w:val="ru-RU"/>
              </w:rPr>
              <w:t>выполнении</w:t>
            </w:r>
            <w:r w:rsidRPr="00A76327">
              <w:rPr>
                <w:spacing w:val="-2"/>
                <w:sz w:val="24"/>
                <w:szCs w:val="24"/>
                <w:lang w:val="ru-RU"/>
              </w:rPr>
              <w:t xml:space="preserve"> </w:t>
            </w:r>
            <w:r w:rsidRPr="00A76327">
              <w:rPr>
                <w:sz w:val="24"/>
                <w:szCs w:val="24"/>
                <w:lang w:val="ru-RU"/>
              </w:rPr>
              <w:t>слесарных</w:t>
            </w:r>
            <w:r w:rsidRPr="00A76327">
              <w:rPr>
                <w:spacing w:val="-1"/>
                <w:sz w:val="24"/>
                <w:szCs w:val="24"/>
                <w:lang w:val="ru-RU"/>
              </w:rPr>
              <w:t xml:space="preserve"> </w:t>
            </w:r>
            <w:r w:rsidRPr="00A76327">
              <w:rPr>
                <w:sz w:val="24"/>
                <w:szCs w:val="24"/>
                <w:lang w:val="ru-RU"/>
              </w:rPr>
              <w:t>операций</w:t>
            </w:r>
          </w:p>
        </w:tc>
        <w:tc>
          <w:tcPr>
            <w:tcW w:w="1417" w:type="dxa"/>
            <w:vMerge/>
            <w:tcBorders>
              <w:top w:val="nil"/>
            </w:tcBorders>
          </w:tcPr>
          <w:p w:rsidR="00F25892" w:rsidRPr="00123572" w:rsidRDefault="00F25892" w:rsidP="00F25892">
            <w:pPr>
              <w:jc w:val="center"/>
              <w:rPr>
                <w:lang w:val="ru-RU"/>
              </w:rPr>
            </w:pPr>
          </w:p>
        </w:tc>
        <w:tc>
          <w:tcPr>
            <w:tcW w:w="993" w:type="dxa"/>
            <w:vMerge/>
          </w:tcPr>
          <w:p w:rsidR="00F25892" w:rsidRPr="00123572" w:rsidRDefault="00F25892" w:rsidP="00F25892">
            <w:pPr>
              <w:rPr>
                <w:lang w:val="ru-RU"/>
              </w:rPr>
            </w:pPr>
          </w:p>
        </w:tc>
        <w:tc>
          <w:tcPr>
            <w:tcW w:w="1275" w:type="dxa"/>
            <w:vMerge/>
          </w:tcPr>
          <w:p w:rsidR="00F25892" w:rsidRPr="00123572" w:rsidRDefault="00F25892" w:rsidP="00F25892">
            <w:pPr>
              <w:ind w:firstLine="173"/>
              <w:rPr>
                <w:sz w:val="14"/>
                <w:szCs w:val="14"/>
                <w:lang w:val="ru-RU"/>
              </w:rPr>
            </w:pPr>
          </w:p>
        </w:tc>
      </w:tr>
      <w:tr w:rsidR="00F25892" w:rsidTr="00F25892">
        <w:trPr>
          <w:trHeight w:val="253"/>
        </w:trPr>
        <w:tc>
          <w:tcPr>
            <w:tcW w:w="2977" w:type="dxa"/>
            <w:gridSpan w:val="2"/>
            <w:vMerge/>
          </w:tcPr>
          <w:p w:rsidR="00F25892" w:rsidRPr="00264735" w:rsidRDefault="00F25892" w:rsidP="00F25892">
            <w:pPr>
              <w:rPr>
                <w:sz w:val="24"/>
                <w:szCs w:val="24"/>
                <w:lang w:val="ru-RU"/>
              </w:rPr>
            </w:pPr>
          </w:p>
        </w:tc>
        <w:tc>
          <w:tcPr>
            <w:tcW w:w="7513" w:type="dxa"/>
          </w:tcPr>
          <w:p w:rsidR="00F25892" w:rsidRPr="00A76327" w:rsidRDefault="00F25892" w:rsidP="00F25892">
            <w:pPr>
              <w:pStyle w:val="TableParagraph"/>
              <w:ind w:left="110"/>
              <w:rPr>
                <w:sz w:val="24"/>
                <w:szCs w:val="24"/>
              </w:rPr>
            </w:pPr>
            <w:r w:rsidRPr="00A76327">
              <w:rPr>
                <w:sz w:val="24"/>
                <w:szCs w:val="24"/>
              </w:rPr>
              <w:t>2</w:t>
            </w:r>
            <w:r w:rsidRPr="00A76327">
              <w:rPr>
                <w:spacing w:val="-1"/>
                <w:sz w:val="24"/>
                <w:szCs w:val="24"/>
              </w:rPr>
              <w:t xml:space="preserve"> </w:t>
            </w:r>
            <w:proofErr w:type="spellStart"/>
            <w:r w:rsidRPr="00A76327">
              <w:rPr>
                <w:sz w:val="24"/>
                <w:szCs w:val="24"/>
              </w:rPr>
              <w:t>Разметка</w:t>
            </w:r>
            <w:proofErr w:type="spellEnd"/>
          </w:p>
        </w:tc>
        <w:tc>
          <w:tcPr>
            <w:tcW w:w="1417" w:type="dxa"/>
            <w:vMerge/>
            <w:tcBorders>
              <w:top w:val="nil"/>
            </w:tcBorders>
          </w:tcPr>
          <w:p w:rsidR="00F25892" w:rsidRPr="00123572" w:rsidRDefault="00F25892" w:rsidP="00F25892">
            <w:pPr>
              <w:jc w:val="center"/>
            </w:pPr>
          </w:p>
        </w:tc>
        <w:tc>
          <w:tcPr>
            <w:tcW w:w="993" w:type="dxa"/>
            <w:vMerge/>
          </w:tcPr>
          <w:p w:rsidR="00F25892" w:rsidRPr="00123572" w:rsidRDefault="00F25892" w:rsidP="00F25892"/>
        </w:tc>
        <w:tc>
          <w:tcPr>
            <w:tcW w:w="1275" w:type="dxa"/>
            <w:vMerge/>
          </w:tcPr>
          <w:p w:rsidR="00F25892" w:rsidRPr="00123572" w:rsidRDefault="00F25892" w:rsidP="00F25892">
            <w:pPr>
              <w:ind w:firstLine="173"/>
              <w:rPr>
                <w:sz w:val="14"/>
                <w:szCs w:val="14"/>
              </w:rPr>
            </w:pPr>
          </w:p>
        </w:tc>
      </w:tr>
      <w:tr w:rsidR="00F25892" w:rsidTr="00F25892">
        <w:trPr>
          <w:trHeight w:val="251"/>
        </w:trPr>
        <w:tc>
          <w:tcPr>
            <w:tcW w:w="2977" w:type="dxa"/>
            <w:gridSpan w:val="2"/>
            <w:vMerge/>
          </w:tcPr>
          <w:p w:rsidR="00F25892" w:rsidRPr="00264735" w:rsidRDefault="00F25892" w:rsidP="00F25892">
            <w:pPr>
              <w:rPr>
                <w:sz w:val="24"/>
                <w:szCs w:val="24"/>
              </w:rPr>
            </w:pPr>
          </w:p>
        </w:tc>
        <w:tc>
          <w:tcPr>
            <w:tcW w:w="7513" w:type="dxa"/>
          </w:tcPr>
          <w:p w:rsidR="00F25892" w:rsidRPr="00A76327" w:rsidRDefault="00F25892" w:rsidP="00F25892">
            <w:pPr>
              <w:pStyle w:val="TableParagraph"/>
              <w:ind w:left="110"/>
              <w:rPr>
                <w:sz w:val="24"/>
                <w:szCs w:val="24"/>
              </w:rPr>
            </w:pPr>
            <w:r w:rsidRPr="00A76327">
              <w:rPr>
                <w:sz w:val="24"/>
                <w:szCs w:val="24"/>
              </w:rPr>
              <w:t>3</w:t>
            </w:r>
            <w:r w:rsidRPr="00A76327">
              <w:rPr>
                <w:spacing w:val="-2"/>
                <w:sz w:val="24"/>
                <w:szCs w:val="24"/>
              </w:rPr>
              <w:t xml:space="preserve"> </w:t>
            </w:r>
            <w:proofErr w:type="spellStart"/>
            <w:r w:rsidRPr="00A76327">
              <w:rPr>
                <w:sz w:val="24"/>
                <w:szCs w:val="24"/>
              </w:rPr>
              <w:t>Правка</w:t>
            </w:r>
            <w:proofErr w:type="spellEnd"/>
            <w:r w:rsidRPr="00A76327">
              <w:rPr>
                <w:spacing w:val="-1"/>
                <w:sz w:val="24"/>
                <w:szCs w:val="24"/>
              </w:rPr>
              <w:t xml:space="preserve"> </w:t>
            </w:r>
            <w:r w:rsidRPr="00A76327">
              <w:rPr>
                <w:sz w:val="24"/>
                <w:szCs w:val="24"/>
              </w:rPr>
              <w:t>и</w:t>
            </w:r>
            <w:r w:rsidRPr="00A76327">
              <w:rPr>
                <w:spacing w:val="-4"/>
                <w:sz w:val="24"/>
                <w:szCs w:val="24"/>
              </w:rPr>
              <w:t xml:space="preserve"> </w:t>
            </w:r>
            <w:proofErr w:type="spellStart"/>
            <w:r w:rsidRPr="00A76327">
              <w:rPr>
                <w:sz w:val="24"/>
                <w:szCs w:val="24"/>
              </w:rPr>
              <w:t>гибка</w:t>
            </w:r>
            <w:proofErr w:type="spellEnd"/>
            <w:r w:rsidRPr="00A76327">
              <w:rPr>
                <w:spacing w:val="-1"/>
                <w:sz w:val="24"/>
                <w:szCs w:val="24"/>
              </w:rPr>
              <w:t xml:space="preserve"> </w:t>
            </w:r>
            <w:proofErr w:type="spellStart"/>
            <w:r w:rsidRPr="00A76327">
              <w:rPr>
                <w:sz w:val="24"/>
                <w:szCs w:val="24"/>
              </w:rPr>
              <w:t>металлов</w:t>
            </w:r>
            <w:proofErr w:type="spellEnd"/>
          </w:p>
        </w:tc>
        <w:tc>
          <w:tcPr>
            <w:tcW w:w="1417" w:type="dxa"/>
            <w:vMerge/>
            <w:tcBorders>
              <w:top w:val="nil"/>
            </w:tcBorders>
          </w:tcPr>
          <w:p w:rsidR="00F25892" w:rsidRPr="00123572" w:rsidRDefault="00F25892" w:rsidP="00F25892">
            <w:pPr>
              <w:jc w:val="center"/>
            </w:pPr>
          </w:p>
        </w:tc>
        <w:tc>
          <w:tcPr>
            <w:tcW w:w="993" w:type="dxa"/>
            <w:vMerge/>
          </w:tcPr>
          <w:p w:rsidR="00F25892" w:rsidRPr="00123572" w:rsidRDefault="00F25892" w:rsidP="00F25892"/>
        </w:tc>
        <w:tc>
          <w:tcPr>
            <w:tcW w:w="1275" w:type="dxa"/>
            <w:vMerge/>
          </w:tcPr>
          <w:p w:rsidR="00F25892" w:rsidRPr="00123572" w:rsidRDefault="00F25892" w:rsidP="00F25892">
            <w:pPr>
              <w:ind w:firstLine="173"/>
              <w:rPr>
                <w:sz w:val="14"/>
                <w:szCs w:val="14"/>
              </w:rPr>
            </w:pPr>
          </w:p>
        </w:tc>
      </w:tr>
      <w:tr w:rsidR="00F25892" w:rsidTr="00F25892">
        <w:trPr>
          <w:trHeight w:val="254"/>
        </w:trPr>
        <w:tc>
          <w:tcPr>
            <w:tcW w:w="2977" w:type="dxa"/>
            <w:gridSpan w:val="2"/>
            <w:vMerge/>
          </w:tcPr>
          <w:p w:rsidR="00F25892" w:rsidRPr="00264735" w:rsidRDefault="00F25892" w:rsidP="00F25892">
            <w:pPr>
              <w:rPr>
                <w:sz w:val="24"/>
                <w:szCs w:val="24"/>
              </w:rPr>
            </w:pPr>
          </w:p>
        </w:tc>
        <w:tc>
          <w:tcPr>
            <w:tcW w:w="7513" w:type="dxa"/>
          </w:tcPr>
          <w:p w:rsidR="00F25892" w:rsidRPr="00A76327" w:rsidRDefault="00F25892" w:rsidP="00F25892">
            <w:pPr>
              <w:pStyle w:val="TableParagraph"/>
              <w:ind w:left="110"/>
              <w:rPr>
                <w:sz w:val="24"/>
                <w:szCs w:val="24"/>
              </w:rPr>
            </w:pPr>
            <w:r w:rsidRPr="00A76327">
              <w:rPr>
                <w:sz w:val="24"/>
                <w:szCs w:val="24"/>
              </w:rPr>
              <w:t>4</w:t>
            </w:r>
            <w:r w:rsidRPr="00A76327">
              <w:rPr>
                <w:spacing w:val="-1"/>
                <w:sz w:val="24"/>
                <w:szCs w:val="24"/>
              </w:rPr>
              <w:t xml:space="preserve"> </w:t>
            </w:r>
            <w:proofErr w:type="spellStart"/>
            <w:r w:rsidRPr="00A76327">
              <w:rPr>
                <w:sz w:val="24"/>
                <w:szCs w:val="24"/>
              </w:rPr>
              <w:t>Рубка</w:t>
            </w:r>
            <w:proofErr w:type="spellEnd"/>
            <w:r w:rsidRPr="00A76327">
              <w:rPr>
                <w:sz w:val="24"/>
                <w:szCs w:val="24"/>
              </w:rPr>
              <w:t xml:space="preserve"> и</w:t>
            </w:r>
            <w:r w:rsidRPr="00A76327">
              <w:rPr>
                <w:spacing w:val="-1"/>
                <w:sz w:val="24"/>
                <w:szCs w:val="24"/>
              </w:rPr>
              <w:t xml:space="preserve"> </w:t>
            </w:r>
            <w:proofErr w:type="spellStart"/>
            <w:r w:rsidRPr="00A76327">
              <w:rPr>
                <w:sz w:val="24"/>
                <w:szCs w:val="24"/>
              </w:rPr>
              <w:t>резка</w:t>
            </w:r>
            <w:proofErr w:type="spellEnd"/>
            <w:r w:rsidRPr="00A76327">
              <w:rPr>
                <w:sz w:val="24"/>
                <w:szCs w:val="24"/>
              </w:rPr>
              <w:t xml:space="preserve"> </w:t>
            </w:r>
            <w:proofErr w:type="spellStart"/>
            <w:r w:rsidRPr="00A76327">
              <w:rPr>
                <w:sz w:val="24"/>
                <w:szCs w:val="24"/>
              </w:rPr>
              <w:t>металлов</w:t>
            </w:r>
            <w:proofErr w:type="spellEnd"/>
          </w:p>
        </w:tc>
        <w:tc>
          <w:tcPr>
            <w:tcW w:w="1417" w:type="dxa"/>
            <w:vMerge/>
            <w:tcBorders>
              <w:top w:val="nil"/>
            </w:tcBorders>
          </w:tcPr>
          <w:p w:rsidR="00F25892" w:rsidRPr="00123572" w:rsidRDefault="00F25892" w:rsidP="00F25892">
            <w:pPr>
              <w:jc w:val="center"/>
            </w:pPr>
          </w:p>
        </w:tc>
        <w:tc>
          <w:tcPr>
            <w:tcW w:w="993" w:type="dxa"/>
            <w:vMerge/>
          </w:tcPr>
          <w:p w:rsidR="00F25892" w:rsidRPr="00123572" w:rsidRDefault="00F25892" w:rsidP="00F25892"/>
        </w:tc>
        <w:tc>
          <w:tcPr>
            <w:tcW w:w="1275" w:type="dxa"/>
            <w:vMerge/>
          </w:tcPr>
          <w:p w:rsidR="00F25892" w:rsidRPr="00123572" w:rsidRDefault="00F25892" w:rsidP="00F25892">
            <w:pPr>
              <w:ind w:firstLine="173"/>
              <w:rPr>
                <w:sz w:val="14"/>
                <w:szCs w:val="14"/>
              </w:rPr>
            </w:pPr>
          </w:p>
        </w:tc>
      </w:tr>
      <w:tr w:rsidR="00F25892" w:rsidTr="00F25892">
        <w:trPr>
          <w:trHeight w:val="251"/>
        </w:trPr>
        <w:tc>
          <w:tcPr>
            <w:tcW w:w="2977" w:type="dxa"/>
            <w:gridSpan w:val="2"/>
            <w:vMerge/>
          </w:tcPr>
          <w:p w:rsidR="00F25892" w:rsidRPr="00264735" w:rsidRDefault="00F25892" w:rsidP="00F25892">
            <w:pPr>
              <w:rPr>
                <w:sz w:val="24"/>
                <w:szCs w:val="24"/>
              </w:rPr>
            </w:pPr>
          </w:p>
        </w:tc>
        <w:tc>
          <w:tcPr>
            <w:tcW w:w="7513" w:type="dxa"/>
          </w:tcPr>
          <w:p w:rsidR="00F25892" w:rsidRPr="00A76327" w:rsidRDefault="00F25892" w:rsidP="00F25892">
            <w:pPr>
              <w:pStyle w:val="TableParagraph"/>
              <w:ind w:left="110"/>
              <w:rPr>
                <w:sz w:val="24"/>
                <w:szCs w:val="24"/>
              </w:rPr>
            </w:pPr>
            <w:r w:rsidRPr="00A76327">
              <w:rPr>
                <w:sz w:val="24"/>
                <w:szCs w:val="24"/>
              </w:rPr>
              <w:t>5</w:t>
            </w:r>
            <w:r w:rsidRPr="00A76327">
              <w:rPr>
                <w:spacing w:val="-2"/>
                <w:sz w:val="24"/>
                <w:szCs w:val="24"/>
              </w:rPr>
              <w:t xml:space="preserve"> </w:t>
            </w:r>
            <w:proofErr w:type="spellStart"/>
            <w:r w:rsidRPr="00A76327">
              <w:rPr>
                <w:sz w:val="24"/>
                <w:szCs w:val="24"/>
              </w:rPr>
              <w:t>Опиливание</w:t>
            </w:r>
            <w:proofErr w:type="spellEnd"/>
            <w:r w:rsidRPr="00A76327">
              <w:rPr>
                <w:spacing w:val="-1"/>
                <w:sz w:val="24"/>
                <w:szCs w:val="24"/>
              </w:rPr>
              <w:t xml:space="preserve"> </w:t>
            </w:r>
            <w:proofErr w:type="spellStart"/>
            <w:r w:rsidRPr="00A76327">
              <w:rPr>
                <w:sz w:val="24"/>
                <w:szCs w:val="24"/>
              </w:rPr>
              <w:t>металлов</w:t>
            </w:r>
            <w:proofErr w:type="spellEnd"/>
          </w:p>
        </w:tc>
        <w:tc>
          <w:tcPr>
            <w:tcW w:w="1417" w:type="dxa"/>
            <w:vMerge/>
            <w:tcBorders>
              <w:top w:val="nil"/>
            </w:tcBorders>
          </w:tcPr>
          <w:p w:rsidR="00F25892" w:rsidRPr="00123572" w:rsidRDefault="00F25892" w:rsidP="00F25892">
            <w:pPr>
              <w:jc w:val="center"/>
            </w:pPr>
          </w:p>
        </w:tc>
        <w:tc>
          <w:tcPr>
            <w:tcW w:w="993" w:type="dxa"/>
            <w:vMerge/>
          </w:tcPr>
          <w:p w:rsidR="00F25892" w:rsidRPr="00123572" w:rsidRDefault="00F25892" w:rsidP="00F25892"/>
        </w:tc>
        <w:tc>
          <w:tcPr>
            <w:tcW w:w="1275" w:type="dxa"/>
            <w:vMerge/>
          </w:tcPr>
          <w:p w:rsidR="00F25892" w:rsidRPr="00123572" w:rsidRDefault="00F25892" w:rsidP="00F25892">
            <w:pPr>
              <w:ind w:firstLine="173"/>
              <w:rPr>
                <w:sz w:val="14"/>
                <w:szCs w:val="14"/>
              </w:rPr>
            </w:pPr>
          </w:p>
        </w:tc>
      </w:tr>
      <w:tr w:rsidR="00F25892" w:rsidTr="00F25892">
        <w:trPr>
          <w:trHeight w:val="253"/>
        </w:trPr>
        <w:tc>
          <w:tcPr>
            <w:tcW w:w="2977" w:type="dxa"/>
            <w:gridSpan w:val="2"/>
            <w:vMerge/>
          </w:tcPr>
          <w:p w:rsidR="00F25892" w:rsidRPr="00264735" w:rsidRDefault="00F25892" w:rsidP="00F25892">
            <w:pPr>
              <w:rPr>
                <w:sz w:val="24"/>
                <w:szCs w:val="24"/>
              </w:rPr>
            </w:pPr>
          </w:p>
        </w:tc>
        <w:tc>
          <w:tcPr>
            <w:tcW w:w="7513" w:type="dxa"/>
          </w:tcPr>
          <w:p w:rsidR="00F25892" w:rsidRPr="00A76327" w:rsidRDefault="00F25892" w:rsidP="00F25892">
            <w:pPr>
              <w:pStyle w:val="TableParagraph"/>
              <w:ind w:left="110"/>
              <w:rPr>
                <w:sz w:val="24"/>
                <w:szCs w:val="24"/>
                <w:lang w:val="ru-RU"/>
              </w:rPr>
            </w:pPr>
            <w:r w:rsidRPr="00A76327">
              <w:rPr>
                <w:sz w:val="24"/>
                <w:szCs w:val="24"/>
                <w:lang w:val="ru-RU"/>
              </w:rPr>
              <w:t>6</w:t>
            </w:r>
            <w:r w:rsidRPr="00A76327">
              <w:rPr>
                <w:spacing w:val="-2"/>
                <w:sz w:val="24"/>
                <w:szCs w:val="24"/>
                <w:lang w:val="ru-RU"/>
              </w:rPr>
              <w:t xml:space="preserve"> </w:t>
            </w:r>
            <w:r w:rsidRPr="00A76327">
              <w:rPr>
                <w:sz w:val="24"/>
                <w:szCs w:val="24"/>
                <w:lang w:val="ru-RU"/>
              </w:rPr>
              <w:t>Сверление,</w:t>
            </w:r>
            <w:r w:rsidRPr="00A76327">
              <w:rPr>
                <w:spacing w:val="-2"/>
                <w:sz w:val="24"/>
                <w:szCs w:val="24"/>
                <w:lang w:val="ru-RU"/>
              </w:rPr>
              <w:t xml:space="preserve"> </w:t>
            </w:r>
            <w:proofErr w:type="spellStart"/>
            <w:r w:rsidRPr="00A76327">
              <w:rPr>
                <w:sz w:val="24"/>
                <w:szCs w:val="24"/>
                <w:lang w:val="ru-RU"/>
              </w:rPr>
              <w:t>зенкование</w:t>
            </w:r>
            <w:proofErr w:type="spellEnd"/>
            <w:r w:rsidRPr="00A76327">
              <w:rPr>
                <w:sz w:val="24"/>
                <w:szCs w:val="24"/>
                <w:lang w:val="ru-RU"/>
              </w:rPr>
              <w:t>,</w:t>
            </w:r>
            <w:r w:rsidRPr="00A76327">
              <w:rPr>
                <w:spacing w:val="-3"/>
                <w:sz w:val="24"/>
                <w:szCs w:val="24"/>
                <w:lang w:val="ru-RU"/>
              </w:rPr>
              <w:t xml:space="preserve"> </w:t>
            </w:r>
            <w:r w:rsidRPr="00A76327">
              <w:rPr>
                <w:sz w:val="24"/>
                <w:szCs w:val="24"/>
                <w:lang w:val="ru-RU"/>
              </w:rPr>
              <w:t>зенкерование</w:t>
            </w:r>
            <w:r w:rsidRPr="00A76327">
              <w:rPr>
                <w:spacing w:val="-2"/>
                <w:sz w:val="24"/>
                <w:szCs w:val="24"/>
                <w:lang w:val="ru-RU"/>
              </w:rPr>
              <w:t xml:space="preserve"> </w:t>
            </w:r>
            <w:r w:rsidRPr="00A76327">
              <w:rPr>
                <w:sz w:val="24"/>
                <w:szCs w:val="24"/>
                <w:lang w:val="ru-RU"/>
              </w:rPr>
              <w:t>и</w:t>
            </w:r>
            <w:r w:rsidRPr="00A76327">
              <w:rPr>
                <w:spacing w:val="-5"/>
                <w:sz w:val="24"/>
                <w:szCs w:val="24"/>
                <w:lang w:val="ru-RU"/>
              </w:rPr>
              <w:t xml:space="preserve"> </w:t>
            </w:r>
            <w:r w:rsidRPr="00A76327">
              <w:rPr>
                <w:sz w:val="24"/>
                <w:szCs w:val="24"/>
                <w:lang w:val="ru-RU"/>
              </w:rPr>
              <w:t>развертывание</w:t>
            </w:r>
            <w:r w:rsidRPr="00A76327">
              <w:rPr>
                <w:spacing w:val="-1"/>
                <w:sz w:val="24"/>
                <w:szCs w:val="24"/>
                <w:lang w:val="ru-RU"/>
              </w:rPr>
              <w:t xml:space="preserve"> </w:t>
            </w:r>
            <w:r w:rsidRPr="00A76327">
              <w:rPr>
                <w:sz w:val="24"/>
                <w:szCs w:val="24"/>
                <w:lang w:val="ru-RU"/>
              </w:rPr>
              <w:t>отверстий</w:t>
            </w:r>
          </w:p>
        </w:tc>
        <w:tc>
          <w:tcPr>
            <w:tcW w:w="1417" w:type="dxa"/>
            <w:vMerge/>
            <w:tcBorders>
              <w:top w:val="nil"/>
            </w:tcBorders>
          </w:tcPr>
          <w:p w:rsidR="00F25892" w:rsidRPr="00123572" w:rsidRDefault="00F25892" w:rsidP="00F25892">
            <w:pPr>
              <w:jc w:val="center"/>
              <w:rPr>
                <w:lang w:val="ru-RU"/>
              </w:rPr>
            </w:pPr>
          </w:p>
        </w:tc>
        <w:tc>
          <w:tcPr>
            <w:tcW w:w="993" w:type="dxa"/>
            <w:vMerge/>
          </w:tcPr>
          <w:p w:rsidR="00F25892" w:rsidRPr="00123572" w:rsidRDefault="00F25892" w:rsidP="00F25892">
            <w:pPr>
              <w:rPr>
                <w:lang w:val="ru-RU"/>
              </w:rPr>
            </w:pPr>
          </w:p>
        </w:tc>
        <w:tc>
          <w:tcPr>
            <w:tcW w:w="1275" w:type="dxa"/>
            <w:vMerge/>
          </w:tcPr>
          <w:p w:rsidR="00F25892" w:rsidRPr="00123572" w:rsidRDefault="00F25892" w:rsidP="00F25892">
            <w:pPr>
              <w:ind w:firstLine="173"/>
              <w:rPr>
                <w:sz w:val="14"/>
                <w:szCs w:val="14"/>
                <w:lang w:val="ru-RU"/>
              </w:rPr>
            </w:pPr>
          </w:p>
        </w:tc>
      </w:tr>
      <w:tr w:rsidR="00F25892" w:rsidTr="00F25892">
        <w:trPr>
          <w:trHeight w:val="251"/>
        </w:trPr>
        <w:tc>
          <w:tcPr>
            <w:tcW w:w="2977" w:type="dxa"/>
            <w:gridSpan w:val="2"/>
            <w:vMerge/>
          </w:tcPr>
          <w:p w:rsidR="00F25892" w:rsidRPr="00264735" w:rsidRDefault="00F25892" w:rsidP="00F25892">
            <w:pPr>
              <w:rPr>
                <w:sz w:val="24"/>
                <w:szCs w:val="24"/>
                <w:lang w:val="ru-RU"/>
              </w:rPr>
            </w:pPr>
          </w:p>
        </w:tc>
        <w:tc>
          <w:tcPr>
            <w:tcW w:w="7513" w:type="dxa"/>
          </w:tcPr>
          <w:p w:rsidR="00F25892" w:rsidRPr="00A76327" w:rsidRDefault="00F25892" w:rsidP="00F25892">
            <w:pPr>
              <w:pStyle w:val="TableParagraph"/>
              <w:ind w:left="110"/>
              <w:rPr>
                <w:b/>
                <w:sz w:val="24"/>
                <w:szCs w:val="24"/>
                <w:lang w:val="ru-RU"/>
              </w:rPr>
            </w:pPr>
            <w:r w:rsidRPr="00A76327">
              <w:rPr>
                <w:b/>
                <w:sz w:val="24"/>
                <w:szCs w:val="24"/>
                <w:lang w:val="ru-RU"/>
              </w:rPr>
              <w:t>В</w:t>
            </w:r>
            <w:r w:rsidRPr="00A76327">
              <w:rPr>
                <w:b/>
                <w:spacing w:val="-1"/>
                <w:sz w:val="24"/>
                <w:szCs w:val="24"/>
                <w:lang w:val="ru-RU"/>
              </w:rPr>
              <w:t xml:space="preserve"> </w:t>
            </w:r>
            <w:r w:rsidRPr="00A76327">
              <w:rPr>
                <w:b/>
                <w:sz w:val="24"/>
                <w:szCs w:val="24"/>
                <w:lang w:val="ru-RU"/>
              </w:rPr>
              <w:t>том</w:t>
            </w:r>
            <w:r w:rsidRPr="00A76327">
              <w:rPr>
                <w:b/>
                <w:spacing w:val="-2"/>
                <w:sz w:val="24"/>
                <w:szCs w:val="24"/>
                <w:lang w:val="ru-RU"/>
              </w:rPr>
              <w:t xml:space="preserve"> </w:t>
            </w:r>
            <w:r w:rsidRPr="00A76327">
              <w:rPr>
                <w:b/>
                <w:sz w:val="24"/>
                <w:szCs w:val="24"/>
                <w:lang w:val="ru-RU"/>
              </w:rPr>
              <w:t>числе</w:t>
            </w:r>
            <w:r w:rsidRPr="00A76327">
              <w:rPr>
                <w:b/>
                <w:spacing w:val="-4"/>
                <w:sz w:val="24"/>
                <w:szCs w:val="24"/>
                <w:lang w:val="ru-RU"/>
              </w:rPr>
              <w:t xml:space="preserve"> </w:t>
            </w:r>
            <w:r w:rsidRPr="00A76327">
              <w:rPr>
                <w:b/>
                <w:sz w:val="24"/>
                <w:szCs w:val="24"/>
                <w:lang w:val="ru-RU"/>
              </w:rPr>
              <w:t>практических</w:t>
            </w:r>
            <w:r w:rsidRPr="00A76327">
              <w:rPr>
                <w:b/>
                <w:spacing w:val="-5"/>
                <w:sz w:val="24"/>
                <w:szCs w:val="24"/>
                <w:lang w:val="ru-RU"/>
              </w:rPr>
              <w:t xml:space="preserve"> </w:t>
            </w:r>
            <w:r w:rsidRPr="00A76327">
              <w:rPr>
                <w:b/>
                <w:sz w:val="24"/>
                <w:szCs w:val="24"/>
                <w:lang w:val="ru-RU"/>
              </w:rPr>
              <w:t>занятий</w:t>
            </w:r>
          </w:p>
        </w:tc>
        <w:tc>
          <w:tcPr>
            <w:tcW w:w="1417" w:type="dxa"/>
          </w:tcPr>
          <w:p w:rsidR="00F25892" w:rsidRPr="00123572" w:rsidRDefault="00F25892" w:rsidP="00F25892">
            <w:pPr>
              <w:pStyle w:val="TableParagraph"/>
              <w:jc w:val="center"/>
              <w:rPr>
                <w:b/>
                <w:i/>
                <w:lang w:val="ru-RU"/>
              </w:rPr>
            </w:pPr>
            <w:r w:rsidRPr="00123572">
              <w:rPr>
                <w:b/>
                <w:i/>
                <w:lang w:val="ru-RU"/>
              </w:rPr>
              <w:t>10</w:t>
            </w:r>
          </w:p>
        </w:tc>
        <w:tc>
          <w:tcPr>
            <w:tcW w:w="993" w:type="dxa"/>
            <w:vMerge/>
          </w:tcPr>
          <w:p w:rsidR="00F25892" w:rsidRPr="00123572" w:rsidRDefault="00F25892" w:rsidP="00F25892">
            <w:pPr>
              <w:pStyle w:val="TableParagraph"/>
              <w:spacing w:line="232" w:lineRule="exact"/>
              <w:rPr>
                <w:b/>
                <w:i/>
              </w:rPr>
            </w:pPr>
          </w:p>
        </w:tc>
        <w:tc>
          <w:tcPr>
            <w:tcW w:w="1275" w:type="dxa"/>
            <w:vMerge/>
          </w:tcPr>
          <w:p w:rsidR="00F25892" w:rsidRPr="00123572" w:rsidRDefault="00F25892" w:rsidP="00F25892">
            <w:pPr>
              <w:pStyle w:val="TableParagraph"/>
              <w:spacing w:line="232" w:lineRule="exact"/>
              <w:ind w:left="12" w:firstLine="173"/>
              <w:rPr>
                <w:b/>
                <w:i/>
                <w:sz w:val="14"/>
                <w:szCs w:val="14"/>
              </w:rPr>
            </w:pPr>
          </w:p>
        </w:tc>
      </w:tr>
      <w:tr w:rsidR="00F25892" w:rsidTr="00F25892">
        <w:trPr>
          <w:trHeight w:val="254"/>
        </w:trPr>
        <w:tc>
          <w:tcPr>
            <w:tcW w:w="2977" w:type="dxa"/>
            <w:gridSpan w:val="2"/>
            <w:vMerge/>
          </w:tcPr>
          <w:p w:rsidR="00F25892" w:rsidRPr="00264735" w:rsidRDefault="00F25892" w:rsidP="00F25892">
            <w:pPr>
              <w:rPr>
                <w:sz w:val="24"/>
                <w:szCs w:val="24"/>
              </w:rPr>
            </w:pPr>
          </w:p>
        </w:tc>
        <w:tc>
          <w:tcPr>
            <w:tcW w:w="7513" w:type="dxa"/>
          </w:tcPr>
          <w:p w:rsidR="00F25892" w:rsidRPr="00A76327" w:rsidRDefault="00F25892" w:rsidP="00F25892">
            <w:pPr>
              <w:pStyle w:val="TableParagraph"/>
              <w:ind w:left="110"/>
              <w:rPr>
                <w:sz w:val="24"/>
                <w:szCs w:val="24"/>
              </w:rPr>
            </w:pPr>
            <w:r>
              <w:rPr>
                <w:sz w:val="24"/>
                <w:szCs w:val="24"/>
                <w:lang w:val="ru-RU"/>
              </w:rPr>
              <w:t xml:space="preserve">ПЗ </w:t>
            </w:r>
            <w:r w:rsidRPr="00A76327">
              <w:rPr>
                <w:sz w:val="24"/>
                <w:szCs w:val="24"/>
              </w:rPr>
              <w:t>1</w:t>
            </w:r>
            <w:r w:rsidRPr="00A76327">
              <w:rPr>
                <w:spacing w:val="-1"/>
                <w:sz w:val="24"/>
                <w:szCs w:val="24"/>
              </w:rPr>
              <w:t xml:space="preserve"> </w:t>
            </w:r>
            <w:proofErr w:type="spellStart"/>
            <w:r w:rsidRPr="00A76327">
              <w:rPr>
                <w:sz w:val="24"/>
                <w:szCs w:val="24"/>
              </w:rPr>
              <w:t>Плоскостная</w:t>
            </w:r>
            <w:proofErr w:type="spellEnd"/>
            <w:r w:rsidRPr="00A76327">
              <w:rPr>
                <w:spacing w:val="-1"/>
                <w:sz w:val="24"/>
                <w:szCs w:val="24"/>
              </w:rPr>
              <w:t xml:space="preserve"> </w:t>
            </w:r>
            <w:proofErr w:type="spellStart"/>
            <w:r w:rsidRPr="00A76327">
              <w:rPr>
                <w:sz w:val="24"/>
                <w:szCs w:val="24"/>
              </w:rPr>
              <w:t>разметка</w:t>
            </w:r>
            <w:proofErr w:type="spellEnd"/>
            <w:r w:rsidRPr="00A76327">
              <w:rPr>
                <w:spacing w:val="-1"/>
                <w:sz w:val="24"/>
                <w:szCs w:val="24"/>
              </w:rPr>
              <w:t xml:space="preserve"> </w:t>
            </w:r>
            <w:proofErr w:type="spellStart"/>
            <w:r w:rsidRPr="00A76327">
              <w:rPr>
                <w:sz w:val="24"/>
                <w:szCs w:val="24"/>
              </w:rPr>
              <w:t>металла</w:t>
            </w:r>
            <w:proofErr w:type="spellEnd"/>
          </w:p>
        </w:tc>
        <w:tc>
          <w:tcPr>
            <w:tcW w:w="1417" w:type="dxa"/>
          </w:tcPr>
          <w:p w:rsidR="00F25892" w:rsidRPr="00123572" w:rsidRDefault="00F25892" w:rsidP="00F25892">
            <w:pPr>
              <w:pStyle w:val="TableParagraph"/>
              <w:jc w:val="center"/>
              <w:rPr>
                <w:i/>
                <w:lang w:val="ru-RU"/>
              </w:rPr>
            </w:pPr>
            <w:r w:rsidRPr="00123572">
              <w:rPr>
                <w:i/>
                <w:lang w:val="ru-RU"/>
              </w:rPr>
              <w:t>6</w:t>
            </w:r>
          </w:p>
        </w:tc>
        <w:tc>
          <w:tcPr>
            <w:tcW w:w="993" w:type="dxa"/>
            <w:vMerge/>
          </w:tcPr>
          <w:p w:rsidR="00F25892" w:rsidRPr="00123572" w:rsidRDefault="00F25892" w:rsidP="00F25892">
            <w:pPr>
              <w:pStyle w:val="TableParagraph"/>
              <w:spacing w:line="234" w:lineRule="exact"/>
              <w:rPr>
                <w:i/>
              </w:rPr>
            </w:pPr>
          </w:p>
        </w:tc>
        <w:tc>
          <w:tcPr>
            <w:tcW w:w="1275" w:type="dxa"/>
            <w:vMerge/>
          </w:tcPr>
          <w:p w:rsidR="00F25892" w:rsidRPr="00123572" w:rsidRDefault="00F25892" w:rsidP="00F25892">
            <w:pPr>
              <w:pStyle w:val="TableParagraph"/>
              <w:spacing w:line="234" w:lineRule="exact"/>
              <w:ind w:left="12" w:firstLine="173"/>
              <w:rPr>
                <w:i/>
                <w:sz w:val="14"/>
                <w:szCs w:val="14"/>
              </w:rPr>
            </w:pPr>
          </w:p>
        </w:tc>
      </w:tr>
      <w:tr w:rsidR="00F25892" w:rsidTr="00F25892">
        <w:trPr>
          <w:trHeight w:val="253"/>
        </w:trPr>
        <w:tc>
          <w:tcPr>
            <w:tcW w:w="2977" w:type="dxa"/>
            <w:gridSpan w:val="2"/>
            <w:vMerge/>
          </w:tcPr>
          <w:p w:rsidR="00F25892" w:rsidRPr="00264735" w:rsidRDefault="00F25892" w:rsidP="00F25892">
            <w:pPr>
              <w:rPr>
                <w:sz w:val="24"/>
                <w:szCs w:val="24"/>
              </w:rPr>
            </w:pPr>
          </w:p>
        </w:tc>
        <w:tc>
          <w:tcPr>
            <w:tcW w:w="7513" w:type="dxa"/>
          </w:tcPr>
          <w:p w:rsidR="00F25892" w:rsidRPr="00A76327" w:rsidRDefault="00F25892" w:rsidP="00F25892">
            <w:pPr>
              <w:pStyle w:val="TableParagraph"/>
              <w:ind w:left="110"/>
              <w:rPr>
                <w:sz w:val="24"/>
                <w:szCs w:val="24"/>
                <w:lang w:val="ru-RU"/>
              </w:rPr>
            </w:pPr>
            <w:r>
              <w:rPr>
                <w:sz w:val="24"/>
                <w:szCs w:val="24"/>
                <w:lang w:val="ru-RU"/>
              </w:rPr>
              <w:t xml:space="preserve">ПЗ </w:t>
            </w:r>
            <w:r w:rsidRPr="00A76327">
              <w:rPr>
                <w:sz w:val="24"/>
                <w:szCs w:val="24"/>
                <w:lang w:val="ru-RU"/>
              </w:rPr>
              <w:t>2</w:t>
            </w:r>
            <w:r w:rsidRPr="00A76327">
              <w:rPr>
                <w:spacing w:val="-2"/>
                <w:sz w:val="24"/>
                <w:szCs w:val="24"/>
                <w:lang w:val="ru-RU"/>
              </w:rPr>
              <w:t xml:space="preserve"> </w:t>
            </w:r>
            <w:r w:rsidRPr="00A76327">
              <w:rPr>
                <w:sz w:val="24"/>
                <w:szCs w:val="24"/>
                <w:lang w:val="ru-RU"/>
              </w:rPr>
              <w:t>Инструменты,</w:t>
            </w:r>
            <w:r w:rsidRPr="00A76327">
              <w:rPr>
                <w:spacing w:val="-1"/>
                <w:sz w:val="24"/>
                <w:szCs w:val="24"/>
                <w:lang w:val="ru-RU"/>
              </w:rPr>
              <w:t xml:space="preserve"> </w:t>
            </w:r>
            <w:r w:rsidRPr="00A76327">
              <w:rPr>
                <w:sz w:val="24"/>
                <w:szCs w:val="24"/>
                <w:lang w:val="ru-RU"/>
              </w:rPr>
              <w:t>применяемые</w:t>
            </w:r>
            <w:r w:rsidRPr="00A76327">
              <w:rPr>
                <w:spacing w:val="-1"/>
                <w:sz w:val="24"/>
                <w:szCs w:val="24"/>
                <w:lang w:val="ru-RU"/>
              </w:rPr>
              <w:t xml:space="preserve"> </w:t>
            </w:r>
            <w:r w:rsidRPr="00A76327">
              <w:rPr>
                <w:sz w:val="24"/>
                <w:szCs w:val="24"/>
                <w:lang w:val="ru-RU"/>
              </w:rPr>
              <w:t>при</w:t>
            </w:r>
            <w:r w:rsidRPr="00A76327">
              <w:rPr>
                <w:spacing w:val="-4"/>
                <w:sz w:val="24"/>
                <w:szCs w:val="24"/>
                <w:lang w:val="ru-RU"/>
              </w:rPr>
              <w:t xml:space="preserve"> </w:t>
            </w:r>
            <w:r w:rsidRPr="00A76327">
              <w:rPr>
                <w:sz w:val="24"/>
                <w:szCs w:val="24"/>
                <w:lang w:val="ru-RU"/>
              </w:rPr>
              <w:t>слесарных</w:t>
            </w:r>
            <w:r w:rsidRPr="00A76327">
              <w:rPr>
                <w:spacing w:val="-3"/>
                <w:sz w:val="24"/>
                <w:szCs w:val="24"/>
                <w:lang w:val="ru-RU"/>
              </w:rPr>
              <w:t xml:space="preserve"> </w:t>
            </w:r>
            <w:r w:rsidRPr="00A76327">
              <w:rPr>
                <w:sz w:val="24"/>
                <w:szCs w:val="24"/>
                <w:lang w:val="ru-RU"/>
              </w:rPr>
              <w:t>работах</w:t>
            </w:r>
          </w:p>
        </w:tc>
        <w:tc>
          <w:tcPr>
            <w:tcW w:w="1417" w:type="dxa"/>
          </w:tcPr>
          <w:p w:rsidR="00F25892" w:rsidRPr="00123572" w:rsidRDefault="00F25892" w:rsidP="00F25892">
            <w:pPr>
              <w:pStyle w:val="TableParagraph"/>
              <w:jc w:val="center"/>
              <w:rPr>
                <w:i/>
                <w:lang w:val="ru-RU"/>
              </w:rPr>
            </w:pPr>
            <w:r w:rsidRPr="00123572">
              <w:rPr>
                <w:i/>
                <w:lang w:val="ru-RU"/>
              </w:rPr>
              <w:t>4</w:t>
            </w:r>
          </w:p>
        </w:tc>
        <w:tc>
          <w:tcPr>
            <w:tcW w:w="993" w:type="dxa"/>
            <w:vMerge/>
          </w:tcPr>
          <w:p w:rsidR="00F25892" w:rsidRPr="00123572" w:rsidRDefault="00F25892" w:rsidP="00F25892">
            <w:pPr>
              <w:pStyle w:val="TableParagraph"/>
              <w:spacing w:line="234" w:lineRule="exact"/>
              <w:rPr>
                <w:i/>
              </w:rPr>
            </w:pPr>
          </w:p>
        </w:tc>
        <w:tc>
          <w:tcPr>
            <w:tcW w:w="1275" w:type="dxa"/>
            <w:vMerge/>
          </w:tcPr>
          <w:p w:rsidR="00F25892" w:rsidRPr="00123572" w:rsidRDefault="00F25892" w:rsidP="00F25892">
            <w:pPr>
              <w:pStyle w:val="TableParagraph"/>
              <w:spacing w:line="234" w:lineRule="exact"/>
              <w:ind w:left="12" w:firstLine="173"/>
              <w:rPr>
                <w:i/>
                <w:sz w:val="14"/>
                <w:szCs w:val="14"/>
              </w:rPr>
            </w:pPr>
          </w:p>
        </w:tc>
      </w:tr>
      <w:tr w:rsidR="00F25892" w:rsidTr="00F25892">
        <w:trPr>
          <w:trHeight w:val="253"/>
        </w:trPr>
        <w:tc>
          <w:tcPr>
            <w:tcW w:w="2977" w:type="dxa"/>
            <w:gridSpan w:val="2"/>
            <w:vMerge/>
          </w:tcPr>
          <w:p w:rsidR="00F25892" w:rsidRPr="00264735" w:rsidRDefault="00F25892" w:rsidP="00F25892">
            <w:pPr>
              <w:rPr>
                <w:sz w:val="24"/>
                <w:szCs w:val="24"/>
              </w:rPr>
            </w:pPr>
          </w:p>
        </w:tc>
        <w:tc>
          <w:tcPr>
            <w:tcW w:w="7513" w:type="dxa"/>
          </w:tcPr>
          <w:p w:rsidR="00F25892" w:rsidRPr="000E2F94" w:rsidRDefault="00F25892" w:rsidP="00F25892">
            <w:pPr>
              <w:pStyle w:val="TableParagraph"/>
              <w:ind w:left="110"/>
              <w:rPr>
                <w:b/>
                <w:sz w:val="24"/>
                <w:szCs w:val="24"/>
                <w:lang w:val="ru-RU"/>
              </w:rPr>
            </w:pPr>
            <w:r w:rsidRPr="000E2F94">
              <w:rPr>
                <w:b/>
                <w:sz w:val="24"/>
                <w:szCs w:val="24"/>
                <w:lang w:val="ru-RU"/>
              </w:rPr>
              <w:t>Самостоятельная работа обучающихся:</w:t>
            </w:r>
          </w:p>
          <w:p w:rsidR="00F25892" w:rsidRPr="0037450A" w:rsidRDefault="00F25892" w:rsidP="00F25892">
            <w:pPr>
              <w:pStyle w:val="c73"/>
              <w:shd w:val="clear" w:color="auto" w:fill="FFFFFF"/>
              <w:spacing w:before="0" w:beforeAutospacing="0" w:after="0" w:afterAutospacing="0"/>
              <w:ind w:left="110"/>
              <w:rPr>
                <w:rFonts w:ascii="Calibri" w:hAnsi="Calibri" w:cs="Calibri"/>
                <w:color w:val="000000"/>
                <w:sz w:val="20"/>
                <w:szCs w:val="20"/>
                <w:lang w:val="ru-RU"/>
              </w:rPr>
            </w:pPr>
            <w:r w:rsidRPr="00264735">
              <w:rPr>
                <w:rStyle w:val="c6"/>
                <w:bCs/>
                <w:color w:val="000000"/>
                <w:lang w:val="ru-RU"/>
              </w:rPr>
              <w:t>Подготовка сообщения по теме:</w:t>
            </w:r>
            <w:r>
              <w:rPr>
                <w:rStyle w:val="c6"/>
                <w:bCs/>
                <w:color w:val="000000"/>
                <w:lang w:val="ru-RU"/>
              </w:rPr>
              <w:t xml:space="preserve"> </w:t>
            </w:r>
            <w:r w:rsidRPr="00264735">
              <w:rPr>
                <w:rStyle w:val="c0"/>
                <w:color w:val="000000"/>
                <w:lang w:val="ru-RU"/>
              </w:rPr>
              <w:t>Рабочее место слесаря. Техника безопасности.</w:t>
            </w:r>
          </w:p>
        </w:tc>
        <w:tc>
          <w:tcPr>
            <w:tcW w:w="1417" w:type="dxa"/>
          </w:tcPr>
          <w:p w:rsidR="00F25892" w:rsidRPr="00264735" w:rsidRDefault="00F25892" w:rsidP="00F25892">
            <w:pPr>
              <w:pStyle w:val="TableParagraph"/>
              <w:jc w:val="center"/>
              <w:rPr>
                <w:i/>
                <w:lang w:val="ru-RU"/>
              </w:rPr>
            </w:pPr>
          </w:p>
        </w:tc>
        <w:tc>
          <w:tcPr>
            <w:tcW w:w="993" w:type="dxa"/>
            <w:vMerge/>
          </w:tcPr>
          <w:p w:rsidR="00F25892" w:rsidRPr="00264735" w:rsidRDefault="00F25892" w:rsidP="00F25892">
            <w:pPr>
              <w:pStyle w:val="TableParagraph"/>
              <w:spacing w:line="234" w:lineRule="exact"/>
              <w:rPr>
                <w:i/>
                <w:lang w:val="ru-RU"/>
              </w:rPr>
            </w:pPr>
          </w:p>
        </w:tc>
        <w:tc>
          <w:tcPr>
            <w:tcW w:w="1275" w:type="dxa"/>
            <w:vMerge/>
          </w:tcPr>
          <w:p w:rsidR="00F25892" w:rsidRPr="00264735" w:rsidRDefault="00F25892" w:rsidP="00F25892">
            <w:pPr>
              <w:pStyle w:val="TableParagraph"/>
              <w:spacing w:line="234" w:lineRule="exact"/>
              <w:ind w:left="12" w:firstLine="173"/>
              <w:rPr>
                <w:i/>
                <w:sz w:val="14"/>
                <w:szCs w:val="14"/>
                <w:lang w:val="ru-RU"/>
              </w:rPr>
            </w:pPr>
          </w:p>
        </w:tc>
      </w:tr>
      <w:tr w:rsidR="00F25892" w:rsidTr="00F25892">
        <w:trPr>
          <w:trHeight w:val="287"/>
        </w:trPr>
        <w:tc>
          <w:tcPr>
            <w:tcW w:w="2977" w:type="dxa"/>
            <w:gridSpan w:val="2"/>
            <w:vMerge w:val="restart"/>
          </w:tcPr>
          <w:p w:rsidR="00F25892" w:rsidRPr="00264735" w:rsidRDefault="00F25892" w:rsidP="00F25892">
            <w:pPr>
              <w:pStyle w:val="TableParagraph"/>
              <w:ind w:left="110" w:right="101" w:hanging="1"/>
              <w:jc w:val="both"/>
              <w:rPr>
                <w:sz w:val="24"/>
                <w:szCs w:val="24"/>
                <w:lang w:val="ru-RU"/>
              </w:rPr>
            </w:pPr>
            <w:r w:rsidRPr="00264735">
              <w:rPr>
                <w:sz w:val="24"/>
                <w:szCs w:val="24"/>
                <w:lang w:val="ru-RU"/>
              </w:rPr>
              <w:t>Тема 1.2</w:t>
            </w:r>
          </w:p>
          <w:p w:rsidR="00F25892" w:rsidRPr="00264735" w:rsidRDefault="00F25892" w:rsidP="00F25892">
            <w:pPr>
              <w:pStyle w:val="TableParagraph"/>
              <w:ind w:left="110" w:right="101" w:hanging="1"/>
              <w:jc w:val="both"/>
              <w:rPr>
                <w:sz w:val="24"/>
                <w:szCs w:val="24"/>
                <w:lang w:val="ru-RU"/>
              </w:rPr>
            </w:pPr>
            <w:r w:rsidRPr="00264735">
              <w:rPr>
                <w:sz w:val="24"/>
                <w:szCs w:val="24"/>
                <w:lang w:val="ru-RU"/>
              </w:rPr>
              <w:t>Контрольно-измерительные операции в слесарной обработке</w:t>
            </w:r>
          </w:p>
        </w:tc>
        <w:tc>
          <w:tcPr>
            <w:tcW w:w="7513" w:type="dxa"/>
          </w:tcPr>
          <w:p w:rsidR="00F25892" w:rsidRPr="00A76327" w:rsidRDefault="00F25892" w:rsidP="00F25892">
            <w:pPr>
              <w:pStyle w:val="TableParagraph"/>
              <w:ind w:left="110"/>
              <w:rPr>
                <w:b/>
                <w:sz w:val="24"/>
                <w:szCs w:val="24"/>
              </w:rPr>
            </w:pPr>
            <w:r w:rsidRPr="00A76327">
              <w:rPr>
                <w:b/>
                <w:sz w:val="24"/>
                <w:szCs w:val="24"/>
              </w:rPr>
              <w:t>Содержание</w:t>
            </w:r>
          </w:p>
        </w:tc>
        <w:tc>
          <w:tcPr>
            <w:tcW w:w="1417" w:type="dxa"/>
            <w:vMerge w:val="restart"/>
          </w:tcPr>
          <w:p w:rsidR="00F25892" w:rsidRPr="00123572" w:rsidRDefault="00F25892" w:rsidP="00F25892">
            <w:pPr>
              <w:pStyle w:val="TableParagraph"/>
              <w:jc w:val="center"/>
              <w:rPr>
                <w:b/>
              </w:rPr>
            </w:pPr>
          </w:p>
          <w:p w:rsidR="00F25892" w:rsidRPr="00123572" w:rsidRDefault="00F25892" w:rsidP="00F25892">
            <w:pPr>
              <w:pStyle w:val="TableParagraph"/>
              <w:jc w:val="center"/>
              <w:rPr>
                <w:b/>
                <w:i/>
                <w:lang w:val="ru-RU"/>
              </w:rPr>
            </w:pPr>
            <w:r w:rsidRPr="00123572">
              <w:rPr>
                <w:b/>
                <w:i/>
                <w:lang w:val="ru-RU"/>
              </w:rPr>
              <w:t>12</w:t>
            </w:r>
          </w:p>
        </w:tc>
        <w:tc>
          <w:tcPr>
            <w:tcW w:w="993" w:type="dxa"/>
            <w:vMerge w:val="restart"/>
          </w:tcPr>
          <w:p w:rsidR="00F25892" w:rsidRPr="00123572" w:rsidRDefault="00F25892" w:rsidP="00F25892">
            <w:pPr>
              <w:pStyle w:val="TableParagraph"/>
              <w:spacing w:before="1" w:line="252" w:lineRule="exact"/>
            </w:pPr>
            <w:r w:rsidRPr="00123572">
              <w:t>ПК</w:t>
            </w:r>
            <w:r w:rsidRPr="00123572">
              <w:rPr>
                <w:spacing w:val="-1"/>
              </w:rPr>
              <w:t xml:space="preserve"> </w:t>
            </w:r>
            <w:r w:rsidRPr="00123572">
              <w:t>1.3</w:t>
            </w:r>
          </w:p>
          <w:p w:rsidR="00F25892" w:rsidRPr="00123572" w:rsidRDefault="00F25892" w:rsidP="00F25892">
            <w:pPr>
              <w:pStyle w:val="TableParagraph"/>
              <w:rPr>
                <w:b/>
              </w:rPr>
            </w:pPr>
            <w:r w:rsidRPr="00123572">
              <w:rPr>
                <w:lang w:val="ru-RU"/>
              </w:rPr>
              <w:t xml:space="preserve">ОК </w:t>
            </w:r>
            <w:r>
              <w:rPr>
                <w:lang w:val="ru-RU"/>
              </w:rPr>
              <w:t>0</w:t>
            </w:r>
            <w:r w:rsidRPr="00123572">
              <w:rPr>
                <w:lang w:val="ru-RU"/>
              </w:rPr>
              <w:t>6-</w:t>
            </w:r>
            <w:r>
              <w:rPr>
                <w:lang w:val="ru-RU"/>
              </w:rPr>
              <w:t>0</w:t>
            </w:r>
            <w:r w:rsidRPr="00123572">
              <w:rPr>
                <w:lang w:val="ru-RU"/>
              </w:rPr>
              <w:t>9</w:t>
            </w:r>
          </w:p>
        </w:tc>
        <w:tc>
          <w:tcPr>
            <w:tcW w:w="1275" w:type="dxa"/>
            <w:vMerge w:val="restart"/>
          </w:tcPr>
          <w:p w:rsidR="00F25892" w:rsidRPr="00123572" w:rsidRDefault="00F25892" w:rsidP="00F25892">
            <w:pPr>
              <w:pStyle w:val="TableParagraph"/>
              <w:ind w:firstLine="173"/>
              <w:rPr>
                <w:sz w:val="14"/>
                <w:szCs w:val="14"/>
                <w:lang w:val="ru-RU"/>
              </w:rPr>
            </w:pPr>
            <w:r>
              <w:rPr>
                <w:sz w:val="14"/>
                <w:szCs w:val="14"/>
                <w:lang w:val="ru-RU"/>
              </w:rPr>
              <w:t>Н1.3.01- Н1.3.03</w:t>
            </w:r>
          </w:p>
          <w:p w:rsidR="00F25892" w:rsidRPr="00123572" w:rsidRDefault="00F25892" w:rsidP="00F25892">
            <w:pPr>
              <w:pStyle w:val="TableParagraph"/>
              <w:ind w:firstLine="173"/>
              <w:rPr>
                <w:sz w:val="14"/>
                <w:szCs w:val="14"/>
                <w:lang w:val="ru-RU"/>
              </w:rPr>
            </w:pPr>
            <w:r>
              <w:rPr>
                <w:sz w:val="14"/>
                <w:szCs w:val="14"/>
                <w:lang w:val="ru-RU"/>
              </w:rPr>
              <w:t>У1.3.01- У1.3.03</w:t>
            </w:r>
          </w:p>
          <w:p w:rsidR="00F25892" w:rsidRPr="00123572" w:rsidRDefault="00F25892" w:rsidP="00F25892">
            <w:pPr>
              <w:pStyle w:val="TableParagraph"/>
              <w:ind w:firstLine="173"/>
              <w:rPr>
                <w:sz w:val="14"/>
                <w:szCs w:val="14"/>
                <w:lang w:val="ru-RU"/>
              </w:rPr>
            </w:pPr>
            <w:r>
              <w:rPr>
                <w:sz w:val="14"/>
                <w:szCs w:val="14"/>
                <w:lang w:val="ru-RU"/>
              </w:rPr>
              <w:t>З1.3.01- З1.3.03</w:t>
            </w:r>
          </w:p>
          <w:p w:rsidR="00F25892" w:rsidRPr="00123572" w:rsidRDefault="00F25892" w:rsidP="00F25892">
            <w:pPr>
              <w:pStyle w:val="TableParagraph"/>
              <w:ind w:firstLine="173"/>
              <w:rPr>
                <w:sz w:val="14"/>
                <w:szCs w:val="14"/>
                <w:lang w:val="ru-RU"/>
              </w:rPr>
            </w:pPr>
            <w:r w:rsidRPr="00123572">
              <w:rPr>
                <w:sz w:val="14"/>
                <w:szCs w:val="14"/>
                <w:lang w:val="ru-RU"/>
              </w:rPr>
              <w:t>Уо.06.01</w:t>
            </w:r>
          </w:p>
          <w:p w:rsidR="00F25892" w:rsidRPr="00123572" w:rsidRDefault="00F25892" w:rsidP="00F25892">
            <w:pPr>
              <w:pStyle w:val="TableParagraph"/>
              <w:ind w:firstLine="173"/>
              <w:rPr>
                <w:sz w:val="14"/>
                <w:szCs w:val="14"/>
                <w:lang w:val="ru-RU"/>
              </w:rPr>
            </w:pPr>
            <w:r w:rsidRPr="00123572">
              <w:rPr>
                <w:sz w:val="14"/>
                <w:szCs w:val="14"/>
                <w:lang w:val="ru-RU"/>
              </w:rPr>
              <w:t>Зо.06.01- Зо.06.02</w:t>
            </w:r>
          </w:p>
          <w:p w:rsidR="00F25892" w:rsidRPr="00123572" w:rsidRDefault="00F25892" w:rsidP="00F25892">
            <w:pPr>
              <w:pStyle w:val="TableParagraph"/>
              <w:ind w:firstLine="173"/>
              <w:rPr>
                <w:sz w:val="14"/>
                <w:szCs w:val="14"/>
                <w:lang w:val="ru-RU"/>
              </w:rPr>
            </w:pPr>
            <w:r w:rsidRPr="00123572">
              <w:rPr>
                <w:sz w:val="14"/>
                <w:szCs w:val="14"/>
                <w:lang w:val="ru-RU"/>
              </w:rPr>
              <w:t>Уо.07.01-Уо.07.02</w:t>
            </w:r>
          </w:p>
          <w:p w:rsidR="00F25892" w:rsidRPr="00123572" w:rsidRDefault="00F25892" w:rsidP="00F25892">
            <w:pPr>
              <w:pStyle w:val="TableParagraph"/>
              <w:ind w:firstLine="173"/>
              <w:rPr>
                <w:sz w:val="14"/>
                <w:szCs w:val="14"/>
                <w:lang w:val="ru-RU"/>
              </w:rPr>
            </w:pPr>
            <w:r>
              <w:rPr>
                <w:sz w:val="14"/>
                <w:szCs w:val="14"/>
                <w:lang w:val="ru-RU"/>
              </w:rPr>
              <w:t>Зо.07.01-Зо.07.02</w:t>
            </w:r>
          </w:p>
          <w:p w:rsidR="00F25892" w:rsidRPr="00123572" w:rsidRDefault="00F25892" w:rsidP="00F25892">
            <w:pPr>
              <w:pStyle w:val="TableParagraph"/>
              <w:ind w:firstLine="173"/>
              <w:rPr>
                <w:sz w:val="14"/>
                <w:szCs w:val="14"/>
                <w:lang w:val="ru-RU"/>
              </w:rPr>
            </w:pPr>
            <w:r>
              <w:rPr>
                <w:sz w:val="14"/>
                <w:szCs w:val="14"/>
                <w:lang w:val="ru-RU"/>
              </w:rPr>
              <w:lastRenderedPageBreak/>
              <w:t>Уо.08.01-Уо.08.02</w:t>
            </w:r>
          </w:p>
          <w:p w:rsidR="00F25892" w:rsidRPr="00123572" w:rsidRDefault="00F25892" w:rsidP="00F25892">
            <w:pPr>
              <w:pStyle w:val="TableParagraph"/>
              <w:ind w:firstLine="173"/>
              <w:rPr>
                <w:sz w:val="14"/>
                <w:szCs w:val="14"/>
                <w:lang w:val="ru-RU"/>
              </w:rPr>
            </w:pPr>
            <w:r w:rsidRPr="00123572">
              <w:rPr>
                <w:sz w:val="14"/>
                <w:szCs w:val="14"/>
                <w:lang w:val="ru-RU"/>
              </w:rPr>
              <w:t>Зо.08.</w:t>
            </w:r>
            <w:r>
              <w:rPr>
                <w:sz w:val="14"/>
                <w:szCs w:val="14"/>
                <w:lang w:val="ru-RU"/>
              </w:rPr>
              <w:t>01-Зо.08.02</w:t>
            </w:r>
          </w:p>
          <w:p w:rsidR="00F25892" w:rsidRPr="00123572" w:rsidRDefault="00F25892" w:rsidP="00F25892">
            <w:pPr>
              <w:pStyle w:val="TableParagraph"/>
              <w:ind w:firstLine="173"/>
              <w:rPr>
                <w:sz w:val="14"/>
                <w:szCs w:val="14"/>
                <w:lang w:val="ru-RU"/>
              </w:rPr>
            </w:pPr>
            <w:r>
              <w:rPr>
                <w:sz w:val="14"/>
                <w:szCs w:val="14"/>
                <w:lang w:val="ru-RU"/>
              </w:rPr>
              <w:t>Уо 09.01- Уо09.02</w:t>
            </w:r>
          </w:p>
          <w:p w:rsidR="00F25892" w:rsidRPr="00123572" w:rsidRDefault="00F25892" w:rsidP="00F25892">
            <w:pPr>
              <w:pStyle w:val="TableParagraph"/>
              <w:ind w:firstLine="173"/>
              <w:rPr>
                <w:sz w:val="14"/>
                <w:szCs w:val="14"/>
                <w:lang w:val="ru-RU"/>
              </w:rPr>
            </w:pPr>
            <w:r>
              <w:rPr>
                <w:sz w:val="14"/>
                <w:szCs w:val="14"/>
                <w:lang w:val="ru-RU"/>
              </w:rPr>
              <w:t>Зо09.01 –Зо09.02</w:t>
            </w:r>
          </w:p>
        </w:tc>
      </w:tr>
      <w:tr w:rsidR="00F25892" w:rsidTr="00F25892">
        <w:trPr>
          <w:trHeight w:val="251"/>
        </w:trPr>
        <w:tc>
          <w:tcPr>
            <w:tcW w:w="2977" w:type="dxa"/>
            <w:gridSpan w:val="2"/>
            <w:vMerge/>
          </w:tcPr>
          <w:p w:rsidR="00F25892" w:rsidRPr="00A76327" w:rsidRDefault="00F25892" w:rsidP="00F25892">
            <w:pPr>
              <w:rPr>
                <w:sz w:val="24"/>
                <w:szCs w:val="24"/>
                <w:lang w:val="ru-RU"/>
              </w:rPr>
            </w:pPr>
          </w:p>
        </w:tc>
        <w:tc>
          <w:tcPr>
            <w:tcW w:w="7513" w:type="dxa"/>
          </w:tcPr>
          <w:p w:rsidR="00F25892" w:rsidRPr="00A76327" w:rsidRDefault="00F25892" w:rsidP="00F25892">
            <w:pPr>
              <w:pStyle w:val="TableParagraph"/>
              <w:ind w:left="110"/>
              <w:rPr>
                <w:sz w:val="24"/>
                <w:szCs w:val="24"/>
                <w:lang w:val="ru-RU"/>
              </w:rPr>
            </w:pPr>
            <w:r w:rsidRPr="00A76327">
              <w:rPr>
                <w:sz w:val="24"/>
                <w:szCs w:val="24"/>
                <w:lang w:val="ru-RU"/>
              </w:rPr>
              <w:t>1</w:t>
            </w:r>
            <w:r w:rsidRPr="00A76327">
              <w:rPr>
                <w:spacing w:val="-2"/>
                <w:sz w:val="24"/>
                <w:szCs w:val="24"/>
                <w:lang w:val="ru-RU"/>
              </w:rPr>
              <w:t xml:space="preserve"> </w:t>
            </w:r>
            <w:r w:rsidRPr="00A76327">
              <w:rPr>
                <w:sz w:val="24"/>
                <w:szCs w:val="24"/>
                <w:lang w:val="ru-RU"/>
              </w:rPr>
              <w:t>Инструменты</w:t>
            </w:r>
            <w:r w:rsidRPr="00A76327">
              <w:rPr>
                <w:spacing w:val="-2"/>
                <w:sz w:val="24"/>
                <w:szCs w:val="24"/>
                <w:lang w:val="ru-RU"/>
              </w:rPr>
              <w:t xml:space="preserve"> </w:t>
            </w:r>
            <w:r w:rsidRPr="00A76327">
              <w:rPr>
                <w:sz w:val="24"/>
                <w:szCs w:val="24"/>
                <w:lang w:val="ru-RU"/>
              </w:rPr>
              <w:t>для</w:t>
            </w:r>
            <w:r w:rsidRPr="00A76327">
              <w:rPr>
                <w:spacing w:val="-2"/>
                <w:sz w:val="24"/>
                <w:szCs w:val="24"/>
                <w:lang w:val="ru-RU"/>
              </w:rPr>
              <w:t xml:space="preserve"> </w:t>
            </w:r>
            <w:r w:rsidRPr="00A76327">
              <w:rPr>
                <w:sz w:val="24"/>
                <w:szCs w:val="24"/>
                <w:lang w:val="ru-RU"/>
              </w:rPr>
              <w:t>измерения</w:t>
            </w:r>
            <w:r w:rsidRPr="00A76327">
              <w:rPr>
                <w:spacing w:val="-2"/>
                <w:sz w:val="24"/>
                <w:szCs w:val="24"/>
                <w:lang w:val="ru-RU"/>
              </w:rPr>
              <w:t xml:space="preserve"> </w:t>
            </w:r>
            <w:r w:rsidRPr="00A76327">
              <w:rPr>
                <w:sz w:val="24"/>
                <w:szCs w:val="24"/>
                <w:lang w:val="ru-RU"/>
              </w:rPr>
              <w:t>линейных</w:t>
            </w:r>
            <w:r w:rsidRPr="00A76327">
              <w:rPr>
                <w:spacing w:val="-2"/>
                <w:sz w:val="24"/>
                <w:szCs w:val="24"/>
                <w:lang w:val="ru-RU"/>
              </w:rPr>
              <w:t xml:space="preserve"> </w:t>
            </w:r>
            <w:r w:rsidRPr="00A76327">
              <w:rPr>
                <w:sz w:val="24"/>
                <w:szCs w:val="24"/>
                <w:lang w:val="ru-RU"/>
              </w:rPr>
              <w:t>величин</w:t>
            </w:r>
          </w:p>
        </w:tc>
        <w:tc>
          <w:tcPr>
            <w:tcW w:w="1417" w:type="dxa"/>
            <w:vMerge/>
            <w:tcBorders>
              <w:top w:val="nil"/>
            </w:tcBorders>
          </w:tcPr>
          <w:p w:rsidR="00F25892" w:rsidRPr="00123572" w:rsidRDefault="00F25892" w:rsidP="00F25892">
            <w:pPr>
              <w:jc w:val="center"/>
              <w:rPr>
                <w:lang w:val="ru-RU"/>
              </w:rPr>
            </w:pPr>
          </w:p>
        </w:tc>
        <w:tc>
          <w:tcPr>
            <w:tcW w:w="993" w:type="dxa"/>
            <w:vMerge/>
          </w:tcPr>
          <w:p w:rsidR="00F25892" w:rsidRPr="00123572" w:rsidRDefault="00F25892" w:rsidP="00F25892">
            <w:pPr>
              <w:ind w:firstLine="173"/>
              <w:rPr>
                <w:lang w:val="ru-RU"/>
              </w:rPr>
            </w:pPr>
          </w:p>
        </w:tc>
        <w:tc>
          <w:tcPr>
            <w:tcW w:w="1275" w:type="dxa"/>
            <w:vMerge/>
          </w:tcPr>
          <w:p w:rsidR="00F25892" w:rsidRPr="00A53401" w:rsidRDefault="00F25892" w:rsidP="00F25892">
            <w:pPr>
              <w:ind w:firstLine="173"/>
              <w:rPr>
                <w:sz w:val="2"/>
                <w:szCs w:val="2"/>
                <w:lang w:val="ru-RU"/>
              </w:rPr>
            </w:pPr>
          </w:p>
        </w:tc>
      </w:tr>
      <w:tr w:rsidR="00F25892" w:rsidTr="00F25892">
        <w:trPr>
          <w:trHeight w:val="254"/>
        </w:trPr>
        <w:tc>
          <w:tcPr>
            <w:tcW w:w="2977" w:type="dxa"/>
            <w:gridSpan w:val="2"/>
            <w:vMerge/>
          </w:tcPr>
          <w:p w:rsidR="00F25892" w:rsidRPr="00A76327" w:rsidRDefault="00F25892" w:rsidP="00F25892">
            <w:pPr>
              <w:rPr>
                <w:sz w:val="24"/>
                <w:szCs w:val="24"/>
                <w:lang w:val="ru-RU"/>
              </w:rPr>
            </w:pPr>
          </w:p>
        </w:tc>
        <w:tc>
          <w:tcPr>
            <w:tcW w:w="7513" w:type="dxa"/>
          </w:tcPr>
          <w:p w:rsidR="00F25892" w:rsidRPr="00A76327" w:rsidRDefault="00F25892" w:rsidP="00F25892">
            <w:pPr>
              <w:pStyle w:val="TableParagraph"/>
              <w:ind w:left="110"/>
              <w:rPr>
                <w:sz w:val="24"/>
                <w:szCs w:val="24"/>
                <w:lang w:val="ru-RU"/>
              </w:rPr>
            </w:pPr>
            <w:r w:rsidRPr="00A76327">
              <w:rPr>
                <w:sz w:val="24"/>
                <w:szCs w:val="24"/>
                <w:lang w:val="ru-RU"/>
              </w:rPr>
              <w:t>2</w:t>
            </w:r>
            <w:r w:rsidRPr="00A76327">
              <w:rPr>
                <w:spacing w:val="-2"/>
                <w:sz w:val="24"/>
                <w:szCs w:val="24"/>
                <w:lang w:val="ru-RU"/>
              </w:rPr>
              <w:t xml:space="preserve"> </w:t>
            </w:r>
            <w:r w:rsidRPr="00A76327">
              <w:rPr>
                <w:sz w:val="24"/>
                <w:szCs w:val="24"/>
                <w:lang w:val="ru-RU"/>
              </w:rPr>
              <w:t>Инструменты</w:t>
            </w:r>
            <w:r w:rsidRPr="00A76327">
              <w:rPr>
                <w:spacing w:val="-2"/>
                <w:sz w:val="24"/>
                <w:szCs w:val="24"/>
                <w:lang w:val="ru-RU"/>
              </w:rPr>
              <w:t xml:space="preserve"> </w:t>
            </w:r>
            <w:r w:rsidRPr="00A76327">
              <w:rPr>
                <w:sz w:val="24"/>
                <w:szCs w:val="24"/>
                <w:lang w:val="ru-RU"/>
              </w:rPr>
              <w:t>для</w:t>
            </w:r>
            <w:r w:rsidRPr="00A76327">
              <w:rPr>
                <w:spacing w:val="-2"/>
                <w:sz w:val="24"/>
                <w:szCs w:val="24"/>
                <w:lang w:val="ru-RU"/>
              </w:rPr>
              <w:t xml:space="preserve"> </w:t>
            </w:r>
            <w:r w:rsidRPr="00A76327">
              <w:rPr>
                <w:sz w:val="24"/>
                <w:szCs w:val="24"/>
                <w:lang w:val="ru-RU"/>
              </w:rPr>
              <w:t>измерения</w:t>
            </w:r>
            <w:r w:rsidRPr="00A76327">
              <w:rPr>
                <w:spacing w:val="-3"/>
                <w:sz w:val="24"/>
                <w:szCs w:val="24"/>
                <w:lang w:val="ru-RU"/>
              </w:rPr>
              <w:t xml:space="preserve"> </w:t>
            </w:r>
            <w:r w:rsidRPr="00A76327">
              <w:rPr>
                <w:sz w:val="24"/>
                <w:szCs w:val="24"/>
                <w:lang w:val="ru-RU"/>
              </w:rPr>
              <w:t>угловых</w:t>
            </w:r>
            <w:r w:rsidRPr="00A76327">
              <w:rPr>
                <w:spacing w:val="-2"/>
                <w:sz w:val="24"/>
                <w:szCs w:val="24"/>
                <w:lang w:val="ru-RU"/>
              </w:rPr>
              <w:t xml:space="preserve"> </w:t>
            </w:r>
            <w:r w:rsidRPr="00A76327">
              <w:rPr>
                <w:sz w:val="24"/>
                <w:szCs w:val="24"/>
                <w:lang w:val="ru-RU"/>
              </w:rPr>
              <w:t>величин</w:t>
            </w:r>
          </w:p>
        </w:tc>
        <w:tc>
          <w:tcPr>
            <w:tcW w:w="1417" w:type="dxa"/>
            <w:vMerge/>
            <w:tcBorders>
              <w:top w:val="nil"/>
            </w:tcBorders>
          </w:tcPr>
          <w:p w:rsidR="00F25892" w:rsidRPr="00123572" w:rsidRDefault="00F25892" w:rsidP="00F25892">
            <w:pPr>
              <w:jc w:val="center"/>
              <w:rPr>
                <w:lang w:val="ru-RU"/>
              </w:rPr>
            </w:pPr>
          </w:p>
        </w:tc>
        <w:tc>
          <w:tcPr>
            <w:tcW w:w="993" w:type="dxa"/>
            <w:vMerge/>
          </w:tcPr>
          <w:p w:rsidR="00F25892" w:rsidRPr="00123572" w:rsidRDefault="00F25892" w:rsidP="00F25892">
            <w:pPr>
              <w:ind w:firstLine="173"/>
              <w:rPr>
                <w:lang w:val="ru-RU"/>
              </w:rPr>
            </w:pPr>
          </w:p>
        </w:tc>
        <w:tc>
          <w:tcPr>
            <w:tcW w:w="1275" w:type="dxa"/>
            <w:vMerge/>
          </w:tcPr>
          <w:p w:rsidR="00F25892" w:rsidRPr="00A53401" w:rsidRDefault="00F25892" w:rsidP="00F25892">
            <w:pPr>
              <w:ind w:firstLine="173"/>
              <w:rPr>
                <w:sz w:val="2"/>
                <w:szCs w:val="2"/>
                <w:lang w:val="ru-RU"/>
              </w:rPr>
            </w:pPr>
          </w:p>
        </w:tc>
      </w:tr>
      <w:tr w:rsidR="00F25892" w:rsidTr="00F25892">
        <w:trPr>
          <w:trHeight w:val="254"/>
        </w:trPr>
        <w:tc>
          <w:tcPr>
            <w:tcW w:w="2977" w:type="dxa"/>
            <w:gridSpan w:val="2"/>
            <w:vMerge/>
          </w:tcPr>
          <w:p w:rsidR="00F25892" w:rsidRPr="00A76327" w:rsidRDefault="00F25892" w:rsidP="00F25892">
            <w:pPr>
              <w:rPr>
                <w:sz w:val="24"/>
                <w:szCs w:val="24"/>
                <w:lang w:val="ru-RU"/>
              </w:rPr>
            </w:pPr>
          </w:p>
        </w:tc>
        <w:tc>
          <w:tcPr>
            <w:tcW w:w="7513" w:type="dxa"/>
          </w:tcPr>
          <w:p w:rsidR="00F25892" w:rsidRPr="00A76327" w:rsidRDefault="00F25892" w:rsidP="00F25892">
            <w:pPr>
              <w:pStyle w:val="TableParagraph"/>
              <w:ind w:left="110"/>
              <w:rPr>
                <w:sz w:val="24"/>
                <w:szCs w:val="24"/>
              </w:rPr>
            </w:pPr>
            <w:r w:rsidRPr="00A76327">
              <w:rPr>
                <w:sz w:val="24"/>
                <w:szCs w:val="24"/>
              </w:rPr>
              <w:t>3</w:t>
            </w:r>
            <w:r w:rsidRPr="00A76327">
              <w:rPr>
                <w:spacing w:val="-2"/>
                <w:sz w:val="24"/>
                <w:szCs w:val="24"/>
              </w:rPr>
              <w:t xml:space="preserve"> </w:t>
            </w:r>
            <w:proofErr w:type="spellStart"/>
            <w:r w:rsidRPr="00A76327">
              <w:rPr>
                <w:sz w:val="24"/>
                <w:szCs w:val="24"/>
              </w:rPr>
              <w:t>Контроль</w:t>
            </w:r>
            <w:proofErr w:type="spellEnd"/>
            <w:r w:rsidRPr="00A76327">
              <w:rPr>
                <w:spacing w:val="-1"/>
                <w:sz w:val="24"/>
                <w:szCs w:val="24"/>
              </w:rPr>
              <w:t xml:space="preserve"> </w:t>
            </w:r>
            <w:proofErr w:type="spellStart"/>
            <w:r w:rsidRPr="00A76327">
              <w:rPr>
                <w:sz w:val="24"/>
                <w:szCs w:val="24"/>
              </w:rPr>
              <w:t>поверочными</w:t>
            </w:r>
            <w:proofErr w:type="spellEnd"/>
            <w:r w:rsidRPr="00A76327">
              <w:rPr>
                <w:spacing w:val="-4"/>
                <w:sz w:val="24"/>
                <w:szCs w:val="24"/>
              </w:rPr>
              <w:t xml:space="preserve"> </w:t>
            </w:r>
            <w:proofErr w:type="spellStart"/>
            <w:r w:rsidRPr="00A76327">
              <w:rPr>
                <w:sz w:val="24"/>
                <w:szCs w:val="24"/>
              </w:rPr>
              <w:t>инструментами</w:t>
            </w:r>
            <w:proofErr w:type="spellEnd"/>
          </w:p>
        </w:tc>
        <w:tc>
          <w:tcPr>
            <w:tcW w:w="1417" w:type="dxa"/>
            <w:vMerge/>
            <w:tcBorders>
              <w:top w:val="nil"/>
            </w:tcBorders>
          </w:tcPr>
          <w:p w:rsidR="00F25892" w:rsidRPr="00123572" w:rsidRDefault="00F25892" w:rsidP="00F25892">
            <w:pPr>
              <w:jc w:val="center"/>
            </w:pPr>
          </w:p>
        </w:tc>
        <w:tc>
          <w:tcPr>
            <w:tcW w:w="993" w:type="dxa"/>
            <w:vMerge/>
          </w:tcPr>
          <w:p w:rsidR="00F25892" w:rsidRPr="00123572" w:rsidRDefault="00F25892" w:rsidP="00F25892">
            <w:pPr>
              <w:ind w:firstLine="173"/>
            </w:pPr>
          </w:p>
        </w:tc>
        <w:tc>
          <w:tcPr>
            <w:tcW w:w="1275" w:type="dxa"/>
            <w:vMerge/>
          </w:tcPr>
          <w:p w:rsidR="00F25892" w:rsidRDefault="00F25892" w:rsidP="00F25892">
            <w:pPr>
              <w:ind w:firstLine="173"/>
              <w:rPr>
                <w:sz w:val="2"/>
                <w:szCs w:val="2"/>
              </w:rPr>
            </w:pPr>
          </w:p>
        </w:tc>
      </w:tr>
      <w:tr w:rsidR="00F25892" w:rsidTr="00F25892">
        <w:trPr>
          <w:trHeight w:val="251"/>
        </w:trPr>
        <w:tc>
          <w:tcPr>
            <w:tcW w:w="2977" w:type="dxa"/>
            <w:gridSpan w:val="2"/>
            <w:vMerge/>
          </w:tcPr>
          <w:p w:rsidR="00F25892" w:rsidRPr="00A76327" w:rsidRDefault="00F25892" w:rsidP="00F25892">
            <w:pPr>
              <w:rPr>
                <w:sz w:val="24"/>
                <w:szCs w:val="24"/>
              </w:rPr>
            </w:pPr>
          </w:p>
        </w:tc>
        <w:tc>
          <w:tcPr>
            <w:tcW w:w="7513" w:type="dxa"/>
          </w:tcPr>
          <w:p w:rsidR="00F25892" w:rsidRPr="00A76327" w:rsidRDefault="00F25892" w:rsidP="00F25892">
            <w:pPr>
              <w:pStyle w:val="TableParagraph"/>
              <w:ind w:left="110"/>
              <w:rPr>
                <w:b/>
                <w:sz w:val="24"/>
                <w:szCs w:val="24"/>
                <w:lang w:val="ru-RU"/>
              </w:rPr>
            </w:pPr>
            <w:r w:rsidRPr="00A76327">
              <w:rPr>
                <w:b/>
                <w:sz w:val="24"/>
                <w:szCs w:val="24"/>
                <w:lang w:val="ru-RU"/>
              </w:rPr>
              <w:t>В</w:t>
            </w:r>
            <w:r w:rsidRPr="00A76327">
              <w:rPr>
                <w:b/>
                <w:spacing w:val="-1"/>
                <w:sz w:val="24"/>
                <w:szCs w:val="24"/>
                <w:lang w:val="ru-RU"/>
              </w:rPr>
              <w:t xml:space="preserve"> </w:t>
            </w:r>
            <w:r w:rsidRPr="00A76327">
              <w:rPr>
                <w:b/>
                <w:sz w:val="24"/>
                <w:szCs w:val="24"/>
                <w:lang w:val="ru-RU"/>
              </w:rPr>
              <w:t>том</w:t>
            </w:r>
            <w:r w:rsidRPr="00A76327">
              <w:rPr>
                <w:b/>
                <w:spacing w:val="-2"/>
                <w:sz w:val="24"/>
                <w:szCs w:val="24"/>
                <w:lang w:val="ru-RU"/>
              </w:rPr>
              <w:t xml:space="preserve"> </w:t>
            </w:r>
            <w:r w:rsidRPr="00A76327">
              <w:rPr>
                <w:b/>
                <w:sz w:val="24"/>
                <w:szCs w:val="24"/>
                <w:lang w:val="ru-RU"/>
              </w:rPr>
              <w:t>числе</w:t>
            </w:r>
            <w:r w:rsidRPr="00A76327">
              <w:rPr>
                <w:b/>
                <w:spacing w:val="-4"/>
                <w:sz w:val="24"/>
                <w:szCs w:val="24"/>
                <w:lang w:val="ru-RU"/>
              </w:rPr>
              <w:t xml:space="preserve"> </w:t>
            </w:r>
            <w:r w:rsidRPr="00A76327">
              <w:rPr>
                <w:b/>
                <w:sz w:val="24"/>
                <w:szCs w:val="24"/>
                <w:lang w:val="ru-RU"/>
              </w:rPr>
              <w:t>практических</w:t>
            </w:r>
            <w:r w:rsidRPr="00A76327">
              <w:rPr>
                <w:b/>
                <w:spacing w:val="-5"/>
                <w:sz w:val="24"/>
                <w:szCs w:val="24"/>
                <w:lang w:val="ru-RU"/>
              </w:rPr>
              <w:t xml:space="preserve"> </w:t>
            </w:r>
            <w:r w:rsidRPr="00A76327">
              <w:rPr>
                <w:b/>
                <w:sz w:val="24"/>
                <w:szCs w:val="24"/>
                <w:lang w:val="ru-RU"/>
              </w:rPr>
              <w:t>занятий</w:t>
            </w:r>
          </w:p>
        </w:tc>
        <w:tc>
          <w:tcPr>
            <w:tcW w:w="1417" w:type="dxa"/>
          </w:tcPr>
          <w:p w:rsidR="00F25892" w:rsidRPr="00123572" w:rsidRDefault="00F25892" w:rsidP="00F25892">
            <w:pPr>
              <w:pStyle w:val="TableParagraph"/>
              <w:jc w:val="center"/>
              <w:rPr>
                <w:b/>
                <w:i/>
              </w:rPr>
            </w:pPr>
            <w:r w:rsidRPr="00123572">
              <w:rPr>
                <w:b/>
                <w:i/>
              </w:rPr>
              <w:t>10</w:t>
            </w:r>
          </w:p>
        </w:tc>
        <w:tc>
          <w:tcPr>
            <w:tcW w:w="993" w:type="dxa"/>
            <w:vMerge/>
          </w:tcPr>
          <w:p w:rsidR="00F25892" w:rsidRPr="00123572" w:rsidRDefault="00F25892" w:rsidP="00F25892">
            <w:pPr>
              <w:pStyle w:val="TableParagraph"/>
              <w:spacing w:line="232" w:lineRule="exact"/>
              <w:ind w:right="1086" w:firstLine="173"/>
              <w:rPr>
                <w:b/>
                <w:i/>
              </w:rPr>
            </w:pPr>
          </w:p>
        </w:tc>
        <w:tc>
          <w:tcPr>
            <w:tcW w:w="1275" w:type="dxa"/>
            <w:vMerge/>
          </w:tcPr>
          <w:p w:rsidR="00F25892" w:rsidRDefault="00F25892" w:rsidP="00F25892">
            <w:pPr>
              <w:pStyle w:val="TableParagraph"/>
              <w:spacing w:line="232" w:lineRule="exact"/>
              <w:ind w:right="1086" w:firstLine="173"/>
              <w:rPr>
                <w:b/>
                <w:i/>
              </w:rPr>
            </w:pPr>
          </w:p>
        </w:tc>
      </w:tr>
      <w:tr w:rsidR="00F25892" w:rsidTr="00F25892">
        <w:trPr>
          <w:trHeight w:val="506"/>
        </w:trPr>
        <w:tc>
          <w:tcPr>
            <w:tcW w:w="2977" w:type="dxa"/>
            <w:gridSpan w:val="2"/>
            <w:vMerge/>
          </w:tcPr>
          <w:p w:rsidR="00F25892" w:rsidRPr="00A76327" w:rsidRDefault="00F25892" w:rsidP="00F25892">
            <w:pPr>
              <w:rPr>
                <w:sz w:val="24"/>
                <w:szCs w:val="24"/>
              </w:rPr>
            </w:pPr>
          </w:p>
        </w:tc>
        <w:tc>
          <w:tcPr>
            <w:tcW w:w="7513" w:type="dxa"/>
          </w:tcPr>
          <w:p w:rsidR="00F25892" w:rsidRPr="00A76327" w:rsidRDefault="00F25892" w:rsidP="00F25892">
            <w:pPr>
              <w:pStyle w:val="TableParagraph"/>
              <w:ind w:left="110" w:right="135"/>
              <w:jc w:val="both"/>
              <w:rPr>
                <w:sz w:val="24"/>
                <w:szCs w:val="24"/>
                <w:lang w:val="ru-RU"/>
              </w:rPr>
            </w:pPr>
            <w:r>
              <w:rPr>
                <w:sz w:val="24"/>
                <w:szCs w:val="24"/>
                <w:lang w:val="ru-RU"/>
              </w:rPr>
              <w:t>ПЗ 3</w:t>
            </w:r>
            <w:r w:rsidRPr="00A76327">
              <w:rPr>
                <w:spacing w:val="-4"/>
                <w:sz w:val="24"/>
                <w:szCs w:val="24"/>
                <w:lang w:val="ru-RU"/>
              </w:rPr>
              <w:t xml:space="preserve"> </w:t>
            </w:r>
            <w:r w:rsidRPr="00A76327">
              <w:rPr>
                <w:sz w:val="24"/>
                <w:szCs w:val="24"/>
                <w:lang w:val="ru-RU"/>
              </w:rPr>
              <w:t>Измерение</w:t>
            </w:r>
            <w:r w:rsidRPr="00A76327">
              <w:rPr>
                <w:spacing w:val="-3"/>
                <w:sz w:val="24"/>
                <w:szCs w:val="24"/>
                <w:lang w:val="ru-RU"/>
              </w:rPr>
              <w:t xml:space="preserve"> </w:t>
            </w:r>
            <w:r w:rsidRPr="00A76327">
              <w:rPr>
                <w:sz w:val="24"/>
                <w:szCs w:val="24"/>
                <w:lang w:val="ru-RU"/>
              </w:rPr>
              <w:t>линейных</w:t>
            </w:r>
            <w:r w:rsidRPr="00A76327">
              <w:rPr>
                <w:spacing w:val="-3"/>
                <w:sz w:val="24"/>
                <w:szCs w:val="24"/>
                <w:lang w:val="ru-RU"/>
              </w:rPr>
              <w:t xml:space="preserve"> </w:t>
            </w:r>
            <w:r w:rsidRPr="00A76327">
              <w:rPr>
                <w:sz w:val="24"/>
                <w:szCs w:val="24"/>
                <w:lang w:val="ru-RU"/>
              </w:rPr>
              <w:t>величин</w:t>
            </w:r>
            <w:r w:rsidRPr="00A76327">
              <w:rPr>
                <w:spacing w:val="-4"/>
                <w:sz w:val="24"/>
                <w:szCs w:val="24"/>
                <w:lang w:val="ru-RU"/>
              </w:rPr>
              <w:t xml:space="preserve"> </w:t>
            </w:r>
            <w:r w:rsidRPr="00A76327">
              <w:rPr>
                <w:sz w:val="24"/>
                <w:szCs w:val="24"/>
                <w:lang w:val="ru-RU"/>
              </w:rPr>
              <w:t>(линейка,</w:t>
            </w:r>
            <w:r w:rsidRPr="00A76327">
              <w:rPr>
                <w:spacing w:val="-4"/>
                <w:sz w:val="24"/>
                <w:szCs w:val="24"/>
                <w:lang w:val="ru-RU"/>
              </w:rPr>
              <w:t xml:space="preserve"> </w:t>
            </w:r>
            <w:r w:rsidRPr="00A76327">
              <w:rPr>
                <w:sz w:val="24"/>
                <w:szCs w:val="24"/>
                <w:lang w:val="ru-RU"/>
              </w:rPr>
              <w:t>штангенциркуль,</w:t>
            </w:r>
            <w:r w:rsidRPr="00A76327">
              <w:rPr>
                <w:spacing w:val="-1"/>
                <w:sz w:val="24"/>
                <w:szCs w:val="24"/>
                <w:lang w:val="ru-RU"/>
              </w:rPr>
              <w:t xml:space="preserve"> </w:t>
            </w:r>
            <w:proofErr w:type="spellStart"/>
            <w:r w:rsidRPr="00A76327">
              <w:rPr>
                <w:sz w:val="24"/>
                <w:szCs w:val="24"/>
                <w:lang w:val="ru-RU"/>
              </w:rPr>
              <w:t>штангенглубиномер</w:t>
            </w:r>
            <w:proofErr w:type="spellEnd"/>
            <w:r w:rsidRPr="00A76327">
              <w:rPr>
                <w:sz w:val="24"/>
                <w:szCs w:val="24"/>
                <w:lang w:val="ru-RU"/>
              </w:rPr>
              <w:t>,</w:t>
            </w:r>
            <w:r w:rsidRPr="00A76327">
              <w:rPr>
                <w:spacing w:val="-3"/>
                <w:sz w:val="24"/>
                <w:szCs w:val="24"/>
                <w:lang w:val="ru-RU"/>
              </w:rPr>
              <w:t xml:space="preserve"> </w:t>
            </w:r>
            <w:proofErr w:type="spellStart"/>
            <w:r w:rsidRPr="00A76327">
              <w:rPr>
                <w:sz w:val="24"/>
                <w:szCs w:val="24"/>
                <w:lang w:val="ru-RU"/>
              </w:rPr>
              <w:t>штангерейсмус</w:t>
            </w:r>
            <w:proofErr w:type="spellEnd"/>
            <w:r w:rsidRPr="00A76327">
              <w:rPr>
                <w:sz w:val="24"/>
                <w:szCs w:val="24"/>
                <w:lang w:val="ru-RU"/>
              </w:rPr>
              <w:t>, микрометр)</w:t>
            </w:r>
          </w:p>
        </w:tc>
        <w:tc>
          <w:tcPr>
            <w:tcW w:w="1417" w:type="dxa"/>
          </w:tcPr>
          <w:p w:rsidR="00F25892" w:rsidRPr="00123572" w:rsidRDefault="00F25892" w:rsidP="00F25892">
            <w:pPr>
              <w:pStyle w:val="TableParagraph"/>
              <w:jc w:val="center"/>
              <w:rPr>
                <w:i/>
              </w:rPr>
            </w:pPr>
            <w:r w:rsidRPr="00123572">
              <w:rPr>
                <w:i/>
              </w:rPr>
              <w:t>4</w:t>
            </w:r>
          </w:p>
        </w:tc>
        <w:tc>
          <w:tcPr>
            <w:tcW w:w="993" w:type="dxa"/>
            <w:vMerge/>
          </w:tcPr>
          <w:p w:rsidR="00F25892" w:rsidRPr="00123572" w:rsidRDefault="00F25892" w:rsidP="00F25892">
            <w:pPr>
              <w:pStyle w:val="TableParagraph"/>
              <w:spacing w:before="121"/>
              <w:ind w:left="12" w:firstLine="173"/>
              <w:rPr>
                <w:i/>
              </w:rPr>
            </w:pPr>
          </w:p>
        </w:tc>
        <w:tc>
          <w:tcPr>
            <w:tcW w:w="1275" w:type="dxa"/>
            <w:vMerge/>
          </w:tcPr>
          <w:p w:rsidR="00F25892" w:rsidRDefault="00F25892" w:rsidP="00F25892">
            <w:pPr>
              <w:pStyle w:val="TableParagraph"/>
              <w:spacing w:before="121"/>
              <w:ind w:left="12" w:firstLine="173"/>
              <w:rPr>
                <w:i/>
              </w:rPr>
            </w:pPr>
          </w:p>
        </w:tc>
      </w:tr>
      <w:tr w:rsidR="00F25892" w:rsidTr="00F25892">
        <w:trPr>
          <w:trHeight w:val="254"/>
        </w:trPr>
        <w:tc>
          <w:tcPr>
            <w:tcW w:w="2977" w:type="dxa"/>
            <w:gridSpan w:val="2"/>
            <w:vMerge/>
          </w:tcPr>
          <w:p w:rsidR="00F25892" w:rsidRPr="00A76327" w:rsidRDefault="00F25892" w:rsidP="00F25892">
            <w:pPr>
              <w:rPr>
                <w:sz w:val="24"/>
                <w:szCs w:val="24"/>
              </w:rPr>
            </w:pPr>
          </w:p>
        </w:tc>
        <w:tc>
          <w:tcPr>
            <w:tcW w:w="7513" w:type="dxa"/>
          </w:tcPr>
          <w:p w:rsidR="00F25892" w:rsidRPr="00A76327" w:rsidRDefault="00F25892" w:rsidP="00F25892">
            <w:pPr>
              <w:pStyle w:val="TableParagraph"/>
              <w:ind w:left="110" w:right="135"/>
              <w:jc w:val="both"/>
              <w:rPr>
                <w:sz w:val="24"/>
                <w:szCs w:val="24"/>
                <w:lang w:val="ru-RU"/>
              </w:rPr>
            </w:pPr>
            <w:r>
              <w:rPr>
                <w:sz w:val="24"/>
                <w:szCs w:val="24"/>
                <w:lang w:val="ru-RU"/>
              </w:rPr>
              <w:t>ПЗ 4</w:t>
            </w:r>
            <w:r w:rsidRPr="00A76327">
              <w:rPr>
                <w:spacing w:val="-2"/>
                <w:sz w:val="24"/>
                <w:szCs w:val="24"/>
                <w:lang w:val="ru-RU"/>
              </w:rPr>
              <w:t xml:space="preserve"> </w:t>
            </w:r>
            <w:r w:rsidRPr="00A76327">
              <w:rPr>
                <w:sz w:val="24"/>
                <w:szCs w:val="24"/>
                <w:lang w:val="ru-RU"/>
              </w:rPr>
              <w:t>Измерение</w:t>
            </w:r>
            <w:r w:rsidRPr="00A76327">
              <w:rPr>
                <w:spacing w:val="-1"/>
                <w:sz w:val="24"/>
                <w:szCs w:val="24"/>
                <w:lang w:val="ru-RU"/>
              </w:rPr>
              <w:t xml:space="preserve"> </w:t>
            </w:r>
            <w:r w:rsidRPr="00A76327">
              <w:rPr>
                <w:sz w:val="24"/>
                <w:szCs w:val="24"/>
                <w:lang w:val="ru-RU"/>
              </w:rPr>
              <w:t>угловых</w:t>
            </w:r>
            <w:r w:rsidRPr="00A76327">
              <w:rPr>
                <w:spacing w:val="-1"/>
                <w:sz w:val="24"/>
                <w:szCs w:val="24"/>
                <w:lang w:val="ru-RU"/>
              </w:rPr>
              <w:t xml:space="preserve"> </w:t>
            </w:r>
            <w:r w:rsidRPr="00A76327">
              <w:rPr>
                <w:sz w:val="24"/>
                <w:szCs w:val="24"/>
                <w:lang w:val="ru-RU"/>
              </w:rPr>
              <w:t>величин</w:t>
            </w:r>
            <w:r w:rsidRPr="00A76327">
              <w:rPr>
                <w:spacing w:val="-3"/>
                <w:sz w:val="24"/>
                <w:szCs w:val="24"/>
                <w:lang w:val="ru-RU"/>
              </w:rPr>
              <w:t xml:space="preserve"> </w:t>
            </w:r>
            <w:r w:rsidRPr="00A76327">
              <w:rPr>
                <w:sz w:val="24"/>
                <w:szCs w:val="24"/>
                <w:lang w:val="ru-RU"/>
              </w:rPr>
              <w:t>(угломер</w:t>
            </w:r>
            <w:r w:rsidRPr="00A76327">
              <w:rPr>
                <w:spacing w:val="-1"/>
                <w:sz w:val="24"/>
                <w:szCs w:val="24"/>
                <w:lang w:val="ru-RU"/>
              </w:rPr>
              <w:t xml:space="preserve"> </w:t>
            </w:r>
            <w:r w:rsidRPr="00A76327">
              <w:rPr>
                <w:sz w:val="24"/>
                <w:szCs w:val="24"/>
                <w:lang w:val="ru-RU"/>
              </w:rPr>
              <w:t>типа</w:t>
            </w:r>
            <w:r w:rsidRPr="00A76327">
              <w:rPr>
                <w:spacing w:val="-1"/>
                <w:sz w:val="24"/>
                <w:szCs w:val="24"/>
                <w:lang w:val="ru-RU"/>
              </w:rPr>
              <w:t xml:space="preserve"> </w:t>
            </w:r>
            <w:r w:rsidRPr="00A76327">
              <w:rPr>
                <w:sz w:val="24"/>
                <w:szCs w:val="24"/>
                <w:lang w:val="ru-RU"/>
              </w:rPr>
              <w:t>УМ,</w:t>
            </w:r>
            <w:r w:rsidRPr="00A76327">
              <w:rPr>
                <w:spacing w:val="-4"/>
                <w:sz w:val="24"/>
                <w:szCs w:val="24"/>
                <w:lang w:val="ru-RU"/>
              </w:rPr>
              <w:t xml:space="preserve"> </w:t>
            </w:r>
            <w:r w:rsidRPr="00A76327">
              <w:rPr>
                <w:sz w:val="24"/>
                <w:szCs w:val="24"/>
                <w:lang w:val="ru-RU"/>
              </w:rPr>
              <w:t>угломер</w:t>
            </w:r>
            <w:r w:rsidRPr="00A76327">
              <w:rPr>
                <w:spacing w:val="-1"/>
                <w:sz w:val="24"/>
                <w:szCs w:val="24"/>
                <w:lang w:val="ru-RU"/>
              </w:rPr>
              <w:t xml:space="preserve"> </w:t>
            </w:r>
            <w:r w:rsidRPr="00A76327">
              <w:rPr>
                <w:sz w:val="24"/>
                <w:szCs w:val="24"/>
                <w:lang w:val="ru-RU"/>
              </w:rPr>
              <w:t>типа</w:t>
            </w:r>
            <w:r w:rsidRPr="00A76327">
              <w:rPr>
                <w:spacing w:val="-1"/>
                <w:sz w:val="24"/>
                <w:szCs w:val="24"/>
                <w:lang w:val="ru-RU"/>
              </w:rPr>
              <w:t xml:space="preserve"> </w:t>
            </w:r>
            <w:r w:rsidRPr="00A76327">
              <w:rPr>
                <w:sz w:val="24"/>
                <w:szCs w:val="24"/>
                <w:lang w:val="ru-RU"/>
              </w:rPr>
              <w:t>УН)</w:t>
            </w:r>
          </w:p>
        </w:tc>
        <w:tc>
          <w:tcPr>
            <w:tcW w:w="1417" w:type="dxa"/>
          </w:tcPr>
          <w:p w:rsidR="00F25892" w:rsidRPr="00123572" w:rsidRDefault="00F25892" w:rsidP="00F25892">
            <w:pPr>
              <w:pStyle w:val="TableParagraph"/>
              <w:jc w:val="center"/>
              <w:rPr>
                <w:i/>
              </w:rPr>
            </w:pPr>
            <w:r w:rsidRPr="00123572">
              <w:rPr>
                <w:i/>
              </w:rPr>
              <w:t>2</w:t>
            </w:r>
          </w:p>
        </w:tc>
        <w:tc>
          <w:tcPr>
            <w:tcW w:w="993" w:type="dxa"/>
            <w:vMerge/>
          </w:tcPr>
          <w:p w:rsidR="00F25892" w:rsidRPr="00123572" w:rsidRDefault="00F25892" w:rsidP="00F25892">
            <w:pPr>
              <w:pStyle w:val="TableParagraph"/>
              <w:spacing w:line="235" w:lineRule="exact"/>
              <w:ind w:left="12" w:firstLine="173"/>
              <w:rPr>
                <w:i/>
              </w:rPr>
            </w:pPr>
          </w:p>
        </w:tc>
        <w:tc>
          <w:tcPr>
            <w:tcW w:w="1275" w:type="dxa"/>
            <w:vMerge/>
          </w:tcPr>
          <w:p w:rsidR="00F25892" w:rsidRDefault="00F25892" w:rsidP="00F25892">
            <w:pPr>
              <w:pStyle w:val="TableParagraph"/>
              <w:spacing w:line="235" w:lineRule="exact"/>
              <w:ind w:left="12" w:firstLine="173"/>
              <w:rPr>
                <w:i/>
              </w:rPr>
            </w:pPr>
          </w:p>
        </w:tc>
      </w:tr>
      <w:tr w:rsidR="00F25892" w:rsidTr="00F25892">
        <w:trPr>
          <w:trHeight w:val="505"/>
        </w:trPr>
        <w:tc>
          <w:tcPr>
            <w:tcW w:w="2977" w:type="dxa"/>
            <w:gridSpan w:val="2"/>
            <w:vMerge/>
          </w:tcPr>
          <w:p w:rsidR="00F25892" w:rsidRPr="00A76327" w:rsidRDefault="00F25892" w:rsidP="00F25892">
            <w:pPr>
              <w:rPr>
                <w:sz w:val="24"/>
                <w:szCs w:val="24"/>
              </w:rPr>
            </w:pPr>
          </w:p>
        </w:tc>
        <w:tc>
          <w:tcPr>
            <w:tcW w:w="7513" w:type="dxa"/>
          </w:tcPr>
          <w:p w:rsidR="00F25892" w:rsidRPr="000E2F94" w:rsidRDefault="00F25892" w:rsidP="00F25892">
            <w:pPr>
              <w:pStyle w:val="TableParagraph"/>
              <w:ind w:left="110" w:right="135"/>
              <w:jc w:val="both"/>
              <w:rPr>
                <w:sz w:val="24"/>
                <w:szCs w:val="24"/>
                <w:lang w:val="ru-RU"/>
              </w:rPr>
            </w:pPr>
            <w:r>
              <w:rPr>
                <w:sz w:val="24"/>
                <w:szCs w:val="24"/>
                <w:lang w:val="ru-RU"/>
              </w:rPr>
              <w:t>ПЗ 5</w:t>
            </w:r>
            <w:r w:rsidRPr="00A76327">
              <w:rPr>
                <w:spacing w:val="-3"/>
                <w:sz w:val="24"/>
                <w:szCs w:val="24"/>
                <w:lang w:val="ru-RU"/>
              </w:rPr>
              <w:t xml:space="preserve"> </w:t>
            </w:r>
            <w:r w:rsidRPr="00A76327">
              <w:rPr>
                <w:sz w:val="24"/>
                <w:szCs w:val="24"/>
                <w:lang w:val="ru-RU"/>
              </w:rPr>
              <w:t>Контроль</w:t>
            </w:r>
            <w:r w:rsidRPr="00A76327">
              <w:rPr>
                <w:spacing w:val="-3"/>
                <w:sz w:val="24"/>
                <w:szCs w:val="24"/>
                <w:lang w:val="ru-RU"/>
              </w:rPr>
              <w:t xml:space="preserve"> </w:t>
            </w:r>
            <w:r w:rsidRPr="00A76327">
              <w:rPr>
                <w:sz w:val="24"/>
                <w:szCs w:val="24"/>
                <w:lang w:val="ru-RU"/>
              </w:rPr>
              <w:t>поверочными</w:t>
            </w:r>
            <w:r w:rsidRPr="00A76327">
              <w:rPr>
                <w:spacing w:val="-5"/>
                <w:sz w:val="24"/>
                <w:szCs w:val="24"/>
                <w:lang w:val="ru-RU"/>
              </w:rPr>
              <w:t xml:space="preserve"> </w:t>
            </w:r>
            <w:r w:rsidRPr="00A76327">
              <w:rPr>
                <w:sz w:val="24"/>
                <w:szCs w:val="24"/>
                <w:lang w:val="ru-RU"/>
              </w:rPr>
              <w:t>инструментами</w:t>
            </w:r>
            <w:r w:rsidRPr="00A76327">
              <w:rPr>
                <w:spacing w:val="-3"/>
                <w:sz w:val="24"/>
                <w:szCs w:val="24"/>
                <w:lang w:val="ru-RU"/>
              </w:rPr>
              <w:t xml:space="preserve"> </w:t>
            </w:r>
            <w:r w:rsidRPr="00A76327">
              <w:rPr>
                <w:sz w:val="24"/>
                <w:szCs w:val="24"/>
                <w:lang w:val="ru-RU"/>
              </w:rPr>
              <w:t>(радиусные</w:t>
            </w:r>
            <w:r w:rsidRPr="00A76327">
              <w:rPr>
                <w:spacing w:val="-2"/>
                <w:sz w:val="24"/>
                <w:szCs w:val="24"/>
                <w:lang w:val="ru-RU"/>
              </w:rPr>
              <w:t xml:space="preserve"> </w:t>
            </w:r>
            <w:r w:rsidRPr="00A76327">
              <w:rPr>
                <w:sz w:val="24"/>
                <w:szCs w:val="24"/>
                <w:lang w:val="ru-RU"/>
              </w:rPr>
              <w:t>шаблоны,</w:t>
            </w:r>
            <w:r w:rsidRPr="00A76327">
              <w:rPr>
                <w:spacing w:val="-3"/>
                <w:sz w:val="24"/>
                <w:szCs w:val="24"/>
                <w:lang w:val="ru-RU"/>
              </w:rPr>
              <w:t xml:space="preserve"> </w:t>
            </w:r>
            <w:r w:rsidRPr="00A76327">
              <w:rPr>
                <w:sz w:val="24"/>
                <w:szCs w:val="24"/>
                <w:lang w:val="ru-RU"/>
              </w:rPr>
              <w:t>калибр-пробка,</w:t>
            </w:r>
            <w:r w:rsidRPr="00A76327">
              <w:rPr>
                <w:spacing w:val="-2"/>
                <w:sz w:val="24"/>
                <w:szCs w:val="24"/>
                <w:lang w:val="ru-RU"/>
              </w:rPr>
              <w:t xml:space="preserve"> </w:t>
            </w:r>
            <w:r w:rsidRPr="00A76327">
              <w:rPr>
                <w:sz w:val="24"/>
                <w:szCs w:val="24"/>
                <w:lang w:val="ru-RU"/>
              </w:rPr>
              <w:t>калибр-скоба,</w:t>
            </w:r>
            <w:r>
              <w:rPr>
                <w:sz w:val="24"/>
                <w:szCs w:val="24"/>
                <w:lang w:val="ru-RU"/>
              </w:rPr>
              <w:t xml:space="preserve"> </w:t>
            </w:r>
            <w:r w:rsidRPr="000E2F94">
              <w:rPr>
                <w:sz w:val="24"/>
                <w:szCs w:val="24"/>
                <w:lang w:val="ru-RU"/>
              </w:rPr>
              <w:t>индикатор</w:t>
            </w:r>
            <w:r w:rsidRPr="000E2F94">
              <w:rPr>
                <w:spacing w:val="-2"/>
                <w:sz w:val="24"/>
                <w:szCs w:val="24"/>
                <w:lang w:val="ru-RU"/>
              </w:rPr>
              <w:t xml:space="preserve"> </w:t>
            </w:r>
            <w:r w:rsidRPr="000E2F94">
              <w:rPr>
                <w:sz w:val="24"/>
                <w:szCs w:val="24"/>
                <w:lang w:val="ru-RU"/>
              </w:rPr>
              <w:t>часового</w:t>
            </w:r>
            <w:r w:rsidRPr="000E2F94">
              <w:rPr>
                <w:spacing w:val="-2"/>
                <w:sz w:val="24"/>
                <w:szCs w:val="24"/>
                <w:lang w:val="ru-RU"/>
              </w:rPr>
              <w:t xml:space="preserve"> </w:t>
            </w:r>
            <w:r w:rsidRPr="000E2F94">
              <w:rPr>
                <w:sz w:val="24"/>
                <w:szCs w:val="24"/>
                <w:lang w:val="ru-RU"/>
              </w:rPr>
              <w:t>типа</w:t>
            </w:r>
          </w:p>
        </w:tc>
        <w:tc>
          <w:tcPr>
            <w:tcW w:w="1417" w:type="dxa"/>
          </w:tcPr>
          <w:p w:rsidR="00F25892" w:rsidRPr="00123572" w:rsidRDefault="00F25892" w:rsidP="00F25892">
            <w:pPr>
              <w:pStyle w:val="TableParagraph"/>
              <w:jc w:val="center"/>
              <w:rPr>
                <w:i/>
              </w:rPr>
            </w:pPr>
            <w:r w:rsidRPr="00123572">
              <w:rPr>
                <w:i/>
              </w:rPr>
              <w:t>4</w:t>
            </w:r>
          </w:p>
        </w:tc>
        <w:tc>
          <w:tcPr>
            <w:tcW w:w="993" w:type="dxa"/>
            <w:vMerge/>
          </w:tcPr>
          <w:p w:rsidR="00F25892" w:rsidRPr="00123572" w:rsidRDefault="00F25892" w:rsidP="00F25892">
            <w:pPr>
              <w:pStyle w:val="TableParagraph"/>
              <w:spacing w:before="120"/>
              <w:ind w:left="12" w:firstLine="173"/>
              <w:rPr>
                <w:i/>
              </w:rPr>
            </w:pPr>
          </w:p>
        </w:tc>
        <w:tc>
          <w:tcPr>
            <w:tcW w:w="1275" w:type="dxa"/>
            <w:vMerge/>
          </w:tcPr>
          <w:p w:rsidR="00F25892" w:rsidRDefault="00F25892" w:rsidP="00F25892">
            <w:pPr>
              <w:pStyle w:val="TableParagraph"/>
              <w:spacing w:before="120"/>
              <w:ind w:left="12" w:firstLine="173"/>
              <w:rPr>
                <w:i/>
              </w:rPr>
            </w:pPr>
          </w:p>
        </w:tc>
      </w:tr>
      <w:tr w:rsidR="00F25892" w:rsidTr="00F25892">
        <w:trPr>
          <w:trHeight w:val="505"/>
        </w:trPr>
        <w:tc>
          <w:tcPr>
            <w:tcW w:w="2977" w:type="dxa"/>
            <w:gridSpan w:val="2"/>
            <w:vMerge/>
          </w:tcPr>
          <w:p w:rsidR="00F25892" w:rsidRPr="00A76327" w:rsidRDefault="00F25892" w:rsidP="00F25892">
            <w:pPr>
              <w:rPr>
                <w:sz w:val="24"/>
                <w:szCs w:val="24"/>
              </w:rPr>
            </w:pPr>
          </w:p>
        </w:tc>
        <w:tc>
          <w:tcPr>
            <w:tcW w:w="7513" w:type="dxa"/>
          </w:tcPr>
          <w:p w:rsidR="00F25892" w:rsidRPr="000E2F94" w:rsidRDefault="00F25892" w:rsidP="00F25892">
            <w:pPr>
              <w:pStyle w:val="TableParagraph"/>
              <w:ind w:left="110"/>
              <w:rPr>
                <w:b/>
                <w:sz w:val="24"/>
                <w:szCs w:val="24"/>
                <w:lang w:val="ru-RU"/>
              </w:rPr>
            </w:pPr>
            <w:r w:rsidRPr="000E2F94">
              <w:rPr>
                <w:b/>
                <w:sz w:val="24"/>
                <w:szCs w:val="24"/>
                <w:lang w:val="ru-RU"/>
              </w:rPr>
              <w:t>Самостоятельная работа обучающихся:</w:t>
            </w:r>
          </w:p>
          <w:p w:rsidR="00F25892" w:rsidRDefault="00F25892" w:rsidP="00F25892">
            <w:pPr>
              <w:pStyle w:val="TableParagraph"/>
              <w:ind w:left="110" w:right="135"/>
              <w:jc w:val="both"/>
              <w:rPr>
                <w:rStyle w:val="c0"/>
                <w:color w:val="000000"/>
                <w:sz w:val="24"/>
                <w:szCs w:val="24"/>
                <w:shd w:val="clear" w:color="auto" w:fill="FFFFFF"/>
                <w:lang w:val="ru-RU"/>
              </w:rPr>
            </w:pPr>
            <w:r w:rsidRPr="000E2F94">
              <w:rPr>
                <w:rStyle w:val="c6"/>
                <w:bCs/>
                <w:color w:val="000000"/>
                <w:sz w:val="24"/>
                <w:szCs w:val="24"/>
                <w:shd w:val="clear" w:color="auto" w:fill="FFFFFF"/>
                <w:lang w:val="ru-RU"/>
              </w:rPr>
              <w:t xml:space="preserve">Составление таблицы: </w:t>
            </w:r>
            <w:r w:rsidRPr="000E2F94">
              <w:rPr>
                <w:rStyle w:val="c0"/>
                <w:color w:val="000000"/>
                <w:sz w:val="24"/>
                <w:szCs w:val="24"/>
                <w:shd w:val="clear" w:color="auto" w:fill="FFFFFF"/>
                <w:lang w:val="ru-RU"/>
              </w:rPr>
              <w:t>Контрольно-измерительные инструменты, их назначение</w:t>
            </w:r>
          </w:p>
          <w:p w:rsidR="00F25892" w:rsidRPr="00264735" w:rsidRDefault="00F25892" w:rsidP="00F25892">
            <w:pPr>
              <w:pStyle w:val="TableParagraph"/>
              <w:ind w:left="110" w:right="135"/>
              <w:jc w:val="both"/>
              <w:rPr>
                <w:sz w:val="24"/>
                <w:szCs w:val="24"/>
                <w:lang w:val="ru-RU"/>
              </w:rPr>
            </w:pPr>
            <w:r>
              <w:rPr>
                <w:rStyle w:val="c0"/>
                <w:color w:val="000000"/>
                <w:sz w:val="24"/>
                <w:szCs w:val="24"/>
                <w:shd w:val="clear" w:color="auto" w:fill="FFFFFF"/>
                <w:lang w:val="ru-RU"/>
              </w:rPr>
              <w:t>Работа с конспектами лекций при подготовке к к/р</w:t>
            </w:r>
          </w:p>
        </w:tc>
        <w:tc>
          <w:tcPr>
            <w:tcW w:w="1417" w:type="dxa"/>
          </w:tcPr>
          <w:p w:rsidR="00F25892" w:rsidRPr="00264735" w:rsidRDefault="00F25892" w:rsidP="00F25892">
            <w:pPr>
              <w:pStyle w:val="TableParagraph"/>
              <w:jc w:val="center"/>
              <w:rPr>
                <w:i/>
                <w:lang w:val="ru-RU"/>
              </w:rPr>
            </w:pPr>
          </w:p>
        </w:tc>
        <w:tc>
          <w:tcPr>
            <w:tcW w:w="993" w:type="dxa"/>
          </w:tcPr>
          <w:p w:rsidR="00F25892" w:rsidRPr="00264735" w:rsidRDefault="00F25892" w:rsidP="00F25892">
            <w:pPr>
              <w:pStyle w:val="TableParagraph"/>
              <w:spacing w:before="120"/>
              <w:ind w:left="12" w:firstLine="173"/>
              <w:rPr>
                <w:i/>
                <w:lang w:val="ru-RU"/>
              </w:rPr>
            </w:pPr>
          </w:p>
        </w:tc>
        <w:tc>
          <w:tcPr>
            <w:tcW w:w="1275" w:type="dxa"/>
          </w:tcPr>
          <w:p w:rsidR="00F25892" w:rsidRPr="00264735" w:rsidRDefault="00F25892" w:rsidP="00F25892">
            <w:pPr>
              <w:pStyle w:val="TableParagraph"/>
              <w:spacing w:before="120"/>
              <w:ind w:left="12" w:firstLine="173"/>
              <w:rPr>
                <w:i/>
                <w:lang w:val="ru-RU"/>
              </w:rPr>
            </w:pPr>
          </w:p>
        </w:tc>
      </w:tr>
      <w:tr w:rsidR="00F25892" w:rsidTr="00EE48E8">
        <w:trPr>
          <w:trHeight w:val="505"/>
        </w:trPr>
        <w:tc>
          <w:tcPr>
            <w:tcW w:w="10490" w:type="dxa"/>
            <w:gridSpan w:val="3"/>
            <w:tcBorders>
              <w:top w:val="nil"/>
            </w:tcBorders>
          </w:tcPr>
          <w:p w:rsidR="00F25892" w:rsidRPr="00A76327" w:rsidRDefault="00F25892" w:rsidP="00F25892">
            <w:pPr>
              <w:pStyle w:val="TableParagraph"/>
              <w:ind w:left="110"/>
              <w:rPr>
                <w:b/>
                <w:sz w:val="24"/>
                <w:szCs w:val="24"/>
                <w:lang w:val="ru-RU"/>
              </w:rPr>
            </w:pPr>
            <w:r w:rsidRPr="00A76327">
              <w:rPr>
                <w:b/>
                <w:sz w:val="24"/>
                <w:szCs w:val="24"/>
                <w:lang w:val="ru-RU"/>
              </w:rPr>
              <w:t>Тематика</w:t>
            </w:r>
            <w:r w:rsidRPr="00A76327">
              <w:rPr>
                <w:b/>
                <w:spacing w:val="-3"/>
                <w:sz w:val="24"/>
                <w:szCs w:val="24"/>
                <w:lang w:val="ru-RU"/>
              </w:rPr>
              <w:t xml:space="preserve"> </w:t>
            </w:r>
            <w:r w:rsidRPr="00A76327">
              <w:rPr>
                <w:b/>
                <w:sz w:val="24"/>
                <w:szCs w:val="24"/>
                <w:lang w:val="ru-RU"/>
              </w:rPr>
              <w:t>самостоятельной</w:t>
            </w:r>
            <w:r w:rsidRPr="00A76327">
              <w:rPr>
                <w:b/>
                <w:spacing w:val="-5"/>
                <w:sz w:val="24"/>
                <w:szCs w:val="24"/>
                <w:lang w:val="ru-RU"/>
              </w:rPr>
              <w:t xml:space="preserve"> </w:t>
            </w:r>
            <w:r w:rsidRPr="00A76327">
              <w:rPr>
                <w:b/>
                <w:sz w:val="24"/>
                <w:szCs w:val="24"/>
                <w:lang w:val="ru-RU"/>
              </w:rPr>
              <w:t>учебной</w:t>
            </w:r>
            <w:r w:rsidRPr="00A76327">
              <w:rPr>
                <w:b/>
                <w:spacing w:val="-6"/>
                <w:sz w:val="24"/>
                <w:szCs w:val="24"/>
                <w:lang w:val="ru-RU"/>
              </w:rPr>
              <w:t xml:space="preserve"> </w:t>
            </w:r>
            <w:r w:rsidRPr="00A76327">
              <w:rPr>
                <w:b/>
                <w:sz w:val="24"/>
                <w:szCs w:val="24"/>
                <w:lang w:val="ru-RU"/>
              </w:rPr>
              <w:t>работы</w:t>
            </w:r>
            <w:r w:rsidRPr="00A76327">
              <w:rPr>
                <w:b/>
                <w:spacing w:val="-3"/>
                <w:sz w:val="24"/>
                <w:szCs w:val="24"/>
                <w:lang w:val="ru-RU"/>
              </w:rPr>
              <w:t xml:space="preserve"> </w:t>
            </w:r>
            <w:r w:rsidRPr="00A76327">
              <w:rPr>
                <w:b/>
                <w:sz w:val="24"/>
                <w:szCs w:val="24"/>
                <w:lang w:val="ru-RU"/>
              </w:rPr>
              <w:t>при</w:t>
            </w:r>
            <w:r w:rsidRPr="00A76327">
              <w:rPr>
                <w:b/>
                <w:spacing w:val="-5"/>
                <w:sz w:val="24"/>
                <w:szCs w:val="24"/>
                <w:lang w:val="ru-RU"/>
              </w:rPr>
              <w:t xml:space="preserve"> </w:t>
            </w:r>
            <w:r w:rsidRPr="00A76327">
              <w:rPr>
                <w:b/>
                <w:sz w:val="24"/>
                <w:szCs w:val="24"/>
                <w:lang w:val="ru-RU"/>
              </w:rPr>
              <w:t>изучении</w:t>
            </w:r>
            <w:r w:rsidRPr="00A76327">
              <w:rPr>
                <w:b/>
                <w:spacing w:val="-3"/>
                <w:sz w:val="24"/>
                <w:szCs w:val="24"/>
                <w:lang w:val="ru-RU"/>
              </w:rPr>
              <w:t xml:space="preserve"> </w:t>
            </w:r>
            <w:r w:rsidRPr="00A76327">
              <w:rPr>
                <w:b/>
                <w:sz w:val="24"/>
                <w:szCs w:val="24"/>
                <w:lang w:val="ru-RU"/>
              </w:rPr>
              <w:t>раздела</w:t>
            </w:r>
            <w:r w:rsidRPr="00A76327">
              <w:rPr>
                <w:b/>
                <w:spacing w:val="-3"/>
                <w:sz w:val="24"/>
                <w:szCs w:val="24"/>
                <w:lang w:val="ru-RU"/>
              </w:rPr>
              <w:t xml:space="preserve"> </w:t>
            </w:r>
            <w:r w:rsidRPr="00A76327">
              <w:rPr>
                <w:b/>
                <w:sz w:val="24"/>
                <w:szCs w:val="24"/>
                <w:lang w:val="ru-RU"/>
              </w:rPr>
              <w:t>1</w:t>
            </w:r>
          </w:p>
          <w:p w:rsidR="00F25892" w:rsidRPr="00A76327" w:rsidRDefault="00F25892" w:rsidP="00F25892">
            <w:pPr>
              <w:pStyle w:val="TableParagraph"/>
              <w:numPr>
                <w:ilvl w:val="0"/>
                <w:numId w:val="4"/>
              </w:numPr>
              <w:ind w:left="717" w:hanging="608"/>
              <w:jc w:val="both"/>
              <w:rPr>
                <w:sz w:val="24"/>
                <w:szCs w:val="24"/>
                <w:lang w:val="ru-RU"/>
              </w:rPr>
            </w:pPr>
            <w:r w:rsidRPr="00A76327">
              <w:rPr>
                <w:sz w:val="24"/>
                <w:szCs w:val="24"/>
                <w:lang w:val="ru-RU"/>
              </w:rPr>
              <w:t>Повторить</w:t>
            </w:r>
            <w:r w:rsidRPr="00A76327">
              <w:rPr>
                <w:spacing w:val="-2"/>
                <w:sz w:val="24"/>
                <w:szCs w:val="24"/>
                <w:lang w:val="ru-RU"/>
              </w:rPr>
              <w:t xml:space="preserve"> </w:t>
            </w:r>
            <w:r w:rsidRPr="00A76327">
              <w:rPr>
                <w:sz w:val="24"/>
                <w:szCs w:val="24"/>
                <w:lang w:val="ru-RU"/>
              </w:rPr>
              <w:t>тему</w:t>
            </w:r>
            <w:r w:rsidRPr="00A76327">
              <w:rPr>
                <w:spacing w:val="-4"/>
                <w:sz w:val="24"/>
                <w:szCs w:val="24"/>
                <w:lang w:val="ru-RU"/>
              </w:rPr>
              <w:t xml:space="preserve"> </w:t>
            </w:r>
            <w:r w:rsidRPr="00A76327">
              <w:rPr>
                <w:sz w:val="24"/>
                <w:szCs w:val="24"/>
                <w:lang w:val="ru-RU"/>
              </w:rPr>
              <w:t>внутреннее</w:t>
            </w:r>
            <w:r w:rsidRPr="00A76327">
              <w:rPr>
                <w:spacing w:val="-1"/>
                <w:sz w:val="24"/>
                <w:szCs w:val="24"/>
                <w:lang w:val="ru-RU"/>
              </w:rPr>
              <w:t xml:space="preserve"> </w:t>
            </w:r>
            <w:r w:rsidRPr="00A76327">
              <w:rPr>
                <w:sz w:val="24"/>
                <w:szCs w:val="24"/>
                <w:lang w:val="ru-RU"/>
              </w:rPr>
              <w:t>строение</w:t>
            </w:r>
            <w:r w:rsidRPr="00A76327">
              <w:rPr>
                <w:spacing w:val="-2"/>
                <w:sz w:val="24"/>
                <w:szCs w:val="24"/>
                <w:lang w:val="ru-RU"/>
              </w:rPr>
              <w:t xml:space="preserve"> </w:t>
            </w:r>
            <w:r w:rsidRPr="00A76327">
              <w:rPr>
                <w:sz w:val="24"/>
                <w:szCs w:val="24"/>
                <w:lang w:val="ru-RU"/>
              </w:rPr>
              <w:t>и</w:t>
            </w:r>
            <w:r w:rsidRPr="00A76327">
              <w:rPr>
                <w:spacing w:val="-1"/>
                <w:sz w:val="24"/>
                <w:szCs w:val="24"/>
                <w:lang w:val="ru-RU"/>
              </w:rPr>
              <w:t xml:space="preserve"> </w:t>
            </w:r>
            <w:r w:rsidRPr="00A76327">
              <w:rPr>
                <w:sz w:val="24"/>
                <w:szCs w:val="24"/>
                <w:lang w:val="ru-RU"/>
              </w:rPr>
              <w:t>свойства</w:t>
            </w:r>
            <w:r w:rsidRPr="00A76327">
              <w:rPr>
                <w:spacing w:val="-1"/>
                <w:sz w:val="24"/>
                <w:szCs w:val="24"/>
                <w:lang w:val="ru-RU"/>
              </w:rPr>
              <w:t xml:space="preserve"> </w:t>
            </w:r>
            <w:r w:rsidRPr="00A76327">
              <w:rPr>
                <w:sz w:val="24"/>
                <w:szCs w:val="24"/>
                <w:lang w:val="ru-RU"/>
              </w:rPr>
              <w:t>металлов</w:t>
            </w:r>
            <w:r w:rsidRPr="00A76327">
              <w:rPr>
                <w:spacing w:val="-3"/>
                <w:sz w:val="24"/>
                <w:szCs w:val="24"/>
                <w:lang w:val="ru-RU"/>
              </w:rPr>
              <w:t xml:space="preserve"> </w:t>
            </w:r>
            <w:r w:rsidRPr="00A76327">
              <w:rPr>
                <w:sz w:val="24"/>
                <w:szCs w:val="24"/>
                <w:lang w:val="ru-RU"/>
              </w:rPr>
              <w:t>и</w:t>
            </w:r>
            <w:r w:rsidRPr="00A76327">
              <w:rPr>
                <w:spacing w:val="-1"/>
                <w:sz w:val="24"/>
                <w:szCs w:val="24"/>
                <w:lang w:val="ru-RU"/>
              </w:rPr>
              <w:t xml:space="preserve"> </w:t>
            </w:r>
            <w:r w:rsidRPr="00A76327">
              <w:rPr>
                <w:sz w:val="24"/>
                <w:szCs w:val="24"/>
                <w:lang w:val="ru-RU"/>
              </w:rPr>
              <w:t>сплавов</w:t>
            </w:r>
          </w:p>
          <w:p w:rsidR="00F25892" w:rsidRPr="00A76327" w:rsidRDefault="00F25892" w:rsidP="00F25892">
            <w:pPr>
              <w:pStyle w:val="TableParagraph"/>
              <w:numPr>
                <w:ilvl w:val="0"/>
                <w:numId w:val="4"/>
              </w:numPr>
              <w:ind w:left="717" w:hanging="608"/>
              <w:jc w:val="both"/>
              <w:rPr>
                <w:sz w:val="24"/>
                <w:szCs w:val="24"/>
                <w:lang w:val="ru-RU"/>
              </w:rPr>
            </w:pPr>
            <w:r w:rsidRPr="00A76327">
              <w:rPr>
                <w:sz w:val="24"/>
                <w:szCs w:val="24"/>
                <w:lang w:val="ru-RU"/>
              </w:rPr>
              <w:t>Изучить</w:t>
            </w:r>
            <w:r w:rsidRPr="00A76327">
              <w:rPr>
                <w:spacing w:val="-2"/>
                <w:sz w:val="24"/>
                <w:szCs w:val="24"/>
                <w:lang w:val="ru-RU"/>
              </w:rPr>
              <w:t xml:space="preserve"> </w:t>
            </w:r>
            <w:r w:rsidRPr="00A76327">
              <w:rPr>
                <w:sz w:val="24"/>
                <w:szCs w:val="24"/>
                <w:lang w:val="ru-RU"/>
              </w:rPr>
              <w:t>методы</w:t>
            </w:r>
            <w:r w:rsidRPr="00A76327">
              <w:rPr>
                <w:spacing w:val="-2"/>
                <w:sz w:val="24"/>
                <w:szCs w:val="24"/>
                <w:lang w:val="ru-RU"/>
              </w:rPr>
              <w:t xml:space="preserve"> </w:t>
            </w:r>
            <w:r w:rsidRPr="00A76327">
              <w:rPr>
                <w:sz w:val="24"/>
                <w:szCs w:val="24"/>
                <w:lang w:val="ru-RU"/>
              </w:rPr>
              <w:t>изучения</w:t>
            </w:r>
            <w:r w:rsidRPr="00A76327">
              <w:rPr>
                <w:spacing w:val="-1"/>
                <w:sz w:val="24"/>
                <w:szCs w:val="24"/>
                <w:lang w:val="ru-RU"/>
              </w:rPr>
              <w:t xml:space="preserve"> </w:t>
            </w:r>
            <w:r w:rsidRPr="00A76327">
              <w:rPr>
                <w:sz w:val="24"/>
                <w:szCs w:val="24"/>
                <w:lang w:val="ru-RU"/>
              </w:rPr>
              <w:t>структуры</w:t>
            </w:r>
            <w:r w:rsidRPr="00A76327">
              <w:rPr>
                <w:spacing w:val="-2"/>
                <w:sz w:val="24"/>
                <w:szCs w:val="24"/>
                <w:lang w:val="ru-RU"/>
              </w:rPr>
              <w:t xml:space="preserve"> </w:t>
            </w:r>
            <w:r w:rsidRPr="00A76327">
              <w:rPr>
                <w:sz w:val="24"/>
                <w:szCs w:val="24"/>
                <w:lang w:val="ru-RU"/>
              </w:rPr>
              <w:t>металла</w:t>
            </w:r>
          </w:p>
          <w:p w:rsidR="00F25892" w:rsidRPr="00A76327" w:rsidRDefault="00F25892" w:rsidP="00F25892">
            <w:pPr>
              <w:pStyle w:val="TableParagraph"/>
              <w:numPr>
                <w:ilvl w:val="0"/>
                <w:numId w:val="3"/>
              </w:numPr>
              <w:ind w:left="717" w:hanging="608"/>
              <w:jc w:val="both"/>
              <w:rPr>
                <w:sz w:val="24"/>
                <w:szCs w:val="24"/>
              </w:rPr>
            </w:pPr>
            <w:proofErr w:type="spellStart"/>
            <w:r w:rsidRPr="00A76327">
              <w:rPr>
                <w:sz w:val="24"/>
                <w:szCs w:val="24"/>
              </w:rPr>
              <w:t>Повторить</w:t>
            </w:r>
            <w:proofErr w:type="spellEnd"/>
            <w:r w:rsidRPr="00A76327">
              <w:rPr>
                <w:spacing w:val="-1"/>
                <w:sz w:val="24"/>
                <w:szCs w:val="24"/>
              </w:rPr>
              <w:t xml:space="preserve"> </w:t>
            </w:r>
            <w:proofErr w:type="spellStart"/>
            <w:r w:rsidRPr="00A76327">
              <w:rPr>
                <w:sz w:val="24"/>
                <w:szCs w:val="24"/>
              </w:rPr>
              <w:t>тему</w:t>
            </w:r>
            <w:proofErr w:type="spellEnd"/>
            <w:r w:rsidRPr="00A76327">
              <w:rPr>
                <w:spacing w:val="-3"/>
                <w:sz w:val="24"/>
                <w:szCs w:val="24"/>
              </w:rPr>
              <w:t xml:space="preserve"> </w:t>
            </w:r>
            <w:proofErr w:type="spellStart"/>
            <w:r w:rsidRPr="00A76327">
              <w:rPr>
                <w:sz w:val="24"/>
                <w:szCs w:val="24"/>
              </w:rPr>
              <w:t>свойства</w:t>
            </w:r>
            <w:proofErr w:type="spellEnd"/>
            <w:r w:rsidRPr="00A76327">
              <w:rPr>
                <w:spacing w:val="-1"/>
                <w:sz w:val="24"/>
                <w:szCs w:val="24"/>
              </w:rPr>
              <w:t xml:space="preserve"> </w:t>
            </w:r>
            <w:proofErr w:type="spellStart"/>
            <w:r w:rsidRPr="00A76327">
              <w:rPr>
                <w:sz w:val="24"/>
                <w:szCs w:val="24"/>
              </w:rPr>
              <w:t>металлов</w:t>
            </w:r>
            <w:proofErr w:type="spellEnd"/>
          </w:p>
          <w:p w:rsidR="00F25892" w:rsidRPr="00A76327" w:rsidRDefault="00F25892" w:rsidP="00F25892">
            <w:pPr>
              <w:pStyle w:val="TableParagraph"/>
              <w:numPr>
                <w:ilvl w:val="0"/>
                <w:numId w:val="3"/>
              </w:numPr>
              <w:ind w:left="717" w:hanging="608"/>
              <w:jc w:val="both"/>
              <w:rPr>
                <w:sz w:val="24"/>
                <w:szCs w:val="24"/>
                <w:lang w:val="ru-RU"/>
              </w:rPr>
            </w:pPr>
            <w:r w:rsidRPr="00A76327">
              <w:rPr>
                <w:sz w:val="24"/>
                <w:szCs w:val="24"/>
                <w:lang w:val="ru-RU"/>
              </w:rPr>
              <w:t>Повторить</w:t>
            </w:r>
            <w:r w:rsidRPr="00A76327">
              <w:rPr>
                <w:spacing w:val="-1"/>
                <w:sz w:val="24"/>
                <w:szCs w:val="24"/>
                <w:lang w:val="ru-RU"/>
              </w:rPr>
              <w:t xml:space="preserve"> </w:t>
            </w:r>
            <w:r w:rsidRPr="00A76327">
              <w:rPr>
                <w:sz w:val="24"/>
                <w:szCs w:val="24"/>
                <w:lang w:val="ru-RU"/>
              </w:rPr>
              <w:t>темы</w:t>
            </w:r>
            <w:r w:rsidRPr="00A76327">
              <w:rPr>
                <w:spacing w:val="-1"/>
                <w:sz w:val="24"/>
                <w:szCs w:val="24"/>
                <w:lang w:val="ru-RU"/>
              </w:rPr>
              <w:t xml:space="preserve"> </w:t>
            </w:r>
            <w:r w:rsidRPr="00A76327">
              <w:rPr>
                <w:sz w:val="24"/>
                <w:szCs w:val="24"/>
                <w:lang w:val="ru-RU"/>
              </w:rPr>
              <w:t>твердые</w:t>
            </w:r>
            <w:r w:rsidRPr="00A76327">
              <w:rPr>
                <w:spacing w:val="-3"/>
                <w:sz w:val="24"/>
                <w:szCs w:val="24"/>
                <w:lang w:val="ru-RU"/>
              </w:rPr>
              <w:t xml:space="preserve"> </w:t>
            </w:r>
            <w:r w:rsidRPr="00A76327">
              <w:rPr>
                <w:sz w:val="24"/>
                <w:szCs w:val="24"/>
                <w:lang w:val="ru-RU"/>
              </w:rPr>
              <w:t>сплавы,</w:t>
            </w:r>
            <w:r w:rsidRPr="00A76327">
              <w:rPr>
                <w:spacing w:val="-1"/>
                <w:sz w:val="24"/>
                <w:szCs w:val="24"/>
                <w:lang w:val="ru-RU"/>
              </w:rPr>
              <w:t xml:space="preserve"> </w:t>
            </w:r>
            <w:r w:rsidRPr="00A76327">
              <w:rPr>
                <w:sz w:val="24"/>
                <w:szCs w:val="24"/>
                <w:lang w:val="ru-RU"/>
              </w:rPr>
              <w:t>цветные</w:t>
            </w:r>
            <w:r w:rsidRPr="00A76327">
              <w:rPr>
                <w:spacing w:val="-1"/>
                <w:sz w:val="24"/>
                <w:szCs w:val="24"/>
                <w:lang w:val="ru-RU"/>
              </w:rPr>
              <w:t xml:space="preserve"> </w:t>
            </w:r>
            <w:r w:rsidRPr="00A76327">
              <w:rPr>
                <w:sz w:val="24"/>
                <w:szCs w:val="24"/>
                <w:lang w:val="ru-RU"/>
              </w:rPr>
              <w:t>металлы</w:t>
            </w:r>
            <w:r w:rsidRPr="00A76327">
              <w:rPr>
                <w:spacing w:val="-3"/>
                <w:sz w:val="24"/>
                <w:szCs w:val="24"/>
                <w:lang w:val="ru-RU"/>
              </w:rPr>
              <w:t xml:space="preserve"> </w:t>
            </w:r>
            <w:r w:rsidRPr="00A76327">
              <w:rPr>
                <w:sz w:val="24"/>
                <w:szCs w:val="24"/>
                <w:lang w:val="ru-RU"/>
              </w:rPr>
              <w:t>и</w:t>
            </w:r>
            <w:r w:rsidRPr="00A76327">
              <w:rPr>
                <w:spacing w:val="-1"/>
                <w:sz w:val="24"/>
                <w:szCs w:val="24"/>
                <w:lang w:val="ru-RU"/>
              </w:rPr>
              <w:t xml:space="preserve"> </w:t>
            </w:r>
            <w:r w:rsidRPr="00A76327">
              <w:rPr>
                <w:sz w:val="24"/>
                <w:szCs w:val="24"/>
                <w:lang w:val="ru-RU"/>
              </w:rPr>
              <w:t>сплавы</w:t>
            </w:r>
          </w:p>
          <w:p w:rsidR="00F25892" w:rsidRPr="00A76327" w:rsidRDefault="00F25892" w:rsidP="00F25892">
            <w:pPr>
              <w:pStyle w:val="TableParagraph"/>
              <w:numPr>
                <w:ilvl w:val="0"/>
                <w:numId w:val="3"/>
              </w:numPr>
              <w:ind w:left="717" w:hanging="608"/>
              <w:jc w:val="both"/>
              <w:rPr>
                <w:sz w:val="24"/>
                <w:szCs w:val="24"/>
              </w:rPr>
            </w:pPr>
            <w:proofErr w:type="spellStart"/>
            <w:r w:rsidRPr="00A76327">
              <w:rPr>
                <w:sz w:val="24"/>
                <w:szCs w:val="24"/>
              </w:rPr>
              <w:t>Изучить</w:t>
            </w:r>
            <w:proofErr w:type="spellEnd"/>
            <w:r w:rsidRPr="00A76327">
              <w:rPr>
                <w:spacing w:val="-2"/>
                <w:sz w:val="24"/>
                <w:szCs w:val="24"/>
              </w:rPr>
              <w:t xml:space="preserve"> </w:t>
            </w:r>
            <w:proofErr w:type="spellStart"/>
            <w:r w:rsidRPr="00A76327">
              <w:rPr>
                <w:sz w:val="24"/>
                <w:szCs w:val="24"/>
              </w:rPr>
              <w:t>понятия</w:t>
            </w:r>
            <w:proofErr w:type="spellEnd"/>
            <w:r w:rsidRPr="00A76327">
              <w:rPr>
                <w:spacing w:val="-2"/>
                <w:sz w:val="24"/>
                <w:szCs w:val="24"/>
              </w:rPr>
              <w:t xml:space="preserve"> </w:t>
            </w:r>
            <w:r w:rsidRPr="00A76327">
              <w:rPr>
                <w:sz w:val="24"/>
                <w:szCs w:val="24"/>
              </w:rPr>
              <w:t>о</w:t>
            </w:r>
            <w:r w:rsidRPr="00A76327">
              <w:rPr>
                <w:spacing w:val="-2"/>
                <w:sz w:val="24"/>
                <w:szCs w:val="24"/>
              </w:rPr>
              <w:t xml:space="preserve"> </w:t>
            </w:r>
            <w:proofErr w:type="spellStart"/>
            <w:r w:rsidRPr="00A76327">
              <w:rPr>
                <w:sz w:val="24"/>
                <w:szCs w:val="24"/>
              </w:rPr>
              <w:t>режимах</w:t>
            </w:r>
            <w:proofErr w:type="spellEnd"/>
            <w:r w:rsidRPr="00A76327">
              <w:rPr>
                <w:spacing w:val="-1"/>
                <w:sz w:val="24"/>
                <w:szCs w:val="24"/>
              </w:rPr>
              <w:t xml:space="preserve"> </w:t>
            </w:r>
            <w:proofErr w:type="spellStart"/>
            <w:r w:rsidRPr="00A76327">
              <w:rPr>
                <w:sz w:val="24"/>
                <w:szCs w:val="24"/>
              </w:rPr>
              <w:t>резания</w:t>
            </w:r>
            <w:proofErr w:type="spellEnd"/>
          </w:p>
          <w:p w:rsidR="00F25892" w:rsidRPr="00A76327" w:rsidRDefault="00F25892" w:rsidP="00F25892">
            <w:pPr>
              <w:pStyle w:val="TableParagraph"/>
              <w:numPr>
                <w:ilvl w:val="0"/>
                <w:numId w:val="3"/>
              </w:numPr>
              <w:ind w:left="717" w:hanging="608"/>
              <w:jc w:val="both"/>
              <w:rPr>
                <w:sz w:val="24"/>
                <w:szCs w:val="24"/>
                <w:lang w:val="ru-RU"/>
              </w:rPr>
            </w:pPr>
            <w:r w:rsidRPr="00A76327">
              <w:rPr>
                <w:sz w:val="24"/>
                <w:szCs w:val="24"/>
                <w:lang w:val="ru-RU"/>
              </w:rPr>
              <w:t>Виды</w:t>
            </w:r>
            <w:r w:rsidRPr="00A76327">
              <w:rPr>
                <w:spacing w:val="-2"/>
                <w:sz w:val="24"/>
                <w:szCs w:val="24"/>
                <w:lang w:val="ru-RU"/>
              </w:rPr>
              <w:t xml:space="preserve"> </w:t>
            </w:r>
            <w:r w:rsidRPr="00A76327">
              <w:rPr>
                <w:sz w:val="24"/>
                <w:szCs w:val="24"/>
                <w:lang w:val="ru-RU"/>
              </w:rPr>
              <w:t>обработки</w:t>
            </w:r>
            <w:r w:rsidRPr="00A76327">
              <w:rPr>
                <w:spacing w:val="-2"/>
                <w:sz w:val="24"/>
                <w:szCs w:val="24"/>
                <w:lang w:val="ru-RU"/>
              </w:rPr>
              <w:t xml:space="preserve"> </w:t>
            </w:r>
            <w:r w:rsidRPr="00A76327">
              <w:rPr>
                <w:sz w:val="24"/>
                <w:szCs w:val="24"/>
                <w:lang w:val="ru-RU"/>
              </w:rPr>
              <w:t>металлов:</w:t>
            </w:r>
            <w:r w:rsidRPr="00A76327">
              <w:rPr>
                <w:spacing w:val="-1"/>
                <w:sz w:val="24"/>
                <w:szCs w:val="24"/>
                <w:lang w:val="ru-RU"/>
              </w:rPr>
              <w:t xml:space="preserve"> </w:t>
            </w:r>
            <w:r w:rsidRPr="00A76327">
              <w:rPr>
                <w:sz w:val="24"/>
                <w:szCs w:val="24"/>
                <w:lang w:val="ru-RU"/>
              </w:rPr>
              <w:t>термическая</w:t>
            </w:r>
            <w:r w:rsidRPr="00A76327">
              <w:rPr>
                <w:spacing w:val="-2"/>
                <w:sz w:val="24"/>
                <w:szCs w:val="24"/>
                <w:lang w:val="ru-RU"/>
              </w:rPr>
              <w:t xml:space="preserve"> </w:t>
            </w:r>
            <w:r w:rsidRPr="00A76327">
              <w:rPr>
                <w:sz w:val="24"/>
                <w:szCs w:val="24"/>
                <w:lang w:val="ru-RU"/>
              </w:rPr>
              <w:t>обработка,</w:t>
            </w:r>
            <w:r w:rsidRPr="00A76327">
              <w:rPr>
                <w:spacing w:val="-4"/>
                <w:sz w:val="24"/>
                <w:szCs w:val="24"/>
                <w:lang w:val="ru-RU"/>
              </w:rPr>
              <w:t xml:space="preserve"> </w:t>
            </w:r>
            <w:r w:rsidRPr="00A76327">
              <w:rPr>
                <w:sz w:val="24"/>
                <w:szCs w:val="24"/>
                <w:lang w:val="ru-RU"/>
              </w:rPr>
              <w:t>литье,</w:t>
            </w:r>
            <w:r w:rsidRPr="00A76327">
              <w:rPr>
                <w:spacing w:val="-2"/>
                <w:sz w:val="24"/>
                <w:szCs w:val="24"/>
                <w:lang w:val="ru-RU"/>
              </w:rPr>
              <w:t xml:space="preserve"> </w:t>
            </w:r>
            <w:r w:rsidRPr="00A76327">
              <w:rPr>
                <w:sz w:val="24"/>
                <w:szCs w:val="24"/>
                <w:lang w:val="ru-RU"/>
              </w:rPr>
              <w:t>обработка</w:t>
            </w:r>
            <w:r w:rsidRPr="00A76327">
              <w:rPr>
                <w:spacing w:val="-4"/>
                <w:sz w:val="24"/>
                <w:szCs w:val="24"/>
                <w:lang w:val="ru-RU"/>
              </w:rPr>
              <w:t xml:space="preserve"> </w:t>
            </w:r>
            <w:r w:rsidRPr="00A76327">
              <w:rPr>
                <w:sz w:val="24"/>
                <w:szCs w:val="24"/>
                <w:lang w:val="ru-RU"/>
              </w:rPr>
              <w:t>давлением,</w:t>
            </w:r>
            <w:r w:rsidRPr="00A76327">
              <w:rPr>
                <w:spacing w:val="-2"/>
                <w:sz w:val="24"/>
                <w:szCs w:val="24"/>
                <w:lang w:val="ru-RU"/>
              </w:rPr>
              <w:t xml:space="preserve"> </w:t>
            </w:r>
            <w:r w:rsidRPr="00A76327">
              <w:rPr>
                <w:sz w:val="24"/>
                <w:szCs w:val="24"/>
                <w:lang w:val="ru-RU"/>
              </w:rPr>
              <w:t>сварка</w:t>
            </w:r>
          </w:p>
          <w:p w:rsidR="00F25892" w:rsidRPr="00A76327" w:rsidRDefault="00F25892" w:rsidP="00F25892">
            <w:pPr>
              <w:pStyle w:val="TableParagraph"/>
              <w:numPr>
                <w:ilvl w:val="0"/>
                <w:numId w:val="3"/>
              </w:numPr>
              <w:ind w:left="717" w:hanging="608"/>
              <w:jc w:val="both"/>
              <w:rPr>
                <w:sz w:val="24"/>
                <w:szCs w:val="24"/>
                <w:lang w:val="ru-RU"/>
              </w:rPr>
            </w:pPr>
            <w:r w:rsidRPr="00A76327">
              <w:rPr>
                <w:sz w:val="24"/>
                <w:szCs w:val="24"/>
                <w:lang w:val="ru-RU"/>
              </w:rPr>
              <w:t>Систематическая</w:t>
            </w:r>
            <w:r w:rsidRPr="00A76327">
              <w:rPr>
                <w:spacing w:val="-2"/>
                <w:sz w:val="24"/>
                <w:szCs w:val="24"/>
                <w:lang w:val="ru-RU"/>
              </w:rPr>
              <w:t xml:space="preserve"> </w:t>
            </w:r>
            <w:r w:rsidRPr="00A76327">
              <w:rPr>
                <w:sz w:val="24"/>
                <w:szCs w:val="24"/>
                <w:lang w:val="ru-RU"/>
              </w:rPr>
              <w:t>проработка</w:t>
            </w:r>
            <w:r w:rsidRPr="00A76327">
              <w:rPr>
                <w:spacing w:val="-2"/>
                <w:sz w:val="24"/>
                <w:szCs w:val="24"/>
                <w:lang w:val="ru-RU"/>
              </w:rPr>
              <w:t xml:space="preserve"> </w:t>
            </w:r>
            <w:r w:rsidRPr="00A76327">
              <w:rPr>
                <w:sz w:val="24"/>
                <w:szCs w:val="24"/>
                <w:lang w:val="ru-RU"/>
              </w:rPr>
              <w:t>конспектов</w:t>
            </w:r>
            <w:r w:rsidRPr="00A76327">
              <w:rPr>
                <w:spacing w:val="-4"/>
                <w:sz w:val="24"/>
                <w:szCs w:val="24"/>
                <w:lang w:val="ru-RU"/>
              </w:rPr>
              <w:t xml:space="preserve"> </w:t>
            </w:r>
            <w:r w:rsidRPr="00A76327">
              <w:rPr>
                <w:sz w:val="24"/>
                <w:szCs w:val="24"/>
                <w:lang w:val="ru-RU"/>
              </w:rPr>
              <w:t>занятий,</w:t>
            </w:r>
            <w:r w:rsidRPr="00A76327">
              <w:rPr>
                <w:spacing w:val="-2"/>
                <w:sz w:val="24"/>
                <w:szCs w:val="24"/>
                <w:lang w:val="ru-RU"/>
              </w:rPr>
              <w:t xml:space="preserve"> </w:t>
            </w:r>
            <w:r w:rsidRPr="00A76327">
              <w:rPr>
                <w:sz w:val="24"/>
                <w:szCs w:val="24"/>
                <w:lang w:val="ru-RU"/>
              </w:rPr>
              <w:t>учебной</w:t>
            </w:r>
            <w:r w:rsidRPr="00A76327">
              <w:rPr>
                <w:spacing w:val="-3"/>
                <w:sz w:val="24"/>
                <w:szCs w:val="24"/>
                <w:lang w:val="ru-RU"/>
              </w:rPr>
              <w:t xml:space="preserve"> </w:t>
            </w:r>
            <w:r w:rsidRPr="00A76327">
              <w:rPr>
                <w:sz w:val="24"/>
                <w:szCs w:val="24"/>
                <w:lang w:val="ru-RU"/>
              </w:rPr>
              <w:t>и</w:t>
            </w:r>
            <w:r w:rsidRPr="00A76327">
              <w:rPr>
                <w:spacing w:val="-2"/>
                <w:sz w:val="24"/>
                <w:szCs w:val="24"/>
                <w:lang w:val="ru-RU"/>
              </w:rPr>
              <w:t xml:space="preserve"> </w:t>
            </w:r>
            <w:r w:rsidRPr="00A76327">
              <w:rPr>
                <w:sz w:val="24"/>
                <w:szCs w:val="24"/>
                <w:lang w:val="ru-RU"/>
              </w:rPr>
              <w:t>специальной</w:t>
            </w:r>
            <w:r w:rsidRPr="00A76327">
              <w:rPr>
                <w:spacing w:val="-3"/>
                <w:sz w:val="24"/>
                <w:szCs w:val="24"/>
                <w:lang w:val="ru-RU"/>
              </w:rPr>
              <w:t xml:space="preserve"> </w:t>
            </w:r>
            <w:r w:rsidRPr="00A76327">
              <w:rPr>
                <w:sz w:val="24"/>
                <w:szCs w:val="24"/>
                <w:lang w:val="ru-RU"/>
              </w:rPr>
              <w:t>технической</w:t>
            </w:r>
            <w:r w:rsidRPr="00A76327">
              <w:rPr>
                <w:spacing w:val="-2"/>
                <w:sz w:val="24"/>
                <w:szCs w:val="24"/>
                <w:lang w:val="ru-RU"/>
              </w:rPr>
              <w:t xml:space="preserve"> </w:t>
            </w:r>
            <w:r w:rsidRPr="00A76327">
              <w:rPr>
                <w:sz w:val="24"/>
                <w:szCs w:val="24"/>
                <w:lang w:val="ru-RU"/>
              </w:rPr>
              <w:t>литературы</w:t>
            </w:r>
          </w:p>
          <w:p w:rsidR="00F25892" w:rsidRPr="00A76327" w:rsidRDefault="00F25892" w:rsidP="00F25892">
            <w:pPr>
              <w:pStyle w:val="TableParagraph"/>
              <w:numPr>
                <w:ilvl w:val="0"/>
                <w:numId w:val="3"/>
              </w:numPr>
              <w:ind w:left="717" w:right="367" w:hanging="608"/>
              <w:jc w:val="both"/>
              <w:rPr>
                <w:sz w:val="24"/>
                <w:szCs w:val="24"/>
                <w:lang w:val="ru-RU"/>
              </w:rPr>
            </w:pPr>
            <w:r w:rsidRPr="00A76327">
              <w:rPr>
                <w:sz w:val="24"/>
                <w:szCs w:val="24"/>
                <w:lang w:val="ru-RU"/>
              </w:rPr>
              <w:t>Подготовка к практическим работам с использованием рекомендаций преподавателя, оформление практических работ,</w:t>
            </w:r>
            <w:r w:rsidRPr="00A76327">
              <w:rPr>
                <w:spacing w:val="-1"/>
                <w:sz w:val="24"/>
                <w:szCs w:val="24"/>
                <w:lang w:val="ru-RU"/>
              </w:rPr>
              <w:t xml:space="preserve"> </w:t>
            </w:r>
            <w:r w:rsidRPr="00A76327">
              <w:rPr>
                <w:sz w:val="24"/>
                <w:szCs w:val="24"/>
                <w:lang w:val="ru-RU"/>
              </w:rPr>
              <w:t>отчетов</w:t>
            </w:r>
            <w:r w:rsidRPr="00A76327">
              <w:rPr>
                <w:spacing w:val="-1"/>
                <w:sz w:val="24"/>
                <w:szCs w:val="24"/>
                <w:lang w:val="ru-RU"/>
              </w:rPr>
              <w:t xml:space="preserve"> </w:t>
            </w:r>
            <w:r w:rsidRPr="00A76327">
              <w:rPr>
                <w:sz w:val="24"/>
                <w:szCs w:val="24"/>
                <w:lang w:val="ru-RU"/>
              </w:rPr>
              <w:t>и подготовка</w:t>
            </w:r>
            <w:r w:rsidRPr="00A76327">
              <w:rPr>
                <w:spacing w:val="-2"/>
                <w:sz w:val="24"/>
                <w:szCs w:val="24"/>
                <w:lang w:val="ru-RU"/>
              </w:rPr>
              <w:t xml:space="preserve"> </w:t>
            </w:r>
            <w:r w:rsidRPr="00A76327">
              <w:rPr>
                <w:sz w:val="24"/>
                <w:szCs w:val="24"/>
                <w:lang w:val="ru-RU"/>
              </w:rPr>
              <w:t>их к защите.</w:t>
            </w:r>
          </w:p>
          <w:p w:rsidR="00F25892" w:rsidRPr="0037450A" w:rsidRDefault="00F25892" w:rsidP="00F25892">
            <w:pPr>
              <w:pStyle w:val="TableParagraph"/>
              <w:numPr>
                <w:ilvl w:val="0"/>
                <w:numId w:val="3"/>
              </w:numPr>
              <w:ind w:left="717" w:right="367" w:hanging="608"/>
              <w:jc w:val="both"/>
              <w:rPr>
                <w:sz w:val="24"/>
                <w:szCs w:val="24"/>
                <w:lang w:val="ru-RU"/>
              </w:rPr>
            </w:pPr>
            <w:r w:rsidRPr="00A76327">
              <w:rPr>
                <w:sz w:val="24"/>
                <w:szCs w:val="24"/>
                <w:lang w:val="ru-RU"/>
              </w:rPr>
              <w:t>Работа</w:t>
            </w:r>
            <w:r w:rsidRPr="00A76327">
              <w:rPr>
                <w:spacing w:val="-2"/>
                <w:sz w:val="24"/>
                <w:szCs w:val="24"/>
                <w:lang w:val="ru-RU"/>
              </w:rPr>
              <w:t xml:space="preserve"> </w:t>
            </w:r>
            <w:r w:rsidRPr="00A76327">
              <w:rPr>
                <w:sz w:val="24"/>
                <w:szCs w:val="24"/>
                <w:lang w:val="ru-RU"/>
              </w:rPr>
              <w:t>с</w:t>
            </w:r>
            <w:r w:rsidRPr="00A76327">
              <w:rPr>
                <w:spacing w:val="-3"/>
                <w:sz w:val="24"/>
                <w:szCs w:val="24"/>
                <w:lang w:val="ru-RU"/>
              </w:rPr>
              <w:t xml:space="preserve"> </w:t>
            </w:r>
            <w:r w:rsidRPr="00A76327">
              <w:rPr>
                <w:sz w:val="24"/>
                <w:szCs w:val="24"/>
                <w:lang w:val="ru-RU"/>
              </w:rPr>
              <w:t>учебной,</w:t>
            </w:r>
            <w:r w:rsidRPr="00A76327">
              <w:rPr>
                <w:spacing w:val="-1"/>
                <w:sz w:val="24"/>
                <w:szCs w:val="24"/>
                <w:lang w:val="ru-RU"/>
              </w:rPr>
              <w:t xml:space="preserve"> </w:t>
            </w:r>
            <w:r w:rsidRPr="00A76327">
              <w:rPr>
                <w:sz w:val="24"/>
                <w:szCs w:val="24"/>
                <w:lang w:val="ru-RU"/>
              </w:rPr>
              <w:t>технической</w:t>
            </w:r>
            <w:r w:rsidRPr="00A76327">
              <w:rPr>
                <w:spacing w:val="-1"/>
                <w:sz w:val="24"/>
                <w:szCs w:val="24"/>
                <w:lang w:val="ru-RU"/>
              </w:rPr>
              <w:t xml:space="preserve"> </w:t>
            </w:r>
            <w:r w:rsidRPr="00A76327">
              <w:rPr>
                <w:sz w:val="24"/>
                <w:szCs w:val="24"/>
                <w:lang w:val="ru-RU"/>
              </w:rPr>
              <w:t>и</w:t>
            </w:r>
            <w:r w:rsidRPr="00A76327">
              <w:rPr>
                <w:spacing w:val="-5"/>
                <w:sz w:val="24"/>
                <w:szCs w:val="24"/>
                <w:lang w:val="ru-RU"/>
              </w:rPr>
              <w:t xml:space="preserve"> </w:t>
            </w:r>
            <w:r w:rsidRPr="00A76327">
              <w:rPr>
                <w:sz w:val="24"/>
                <w:szCs w:val="24"/>
                <w:lang w:val="ru-RU"/>
              </w:rPr>
              <w:t>справочной</w:t>
            </w:r>
            <w:r w:rsidRPr="00A76327">
              <w:rPr>
                <w:spacing w:val="-3"/>
                <w:sz w:val="24"/>
                <w:szCs w:val="24"/>
                <w:lang w:val="ru-RU"/>
              </w:rPr>
              <w:t xml:space="preserve"> </w:t>
            </w:r>
            <w:r w:rsidRPr="00A76327">
              <w:rPr>
                <w:sz w:val="24"/>
                <w:szCs w:val="24"/>
                <w:lang w:val="ru-RU"/>
              </w:rPr>
              <w:t>литературой,</w:t>
            </w:r>
            <w:r w:rsidRPr="00A76327">
              <w:rPr>
                <w:spacing w:val="-1"/>
                <w:sz w:val="24"/>
                <w:szCs w:val="24"/>
                <w:lang w:val="ru-RU"/>
              </w:rPr>
              <w:t xml:space="preserve"> </w:t>
            </w:r>
            <w:r w:rsidRPr="00A76327">
              <w:rPr>
                <w:sz w:val="24"/>
                <w:szCs w:val="24"/>
                <w:lang w:val="ru-RU"/>
              </w:rPr>
              <w:t>с</w:t>
            </w:r>
            <w:r w:rsidRPr="00A76327">
              <w:rPr>
                <w:spacing w:val="-1"/>
                <w:sz w:val="24"/>
                <w:szCs w:val="24"/>
                <w:lang w:val="ru-RU"/>
              </w:rPr>
              <w:t xml:space="preserve"> </w:t>
            </w:r>
            <w:r w:rsidRPr="00A76327">
              <w:rPr>
                <w:sz w:val="24"/>
                <w:szCs w:val="24"/>
                <w:lang w:val="ru-RU"/>
              </w:rPr>
              <w:t>Интернет,</w:t>
            </w:r>
            <w:r w:rsidRPr="00A76327">
              <w:rPr>
                <w:spacing w:val="-1"/>
                <w:sz w:val="24"/>
                <w:szCs w:val="24"/>
                <w:lang w:val="ru-RU"/>
              </w:rPr>
              <w:t xml:space="preserve"> </w:t>
            </w:r>
            <w:r w:rsidRPr="00A76327">
              <w:rPr>
                <w:sz w:val="24"/>
                <w:szCs w:val="24"/>
                <w:lang w:val="ru-RU"/>
              </w:rPr>
              <w:t>и</w:t>
            </w:r>
            <w:r w:rsidRPr="00A76327">
              <w:rPr>
                <w:spacing w:val="-3"/>
                <w:sz w:val="24"/>
                <w:szCs w:val="24"/>
                <w:lang w:val="ru-RU"/>
              </w:rPr>
              <w:t xml:space="preserve"> </w:t>
            </w:r>
            <w:r w:rsidRPr="00A76327">
              <w:rPr>
                <w:sz w:val="24"/>
                <w:szCs w:val="24"/>
                <w:lang w:val="ru-RU"/>
              </w:rPr>
              <w:t>т.д.</w:t>
            </w:r>
          </w:p>
        </w:tc>
        <w:tc>
          <w:tcPr>
            <w:tcW w:w="1417" w:type="dxa"/>
          </w:tcPr>
          <w:p w:rsidR="00F25892" w:rsidRPr="00123572" w:rsidRDefault="00F25892" w:rsidP="00F25892">
            <w:pPr>
              <w:pStyle w:val="TableParagraph"/>
              <w:jc w:val="center"/>
              <w:rPr>
                <w:i/>
                <w:lang w:val="ru-RU"/>
              </w:rPr>
            </w:pPr>
          </w:p>
        </w:tc>
        <w:tc>
          <w:tcPr>
            <w:tcW w:w="993" w:type="dxa"/>
          </w:tcPr>
          <w:p w:rsidR="00F25892" w:rsidRPr="00123572" w:rsidRDefault="00F25892" w:rsidP="00F25892">
            <w:pPr>
              <w:pStyle w:val="TableParagraph"/>
              <w:spacing w:before="120"/>
              <w:ind w:left="12" w:firstLine="173"/>
              <w:rPr>
                <w:i/>
                <w:lang w:val="ru-RU"/>
              </w:rPr>
            </w:pPr>
          </w:p>
        </w:tc>
        <w:tc>
          <w:tcPr>
            <w:tcW w:w="1275" w:type="dxa"/>
          </w:tcPr>
          <w:p w:rsidR="00F25892" w:rsidRPr="005A4D5F" w:rsidRDefault="00F25892" w:rsidP="00F25892">
            <w:pPr>
              <w:pStyle w:val="TableParagraph"/>
              <w:spacing w:before="120"/>
              <w:ind w:left="12" w:firstLine="173"/>
              <w:rPr>
                <w:i/>
                <w:lang w:val="ru-RU"/>
              </w:rPr>
            </w:pPr>
          </w:p>
        </w:tc>
      </w:tr>
      <w:tr w:rsidR="00EC0DFB" w:rsidTr="00EC0DFB">
        <w:trPr>
          <w:trHeight w:val="70"/>
        </w:trPr>
        <w:tc>
          <w:tcPr>
            <w:tcW w:w="2970" w:type="dxa"/>
            <w:tcBorders>
              <w:top w:val="nil"/>
              <w:right w:val="single" w:sz="4" w:space="0" w:color="auto"/>
            </w:tcBorders>
          </w:tcPr>
          <w:p w:rsidR="00EC0DFB" w:rsidRDefault="00EC0DFB" w:rsidP="00EC0DFB">
            <w:pPr>
              <w:pStyle w:val="TableParagraph"/>
              <w:ind w:left="142"/>
              <w:rPr>
                <w:b/>
                <w:spacing w:val="-2"/>
                <w:sz w:val="24"/>
                <w:szCs w:val="24"/>
                <w:lang w:val="ru-RU"/>
              </w:rPr>
            </w:pPr>
            <w:r w:rsidRPr="000E2F94">
              <w:rPr>
                <w:b/>
                <w:sz w:val="24"/>
                <w:szCs w:val="24"/>
                <w:lang w:val="ru-RU"/>
              </w:rPr>
              <w:t>РАЗДЕЛ</w:t>
            </w:r>
            <w:r w:rsidRPr="000E2F94">
              <w:rPr>
                <w:b/>
                <w:spacing w:val="-2"/>
                <w:sz w:val="24"/>
                <w:szCs w:val="24"/>
                <w:lang w:val="ru-RU"/>
              </w:rPr>
              <w:t xml:space="preserve"> </w:t>
            </w:r>
            <w:r w:rsidRPr="000E2F94">
              <w:rPr>
                <w:b/>
                <w:sz w:val="24"/>
                <w:szCs w:val="24"/>
                <w:lang w:val="ru-RU"/>
              </w:rPr>
              <w:t>2</w:t>
            </w:r>
            <w:r w:rsidRPr="000E2F94">
              <w:rPr>
                <w:b/>
                <w:spacing w:val="-2"/>
                <w:sz w:val="24"/>
                <w:szCs w:val="24"/>
                <w:lang w:val="ru-RU"/>
              </w:rPr>
              <w:t xml:space="preserve"> </w:t>
            </w:r>
            <w:r>
              <w:rPr>
                <w:b/>
                <w:spacing w:val="-2"/>
                <w:sz w:val="24"/>
                <w:szCs w:val="24"/>
                <w:lang w:val="ru-RU"/>
              </w:rPr>
              <w:t>ПМ.01</w:t>
            </w:r>
          </w:p>
          <w:p w:rsidR="00EC0DFB" w:rsidRPr="00EC0DFB" w:rsidRDefault="00EC0DFB" w:rsidP="00EC0DFB">
            <w:pPr>
              <w:pStyle w:val="TableParagraph"/>
              <w:ind w:left="142"/>
              <w:rPr>
                <w:b/>
                <w:spacing w:val="-2"/>
                <w:sz w:val="24"/>
                <w:szCs w:val="24"/>
                <w:lang w:val="ru-RU"/>
              </w:rPr>
            </w:pPr>
            <w:r>
              <w:rPr>
                <w:b/>
                <w:spacing w:val="-2"/>
                <w:sz w:val="24"/>
                <w:szCs w:val="24"/>
                <w:lang w:val="ru-RU"/>
              </w:rPr>
              <w:t xml:space="preserve">ВЫПОЛНЕНИЕ </w:t>
            </w:r>
            <w:r w:rsidRPr="000E2F94">
              <w:rPr>
                <w:b/>
                <w:sz w:val="24"/>
                <w:szCs w:val="24"/>
                <w:lang w:val="ru-RU"/>
              </w:rPr>
              <w:t xml:space="preserve">СЛЕСАРНО-СБОРОЧНЫХ </w:t>
            </w:r>
            <w:r>
              <w:rPr>
                <w:b/>
                <w:sz w:val="24"/>
                <w:szCs w:val="24"/>
                <w:lang w:val="ru-RU"/>
              </w:rPr>
              <w:t>РАБОТ</w:t>
            </w:r>
          </w:p>
        </w:tc>
        <w:tc>
          <w:tcPr>
            <w:tcW w:w="7520" w:type="dxa"/>
            <w:gridSpan w:val="2"/>
            <w:tcBorders>
              <w:top w:val="nil"/>
              <w:right w:val="single" w:sz="4" w:space="0" w:color="auto"/>
            </w:tcBorders>
          </w:tcPr>
          <w:p w:rsidR="00EC0DFB" w:rsidRPr="00EC0DFB" w:rsidRDefault="00EC0DFB" w:rsidP="00EC0DFB">
            <w:pPr>
              <w:pStyle w:val="TableParagraph"/>
              <w:jc w:val="center"/>
              <w:rPr>
                <w:sz w:val="24"/>
                <w:szCs w:val="24"/>
                <w:lang w:val="ru-RU"/>
              </w:rPr>
            </w:pPr>
          </w:p>
        </w:tc>
        <w:tc>
          <w:tcPr>
            <w:tcW w:w="1417" w:type="dxa"/>
            <w:tcBorders>
              <w:left w:val="single" w:sz="4" w:space="0" w:color="auto"/>
            </w:tcBorders>
          </w:tcPr>
          <w:p w:rsidR="00EC0DFB" w:rsidRPr="00123572" w:rsidRDefault="00EC0DFB" w:rsidP="00F25892">
            <w:pPr>
              <w:pStyle w:val="TableParagraph"/>
              <w:jc w:val="center"/>
              <w:rPr>
                <w:i/>
                <w:lang w:val="ru-RU"/>
              </w:rPr>
            </w:pPr>
            <w:r w:rsidRPr="00123572">
              <w:rPr>
                <w:b/>
                <w:i/>
                <w:lang w:val="ru-RU"/>
              </w:rPr>
              <w:t>60</w:t>
            </w:r>
          </w:p>
        </w:tc>
        <w:tc>
          <w:tcPr>
            <w:tcW w:w="993" w:type="dxa"/>
            <w:vMerge w:val="restart"/>
          </w:tcPr>
          <w:p w:rsidR="00EC0DFB" w:rsidRPr="00123572" w:rsidRDefault="00EC0DFB" w:rsidP="00F25892">
            <w:pPr>
              <w:pStyle w:val="TableParagraph"/>
              <w:ind w:firstLine="173"/>
              <w:rPr>
                <w:i/>
                <w:lang w:val="ru-RU"/>
              </w:rPr>
            </w:pPr>
          </w:p>
        </w:tc>
        <w:tc>
          <w:tcPr>
            <w:tcW w:w="1275" w:type="dxa"/>
            <w:vMerge w:val="restart"/>
          </w:tcPr>
          <w:p w:rsidR="00EC0DFB" w:rsidRPr="000E2F94" w:rsidRDefault="00EC0DFB" w:rsidP="00F25892">
            <w:pPr>
              <w:pStyle w:val="TableParagraph"/>
              <w:ind w:firstLine="173"/>
              <w:rPr>
                <w:sz w:val="14"/>
                <w:szCs w:val="14"/>
                <w:lang w:val="ru-RU"/>
              </w:rPr>
            </w:pPr>
          </w:p>
        </w:tc>
      </w:tr>
      <w:tr w:rsidR="00EC0DFB" w:rsidTr="00EC0DFB">
        <w:trPr>
          <w:trHeight w:val="70"/>
        </w:trPr>
        <w:tc>
          <w:tcPr>
            <w:tcW w:w="2970" w:type="dxa"/>
            <w:tcBorders>
              <w:top w:val="nil"/>
              <w:right w:val="single" w:sz="4" w:space="0" w:color="auto"/>
            </w:tcBorders>
          </w:tcPr>
          <w:p w:rsidR="00EC0DFB" w:rsidRPr="00A76327" w:rsidRDefault="00EC0DFB" w:rsidP="00EC0DFB">
            <w:pPr>
              <w:pStyle w:val="TableParagraph"/>
              <w:ind w:left="142"/>
              <w:rPr>
                <w:sz w:val="24"/>
                <w:szCs w:val="24"/>
                <w:lang w:val="ru-RU"/>
              </w:rPr>
            </w:pPr>
            <w:r>
              <w:rPr>
                <w:b/>
                <w:sz w:val="24"/>
                <w:szCs w:val="24"/>
                <w:lang w:val="ru-RU"/>
              </w:rPr>
              <w:t>МДК.01.</w:t>
            </w:r>
            <w:r w:rsidRPr="00A76327">
              <w:rPr>
                <w:b/>
                <w:sz w:val="24"/>
                <w:szCs w:val="24"/>
                <w:lang w:val="ru-RU"/>
              </w:rPr>
              <w:t>02</w:t>
            </w:r>
            <w:r w:rsidRPr="00A76327">
              <w:rPr>
                <w:b/>
                <w:spacing w:val="-3"/>
                <w:sz w:val="24"/>
                <w:szCs w:val="24"/>
                <w:lang w:val="ru-RU"/>
              </w:rPr>
              <w:t xml:space="preserve"> </w:t>
            </w:r>
            <w:r w:rsidRPr="00A76327">
              <w:rPr>
                <w:b/>
                <w:sz w:val="24"/>
                <w:szCs w:val="24"/>
                <w:lang w:val="ru-RU"/>
              </w:rPr>
              <w:t>Технология</w:t>
            </w:r>
            <w:r w:rsidRPr="00A76327">
              <w:rPr>
                <w:b/>
                <w:spacing w:val="-1"/>
                <w:sz w:val="24"/>
                <w:szCs w:val="24"/>
                <w:lang w:val="ru-RU"/>
              </w:rPr>
              <w:t xml:space="preserve"> </w:t>
            </w:r>
            <w:r w:rsidRPr="00A76327">
              <w:rPr>
                <w:b/>
                <w:sz w:val="24"/>
                <w:szCs w:val="24"/>
                <w:lang w:val="ru-RU"/>
              </w:rPr>
              <w:t>слесарно-сборочных</w:t>
            </w:r>
            <w:r w:rsidRPr="00A76327">
              <w:rPr>
                <w:b/>
                <w:spacing w:val="-5"/>
                <w:sz w:val="24"/>
                <w:szCs w:val="24"/>
                <w:lang w:val="ru-RU"/>
              </w:rPr>
              <w:t xml:space="preserve"> </w:t>
            </w:r>
            <w:r w:rsidRPr="00A76327">
              <w:rPr>
                <w:b/>
                <w:sz w:val="24"/>
                <w:szCs w:val="24"/>
                <w:lang w:val="ru-RU"/>
              </w:rPr>
              <w:t>работ</w:t>
            </w:r>
          </w:p>
        </w:tc>
        <w:tc>
          <w:tcPr>
            <w:tcW w:w="7520" w:type="dxa"/>
            <w:gridSpan w:val="2"/>
            <w:tcBorders>
              <w:top w:val="nil"/>
              <w:right w:val="single" w:sz="4" w:space="0" w:color="auto"/>
            </w:tcBorders>
          </w:tcPr>
          <w:p w:rsidR="00EC0DFB" w:rsidRPr="00EC0DFB" w:rsidRDefault="00EC0DFB" w:rsidP="00F25892">
            <w:pPr>
              <w:pStyle w:val="TableParagraph"/>
              <w:ind w:left="110"/>
              <w:rPr>
                <w:sz w:val="24"/>
                <w:szCs w:val="24"/>
                <w:lang w:val="ru-RU"/>
              </w:rPr>
            </w:pPr>
          </w:p>
        </w:tc>
        <w:tc>
          <w:tcPr>
            <w:tcW w:w="1417" w:type="dxa"/>
            <w:tcBorders>
              <w:left w:val="single" w:sz="4" w:space="0" w:color="auto"/>
            </w:tcBorders>
          </w:tcPr>
          <w:p w:rsidR="00EC0DFB" w:rsidRPr="00123572" w:rsidRDefault="00EC0DFB" w:rsidP="00F25892">
            <w:pPr>
              <w:pStyle w:val="TableParagraph"/>
              <w:jc w:val="center"/>
              <w:rPr>
                <w:i/>
                <w:lang w:val="ru-RU"/>
              </w:rPr>
            </w:pPr>
            <w:r w:rsidRPr="00123572">
              <w:rPr>
                <w:i/>
                <w:lang w:val="ru-RU"/>
              </w:rPr>
              <w:t>60</w:t>
            </w:r>
          </w:p>
        </w:tc>
        <w:tc>
          <w:tcPr>
            <w:tcW w:w="993" w:type="dxa"/>
            <w:vMerge/>
          </w:tcPr>
          <w:p w:rsidR="00EC0DFB" w:rsidRPr="00123572" w:rsidRDefault="00EC0DFB" w:rsidP="00F25892">
            <w:pPr>
              <w:pStyle w:val="TableParagraph"/>
              <w:spacing w:before="120"/>
              <w:ind w:left="12" w:firstLine="173"/>
              <w:rPr>
                <w:i/>
                <w:lang w:val="ru-RU"/>
              </w:rPr>
            </w:pPr>
          </w:p>
        </w:tc>
        <w:tc>
          <w:tcPr>
            <w:tcW w:w="1275" w:type="dxa"/>
            <w:vMerge/>
          </w:tcPr>
          <w:p w:rsidR="00EC0DFB" w:rsidRPr="005A4D5F" w:rsidRDefault="00EC0DFB" w:rsidP="00F25892">
            <w:pPr>
              <w:pStyle w:val="TableParagraph"/>
              <w:spacing w:before="120"/>
              <w:ind w:left="12" w:firstLine="173"/>
              <w:rPr>
                <w:i/>
                <w:lang w:val="ru-RU"/>
              </w:rPr>
            </w:pPr>
          </w:p>
        </w:tc>
      </w:tr>
      <w:tr w:rsidR="00F25892" w:rsidTr="00EC0DFB">
        <w:trPr>
          <w:trHeight w:val="353"/>
        </w:trPr>
        <w:tc>
          <w:tcPr>
            <w:tcW w:w="2977" w:type="dxa"/>
            <w:gridSpan w:val="2"/>
            <w:vMerge w:val="restart"/>
            <w:tcBorders>
              <w:right w:val="single" w:sz="4" w:space="0" w:color="auto"/>
            </w:tcBorders>
          </w:tcPr>
          <w:p w:rsidR="00EC0DFB" w:rsidRDefault="00F25892" w:rsidP="00F25892">
            <w:pPr>
              <w:pStyle w:val="TableParagraph"/>
              <w:ind w:left="110" w:right="165"/>
              <w:rPr>
                <w:sz w:val="24"/>
                <w:szCs w:val="24"/>
                <w:lang w:val="ru-RU"/>
              </w:rPr>
            </w:pPr>
            <w:r w:rsidRPr="000E2F94">
              <w:rPr>
                <w:sz w:val="24"/>
                <w:szCs w:val="24"/>
                <w:lang w:val="ru-RU"/>
              </w:rPr>
              <w:t xml:space="preserve">Тема 2.1 </w:t>
            </w:r>
          </w:p>
          <w:p w:rsidR="00F25892" w:rsidRPr="000E2F94" w:rsidRDefault="00F25892" w:rsidP="00F25892">
            <w:pPr>
              <w:pStyle w:val="TableParagraph"/>
              <w:ind w:left="110" w:right="165"/>
              <w:rPr>
                <w:sz w:val="24"/>
                <w:szCs w:val="24"/>
                <w:lang w:val="ru-RU"/>
              </w:rPr>
            </w:pPr>
            <w:r w:rsidRPr="000E2F94">
              <w:rPr>
                <w:sz w:val="24"/>
                <w:szCs w:val="24"/>
                <w:lang w:val="ru-RU"/>
              </w:rPr>
              <w:t>Конструктивно- технологическое членение самолёта</w:t>
            </w:r>
          </w:p>
        </w:tc>
        <w:tc>
          <w:tcPr>
            <w:tcW w:w="7513" w:type="dxa"/>
            <w:tcBorders>
              <w:left w:val="single" w:sz="4" w:space="0" w:color="auto"/>
            </w:tcBorders>
          </w:tcPr>
          <w:p w:rsidR="00F25892" w:rsidRPr="00A76327" w:rsidRDefault="00F25892" w:rsidP="00F25892">
            <w:pPr>
              <w:pStyle w:val="TableParagraph"/>
              <w:ind w:left="110"/>
              <w:rPr>
                <w:b/>
                <w:sz w:val="24"/>
                <w:szCs w:val="24"/>
              </w:rPr>
            </w:pPr>
            <w:r w:rsidRPr="00A76327">
              <w:rPr>
                <w:b/>
                <w:sz w:val="24"/>
                <w:szCs w:val="24"/>
              </w:rPr>
              <w:t>Содержание</w:t>
            </w:r>
          </w:p>
        </w:tc>
        <w:tc>
          <w:tcPr>
            <w:tcW w:w="1417" w:type="dxa"/>
            <w:vMerge w:val="restart"/>
          </w:tcPr>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r>
              <w:rPr>
                <w:b/>
                <w:i/>
                <w:lang w:val="ru-RU"/>
              </w:rPr>
              <w:t>2</w:t>
            </w: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r>
              <w:rPr>
                <w:b/>
                <w:i/>
                <w:lang w:val="ru-RU"/>
              </w:rPr>
              <w:t>2</w:t>
            </w: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p>
          <w:p w:rsidR="00F25892" w:rsidRDefault="00F25892" w:rsidP="00F25892">
            <w:pPr>
              <w:pStyle w:val="TableParagraph"/>
              <w:jc w:val="center"/>
              <w:rPr>
                <w:b/>
                <w:i/>
                <w:lang w:val="ru-RU"/>
              </w:rPr>
            </w:pPr>
            <w:r>
              <w:rPr>
                <w:b/>
                <w:i/>
                <w:lang w:val="ru-RU"/>
              </w:rPr>
              <w:t>2</w:t>
            </w:r>
          </w:p>
          <w:p w:rsidR="00F25892" w:rsidRDefault="00F25892" w:rsidP="00F25892">
            <w:pPr>
              <w:pStyle w:val="TableParagraph"/>
              <w:jc w:val="center"/>
              <w:rPr>
                <w:b/>
                <w:i/>
                <w:lang w:val="ru-RU"/>
              </w:rPr>
            </w:pPr>
            <w:r>
              <w:rPr>
                <w:b/>
                <w:i/>
                <w:lang w:val="ru-RU"/>
              </w:rPr>
              <w:t>2</w:t>
            </w:r>
          </w:p>
          <w:p w:rsidR="00F25892" w:rsidRPr="00123572" w:rsidRDefault="00F25892" w:rsidP="00F25892">
            <w:pPr>
              <w:pStyle w:val="TableParagraph"/>
              <w:jc w:val="center"/>
              <w:rPr>
                <w:b/>
                <w:i/>
                <w:lang w:val="ru-RU"/>
              </w:rPr>
            </w:pPr>
            <w:r>
              <w:rPr>
                <w:b/>
                <w:i/>
                <w:lang w:val="ru-RU"/>
              </w:rPr>
              <w:t>2</w:t>
            </w:r>
          </w:p>
        </w:tc>
        <w:tc>
          <w:tcPr>
            <w:tcW w:w="993" w:type="dxa"/>
            <w:vMerge w:val="restart"/>
          </w:tcPr>
          <w:p w:rsidR="00F25892" w:rsidRDefault="00F25892" w:rsidP="00F25892">
            <w:pPr>
              <w:pStyle w:val="TableParagraph"/>
              <w:rPr>
                <w:lang w:val="ru-RU"/>
              </w:rPr>
            </w:pPr>
            <w:r>
              <w:rPr>
                <w:lang w:val="ru-RU"/>
              </w:rPr>
              <w:lastRenderedPageBreak/>
              <w:t>ПК 1.1</w:t>
            </w:r>
          </w:p>
          <w:p w:rsidR="00F25892" w:rsidRPr="00123572" w:rsidRDefault="00F25892" w:rsidP="00F25892">
            <w:pPr>
              <w:pStyle w:val="TableParagraph"/>
              <w:rPr>
                <w:lang w:val="ru-RU"/>
              </w:rPr>
            </w:pPr>
            <w:r w:rsidRPr="00123572">
              <w:rPr>
                <w:lang w:val="ru-RU"/>
              </w:rPr>
              <w:t>ПК</w:t>
            </w:r>
            <w:r w:rsidRPr="00123572">
              <w:rPr>
                <w:spacing w:val="-1"/>
                <w:lang w:val="ru-RU"/>
              </w:rPr>
              <w:t xml:space="preserve"> </w:t>
            </w:r>
            <w:r w:rsidRPr="00123572">
              <w:rPr>
                <w:lang w:val="ru-RU"/>
              </w:rPr>
              <w:t>1.4</w:t>
            </w:r>
          </w:p>
          <w:p w:rsidR="00F25892" w:rsidRPr="00123572" w:rsidRDefault="00F25892" w:rsidP="00F25892">
            <w:pPr>
              <w:pStyle w:val="TableParagraph"/>
              <w:spacing w:before="120"/>
              <w:rPr>
                <w:i/>
                <w:lang w:val="ru-RU"/>
              </w:rPr>
            </w:pPr>
            <w:r w:rsidRPr="00123572">
              <w:rPr>
                <w:lang w:val="ru-RU"/>
              </w:rPr>
              <w:t>ОК</w:t>
            </w:r>
            <w:r w:rsidRPr="00123572">
              <w:rPr>
                <w:spacing w:val="-3"/>
                <w:lang w:val="ru-RU"/>
              </w:rPr>
              <w:t xml:space="preserve"> </w:t>
            </w:r>
            <w:r w:rsidRPr="00123572">
              <w:rPr>
                <w:lang w:val="ru-RU"/>
              </w:rPr>
              <w:t>01-03</w:t>
            </w:r>
          </w:p>
        </w:tc>
        <w:tc>
          <w:tcPr>
            <w:tcW w:w="1275" w:type="dxa"/>
            <w:vMerge w:val="restart"/>
          </w:tcPr>
          <w:p w:rsidR="00F25892" w:rsidRPr="00123572" w:rsidRDefault="00F25892" w:rsidP="00F25892">
            <w:pPr>
              <w:pStyle w:val="TableParagraph"/>
              <w:ind w:firstLine="4"/>
              <w:rPr>
                <w:sz w:val="14"/>
                <w:szCs w:val="14"/>
                <w:lang w:val="ru-RU"/>
              </w:rPr>
            </w:pPr>
            <w:r>
              <w:rPr>
                <w:sz w:val="14"/>
                <w:szCs w:val="14"/>
                <w:lang w:val="ru-RU"/>
              </w:rPr>
              <w:t>Н1.1.01-Н1.1.03</w:t>
            </w:r>
          </w:p>
          <w:p w:rsidR="00F25892" w:rsidRPr="00123572" w:rsidRDefault="00F25892" w:rsidP="00F25892">
            <w:pPr>
              <w:pStyle w:val="TableParagraph"/>
              <w:ind w:firstLine="4"/>
              <w:rPr>
                <w:sz w:val="14"/>
                <w:szCs w:val="14"/>
                <w:lang w:val="ru-RU"/>
              </w:rPr>
            </w:pPr>
            <w:r>
              <w:rPr>
                <w:sz w:val="14"/>
                <w:szCs w:val="14"/>
                <w:lang w:val="ru-RU"/>
              </w:rPr>
              <w:t>У1.1.01-У1.1.03</w:t>
            </w:r>
          </w:p>
          <w:p w:rsidR="00F25892" w:rsidRPr="00123572" w:rsidRDefault="00F25892" w:rsidP="00F25892">
            <w:pPr>
              <w:pStyle w:val="TableParagraph"/>
              <w:ind w:firstLine="4"/>
              <w:rPr>
                <w:sz w:val="14"/>
                <w:szCs w:val="14"/>
                <w:lang w:val="ru-RU"/>
              </w:rPr>
            </w:pPr>
            <w:r>
              <w:rPr>
                <w:sz w:val="14"/>
                <w:szCs w:val="14"/>
                <w:lang w:val="ru-RU"/>
              </w:rPr>
              <w:t>З1.1.01-З1.1.03</w:t>
            </w:r>
          </w:p>
          <w:p w:rsidR="00F25892" w:rsidRPr="00123572" w:rsidRDefault="00F25892" w:rsidP="00F25892">
            <w:pPr>
              <w:pStyle w:val="TableParagraph"/>
              <w:ind w:firstLine="4"/>
              <w:rPr>
                <w:kern w:val="3"/>
                <w:sz w:val="14"/>
                <w:szCs w:val="14"/>
                <w:lang w:val="ru-RU" w:eastAsia="ru-RU"/>
              </w:rPr>
            </w:pPr>
            <w:r>
              <w:rPr>
                <w:kern w:val="3"/>
                <w:sz w:val="14"/>
                <w:szCs w:val="14"/>
                <w:lang w:val="ru-RU" w:eastAsia="ru-RU"/>
              </w:rPr>
              <w:t>Н1.4.01-Н1.4.03</w:t>
            </w:r>
          </w:p>
          <w:p w:rsidR="00F25892" w:rsidRPr="00123572" w:rsidRDefault="00F25892" w:rsidP="00F25892">
            <w:pPr>
              <w:pStyle w:val="TableParagraph"/>
              <w:ind w:firstLine="4"/>
              <w:rPr>
                <w:kern w:val="3"/>
                <w:sz w:val="14"/>
                <w:szCs w:val="14"/>
                <w:lang w:val="ru-RU" w:eastAsia="ru-RU"/>
              </w:rPr>
            </w:pPr>
            <w:r>
              <w:rPr>
                <w:kern w:val="3"/>
                <w:sz w:val="14"/>
                <w:szCs w:val="14"/>
                <w:lang w:val="ru-RU" w:eastAsia="ru-RU"/>
              </w:rPr>
              <w:t>У1.4.01-У1.4.03</w:t>
            </w:r>
          </w:p>
          <w:p w:rsidR="00F25892" w:rsidRPr="00123572" w:rsidRDefault="00F25892" w:rsidP="00F25892">
            <w:pPr>
              <w:pStyle w:val="TableParagraph"/>
              <w:ind w:firstLine="4"/>
              <w:rPr>
                <w:kern w:val="3"/>
                <w:sz w:val="14"/>
                <w:szCs w:val="14"/>
                <w:lang w:val="ru-RU" w:eastAsia="ru-RU"/>
              </w:rPr>
            </w:pPr>
            <w:r>
              <w:rPr>
                <w:kern w:val="3"/>
                <w:sz w:val="14"/>
                <w:szCs w:val="14"/>
                <w:lang w:val="ru-RU" w:eastAsia="ru-RU"/>
              </w:rPr>
              <w:t>З1.4.01-З1.4.03</w:t>
            </w:r>
          </w:p>
          <w:p w:rsidR="00F25892" w:rsidRDefault="00F25892" w:rsidP="00F25892">
            <w:pPr>
              <w:pStyle w:val="TableParagraph"/>
              <w:ind w:firstLine="4"/>
              <w:rPr>
                <w:sz w:val="14"/>
                <w:szCs w:val="14"/>
                <w:lang w:val="ru-RU"/>
              </w:rPr>
            </w:pPr>
            <w:r>
              <w:rPr>
                <w:sz w:val="14"/>
                <w:szCs w:val="14"/>
                <w:lang w:val="ru-RU"/>
              </w:rPr>
              <w:t>Уо01.06</w:t>
            </w:r>
            <w:r w:rsidRPr="00123572">
              <w:rPr>
                <w:sz w:val="14"/>
                <w:szCs w:val="14"/>
                <w:lang w:val="ru-RU"/>
              </w:rPr>
              <w:t>-Уо01.07</w:t>
            </w:r>
          </w:p>
          <w:p w:rsidR="00F25892" w:rsidRPr="00123572" w:rsidRDefault="00F25892" w:rsidP="00F25892">
            <w:pPr>
              <w:pStyle w:val="TableParagraph"/>
              <w:ind w:firstLine="4"/>
              <w:rPr>
                <w:sz w:val="14"/>
                <w:szCs w:val="14"/>
                <w:lang w:val="ru-RU"/>
              </w:rPr>
            </w:pPr>
            <w:r>
              <w:rPr>
                <w:sz w:val="14"/>
                <w:szCs w:val="14"/>
                <w:lang w:val="ru-RU"/>
              </w:rPr>
              <w:lastRenderedPageBreak/>
              <w:t>Зо 01.04-Зо 01.05</w:t>
            </w:r>
          </w:p>
          <w:p w:rsidR="00F25892" w:rsidRPr="00123572" w:rsidRDefault="00F25892" w:rsidP="00F25892">
            <w:pPr>
              <w:pStyle w:val="TableParagraph"/>
              <w:ind w:firstLine="4"/>
              <w:rPr>
                <w:sz w:val="14"/>
                <w:szCs w:val="14"/>
                <w:lang w:val="ru-RU"/>
              </w:rPr>
            </w:pPr>
            <w:r>
              <w:rPr>
                <w:sz w:val="14"/>
                <w:szCs w:val="14"/>
                <w:lang w:val="ru-RU"/>
              </w:rPr>
              <w:t>Уо 02.06</w:t>
            </w:r>
            <w:r w:rsidRPr="00123572">
              <w:rPr>
                <w:sz w:val="14"/>
                <w:szCs w:val="14"/>
                <w:lang w:val="ru-RU"/>
              </w:rPr>
              <w:t>- Уо02.07</w:t>
            </w:r>
          </w:p>
          <w:p w:rsidR="00F25892" w:rsidRPr="00123572" w:rsidRDefault="00F25892" w:rsidP="00F25892">
            <w:pPr>
              <w:pStyle w:val="TableParagraph"/>
              <w:ind w:firstLine="4"/>
              <w:rPr>
                <w:sz w:val="14"/>
                <w:szCs w:val="14"/>
                <w:lang w:val="ru-RU"/>
              </w:rPr>
            </w:pPr>
            <w:r w:rsidRPr="00123572">
              <w:rPr>
                <w:sz w:val="14"/>
                <w:szCs w:val="14"/>
                <w:lang w:val="ru-RU"/>
              </w:rPr>
              <w:t>Зо02.01 –Зо02.03</w:t>
            </w:r>
          </w:p>
          <w:p w:rsidR="00F25892" w:rsidRPr="00123572" w:rsidRDefault="00F25892" w:rsidP="00F25892">
            <w:pPr>
              <w:pStyle w:val="TableParagraph"/>
              <w:ind w:firstLine="4"/>
              <w:rPr>
                <w:sz w:val="14"/>
                <w:szCs w:val="14"/>
                <w:lang w:val="ru-RU"/>
              </w:rPr>
            </w:pPr>
            <w:r w:rsidRPr="00123572">
              <w:rPr>
                <w:sz w:val="14"/>
                <w:szCs w:val="14"/>
                <w:lang w:val="ru-RU"/>
              </w:rPr>
              <w:t>Уо.03.01- Уо.03.03</w:t>
            </w:r>
          </w:p>
          <w:p w:rsidR="00F25892" w:rsidRPr="00F113FD" w:rsidRDefault="00F25892" w:rsidP="00F25892">
            <w:pPr>
              <w:pStyle w:val="TableParagraph"/>
              <w:ind w:firstLine="4"/>
              <w:rPr>
                <w:sz w:val="18"/>
                <w:szCs w:val="18"/>
                <w:lang w:val="ru-RU"/>
              </w:rPr>
            </w:pPr>
            <w:r w:rsidRPr="00123572">
              <w:rPr>
                <w:sz w:val="14"/>
                <w:szCs w:val="14"/>
                <w:lang w:val="ru-RU"/>
              </w:rPr>
              <w:t>Зо.03.01- Зо.03.03</w:t>
            </w:r>
          </w:p>
        </w:tc>
      </w:tr>
      <w:tr w:rsidR="00F25892" w:rsidTr="00EC0DFB">
        <w:trPr>
          <w:trHeight w:val="353"/>
        </w:trPr>
        <w:tc>
          <w:tcPr>
            <w:tcW w:w="2977" w:type="dxa"/>
            <w:gridSpan w:val="2"/>
            <w:vMerge/>
            <w:tcBorders>
              <w:right w:val="single" w:sz="4" w:space="0" w:color="auto"/>
            </w:tcBorders>
          </w:tcPr>
          <w:p w:rsidR="00F25892" w:rsidRPr="000E2F94" w:rsidRDefault="00F25892" w:rsidP="00F25892">
            <w:pPr>
              <w:pStyle w:val="TableParagraph"/>
              <w:ind w:left="110" w:right="165"/>
              <w:rPr>
                <w:sz w:val="24"/>
                <w:szCs w:val="24"/>
              </w:rPr>
            </w:pPr>
          </w:p>
        </w:tc>
        <w:tc>
          <w:tcPr>
            <w:tcW w:w="7513" w:type="dxa"/>
            <w:tcBorders>
              <w:left w:val="single" w:sz="4" w:space="0" w:color="auto"/>
            </w:tcBorders>
          </w:tcPr>
          <w:p w:rsidR="00F25892" w:rsidRPr="00D441B3" w:rsidRDefault="00F25892" w:rsidP="00F25892">
            <w:pPr>
              <w:pStyle w:val="TableParagraph"/>
              <w:ind w:left="110"/>
              <w:rPr>
                <w:b/>
                <w:sz w:val="24"/>
                <w:szCs w:val="24"/>
                <w:lang w:val="ru-RU"/>
              </w:rPr>
            </w:pPr>
            <w:r>
              <w:rPr>
                <w:b/>
                <w:sz w:val="24"/>
                <w:szCs w:val="24"/>
                <w:lang w:val="ru-RU"/>
              </w:rPr>
              <w:t>1.</w:t>
            </w:r>
            <w:r w:rsidRPr="00D441B3">
              <w:rPr>
                <w:bCs/>
                <w:sz w:val="24"/>
                <w:szCs w:val="24"/>
                <w:lang w:val="ru-RU"/>
              </w:rPr>
              <w:t xml:space="preserve"> 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w:t>
            </w:r>
            <w:r w:rsidRPr="00D441B3">
              <w:rPr>
                <w:bCs/>
                <w:sz w:val="24"/>
                <w:szCs w:val="24"/>
                <w:lang w:val="ru-RU"/>
              </w:rPr>
              <w:lastRenderedPageBreak/>
              <w:t>и Интернет-безопасность.</w:t>
            </w:r>
          </w:p>
        </w:tc>
        <w:tc>
          <w:tcPr>
            <w:tcW w:w="1417" w:type="dxa"/>
            <w:vMerge/>
          </w:tcPr>
          <w:p w:rsidR="00F25892" w:rsidRPr="00D441B3" w:rsidRDefault="00F25892" w:rsidP="00F25892">
            <w:pPr>
              <w:pStyle w:val="TableParagraph"/>
              <w:jc w:val="center"/>
              <w:rPr>
                <w:b/>
                <w:i/>
                <w:lang w:val="ru-RU"/>
              </w:rPr>
            </w:pPr>
          </w:p>
        </w:tc>
        <w:tc>
          <w:tcPr>
            <w:tcW w:w="993" w:type="dxa"/>
            <w:vMerge/>
          </w:tcPr>
          <w:p w:rsidR="00F25892" w:rsidRPr="00D441B3" w:rsidRDefault="00F25892" w:rsidP="00F25892">
            <w:pPr>
              <w:pStyle w:val="TableParagraph"/>
              <w:ind w:firstLine="173"/>
              <w:rPr>
                <w:lang w:val="ru-RU"/>
              </w:rPr>
            </w:pPr>
          </w:p>
        </w:tc>
        <w:tc>
          <w:tcPr>
            <w:tcW w:w="1275" w:type="dxa"/>
            <w:vMerge/>
          </w:tcPr>
          <w:p w:rsidR="00F25892" w:rsidRPr="00D441B3" w:rsidRDefault="00F25892" w:rsidP="00F25892">
            <w:pPr>
              <w:pStyle w:val="TableParagraph"/>
              <w:ind w:firstLine="173"/>
              <w:rPr>
                <w:kern w:val="3"/>
                <w:sz w:val="14"/>
                <w:szCs w:val="14"/>
                <w:lang w:val="ru-RU" w:eastAsia="ru-RU"/>
              </w:rPr>
            </w:pPr>
          </w:p>
        </w:tc>
      </w:tr>
      <w:tr w:rsidR="00F25892" w:rsidTr="00EC0DFB">
        <w:trPr>
          <w:trHeight w:val="353"/>
        </w:trPr>
        <w:tc>
          <w:tcPr>
            <w:tcW w:w="2977" w:type="dxa"/>
            <w:gridSpan w:val="2"/>
            <w:vMerge/>
            <w:tcBorders>
              <w:right w:val="single" w:sz="4" w:space="0" w:color="auto"/>
            </w:tcBorders>
          </w:tcPr>
          <w:p w:rsidR="00F25892" w:rsidRPr="00D441B3" w:rsidRDefault="00F25892" w:rsidP="00F25892">
            <w:pPr>
              <w:pStyle w:val="TableParagraph"/>
              <w:ind w:left="110" w:right="165"/>
              <w:rPr>
                <w:sz w:val="24"/>
                <w:szCs w:val="24"/>
                <w:lang w:val="ru-RU"/>
              </w:rPr>
            </w:pPr>
          </w:p>
        </w:tc>
        <w:tc>
          <w:tcPr>
            <w:tcW w:w="7513" w:type="dxa"/>
            <w:tcBorders>
              <w:left w:val="single" w:sz="4" w:space="0" w:color="auto"/>
            </w:tcBorders>
          </w:tcPr>
          <w:p w:rsidR="00F25892" w:rsidRPr="00D441B3" w:rsidRDefault="00F25892" w:rsidP="00EC0DFB">
            <w:pPr>
              <w:pStyle w:val="TableParagraph"/>
              <w:ind w:left="110"/>
              <w:rPr>
                <w:b/>
                <w:sz w:val="24"/>
                <w:szCs w:val="24"/>
                <w:lang w:val="ru-RU"/>
              </w:rPr>
            </w:pPr>
            <w:r>
              <w:rPr>
                <w:b/>
                <w:sz w:val="24"/>
                <w:szCs w:val="24"/>
                <w:lang w:val="ru-RU"/>
              </w:rPr>
              <w:t>2.</w:t>
            </w:r>
            <w:r w:rsidRPr="00D441B3">
              <w:rPr>
                <w:bCs/>
                <w:sz w:val="24"/>
                <w:szCs w:val="24"/>
                <w:lang w:val="ru-RU"/>
              </w:rPr>
              <w:t xml:space="preserve"> Официальные </w:t>
            </w:r>
            <w:proofErr w:type="spellStart"/>
            <w:r w:rsidRPr="00D441B3">
              <w:rPr>
                <w:bCs/>
                <w:sz w:val="24"/>
                <w:szCs w:val="24"/>
                <w:lang w:val="ru-RU"/>
              </w:rPr>
              <w:t>интернет-ресурсы</w:t>
            </w:r>
            <w:proofErr w:type="spellEnd"/>
            <w:r w:rsidRPr="00D441B3">
              <w:rPr>
                <w:bCs/>
                <w:sz w:val="24"/>
                <w:szCs w:val="24"/>
                <w:lang w:val="ru-RU"/>
              </w:rPr>
              <w:t xml:space="preserve">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D441B3">
              <w:rPr>
                <w:sz w:val="24"/>
                <w:szCs w:val="24"/>
                <w:lang w:val="ru-RU"/>
              </w:rPr>
              <w:t xml:space="preserve">Обзор российского и свободно распространяемого офисного программного обеспечения. </w:t>
            </w:r>
            <w:proofErr w:type="spellStart"/>
            <w:r w:rsidRPr="002B29EC">
              <w:rPr>
                <w:sz w:val="24"/>
                <w:szCs w:val="24"/>
              </w:rPr>
              <w:t>Новые</w:t>
            </w:r>
            <w:proofErr w:type="spellEnd"/>
            <w:r w:rsidRPr="002B29EC">
              <w:rPr>
                <w:sz w:val="24"/>
                <w:szCs w:val="24"/>
              </w:rPr>
              <w:t xml:space="preserve"> </w:t>
            </w:r>
            <w:proofErr w:type="spellStart"/>
            <w:r w:rsidRPr="002B29EC">
              <w:rPr>
                <w:sz w:val="24"/>
                <w:szCs w:val="24"/>
              </w:rPr>
              <w:t>тенденции</w:t>
            </w:r>
            <w:proofErr w:type="spellEnd"/>
            <w:r w:rsidRPr="002B29EC">
              <w:rPr>
                <w:sz w:val="24"/>
                <w:szCs w:val="24"/>
              </w:rPr>
              <w:t xml:space="preserve">. </w:t>
            </w:r>
            <w:proofErr w:type="spellStart"/>
            <w:r w:rsidRPr="002B29EC">
              <w:rPr>
                <w:sz w:val="24"/>
                <w:szCs w:val="24"/>
              </w:rPr>
              <w:t>Мобильные</w:t>
            </w:r>
            <w:proofErr w:type="spellEnd"/>
            <w:r w:rsidRPr="002B29EC">
              <w:rPr>
                <w:sz w:val="24"/>
                <w:szCs w:val="24"/>
              </w:rPr>
              <w:t xml:space="preserve"> </w:t>
            </w:r>
            <w:proofErr w:type="spellStart"/>
            <w:r w:rsidRPr="002B29EC">
              <w:rPr>
                <w:sz w:val="24"/>
                <w:szCs w:val="24"/>
              </w:rPr>
              <w:t>устройства</w:t>
            </w:r>
            <w:proofErr w:type="spellEnd"/>
            <w:r w:rsidRPr="002B29EC">
              <w:rPr>
                <w:sz w:val="24"/>
                <w:szCs w:val="24"/>
              </w:rPr>
              <w:t xml:space="preserve"> и </w:t>
            </w:r>
            <w:proofErr w:type="spellStart"/>
            <w:r w:rsidRPr="002B29EC">
              <w:rPr>
                <w:sz w:val="24"/>
                <w:szCs w:val="24"/>
              </w:rPr>
              <w:t>мобильные</w:t>
            </w:r>
            <w:proofErr w:type="spellEnd"/>
            <w:r w:rsidRPr="002B29EC">
              <w:rPr>
                <w:sz w:val="24"/>
                <w:szCs w:val="24"/>
              </w:rPr>
              <w:t xml:space="preserve"> </w:t>
            </w:r>
            <w:proofErr w:type="spellStart"/>
            <w:r w:rsidRPr="002B29EC">
              <w:rPr>
                <w:sz w:val="24"/>
                <w:szCs w:val="24"/>
              </w:rPr>
              <w:t>приложения</w:t>
            </w:r>
            <w:proofErr w:type="spellEnd"/>
          </w:p>
        </w:tc>
        <w:tc>
          <w:tcPr>
            <w:tcW w:w="1417" w:type="dxa"/>
            <w:vMerge/>
          </w:tcPr>
          <w:p w:rsidR="00F25892" w:rsidRPr="00123572" w:rsidRDefault="00F25892" w:rsidP="00F25892">
            <w:pPr>
              <w:pStyle w:val="TableParagraph"/>
              <w:jc w:val="center"/>
              <w:rPr>
                <w:b/>
                <w:i/>
              </w:rPr>
            </w:pPr>
          </w:p>
        </w:tc>
        <w:tc>
          <w:tcPr>
            <w:tcW w:w="993" w:type="dxa"/>
            <w:vMerge/>
          </w:tcPr>
          <w:p w:rsidR="00F25892" w:rsidRPr="00123572" w:rsidRDefault="00F25892" w:rsidP="00F25892">
            <w:pPr>
              <w:pStyle w:val="TableParagraph"/>
              <w:ind w:firstLine="173"/>
            </w:pPr>
          </w:p>
        </w:tc>
        <w:tc>
          <w:tcPr>
            <w:tcW w:w="1275" w:type="dxa"/>
            <w:vMerge/>
          </w:tcPr>
          <w:p w:rsidR="00F25892" w:rsidRPr="00123572" w:rsidRDefault="00F25892" w:rsidP="00F25892">
            <w:pPr>
              <w:pStyle w:val="TableParagraph"/>
              <w:ind w:firstLine="173"/>
              <w:rPr>
                <w:kern w:val="3"/>
                <w:sz w:val="14"/>
                <w:szCs w:val="14"/>
                <w:lang w:eastAsia="ru-RU"/>
              </w:rPr>
            </w:pPr>
          </w:p>
        </w:tc>
      </w:tr>
      <w:tr w:rsidR="00F25892" w:rsidTr="00EC0DFB">
        <w:trPr>
          <w:trHeight w:val="70"/>
        </w:trPr>
        <w:tc>
          <w:tcPr>
            <w:tcW w:w="2977" w:type="dxa"/>
            <w:gridSpan w:val="2"/>
            <w:vMerge/>
            <w:tcBorders>
              <w:right w:val="single" w:sz="4" w:space="0" w:color="auto"/>
            </w:tcBorders>
          </w:tcPr>
          <w:p w:rsidR="00F25892" w:rsidRPr="000E2F94" w:rsidRDefault="00F25892" w:rsidP="00F25892">
            <w:pPr>
              <w:rPr>
                <w:sz w:val="24"/>
                <w:szCs w:val="24"/>
                <w:lang w:val="ru-RU"/>
              </w:rPr>
            </w:pPr>
          </w:p>
        </w:tc>
        <w:tc>
          <w:tcPr>
            <w:tcW w:w="7513" w:type="dxa"/>
            <w:tcBorders>
              <w:left w:val="single" w:sz="4" w:space="0" w:color="auto"/>
            </w:tcBorders>
          </w:tcPr>
          <w:p w:rsidR="00F25892" w:rsidRPr="00D441B3" w:rsidRDefault="00F25892" w:rsidP="00EC0DFB">
            <w:pPr>
              <w:pStyle w:val="TableParagraph"/>
              <w:ind w:left="110"/>
              <w:rPr>
                <w:sz w:val="24"/>
                <w:szCs w:val="24"/>
                <w:lang w:val="ru-RU"/>
              </w:rPr>
            </w:pPr>
            <w:r w:rsidRPr="00D441B3">
              <w:rPr>
                <w:sz w:val="24"/>
                <w:szCs w:val="24"/>
                <w:lang w:val="ru-RU"/>
              </w:rPr>
              <w:t>3.</w:t>
            </w:r>
            <w:r w:rsidRPr="00D441B3">
              <w:rPr>
                <w:spacing w:val="-2"/>
                <w:sz w:val="24"/>
                <w:szCs w:val="24"/>
                <w:lang w:val="ru-RU"/>
              </w:rPr>
              <w:t xml:space="preserve"> </w:t>
            </w:r>
            <w:r w:rsidRPr="00D441B3">
              <w:rPr>
                <w:sz w:val="24"/>
                <w:szCs w:val="24"/>
                <w:lang w:val="ru-RU"/>
              </w:rPr>
              <w:t>Назначение</w:t>
            </w:r>
            <w:r w:rsidRPr="00D441B3">
              <w:rPr>
                <w:spacing w:val="-1"/>
                <w:sz w:val="24"/>
                <w:szCs w:val="24"/>
                <w:lang w:val="ru-RU"/>
              </w:rPr>
              <w:t xml:space="preserve"> </w:t>
            </w:r>
            <w:r w:rsidRPr="00D441B3">
              <w:rPr>
                <w:sz w:val="24"/>
                <w:szCs w:val="24"/>
                <w:lang w:val="ru-RU"/>
              </w:rPr>
              <w:t>расчленения</w:t>
            </w:r>
            <w:r w:rsidRPr="00D441B3">
              <w:rPr>
                <w:spacing w:val="-3"/>
                <w:sz w:val="24"/>
                <w:szCs w:val="24"/>
                <w:lang w:val="ru-RU"/>
              </w:rPr>
              <w:t xml:space="preserve"> </w:t>
            </w:r>
            <w:r w:rsidRPr="00D441B3">
              <w:rPr>
                <w:sz w:val="24"/>
                <w:szCs w:val="24"/>
                <w:lang w:val="ru-RU"/>
              </w:rPr>
              <w:t>планера</w:t>
            </w:r>
          </w:p>
        </w:tc>
        <w:tc>
          <w:tcPr>
            <w:tcW w:w="1417" w:type="dxa"/>
            <w:vMerge/>
          </w:tcPr>
          <w:p w:rsidR="00F25892" w:rsidRPr="00D441B3" w:rsidRDefault="00F25892" w:rsidP="00F25892">
            <w:pPr>
              <w:jc w:val="center"/>
              <w:rPr>
                <w:lang w:val="ru-RU"/>
              </w:rPr>
            </w:pPr>
          </w:p>
        </w:tc>
        <w:tc>
          <w:tcPr>
            <w:tcW w:w="993" w:type="dxa"/>
            <w:vMerge/>
          </w:tcPr>
          <w:p w:rsidR="00F25892" w:rsidRPr="00D441B3" w:rsidRDefault="00F25892" w:rsidP="00F25892">
            <w:pPr>
              <w:pStyle w:val="TableParagraph"/>
              <w:spacing w:before="120"/>
              <w:ind w:left="12" w:firstLine="173"/>
              <w:rPr>
                <w:i/>
                <w:lang w:val="ru-RU"/>
              </w:rPr>
            </w:pPr>
          </w:p>
        </w:tc>
        <w:tc>
          <w:tcPr>
            <w:tcW w:w="1275" w:type="dxa"/>
            <w:vMerge/>
          </w:tcPr>
          <w:p w:rsidR="00F25892" w:rsidRPr="00D441B3" w:rsidRDefault="00F25892" w:rsidP="00F25892">
            <w:pPr>
              <w:pStyle w:val="TableParagraph"/>
              <w:spacing w:before="120"/>
              <w:ind w:left="12" w:firstLine="173"/>
              <w:rPr>
                <w:i/>
                <w:lang w:val="ru-RU"/>
              </w:rPr>
            </w:pPr>
          </w:p>
        </w:tc>
      </w:tr>
      <w:tr w:rsidR="00F25892" w:rsidTr="00EC0DFB">
        <w:trPr>
          <w:trHeight w:val="70"/>
        </w:trPr>
        <w:tc>
          <w:tcPr>
            <w:tcW w:w="2977" w:type="dxa"/>
            <w:gridSpan w:val="2"/>
            <w:vMerge/>
            <w:tcBorders>
              <w:right w:val="single" w:sz="4" w:space="0" w:color="auto"/>
            </w:tcBorders>
          </w:tcPr>
          <w:p w:rsidR="00F25892" w:rsidRPr="00D441B3" w:rsidRDefault="00F25892" w:rsidP="00F25892">
            <w:pPr>
              <w:rPr>
                <w:sz w:val="24"/>
                <w:szCs w:val="24"/>
                <w:lang w:val="ru-RU"/>
              </w:rPr>
            </w:pPr>
          </w:p>
        </w:tc>
        <w:tc>
          <w:tcPr>
            <w:tcW w:w="7513" w:type="dxa"/>
            <w:tcBorders>
              <w:left w:val="single" w:sz="4" w:space="0" w:color="auto"/>
            </w:tcBorders>
          </w:tcPr>
          <w:p w:rsidR="00F25892" w:rsidRPr="00A76327" w:rsidRDefault="00F25892" w:rsidP="00EC0DFB">
            <w:pPr>
              <w:pStyle w:val="TableParagraph"/>
              <w:ind w:left="110"/>
              <w:rPr>
                <w:sz w:val="24"/>
                <w:szCs w:val="24"/>
                <w:lang w:val="ru-RU"/>
              </w:rPr>
            </w:pPr>
            <w:r>
              <w:rPr>
                <w:sz w:val="24"/>
                <w:szCs w:val="24"/>
                <w:lang w:val="ru-RU"/>
              </w:rPr>
              <w:t>4</w:t>
            </w:r>
            <w:r w:rsidRPr="00A76327">
              <w:rPr>
                <w:sz w:val="24"/>
                <w:szCs w:val="24"/>
                <w:lang w:val="ru-RU"/>
              </w:rPr>
              <w:t>.</w:t>
            </w:r>
            <w:r w:rsidRPr="00A76327">
              <w:rPr>
                <w:spacing w:val="-1"/>
                <w:sz w:val="24"/>
                <w:szCs w:val="24"/>
                <w:lang w:val="ru-RU"/>
              </w:rPr>
              <w:t xml:space="preserve"> </w:t>
            </w:r>
            <w:r w:rsidRPr="00A76327">
              <w:rPr>
                <w:sz w:val="24"/>
                <w:szCs w:val="24"/>
                <w:lang w:val="ru-RU"/>
              </w:rPr>
              <w:t>Структура</w:t>
            </w:r>
            <w:r w:rsidRPr="00A76327">
              <w:rPr>
                <w:spacing w:val="-1"/>
                <w:sz w:val="24"/>
                <w:szCs w:val="24"/>
                <w:lang w:val="ru-RU"/>
              </w:rPr>
              <w:t xml:space="preserve"> </w:t>
            </w:r>
            <w:r w:rsidRPr="00A76327">
              <w:rPr>
                <w:sz w:val="24"/>
                <w:szCs w:val="24"/>
                <w:lang w:val="ru-RU"/>
              </w:rPr>
              <w:t>сборочных единиц</w:t>
            </w:r>
            <w:r w:rsidRPr="00A76327">
              <w:rPr>
                <w:spacing w:val="-1"/>
                <w:sz w:val="24"/>
                <w:szCs w:val="24"/>
                <w:lang w:val="ru-RU"/>
              </w:rPr>
              <w:t xml:space="preserve"> </w:t>
            </w:r>
            <w:r w:rsidRPr="00A76327">
              <w:rPr>
                <w:sz w:val="24"/>
                <w:szCs w:val="24"/>
                <w:lang w:val="ru-RU"/>
              </w:rPr>
              <w:t>планера</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051851" w:rsidRDefault="00F25892" w:rsidP="00F25892">
            <w:pPr>
              <w:pStyle w:val="TableParagraph"/>
              <w:spacing w:before="120"/>
              <w:ind w:left="12" w:firstLine="173"/>
              <w:rPr>
                <w:i/>
                <w:lang w:val="ru-RU"/>
              </w:rPr>
            </w:pPr>
          </w:p>
        </w:tc>
      </w:tr>
      <w:tr w:rsidR="00F25892" w:rsidTr="00EC0DFB">
        <w:trPr>
          <w:trHeight w:val="70"/>
        </w:trPr>
        <w:tc>
          <w:tcPr>
            <w:tcW w:w="2977" w:type="dxa"/>
            <w:gridSpan w:val="2"/>
            <w:vMerge/>
            <w:tcBorders>
              <w:right w:val="single" w:sz="4" w:space="0" w:color="auto"/>
            </w:tcBorders>
          </w:tcPr>
          <w:p w:rsidR="00F25892" w:rsidRPr="000E2F94" w:rsidRDefault="00F25892" w:rsidP="00F25892">
            <w:pPr>
              <w:rPr>
                <w:sz w:val="24"/>
                <w:szCs w:val="24"/>
                <w:lang w:val="ru-RU"/>
              </w:rPr>
            </w:pPr>
          </w:p>
        </w:tc>
        <w:tc>
          <w:tcPr>
            <w:tcW w:w="7513" w:type="dxa"/>
            <w:tcBorders>
              <w:left w:val="single" w:sz="4" w:space="0" w:color="auto"/>
            </w:tcBorders>
          </w:tcPr>
          <w:p w:rsidR="00F25892" w:rsidRPr="00A76327" w:rsidRDefault="00F25892" w:rsidP="00EC0DFB">
            <w:pPr>
              <w:pStyle w:val="TableParagraph"/>
              <w:ind w:left="110"/>
              <w:rPr>
                <w:sz w:val="24"/>
                <w:szCs w:val="24"/>
                <w:lang w:val="ru-RU"/>
              </w:rPr>
            </w:pPr>
            <w:r>
              <w:rPr>
                <w:sz w:val="24"/>
                <w:szCs w:val="24"/>
                <w:lang w:val="ru-RU"/>
              </w:rPr>
              <w:t>5</w:t>
            </w:r>
            <w:r w:rsidRPr="00A76327">
              <w:rPr>
                <w:sz w:val="24"/>
                <w:szCs w:val="24"/>
                <w:lang w:val="ru-RU"/>
              </w:rPr>
              <w:t>.</w:t>
            </w:r>
            <w:r w:rsidRPr="00A76327">
              <w:rPr>
                <w:spacing w:val="-1"/>
                <w:sz w:val="24"/>
                <w:szCs w:val="24"/>
                <w:lang w:val="ru-RU"/>
              </w:rPr>
              <w:t xml:space="preserve"> </w:t>
            </w:r>
            <w:r w:rsidRPr="00A76327">
              <w:rPr>
                <w:sz w:val="24"/>
                <w:szCs w:val="24"/>
                <w:lang w:val="ru-RU"/>
              </w:rPr>
              <w:t>Схемы</w:t>
            </w:r>
            <w:r w:rsidRPr="00A76327">
              <w:rPr>
                <w:spacing w:val="53"/>
                <w:sz w:val="24"/>
                <w:szCs w:val="24"/>
                <w:lang w:val="ru-RU"/>
              </w:rPr>
              <w:t xml:space="preserve"> </w:t>
            </w:r>
            <w:r w:rsidRPr="00A76327">
              <w:rPr>
                <w:sz w:val="24"/>
                <w:szCs w:val="24"/>
                <w:lang w:val="ru-RU"/>
              </w:rPr>
              <w:t>членения</w:t>
            </w:r>
            <w:r w:rsidRPr="00A76327">
              <w:rPr>
                <w:spacing w:val="-2"/>
                <w:sz w:val="24"/>
                <w:szCs w:val="24"/>
                <w:lang w:val="ru-RU"/>
              </w:rPr>
              <w:t xml:space="preserve"> </w:t>
            </w:r>
            <w:r w:rsidRPr="00A76327">
              <w:rPr>
                <w:sz w:val="24"/>
                <w:szCs w:val="24"/>
                <w:lang w:val="ru-RU"/>
              </w:rPr>
              <w:t>самолёта</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051851" w:rsidRDefault="00F25892" w:rsidP="00F25892">
            <w:pPr>
              <w:pStyle w:val="TableParagraph"/>
              <w:spacing w:before="120"/>
              <w:ind w:left="12" w:firstLine="173"/>
              <w:rPr>
                <w:i/>
                <w:lang w:val="ru-RU"/>
              </w:rPr>
            </w:pPr>
          </w:p>
        </w:tc>
      </w:tr>
      <w:tr w:rsidR="00F25892" w:rsidTr="00EC0DFB">
        <w:trPr>
          <w:trHeight w:val="70"/>
        </w:trPr>
        <w:tc>
          <w:tcPr>
            <w:tcW w:w="2977" w:type="dxa"/>
            <w:gridSpan w:val="2"/>
            <w:vMerge/>
            <w:tcBorders>
              <w:right w:val="single" w:sz="4" w:space="0" w:color="auto"/>
            </w:tcBorders>
          </w:tcPr>
          <w:p w:rsidR="00F25892" w:rsidRPr="000E2F94" w:rsidRDefault="00F25892" w:rsidP="00F25892">
            <w:pPr>
              <w:rPr>
                <w:sz w:val="24"/>
                <w:szCs w:val="24"/>
                <w:lang w:val="ru-RU"/>
              </w:rPr>
            </w:pPr>
          </w:p>
        </w:tc>
        <w:tc>
          <w:tcPr>
            <w:tcW w:w="7513" w:type="dxa"/>
            <w:tcBorders>
              <w:left w:val="single" w:sz="4" w:space="0" w:color="auto"/>
            </w:tcBorders>
          </w:tcPr>
          <w:p w:rsidR="00F25892" w:rsidRPr="00A76327" w:rsidRDefault="00F25892" w:rsidP="00EC0DFB">
            <w:pPr>
              <w:pStyle w:val="TableParagraph"/>
              <w:ind w:left="110"/>
              <w:rPr>
                <w:b/>
                <w:sz w:val="24"/>
                <w:szCs w:val="24"/>
                <w:lang w:val="ru-RU"/>
              </w:rPr>
            </w:pPr>
            <w:r w:rsidRPr="00A76327">
              <w:rPr>
                <w:b/>
                <w:sz w:val="24"/>
                <w:szCs w:val="24"/>
                <w:lang w:val="ru-RU"/>
              </w:rPr>
              <w:t>В</w:t>
            </w:r>
            <w:r w:rsidRPr="00A76327">
              <w:rPr>
                <w:b/>
                <w:spacing w:val="-1"/>
                <w:sz w:val="24"/>
                <w:szCs w:val="24"/>
                <w:lang w:val="ru-RU"/>
              </w:rPr>
              <w:t xml:space="preserve"> </w:t>
            </w:r>
            <w:r w:rsidRPr="00A76327">
              <w:rPr>
                <w:b/>
                <w:sz w:val="24"/>
                <w:szCs w:val="24"/>
                <w:lang w:val="ru-RU"/>
              </w:rPr>
              <w:t>том</w:t>
            </w:r>
            <w:r w:rsidRPr="00A76327">
              <w:rPr>
                <w:b/>
                <w:spacing w:val="-1"/>
                <w:sz w:val="24"/>
                <w:szCs w:val="24"/>
                <w:lang w:val="ru-RU"/>
              </w:rPr>
              <w:t xml:space="preserve"> </w:t>
            </w:r>
            <w:r w:rsidRPr="00A76327">
              <w:rPr>
                <w:b/>
                <w:sz w:val="24"/>
                <w:szCs w:val="24"/>
                <w:lang w:val="ru-RU"/>
              </w:rPr>
              <w:t>числе</w:t>
            </w:r>
            <w:r w:rsidRPr="00A76327">
              <w:rPr>
                <w:b/>
                <w:spacing w:val="-4"/>
                <w:sz w:val="24"/>
                <w:szCs w:val="24"/>
                <w:lang w:val="ru-RU"/>
              </w:rPr>
              <w:t xml:space="preserve"> </w:t>
            </w:r>
            <w:r w:rsidRPr="00A76327">
              <w:rPr>
                <w:b/>
                <w:sz w:val="24"/>
                <w:szCs w:val="24"/>
                <w:lang w:val="ru-RU"/>
              </w:rPr>
              <w:t>практических</w:t>
            </w:r>
            <w:r w:rsidRPr="00A76327">
              <w:rPr>
                <w:b/>
                <w:spacing w:val="-4"/>
                <w:sz w:val="24"/>
                <w:szCs w:val="24"/>
                <w:lang w:val="ru-RU"/>
              </w:rPr>
              <w:t xml:space="preserve"> </w:t>
            </w:r>
            <w:r w:rsidRPr="00A76327">
              <w:rPr>
                <w:b/>
                <w:sz w:val="24"/>
                <w:szCs w:val="24"/>
                <w:lang w:val="ru-RU"/>
              </w:rPr>
              <w:t>и</w:t>
            </w:r>
            <w:r w:rsidRPr="00A76327">
              <w:rPr>
                <w:b/>
                <w:spacing w:val="-2"/>
                <w:sz w:val="24"/>
                <w:szCs w:val="24"/>
                <w:lang w:val="ru-RU"/>
              </w:rPr>
              <w:t xml:space="preserve"> </w:t>
            </w:r>
            <w:r w:rsidRPr="00A76327">
              <w:rPr>
                <w:b/>
                <w:sz w:val="24"/>
                <w:szCs w:val="24"/>
                <w:lang w:val="ru-RU"/>
              </w:rPr>
              <w:t>лабораторных</w:t>
            </w:r>
            <w:r w:rsidRPr="00A76327">
              <w:rPr>
                <w:b/>
                <w:spacing w:val="-3"/>
                <w:sz w:val="24"/>
                <w:szCs w:val="24"/>
                <w:lang w:val="ru-RU"/>
              </w:rPr>
              <w:t xml:space="preserve"> </w:t>
            </w:r>
            <w:r w:rsidRPr="00A76327">
              <w:rPr>
                <w:b/>
                <w:sz w:val="24"/>
                <w:szCs w:val="24"/>
                <w:lang w:val="ru-RU"/>
              </w:rPr>
              <w:t>занятий</w:t>
            </w:r>
          </w:p>
        </w:tc>
        <w:tc>
          <w:tcPr>
            <w:tcW w:w="1417" w:type="dxa"/>
          </w:tcPr>
          <w:p w:rsidR="00F25892" w:rsidRPr="00123572" w:rsidRDefault="00F25892" w:rsidP="00F25892">
            <w:pPr>
              <w:pStyle w:val="TableParagraph"/>
              <w:rPr>
                <w:b/>
                <w:i/>
                <w:lang w:val="ru-RU"/>
              </w:rPr>
            </w:pP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051851" w:rsidRDefault="00F25892" w:rsidP="00F25892">
            <w:pPr>
              <w:pStyle w:val="TableParagraph"/>
              <w:spacing w:before="120"/>
              <w:ind w:left="12" w:firstLine="173"/>
              <w:rPr>
                <w:i/>
                <w:lang w:val="ru-RU"/>
              </w:rPr>
            </w:pPr>
          </w:p>
        </w:tc>
      </w:tr>
      <w:tr w:rsidR="00F25892" w:rsidTr="00EC0DFB">
        <w:trPr>
          <w:trHeight w:val="70"/>
        </w:trPr>
        <w:tc>
          <w:tcPr>
            <w:tcW w:w="2977" w:type="dxa"/>
            <w:gridSpan w:val="2"/>
            <w:vMerge/>
            <w:tcBorders>
              <w:right w:val="single" w:sz="4" w:space="0" w:color="auto"/>
            </w:tcBorders>
          </w:tcPr>
          <w:p w:rsidR="00F25892" w:rsidRPr="007779FF" w:rsidRDefault="00F25892" w:rsidP="00F25892">
            <w:pPr>
              <w:rPr>
                <w:sz w:val="24"/>
                <w:szCs w:val="24"/>
                <w:lang w:val="ru-RU"/>
              </w:rPr>
            </w:pPr>
          </w:p>
        </w:tc>
        <w:tc>
          <w:tcPr>
            <w:tcW w:w="7513" w:type="dxa"/>
            <w:tcBorders>
              <w:left w:val="single" w:sz="4" w:space="0" w:color="auto"/>
            </w:tcBorders>
          </w:tcPr>
          <w:p w:rsidR="00F25892" w:rsidRPr="00D441B3" w:rsidRDefault="00F25892" w:rsidP="00EC0DFB">
            <w:pPr>
              <w:ind w:left="110"/>
              <w:rPr>
                <w:b/>
                <w:sz w:val="24"/>
                <w:szCs w:val="24"/>
                <w:lang w:val="ru-RU"/>
              </w:rPr>
            </w:pPr>
            <w:r>
              <w:rPr>
                <w:b/>
                <w:bCs/>
                <w:sz w:val="24"/>
                <w:szCs w:val="24"/>
                <w:lang w:val="ru-RU"/>
              </w:rPr>
              <w:t>ПЗ 6</w:t>
            </w:r>
            <w:r w:rsidRPr="00D441B3">
              <w:rPr>
                <w:b/>
                <w:bCs/>
                <w:sz w:val="24"/>
                <w:szCs w:val="24"/>
                <w:lang w:val="ru-RU"/>
              </w:rPr>
              <w:t xml:space="preserve"> </w:t>
            </w:r>
            <w:r w:rsidRPr="00D441B3">
              <w:rPr>
                <w:bCs/>
                <w:sz w:val="24"/>
                <w:szCs w:val="24"/>
                <w:lang w:val="ru-RU"/>
              </w:rPr>
              <w:t>Анализ и оценка цифровой безопасности и цифровых рисков</w:t>
            </w:r>
          </w:p>
        </w:tc>
        <w:tc>
          <w:tcPr>
            <w:tcW w:w="1417" w:type="dxa"/>
          </w:tcPr>
          <w:p w:rsidR="00F25892" w:rsidRPr="00D441B3" w:rsidRDefault="00F25892" w:rsidP="00F25892">
            <w:pPr>
              <w:pStyle w:val="TableParagraph"/>
              <w:jc w:val="center"/>
              <w:rPr>
                <w:b/>
                <w:i/>
                <w:lang w:val="ru-RU"/>
              </w:rPr>
            </w:pPr>
            <w:r>
              <w:rPr>
                <w:b/>
                <w:i/>
                <w:lang w:val="ru-RU"/>
              </w:rPr>
              <w:t>2</w:t>
            </w:r>
          </w:p>
        </w:tc>
        <w:tc>
          <w:tcPr>
            <w:tcW w:w="993" w:type="dxa"/>
            <w:vMerge/>
          </w:tcPr>
          <w:p w:rsidR="00F25892" w:rsidRPr="00D441B3" w:rsidRDefault="00F25892" w:rsidP="00F25892">
            <w:pPr>
              <w:pStyle w:val="TableParagraph"/>
              <w:spacing w:before="120"/>
              <w:ind w:left="12" w:firstLine="173"/>
              <w:rPr>
                <w:i/>
                <w:lang w:val="ru-RU"/>
              </w:rPr>
            </w:pPr>
          </w:p>
        </w:tc>
        <w:tc>
          <w:tcPr>
            <w:tcW w:w="1275" w:type="dxa"/>
            <w:vMerge/>
          </w:tcPr>
          <w:p w:rsidR="00F25892" w:rsidRPr="00D441B3" w:rsidRDefault="00F25892" w:rsidP="00F25892">
            <w:pPr>
              <w:pStyle w:val="TableParagraph"/>
              <w:spacing w:before="120"/>
              <w:ind w:left="12" w:firstLine="173"/>
              <w:rPr>
                <w:i/>
                <w:lang w:val="ru-RU"/>
              </w:rPr>
            </w:pPr>
          </w:p>
        </w:tc>
      </w:tr>
      <w:tr w:rsidR="00F25892" w:rsidTr="00EC0DFB">
        <w:trPr>
          <w:trHeight w:val="70"/>
        </w:trPr>
        <w:tc>
          <w:tcPr>
            <w:tcW w:w="2977" w:type="dxa"/>
            <w:gridSpan w:val="2"/>
            <w:vMerge/>
            <w:tcBorders>
              <w:right w:val="single" w:sz="4" w:space="0" w:color="auto"/>
            </w:tcBorders>
          </w:tcPr>
          <w:p w:rsidR="00F25892" w:rsidRPr="00D441B3" w:rsidRDefault="00F25892" w:rsidP="00F25892">
            <w:pPr>
              <w:rPr>
                <w:sz w:val="24"/>
                <w:szCs w:val="24"/>
                <w:lang w:val="ru-RU"/>
              </w:rPr>
            </w:pPr>
          </w:p>
        </w:tc>
        <w:tc>
          <w:tcPr>
            <w:tcW w:w="7513" w:type="dxa"/>
            <w:tcBorders>
              <w:left w:val="single" w:sz="4" w:space="0" w:color="auto"/>
            </w:tcBorders>
          </w:tcPr>
          <w:p w:rsidR="00F25892" w:rsidRPr="00D441B3" w:rsidRDefault="00F25892" w:rsidP="00EC0DFB">
            <w:pPr>
              <w:pStyle w:val="TableParagraph"/>
              <w:ind w:left="110"/>
              <w:rPr>
                <w:b/>
                <w:sz w:val="24"/>
                <w:szCs w:val="24"/>
                <w:lang w:val="ru-RU"/>
              </w:rPr>
            </w:pPr>
            <w:r w:rsidRPr="00D441B3">
              <w:rPr>
                <w:b/>
                <w:bCs/>
                <w:sz w:val="24"/>
                <w:szCs w:val="24"/>
                <w:lang w:val="ru-RU"/>
              </w:rPr>
              <w:t xml:space="preserve">ПЗ </w:t>
            </w:r>
            <w:r>
              <w:rPr>
                <w:b/>
                <w:bCs/>
                <w:sz w:val="24"/>
                <w:szCs w:val="24"/>
                <w:lang w:val="ru-RU"/>
              </w:rPr>
              <w:t>7</w:t>
            </w:r>
            <w:r w:rsidRPr="00D441B3">
              <w:rPr>
                <w:b/>
                <w:bCs/>
                <w:sz w:val="24"/>
                <w:szCs w:val="24"/>
                <w:lang w:val="ru-RU"/>
              </w:rPr>
              <w:t xml:space="preserve"> </w:t>
            </w:r>
            <w:r w:rsidRPr="00D441B3">
              <w:rPr>
                <w:sz w:val="24"/>
                <w:szCs w:val="24"/>
                <w:lang w:val="ru-RU"/>
              </w:rPr>
              <w:t>Обзор, характеристики, особенности и преимущества использования планшетов/смартфонов.</w:t>
            </w:r>
          </w:p>
        </w:tc>
        <w:tc>
          <w:tcPr>
            <w:tcW w:w="1417" w:type="dxa"/>
          </w:tcPr>
          <w:p w:rsidR="00F25892" w:rsidRPr="00D441B3" w:rsidRDefault="00F25892" w:rsidP="00F25892">
            <w:pPr>
              <w:pStyle w:val="TableParagraph"/>
              <w:jc w:val="center"/>
              <w:rPr>
                <w:b/>
                <w:i/>
                <w:lang w:val="ru-RU"/>
              </w:rPr>
            </w:pPr>
            <w:r>
              <w:rPr>
                <w:b/>
                <w:i/>
                <w:lang w:val="ru-RU"/>
              </w:rPr>
              <w:t>2</w:t>
            </w:r>
          </w:p>
        </w:tc>
        <w:tc>
          <w:tcPr>
            <w:tcW w:w="993" w:type="dxa"/>
            <w:vMerge/>
          </w:tcPr>
          <w:p w:rsidR="00F25892" w:rsidRPr="00D441B3" w:rsidRDefault="00F25892" w:rsidP="00F25892">
            <w:pPr>
              <w:pStyle w:val="TableParagraph"/>
              <w:spacing w:before="120"/>
              <w:ind w:left="12" w:firstLine="173"/>
              <w:rPr>
                <w:i/>
                <w:lang w:val="ru-RU"/>
              </w:rPr>
            </w:pPr>
          </w:p>
        </w:tc>
        <w:tc>
          <w:tcPr>
            <w:tcW w:w="1275" w:type="dxa"/>
            <w:vMerge/>
          </w:tcPr>
          <w:p w:rsidR="00F25892" w:rsidRPr="00D441B3" w:rsidRDefault="00F25892" w:rsidP="00F25892">
            <w:pPr>
              <w:pStyle w:val="TableParagraph"/>
              <w:spacing w:before="120"/>
              <w:ind w:left="12" w:firstLine="173"/>
              <w:rPr>
                <w:i/>
                <w:lang w:val="ru-RU"/>
              </w:rPr>
            </w:pPr>
          </w:p>
        </w:tc>
      </w:tr>
      <w:tr w:rsidR="00F25892" w:rsidTr="00EC0DFB">
        <w:trPr>
          <w:trHeight w:val="70"/>
        </w:trPr>
        <w:tc>
          <w:tcPr>
            <w:tcW w:w="2977" w:type="dxa"/>
            <w:gridSpan w:val="2"/>
            <w:vMerge/>
            <w:tcBorders>
              <w:right w:val="single" w:sz="4" w:space="0" w:color="auto"/>
            </w:tcBorders>
          </w:tcPr>
          <w:p w:rsidR="00F25892" w:rsidRPr="000E2F94" w:rsidRDefault="00F25892" w:rsidP="00F25892">
            <w:pPr>
              <w:rPr>
                <w:sz w:val="24"/>
                <w:szCs w:val="24"/>
                <w:lang w:val="ru-RU"/>
              </w:rPr>
            </w:pPr>
          </w:p>
        </w:tc>
        <w:tc>
          <w:tcPr>
            <w:tcW w:w="7513" w:type="dxa"/>
            <w:tcBorders>
              <w:left w:val="single" w:sz="4" w:space="0" w:color="auto"/>
            </w:tcBorders>
          </w:tcPr>
          <w:p w:rsidR="00F25892" w:rsidRPr="00A76327" w:rsidRDefault="00F25892" w:rsidP="00EC0DFB">
            <w:pPr>
              <w:pStyle w:val="TableParagraph"/>
              <w:ind w:left="110"/>
              <w:rPr>
                <w:sz w:val="24"/>
                <w:szCs w:val="24"/>
                <w:lang w:val="ru-RU"/>
              </w:rPr>
            </w:pPr>
            <w:r w:rsidRPr="00D441B3">
              <w:rPr>
                <w:b/>
                <w:sz w:val="24"/>
                <w:szCs w:val="24"/>
                <w:lang w:val="ru-RU"/>
              </w:rPr>
              <w:t>ПЗ 8</w:t>
            </w:r>
            <w:r w:rsidRPr="00A76327">
              <w:rPr>
                <w:sz w:val="24"/>
                <w:szCs w:val="24"/>
                <w:lang w:val="ru-RU"/>
              </w:rPr>
              <w:t>.</w:t>
            </w:r>
            <w:r w:rsidRPr="00A76327">
              <w:rPr>
                <w:spacing w:val="-1"/>
                <w:sz w:val="24"/>
                <w:szCs w:val="24"/>
                <w:lang w:val="ru-RU"/>
              </w:rPr>
              <w:t xml:space="preserve"> </w:t>
            </w:r>
            <w:r w:rsidRPr="00A76327">
              <w:rPr>
                <w:sz w:val="24"/>
                <w:szCs w:val="24"/>
                <w:lang w:val="ru-RU"/>
              </w:rPr>
              <w:t>Структура</w:t>
            </w:r>
            <w:r w:rsidRPr="00A76327">
              <w:rPr>
                <w:spacing w:val="-1"/>
                <w:sz w:val="24"/>
                <w:szCs w:val="24"/>
                <w:lang w:val="ru-RU"/>
              </w:rPr>
              <w:t xml:space="preserve"> </w:t>
            </w:r>
            <w:r w:rsidRPr="00A76327">
              <w:rPr>
                <w:sz w:val="24"/>
                <w:szCs w:val="24"/>
                <w:lang w:val="ru-RU"/>
              </w:rPr>
              <w:t>сборочных</w:t>
            </w:r>
            <w:r w:rsidRPr="00A76327">
              <w:rPr>
                <w:spacing w:val="-1"/>
                <w:sz w:val="24"/>
                <w:szCs w:val="24"/>
                <w:lang w:val="ru-RU"/>
              </w:rPr>
              <w:t xml:space="preserve"> </w:t>
            </w:r>
            <w:r w:rsidRPr="00A76327">
              <w:rPr>
                <w:sz w:val="24"/>
                <w:szCs w:val="24"/>
                <w:lang w:val="ru-RU"/>
              </w:rPr>
              <w:t>единиц</w:t>
            </w:r>
            <w:r w:rsidRPr="00A76327">
              <w:rPr>
                <w:spacing w:val="-1"/>
                <w:sz w:val="24"/>
                <w:szCs w:val="24"/>
                <w:lang w:val="ru-RU"/>
              </w:rPr>
              <w:t xml:space="preserve"> </w:t>
            </w:r>
            <w:r w:rsidRPr="00A76327">
              <w:rPr>
                <w:sz w:val="24"/>
                <w:szCs w:val="24"/>
                <w:lang w:val="ru-RU"/>
              </w:rPr>
              <w:t>планера</w:t>
            </w:r>
          </w:p>
        </w:tc>
        <w:tc>
          <w:tcPr>
            <w:tcW w:w="1417" w:type="dxa"/>
          </w:tcPr>
          <w:p w:rsidR="00F25892" w:rsidRPr="00123572" w:rsidRDefault="00F25892" w:rsidP="00F25892">
            <w:pPr>
              <w:pStyle w:val="TableParagraph"/>
              <w:jc w:val="center"/>
              <w:rPr>
                <w:i/>
                <w:lang w:val="ru-RU"/>
              </w:rPr>
            </w:pPr>
            <w:r w:rsidRPr="00123572">
              <w:rPr>
                <w:i/>
                <w:lang w:val="ru-RU"/>
              </w:rPr>
              <w:t>6</w:t>
            </w: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051851" w:rsidRDefault="00F25892" w:rsidP="00F25892">
            <w:pPr>
              <w:pStyle w:val="TableParagraph"/>
              <w:spacing w:before="120"/>
              <w:ind w:left="12" w:firstLine="173"/>
              <w:rPr>
                <w:i/>
                <w:lang w:val="ru-RU"/>
              </w:rPr>
            </w:pPr>
          </w:p>
        </w:tc>
      </w:tr>
      <w:tr w:rsidR="00F25892" w:rsidTr="00EC0DFB">
        <w:trPr>
          <w:trHeight w:val="70"/>
        </w:trPr>
        <w:tc>
          <w:tcPr>
            <w:tcW w:w="2977" w:type="dxa"/>
            <w:gridSpan w:val="2"/>
            <w:vMerge/>
            <w:tcBorders>
              <w:right w:val="single" w:sz="4" w:space="0" w:color="auto"/>
            </w:tcBorders>
          </w:tcPr>
          <w:p w:rsidR="00F25892" w:rsidRPr="000E2F94" w:rsidRDefault="00F25892" w:rsidP="00F25892">
            <w:pPr>
              <w:rPr>
                <w:sz w:val="24"/>
                <w:szCs w:val="24"/>
              </w:rPr>
            </w:pPr>
          </w:p>
        </w:tc>
        <w:tc>
          <w:tcPr>
            <w:tcW w:w="7513" w:type="dxa"/>
            <w:tcBorders>
              <w:left w:val="single" w:sz="4" w:space="0" w:color="auto"/>
            </w:tcBorders>
          </w:tcPr>
          <w:p w:rsidR="00F25892" w:rsidRDefault="00F25892" w:rsidP="00EC0DFB">
            <w:pPr>
              <w:pStyle w:val="TableParagraph"/>
              <w:ind w:left="110"/>
              <w:rPr>
                <w:b/>
                <w:sz w:val="24"/>
                <w:szCs w:val="24"/>
                <w:lang w:val="ru-RU"/>
              </w:rPr>
            </w:pPr>
            <w:r w:rsidRPr="000E2F94">
              <w:rPr>
                <w:b/>
                <w:sz w:val="24"/>
                <w:szCs w:val="24"/>
                <w:lang w:val="ru-RU"/>
              </w:rPr>
              <w:t>Самостоятельная работа обучающихся:</w:t>
            </w:r>
          </w:p>
          <w:p w:rsidR="00F25892" w:rsidRDefault="00F25892" w:rsidP="00EC0DFB">
            <w:pPr>
              <w:pStyle w:val="TableParagraph"/>
              <w:ind w:left="110"/>
              <w:rPr>
                <w:bCs/>
                <w:sz w:val="24"/>
                <w:szCs w:val="24"/>
                <w:lang w:val="ru-RU"/>
              </w:rPr>
            </w:pPr>
            <w:r>
              <w:rPr>
                <w:b/>
                <w:sz w:val="24"/>
                <w:szCs w:val="24"/>
                <w:lang w:val="ru-RU"/>
              </w:rPr>
              <w:t>-</w:t>
            </w:r>
            <w:r w:rsidRPr="00D441B3">
              <w:rPr>
                <w:bCs/>
                <w:sz w:val="24"/>
                <w:szCs w:val="24"/>
                <w:lang w:val="ru-RU"/>
              </w:rPr>
              <w:t xml:space="preserve"> Подготовка сообщения по темам «</w:t>
            </w:r>
            <w:r w:rsidRPr="00D441B3">
              <w:rPr>
                <w:sz w:val="24"/>
                <w:szCs w:val="24"/>
                <w:lang w:val="ru-RU"/>
              </w:rPr>
              <w:t xml:space="preserve">Программа развития цифровой экономики», «Восприимчивость экономических систем к процессам </w:t>
            </w:r>
            <w:proofErr w:type="spellStart"/>
            <w:r w:rsidRPr="00D441B3">
              <w:rPr>
                <w:sz w:val="24"/>
                <w:szCs w:val="24"/>
                <w:lang w:val="ru-RU"/>
              </w:rPr>
              <w:t>цифровизации</w:t>
            </w:r>
            <w:proofErr w:type="spellEnd"/>
            <w:r w:rsidRPr="00D441B3">
              <w:rPr>
                <w:bCs/>
                <w:sz w:val="24"/>
                <w:szCs w:val="24"/>
                <w:lang w:val="ru-RU"/>
              </w:rPr>
              <w:t>», «</w:t>
            </w:r>
            <w:r w:rsidRPr="00D441B3">
              <w:rPr>
                <w:sz w:val="24"/>
                <w:szCs w:val="24"/>
                <w:lang w:val="ru-RU"/>
              </w:rPr>
              <w:t>Измерения воздействия цифровой экономики</w:t>
            </w:r>
            <w:r w:rsidRPr="00D441B3">
              <w:rPr>
                <w:bCs/>
                <w:sz w:val="24"/>
                <w:szCs w:val="24"/>
                <w:lang w:val="ru-RU"/>
              </w:rPr>
              <w:t>».</w:t>
            </w:r>
          </w:p>
          <w:p w:rsidR="00F25892" w:rsidRPr="00D441B3" w:rsidRDefault="00F25892" w:rsidP="00EC0D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110"/>
              <w:rPr>
                <w:sz w:val="24"/>
                <w:szCs w:val="24"/>
                <w:lang w:val="ru-RU"/>
              </w:rPr>
            </w:pPr>
            <w:r>
              <w:rPr>
                <w:b/>
                <w:sz w:val="24"/>
                <w:szCs w:val="24"/>
                <w:lang w:val="ru-RU"/>
              </w:rPr>
              <w:t>-</w:t>
            </w:r>
            <w:r w:rsidRPr="00D441B3">
              <w:rPr>
                <w:sz w:val="24"/>
                <w:szCs w:val="24"/>
                <w:lang w:val="ru-RU"/>
              </w:rPr>
              <w:t xml:space="preserve"> Составление схемы «Интеллектуальные системы» (</w:t>
            </w:r>
            <w:r w:rsidRPr="009A3F1C">
              <w:rPr>
                <w:sz w:val="24"/>
                <w:szCs w:val="24"/>
              </w:rPr>
              <w:t>CAD</w:t>
            </w:r>
            <w:r w:rsidRPr="00D441B3">
              <w:rPr>
                <w:sz w:val="24"/>
                <w:szCs w:val="24"/>
                <w:lang w:val="ru-RU"/>
              </w:rPr>
              <w:t xml:space="preserve">, </w:t>
            </w:r>
            <w:r w:rsidRPr="009A3F1C">
              <w:rPr>
                <w:sz w:val="24"/>
                <w:szCs w:val="24"/>
              </w:rPr>
              <w:t>PDM</w:t>
            </w:r>
            <w:r w:rsidRPr="00D441B3">
              <w:rPr>
                <w:sz w:val="24"/>
                <w:szCs w:val="24"/>
                <w:lang w:val="ru-RU"/>
              </w:rPr>
              <w:t xml:space="preserve">, </w:t>
            </w:r>
            <w:r>
              <w:rPr>
                <w:sz w:val="24"/>
                <w:szCs w:val="24"/>
              </w:rPr>
              <w:t>ERP</w:t>
            </w:r>
            <w:r w:rsidRPr="00D441B3">
              <w:rPr>
                <w:sz w:val="24"/>
                <w:szCs w:val="24"/>
                <w:lang w:val="ru-RU"/>
              </w:rPr>
              <w:t>, ЕАМ и другие); многоаспектные данные, предиктивная аналитика, искусственный интеллект.</w:t>
            </w:r>
          </w:p>
          <w:p w:rsidR="00F25892" w:rsidRDefault="00F25892" w:rsidP="00EC0DFB">
            <w:pPr>
              <w:pStyle w:val="TableParagraph"/>
              <w:ind w:left="110"/>
              <w:rPr>
                <w:sz w:val="24"/>
                <w:szCs w:val="24"/>
                <w:lang w:val="ru-RU"/>
              </w:rPr>
            </w:pPr>
            <w:r w:rsidRPr="00D441B3">
              <w:rPr>
                <w:bCs/>
                <w:sz w:val="24"/>
                <w:szCs w:val="24"/>
                <w:lang w:val="ru-RU"/>
              </w:rPr>
              <w:t>Подготовка презентации по теме «</w:t>
            </w:r>
            <w:r w:rsidRPr="00D441B3">
              <w:rPr>
                <w:sz w:val="24"/>
                <w:szCs w:val="24"/>
                <w:lang w:val="ru-RU"/>
              </w:rPr>
              <w:t>Экосистема и структура цифровой экономики</w:t>
            </w:r>
            <w:r w:rsidRPr="00D441B3">
              <w:rPr>
                <w:bCs/>
                <w:sz w:val="24"/>
                <w:szCs w:val="24"/>
                <w:lang w:val="ru-RU"/>
              </w:rPr>
              <w:t xml:space="preserve">»: </w:t>
            </w:r>
            <w:r w:rsidRPr="00D441B3">
              <w:rPr>
                <w:sz w:val="24"/>
                <w:szCs w:val="24"/>
                <w:lang w:val="ru-RU"/>
              </w:rPr>
              <w:t>Дата-центры, технопарки и исследовательские центры; Города и регионы как центры инновационных сетей.</w:t>
            </w:r>
          </w:p>
          <w:p w:rsidR="00F25892" w:rsidRPr="00D441B3" w:rsidRDefault="00F25892" w:rsidP="00EC0DFB">
            <w:pPr>
              <w:pStyle w:val="TableParagraph"/>
              <w:ind w:left="110"/>
              <w:rPr>
                <w:b/>
                <w:sz w:val="24"/>
                <w:szCs w:val="24"/>
                <w:lang w:val="ru-RU"/>
              </w:rPr>
            </w:pPr>
            <w:r>
              <w:rPr>
                <w:sz w:val="24"/>
                <w:szCs w:val="24"/>
                <w:lang w:val="ru-RU"/>
              </w:rPr>
              <w:t>-Составление таблицы «Виды членения»</w:t>
            </w:r>
          </w:p>
        </w:tc>
        <w:tc>
          <w:tcPr>
            <w:tcW w:w="1417" w:type="dxa"/>
          </w:tcPr>
          <w:p w:rsidR="00F25892" w:rsidRPr="000E2F94" w:rsidRDefault="00F25892" w:rsidP="00F25892">
            <w:pPr>
              <w:pStyle w:val="TableParagraph"/>
              <w:jc w:val="center"/>
              <w:rPr>
                <w:i/>
                <w:lang w:val="ru-RU"/>
              </w:rPr>
            </w:pPr>
          </w:p>
        </w:tc>
        <w:tc>
          <w:tcPr>
            <w:tcW w:w="993" w:type="dxa"/>
            <w:vMerge/>
          </w:tcPr>
          <w:p w:rsidR="00F25892" w:rsidRPr="000E2F94" w:rsidRDefault="00F25892" w:rsidP="00F25892">
            <w:pPr>
              <w:pStyle w:val="TableParagraph"/>
              <w:spacing w:before="120"/>
              <w:ind w:left="12" w:firstLine="173"/>
              <w:rPr>
                <w:i/>
                <w:lang w:val="ru-RU"/>
              </w:rPr>
            </w:pPr>
          </w:p>
        </w:tc>
        <w:tc>
          <w:tcPr>
            <w:tcW w:w="1275" w:type="dxa"/>
            <w:vMerge/>
          </w:tcPr>
          <w:p w:rsidR="00F25892" w:rsidRPr="000E2F94" w:rsidRDefault="00F25892" w:rsidP="00F25892">
            <w:pPr>
              <w:pStyle w:val="TableParagraph"/>
              <w:spacing w:before="120"/>
              <w:ind w:left="12" w:firstLine="173"/>
              <w:rPr>
                <w:i/>
                <w:lang w:val="ru-RU"/>
              </w:rPr>
            </w:pPr>
          </w:p>
        </w:tc>
      </w:tr>
      <w:tr w:rsidR="00F25892" w:rsidTr="00EC0DFB">
        <w:trPr>
          <w:trHeight w:val="70"/>
        </w:trPr>
        <w:tc>
          <w:tcPr>
            <w:tcW w:w="2977" w:type="dxa"/>
            <w:gridSpan w:val="2"/>
            <w:vMerge w:val="restart"/>
          </w:tcPr>
          <w:p w:rsidR="00F25892" w:rsidRDefault="00F25892" w:rsidP="00F25892">
            <w:pPr>
              <w:pStyle w:val="TableParagraph"/>
              <w:ind w:left="110" w:right="251"/>
              <w:rPr>
                <w:sz w:val="24"/>
                <w:szCs w:val="24"/>
                <w:lang w:val="ru-RU"/>
              </w:rPr>
            </w:pPr>
            <w:r w:rsidRPr="000E2F94">
              <w:rPr>
                <w:sz w:val="24"/>
                <w:szCs w:val="24"/>
                <w:lang w:val="ru-RU"/>
              </w:rPr>
              <w:t xml:space="preserve">Тема 2.2 </w:t>
            </w:r>
          </w:p>
          <w:p w:rsidR="00F25892" w:rsidRPr="000E2F94" w:rsidRDefault="00F25892" w:rsidP="00F25892">
            <w:pPr>
              <w:pStyle w:val="TableParagraph"/>
              <w:ind w:left="110" w:right="251"/>
              <w:rPr>
                <w:sz w:val="24"/>
                <w:szCs w:val="24"/>
                <w:lang w:val="ru-RU"/>
              </w:rPr>
            </w:pPr>
            <w:r w:rsidRPr="000E2F94">
              <w:rPr>
                <w:sz w:val="24"/>
                <w:szCs w:val="24"/>
                <w:lang w:val="ru-RU"/>
              </w:rPr>
              <w:t>Формы технологической</w:t>
            </w:r>
            <w:r w:rsidRPr="000E2F94">
              <w:rPr>
                <w:spacing w:val="-6"/>
                <w:sz w:val="24"/>
                <w:szCs w:val="24"/>
                <w:lang w:val="ru-RU"/>
              </w:rPr>
              <w:t xml:space="preserve"> </w:t>
            </w:r>
            <w:r w:rsidRPr="000E2F94">
              <w:rPr>
                <w:sz w:val="24"/>
                <w:szCs w:val="24"/>
                <w:lang w:val="ru-RU"/>
              </w:rPr>
              <w:t>документации</w:t>
            </w:r>
          </w:p>
        </w:tc>
        <w:tc>
          <w:tcPr>
            <w:tcW w:w="7513" w:type="dxa"/>
          </w:tcPr>
          <w:p w:rsidR="00F25892" w:rsidRPr="00A76327" w:rsidRDefault="00F25892" w:rsidP="00F25892">
            <w:pPr>
              <w:pStyle w:val="TableParagraph"/>
              <w:ind w:left="110"/>
              <w:rPr>
                <w:b/>
                <w:sz w:val="24"/>
                <w:szCs w:val="24"/>
              </w:rPr>
            </w:pPr>
            <w:r w:rsidRPr="00A76327">
              <w:rPr>
                <w:b/>
                <w:sz w:val="24"/>
                <w:szCs w:val="24"/>
              </w:rPr>
              <w:t>Содержание</w:t>
            </w:r>
          </w:p>
        </w:tc>
        <w:tc>
          <w:tcPr>
            <w:tcW w:w="1417" w:type="dxa"/>
          </w:tcPr>
          <w:p w:rsidR="00F25892" w:rsidRPr="00123572" w:rsidRDefault="00F25892" w:rsidP="00F25892">
            <w:pPr>
              <w:pStyle w:val="TableParagraph"/>
              <w:jc w:val="center"/>
              <w:rPr>
                <w:b/>
                <w:i/>
                <w:lang w:val="ru-RU"/>
              </w:rPr>
            </w:pPr>
            <w:r w:rsidRPr="00123572">
              <w:rPr>
                <w:b/>
                <w:i/>
                <w:lang w:val="ru-RU"/>
              </w:rPr>
              <w:t>6</w:t>
            </w:r>
          </w:p>
        </w:tc>
        <w:tc>
          <w:tcPr>
            <w:tcW w:w="993" w:type="dxa"/>
            <w:vMerge w:val="restart"/>
          </w:tcPr>
          <w:p w:rsidR="00F25892" w:rsidRPr="00123572" w:rsidRDefault="00F25892" w:rsidP="00F25892">
            <w:pPr>
              <w:pStyle w:val="TableParagraph"/>
              <w:rPr>
                <w:lang w:val="ru-RU"/>
              </w:rPr>
            </w:pPr>
            <w:r w:rsidRPr="00123572">
              <w:rPr>
                <w:lang w:val="ru-RU"/>
              </w:rPr>
              <w:t>ПК</w:t>
            </w:r>
            <w:r w:rsidRPr="00123572">
              <w:rPr>
                <w:spacing w:val="-1"/>
                <w:lang w:val="ru-RU"/>
              </w:rPr>
              <w:t xml:space="preserve"> </w:t>
            </w:r>
            <w:r w:rsidRPr="00123572">
              <w:rPr>
                <w:lang w:val="ru-RU"/>
              </w:rPr>
              <w:t>1.5</w:t>
            </w:r>
          </w:p>
          <w:p w:rsidR="00F25892" w:rsidRDefault="00F25892" w:rsidP="00F25892">
            <w:pPr>
              <w:pStyle w:val="TableParagraph"/>
              <w:spacing w:before="120"/>
              <w:rPr>
                <w:lang w:val="ru-RU"/>
              </w:rPr>
            </w:pPr>
            <w:r w:rsidRPr="00123572">
              <w:rPr>
                <w:lang w:val="ru-RU"/>
              </w:rPr>
              <w:t>ОК</w:t>
            </w:r>
            <w:r w:rsidRPr="00123572">
              <w:rPr>
                <w:spacing w:val="-3"/>
                <w:lang w:val="ru-RU"/>
              </w:rPr>
              <w:t xml:space="preserve"> </w:t>
            </w:r>
            <w:r w:rsidRPr="00123572">
              <w:rPr>
                <w:lang w:val="ru-RU"/>
              </w:rPr>
              <w:t>04-06</w:t>
            </w:r>
          </w:p>
          <w:p w:rsidR="00F25892" w:rsidRPr="00123572" w:rsidRDefault="00F25892" w:rsidP="00EC0DFB">
            <w:pPr>
              <w:pStyle w:val="TableParagraph"/>
              <w:spacing w:before="120"/>
              <w:rPr>
                <w:i/>
              </w:rPr>
            </w:pPr>
          </w:p>
        </w:tc>
        <w:tc>
          <w:tcPr>
            <w:tcW w:w="1275" w:type="dxa"/>
            <w:vMerge w:val="restart"/>
          </w:tcPr>
          <w:p w:rsidR="00F25892" w:rsidRPr="00123572" w:rsidRDefault="00F25892" w:rsidP="00F25892">
            <w:pPr>
              <w:pStyle w:val="TableParagraph"/>
              <w:ind w:firstLine="173"/>
              <w:rPr>
                <w:kern w:val="3"/>
                <w:sz w:val="14"/>
                <w:szCs w:val="14"/>
                <w:lang w:val="ru-RU" w:eastAsia="ru-RU"/>
              </w:rPr>
            </w:pPr>
            <w:r>
              <w:rPr>
                <w:kern w:val="3"/>
                <w:sz w:val="14"/>
                <w:szCs w:val="14"/>
                <w:lang w:val="ru-RU" w:eastAsia="ru-RU"/>
              </w:rPr>
              <w:t>Н1.5.06</w:t>
            </w:r>
            <w:r w:rsidRPr="00123572">
              <w:rPr>
                <w:kern w:val="3"/>
                <w:sz w:val="14"/>
                <w:szCs w:val="14"/>
                <w:lang w:val="ru-RU" w:eastAsia="ru-RU"/>
              </w:rPr>
              <w:t>-</w:t>
            </w:r>
            <w:r w:rsidRPr="00123572">
              <w:rPr>
                <w:sz w:val="14"/>
                <w:szCs w:val="14"/>
                <w:lang w:val="ru-RU"/>
              </w:rPr>
              <w:t xml:space="preserve"> </w:t>
            </w:r>
            <w:r>
              <w:rPr>
                <w:kern w:val="3"/>
                <w:sz w:val="14"/>
                <w:szCs w:val="14"/>
                <w:lang w:val="ru-RU" w:eastAsia="ru-RU"/>
              </w:rPr>
              <w:t>Н1.5.08</w:t>
            </w:r>
          </w:p>
          <w:p w:rsidR="00F25892" w:rsidRPr="00123572" w:rsidRDefault="00F25892" w:rsidP="00F25892">
            <w:pPr>
              <w:pStyle w:val="TableParagraph"/>
              <w:ind w:firstLine="173"/>
              <w:rPr>
                <w:kern w:val="3"/>
                <w:sz w:val="14"/>
                <w:szCs w:val="14"/>
                <w:lang w:val="ru-RU" w:eastAsia="ru-RU"/>
              </w:rPr>
            </w:pPr>
            <w:r>
              <w:rPr>
                <w:kern w:val="3"/>
                <w:sz w:val="14"/>
                <w:szCs w:val="14"/>
                <w:lang w:val="ru-RU" w:eastAsia="ru-RU"/>
              </w:rPr>
              <w:t>У1.5.07</w:t>
            </w:r>
            <w:r w:rsidRPr="00123572">
              <w:rPr>
                <w:kern w:val="3"/>
                <w:sz w:val="14"/>
                <w:szCs w:val="14"/>
                <w:lang w:val="ru-RU" w:eastAsia="ru-RU"/>
              </w:rPr>
              <w:t>-</w:t>
            </w:r>
            <w:r w:rsidRPr="00123572">
              <w:rPr>
                <w:sz w:val="14"/>
                <w:szCs w:val="14"/>
                <w:lang w:val="ru-RU"/>
              </w:rPr>
              <w:t xml:space="preserve"> </w:t>
            </w:r>
            <w:r w:rsidRPr="00123572">
              <w:rPr>
                <w:kern w:val="3"/>
                <w:sz w:val="14"/>
                <w:szCs w:val="14"/>
                <w:lang w:val="ru-RU" w:eastAsia="ru-RU"/>
              </w:rPr>
              <w:t>У1.5.09</w:t>
            </w:r>
          </w:p>
          <w:p w:rsidR="00F25892" w:rsidRPr="00123572" w:rsidRDefault="00F25892" w:rsidP="00F25892">
            <w:pPr>
              <w:pStyle w:val="TableParagraph"/>
              <w:ind w:firstLine="173"/>
              <w:rPr>
                <w:kern w:val="3"/>
                <w:sz w:val="14"/>
                <w:szCs w:val="14"/>
                <w:lang w:val="ru-RU" w:eastAsia="ru-RU"/>
              </w:rPr>
            </w:pPr>
            <w:r>
              <w:rPr>
                <w:kern w:val="3"/>
                <w:sz w:val="14"/>
                <w:szCs w:val="14"/>
                <w:lang w:val="ru-RU" w:eastAsia="ru-RU"/>
              </w:rPr>
              <w:t>З1.5.08</w:t>
            </w:r>
            <w:r w:rsidRPr="00123572">
              <w:rPr>
                <w:kern w:val="3"/>
                <w:sz w:val="14"/>
                <w:szCs w:val="14"/>
                <w:lang w:val="ru-RU" w:eastAsia="ru-RU"/>
              </w:rPr>
              <w:t>-</w:t>
            </w:r>
            <w:r w:rsidRPr="00123572">
              <w:rPr>
                <w:sz w:val="14"/>
                <w:szCs w:val="14"/>
                <w:lang w:val="ru-RU"/>
              </w:rPr>
              <w:t xml:space="preserve"> </w:t>
            </w:r>
            <w:r w:rsidRPr="00123572">
              <w:rPr>
                <w:kern w:val="3"/>
                <w:sz w:val="14"/>
                <w:szCs w:val="14"/>
                <w:lang w:val="ru-RU" w:eastAsia="ru-RU"/>
              </w:rPr>
              <w:t>З1.5.10</w:t>
            </w:r>
          </w:p>
          <w:p w:rsidR="00F25892" w:rsidRPr="00123572" w:rsidRDefault="00F25892" w:rsidP="00F25892">
            <w:pPr>
              <w:pStyle w:val="TableParagraph"/>
              <w:ind w:firstLine="173"/>
              <w:rPr>
                <w:sz w:val="14"/>
                <w:szCs w:val="14"/>
                <w:lang w:val="ru-RU"/>
              </w:rPr>
            </w:pPr>
            <w:r>
              <w:rPr>
                <w:sz w:val="14"/>
                <w:szCs w:val="14"/>
                <w:lang w:val="ru-RU"/>
              </w:rPr>
              <w:t>Уо04.01 –</w:t>
            </w:r>
            <w:r w:rsidRPr="00123572">
              <w:rPr>
                <w:sz w:val="14"/>
                <w:szCs w:val="14"/>
                <w:lang w:val="ru-RU"/>
              </w:rPr>
              <w:t>Уо04.</w:t>
            </w:r>
            <w:r>
              <w:rPr>
                <w:sz w:val="14"/>
                <w:szCs w:val="14"/>
                <w:lang w:val="ru-RU"/>
              </w:rPr>
              <w:t>0</w:t>
            </w:r>
            <w:r w:rsidRPr="00123572">
              <w:rPr>
                <w:sz w:val="14"/>
                <w:szCs w:val="14"/>
                <w:lang w:val="ru-RU"/>
              </w:rPr>
              <w:t>2</w:t>
            </w:r>
          </w:p>
          <w:p w:rsidR="00F25892" w:rsidRPr="00123572" w:rsidRDefault="00F25892" w:rsidP="00F25892">
            <w:pPr>
              <w:pStyle w:val="TableParagraph"/>
              <w:ind w:firstLine="173"/>
              <w:rPr>
                <w:sz w:val="14"/>
                <w:szCs w:val="14"/>
                <w:lang w:val="ru-RU"/>
              </w:rPr>
            </w:pPr>
            <w:r w:rsidRPr="00123572">
              <w:rPr>
                <w:sz w:val="14"/>
                <w:szCs w:val="14"/>
                <w:lang w:val="ru-RU"/>
              </w:rPr>
              <w:t>Зо 04.01- Зо04.02</w:t>
            </w:r>
          </w:p>
          <w:p w:rsidR="00F25892" w:rsidRPr="00123572" w:rsidRDefault="00F25892" w:rsidP="00F25892">
            <w:pPr>
              <w:pStyle w:val="TableParagraph"/>
              <w:ind w:firstLine="173"/>
              <w:rPr>
                <w:sz w:val="14"/>
                <w:szCs w:val="14"/>
                <w:lang w:val="ru-RU"/>
              </w:rPr>
            </w:pPr>
            <w:r w:rsidRPr="00123572">
              <w:rPr>
                <w:sz w:val="14"/>
                <w:szCs w:val="14"/>
                <w:lang w:val="ru-RU"/>
              </w:rPr>
              <w:t>Уо.05.01</w:t>
            </w:r>
          </w:p>
          <w:p w:rsidR="00F25892" w:rsidRPr="00123572" w:rsidRDefault="00F25892" w:rsidP="00F25892">
            <w:pPr>
              <w:pStyle w:val="TableParagraph"/>
              <w:ind w:firstLine="173"/>
              <w:rPr>
                <w:sz w:val="14"/>
                <w:szCs w:val="14"/>
                <w:lang w:val="ru-RU"/>
              </w:rPr>
            </w:pPr>
            <w:r w:rsidRPr="00123572">
              <w:rPr>
                <w:sz w:val="14"/>
                <w:szCs w:val="14"/>
                <w:lang w:val="ru-RU"/>
              </w:rPr>
              <w:t>Зо.05.01- Зо.05.02</w:t>
            </w:r>
          </w:p>
          <w:p w:rsidR="00F25892" w:rsidRPr="00123572" w:rsidRDefault="00F25892" w:rsidP="00F25892">
            <w:pPr>
              <w:pStyle w:val="TableParagraph"/>
              <w:ind w:firstLine="173"/>
              <w:rPr>
                <w:sz w:val="14"/>
                <w:szCs w:val="14"/>
                <w:lang w:val="ru-RU"/>
              </w:rPr>
            </w:pPr>
            <w:r w:rsidRPr="00123572">
              <w:rPr>
                <w:sz w:val="14"/>
                <w:szCs w:val="14"/>
                <w:lang w:val="ru-RU"/>
              </w:rPr>
              <w:t>Уо.06.01</w:t>
            </w:r>
          </w:p>
          <w:p w:rsidR="00F25892" w:rsidRDefault="00F25892" w:rsidP="00EC0DFB">
            <w:pPr>
              <w:pStyle w:val="TableParagraph"/>
              <w:ind w:firstLine="173"/>
              <w:rPr>
                <w:sz w:val="14"/>
                <w:szCs w:val="14"/>
                <w:lang w:val="ru-RU"/>
              </w:rPr>
            </w:pPr>
            <w:r w:rsidRPr="00123572">
              <w:rPr>
                <w:sz w:val="14"/>
                <w:szCs w:val="14"/>
                <w:lang w:val="ru-RU"/>
              </w:rPr>
              <w:t>Зо.06.01- Зо.06.02</w:t>
            </w:r>
          </w:p>
          <w:p w:rsidR="00F25892" w:rsidRPr="00F113FD" w:rsidRDefault="00F25892" w:rsidP="00F25892">
            <w:pPr>
              <w:pStyle w:val="TableParagraph"/>
              <w:ind w:firstLine="173"/>
              <w:rPr>
                <w:sz w:val="18"/>
                <w:szCs w:val="18"/>
                <w:lang w:val="ru-RU"/>
              </w:rPr>
            </w:pPr>
          </w:p>
        </w:tc>
      </w:tr>
      <w:tr w:rsidR="00F25892" w:rsidTr="00F25892">
        <w:trPr>
          <w:trHeight w:val="505"/>
        </w:trPr>
        <w:tc>
          <w:tcPr>
            <w:tcW w:w="2977" w:type="dxa"/>
            <w:gridSpan w:val="2"/>
            <w:vMerge/>
          </w:tcPr>
          <w:p w:rsidR="00F25892" w:rsidRPr="000E2F94" w:rsidRDefault="00F25892" w:rsidP="00F25892">
            <w:pPr>
              <w:rPr>
                <w:sz w:val="24"/>
                <w:szCs w:val="24"/>
                <w:lang w:val="ru-RU"/>
              </w:rPr>
            </w:pPr>
          </w:p>
        </w:tc>
        <w:tc>
          <w:tcPr>
            <w:tcW w:w="7513" w:type="dxa"/>
          </w:tcPr>
          <w:p w:rsidR="00F25892" w:rsidRPr="00A76327" w:rsidRDefault="00F25892" w:rsidP="00F25892">
            <w:pPr>
              <w:pStyle w:val="TableParagraph"/>
              <w:ind w:left="110"/>
              <w:rPr>
                <w:sz w:val="24"/>
                <w:szCs w:val="24"/>
                <w:lang w:val="ru-RU"/>
              </w:rPr>
            </w:pPr>
            <w:r w:rsidRPr="00A76327">
              <w:rPr>
                <w:sz w:val="24"/>
                <w:szCs w:val="24"/>
                <w:lang w:val="ru-RU"/>
              </w:rPr>
              <w:t>1.</w:t>
            </w:r>
            <w:r w:rsidRPr="00A76327">
              <w:rPr>
                <w:spacing w:val="-2"/>
                <w:sz w:val="24"/>
                <w:szCs w:val="24"/>
                <w:lang w:val="ru-RU"/>
              </w:rPr>
              <w:t xml:space="preserve"> </w:t>
            </w:r>
            <w:r w:rsidRPr="00A76327">
              <w:rPr>
                <w:sz w:val="24"/>
                <w:szCs w:val="24"/>
                <w:lang w:val="ru-RU"/>
              </w:rPr>
              <w:t>Технологическая</w:t>
            </w:r>
            <w:r w:rsidRPr="00A76327">
              <w:rPr>
                <w:spacing w:val="-2"/>
                <w:sz w:val="24"/>
                <w:szCs w:val="24"/>
                <w:lang w:val="ru-RU"/>
              </w:rPr>
              <w:t xml:space="preserve"> </w:t>
            </w:r>
            <w:r w:rsidRPr="00A76327">
              <w:rPr>
                <w:sz w:val="24"/>
                <w:szCs w:val="24"/>
                <w:lang w:val="ru-RU"/>
              </w:rPr>
              <w:t>документация,</w:t>
            </w:r>
            <w:r w:rsidRPr="00A76327">
              <w:rPr>
                <w:spacing w:val="-2"/>
                <w:sz w:val="24"/>
                <w:szCs w:val="24"/>
                <w:lang w:val="ru-RU"/>
              </w:rPr>
              <w:t xml:space="preserve"> </w:t>
            </w:r>
            <w:r w:rsidRPr="00A76327">
              <w:rPr>
                <w:sz w:val="24"/>
                <w:szCs w:val="24"/>
                <w:lang w:val="ru-RU"/>
              </w:rPr>
              <w:t>её</w:t>
            </w:r>
            <w:r w:rsidRPr="00A76327">
              <w:rPr>
                <w:spacing w:val="-3"/>
                <w:sz w:val="24"/>
                <w:szCs w:val="24"/>
                <w:lang w:val="ru-RU"/>
              </w:rPr>
              <w:t xml:space="preserve"> </w:t>
            </w:r>
            <w:r w:rsidRPr="00A76327">
              <w:rPr>
                <w:sz w:val="24"/>
                <w:szCs w:val="24"/>
                <w:lang w:val="ru-RU"/>
              </w:rPr>
              <w:t>формы,</w:t>
            </w:r>
            <w:r w:rsidRPr="00A76327">
              <w:rPr>
                <w:spacing w:val="-5"/>
                <w:sz w:val="24"/>
                <w:szCs w:val="24"/>
                <w:lang w:val="ru-RU"/>
              </w:rPr>
              <w:t xml:space="preserve"> </w:t>
            </w:r>
            <w:r w:rsidRPr="00A76327">
              <w:rPr>
                <w:sz w:val="24"/>
                <w:szCs w:val="24"/>
                <w:lang w:val="ru-RU"/>
              </w:rPr>
              <w:t>назначение</w:t>
            </w:r>
            <w:r w:rsidRPr="00A76327">
              <w:rPr>
                <w:spacing w:val="-1"/>
                <w:sz w:val="24"/>
                <w:szCs w:val="24"/>
                <w:lang w:val="ru-RU"/>
              </w:rPr>
              <w:t xml:space="preserve"> </w:t>
            </w:r>
            <w:r w:rsidRPr="00A76327">
              <w:rPr>
                <w:sz w:val="24"/>
                <w:szCs w:val="24"/>
                <w:lang w:val="ru-RU"/>
              </w:rPr>
              <w:t>и</w:t>
            </w:r>
            <w:r w:rsidRPr="00A76327">
              <w:rPr>
                <w:spacing w:val="-2"/>
                <w:sz w:val="24"/>
                <w:szCs w:val="24"/>
                <w:lang w:val="ru-RU"/>
              </w:rPr>
              <w:t xml:space="preserve"> </w:t>
            </w:r>
            <w:r w:rsidRPr="00A76327">
              <w:rPr>
                <w:sz w:val="24"/>
                <w:szCs w:val="24"/>
                <w:lang w:val="ru-RU"/>
              </w:rPr>
              <w:t>содержание</w:t>
            </w:r>
          </w:p>
        </w:tc>
        <w:tc>
          <w:tcPr>
            <w:tcW w:w="1417" w:type="dxa"/>
            <w:vMerge w:val="restart"/>
            <w:tcBorders>
              <w:top w:val="nil"/>
            </w:tcBorders>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rPr>
                <w:i/>
                <w:lang w:val="ru-RU"/>
              </w:rPr>
            </w:pPr>
          </w:p>
        </w:tc>
        <w:tc>
          <w:tcPr>
            <w:tcW w:w="1275" w:type="dxa"/>
            <w:vMerge/>
          </w:tcPr>
          <w:p w:rsidR="00F25892" w:rsidRPr="005A4D5F"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tcPr>
          <w:p w:rsidR="00F25892" w:rsidRPr="000E2F94" w:rsidRDefault="00F25892" w:rsidP="00F25892">
            <w:pPr>
              <w:rPr>
                <w:sz w:val="24"/>
                <w:szCs w:val="24"/>
                <w:lang w:val="ru-RU"/>
              </w:rPr>
            </w:pPr>
          </w:p>
        </w:tc>
        <w:tc>
          <w:tcPr>
            <w:tcW w:w="7513" w:type="dxa"/>
          </w:tcPr>
          <w:p w:rsidR="00F25892" w:rsidRPr="00A76327" w:rsidRDefault="00F25892" w:rsidP="00F25892">
            <w:pPr>
              <w:pStyle w:val="TableParagraph"/>
              <w:ind w:left="110"/>
              <w:rPr>
                <w:sz w:val="24"/>
                <w:szCs w:val="24"/>
                <w:lang w:val="ru-RU"/>
              </w:rPr>
            </w:pPr>
            <w:r w:rsidRPr="00A76327">
              <w:rPr>
                <w:sz w:val="24"/>
                <w:szCs w:val="24"/>
                <w:lang w:val="ru-RU"/>
              </w:rPr>
              <w:t>2.</w:t>
            </w:r>
            <w:r w:rsidRPr="00A76327">
              <w:rPr>
                <w:spacing w:val="-2"/>
                <w:sz w:val="24"/>
                <w:szCs w:val="24"/>
                <w:lang w:val="ru-RU"/>
              </w:rPr>
              <w:t xml:space="preserve"> </w:t>
            </w:r>
            <w:r w:rsidRPr="00A76327">
              <w:rPr>
                <w:sz w:val="24"/>
                <w:szCs w:val="24"/>
                <w:lang w:val="ru-RU"/>
              </w:rPr>
              <w:t>Понятие</w:t>
            </w:r>
            <w:r w:rsidRPr="00A76327">
              <w:rPr>
                <w:spacing w:val="-2"/>
                <w:sz w:val="24"/>
                <w:szCs w:val="24"/>
                <w:lang w:val="ru-RU"/>
              </w:rPr>
              <w:t xml:space="preserve"> </w:t>
            </w:r>
            <w:r w:rsidRPr="00A76327">
              <w:rPr>
                <w:sz w:val="24"/>
                <w:szCs w:val="24"/>
                <w:lang w:val="ru-RU"/>
              </w:rPr>
              <w:t>о</w:t>
            </w:r>
            <w:r w:rsidRPr="00A76327">
              <w:rPr>
                <w:spacing w:val="-2"/>
                <w:sz w:val="24"/>
                <w:szCs w:val="24"/>
                <w:lang w:val="ru-RU"/>
              </w:rPr>
              <w:t xml:space="preserve"> </w:t>
            </w:r>
            <w:r w:rsidRPr="00A76327">
              <w:rPr>
                <w:sz w:val="24"/>
                <w:szCs w:val="24"/>
                <w:lang w:val="ru-RU"/>
              </w:rPr>
              <w:t>типовых</w:t>
            </w:r>
            <w:r w:rsidRPr="00A76327">
              <w:rPr>
                <w:spacing w:val="-2"/>
                <w:sz w:val="24"/>
                <w:szCs w:val="24"/>
                <w:lang w:val="ru-RU"/>
              </w:rPr>
              <w:t xml:space="preserve"> </w:t>
            </w:r>
            <w:r w:rsidRPr="00A76327">
              <w:rPr>
                <w:sz w:val="24"/>
                <w:szCs w:val="24"/>
                <w:lang w:val="ru-RU"/>
              </w:rPr>
              <w:t>технологических</w:t>
            </w:r>
            <w:r w:rsidRPr="00A76327">
              <w:rPr>
                <w:spacing w:val="-2"/>
                <w:sz w:val="24"/>
                <w:szCs w:val="24"/>
                <w:lang w:val="ru-RU"/>
              </w:rPr>
              <w:t xml:space="preserve"> </w:t>
            </w:r>
            <w:r w:rsidRPr="00A76327">
              <w:rPr>
                <w:sz w:val="24"/>
                <w:szCs w:val="24"/>
                <w:lang w:val="ru-RU"/>
              </w:rPr>
              <w:t>процессах</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rPr>
                <w:i/>
                <w:lang w:val="ru-RU"/>
              </w:rPr>
            </w:pPr>
          </w:p>
        </w:tc>
        <w:tc>
          <w:tcPr>
            <w:tcW w:w="1275" w:type="dxa"/>
            <w:vMerge/>
          </w:tcPr>
          <w:p w:rsidR="00F25892" w:rsidRPr="005A4D5F" w:rsidRDefault="00F25892" w:rsidP="00F25892">
            <w:pPr>
              <w:pStyle w:val="TableParagraph"/>
              <w:spacing w:before="120"/>
              <w:ind w:left="12" w:firstLine="173"/>
              <w:rPr>
                <w:i/>
                <w:lang w:val="ru-RU"/>
              </w:rPr>
            </w:pPr>
          </w:p>
        </w:tc>
      </w:tr>
      <w:tr w:rsidR="00F25892" w:rsidTr="00F25892">
        <w:trPr>
          <w:trHeight w:val="505"/>
        </w:trPr>
        <w:tc>
          <w:tcPr>
            <w:tcW w:w="2977" w:type="dxa"/>
            <w:gridSpan w:val="2"/>
            <w:vMerge/>
          </w:tcPr>
          <w:p w:rsidR="00F25892" w:rsidRPr="000E2F94" w:rsidRDefault="00F25892" w:rsidP="00F25892">
            <w:pPr>
              <w:rPr>
                <w:sz w:val="24"/>
                <w:szCs w:val="24"/>
                <w:lang w:val="ru-RU"/>
              </w:rPr>
            </w:pPr>
          </w:p>
        </w:tc>
        <w:tc>
          <w:tcPr>
            <w:tcW w:w="7513" w:type="dxa"/>
          </w:tcPr>
          <w:p w:rsidR="00F25892" w:rsidRPr="00A76327" w:rsidRDefault="00F25892" w:rsidP="00F25892">
            <w:pPr>
              <w:pStyle w:val="TableParagraph"/>
              <w:ind w:left="110"/>
              <w:jc w:val="both"/>
              <w:rPr>
                <w:sz w:val="24"/>
                <w:szCs w:val="24"/>
                <w:lang w:val="ru-RU"/>
              </w:rPr>
            </w:pPr>
            <w:r w:rsidRPr="00A76327">
              <w:rPr>
                <w:sz w:val="24"/>
                <w:szCs w:val="24"/>
                <w:lang w:val="ru-RU"/>
              </w:rPr>
              <w:t>3.</w:t>
            </w:r>
            <w:r w:rsidRPr="00A76327">
              <w:rPr>
                <w:spacing w:val="-2"/>
                <w:sz w:val="24"/>
                <w:szCs w:val="24"/>
                <w:lang w:val="ru-RU"/>
              </w:rPr>
              <w:t xml:space="preserve"> </w:t>
            </w:r>
            <w:r w:rsidRPr="00A76327">
              <w:rPr>
                <w:sz w:val="24"/>
                <w:szCs w:val="24"/>
                <w:lang w:val="ru-RU"/>
              </w:rPr>
              <w:t>Содержание</w:t>
            </w:r>
            <w:r w:rsidRPr="00A76327">
              <w:rPr>
                <w:spacing w:val="-2"/>
                <w:sz w:val="24"/>
                <w:szCs w:val="24"/>
                <w:lang w:val="ru-RU"/>
              </w:rPr>
              <w:t xml:space="preserve"> </w:t>
            </w:r>
            <w:r w:rsidRPr="00A76327">
              <w:rPr>
                <w:sz w:val="24"/>
                <w:szCs w:val="24"/>
                <w:lang w:val="ru-RU"/>
              </w:rPr>
              <w:t>технологического</w:t>
            </w:r>
            <w:r w:rsidRPr="00A76327">
              <w:rPr>
                <w:spacing w:val="-2"/>
                <w:sz w:val="24"/>
                <w:szCs w:val="24"/>
                <w:lang w:val="ru-RU"/>
              </w:rPr>
              <w:t xml:space="preserve"> </w:t>
            </w:r>
            <w:r w:rsidRPr="00A76327">
              <w:rPr>
                <w:sz w:val="24"/>
                <w:szCs w:val="24"/>
                <w:lang w:val="ru-RU"/>
              </w:rPr>
              <w:t>процесса,</w:t>
            </w:r>
            <w:r w:rsidRPr="00A76327">
              <w:rPr>
                <w:spacing w:val="-4"/>
                <w:sz w:val="24"/>
                <w:szCs w:val="24"/>
                <w:lang w:val="ru-RU"/>
              </w:rPr>
              <w:t xml:space="preserve"> </w:t>
            </w:r>
            <w:r w:rsidRPr="00A76327">
              <w:rPr>
                <w:sz w:val="24"/>
                <w:szCs w:val="24"/>
                <w:lang w:val="ru-RU"/>
              </w:rPr>
              <w:t>его</w:t>
            </w:r>
            <w:r w:rsidRPr="00A76327">
              <w:rPr>
                <w:spacing w:val="-5"/>
                <w:sz w:val="24"/>
                <w:szCs w:val="24"/>
                <w:lang w:val="ru-RU"/>
              </w:rPr>
              <w:t xml:space="preserve"> </w:t>
            </w:r>
            <w:r w:rsidRPr="00A76327">
              <w:rPr>
                <w:sz w:val="24"/>
                <w:szCs w:val="24"/>
                <w:lang w:val="ru-RU"/>
              </w:rPr>
              <w:t>деление</w:t>
            </w:r>
            <w:r w:rsidRPr="00A76327">
              <w:rPr>
                <w:spacing w:val="-2"/>
                <w:sz w:val="24"/>
                <w:szCs w:val="24"/>
                <w:lang w:val="ru-RU"/>
              </w:rPr>
              <w:t xml:space="preserve"> </w:t>
            </w:r>
            <w:r w:rsidRPr="00A76327">
              <w:rPr>
                <w:sz w:val="24"/>
                <w:szCs w:val="24"/>
                <w:lang w:val="ru-RU"/>
              </w:rPr>
              <w:t>на</w:t>
            </w:r>
            <w:r w:rsidRPr="00A76327">
              <w:rPr>
                <w:spacing w:val="1"/>
                <w:sz w:val="24"/>
                <w:szCs w:val="24"/>
                <w:lang w:val="ru-RU"/>
              </w:rPr>
              <w:t xml:space="preserve"> </w:t>
            </w:r>
            <w:r w:rsidRPr="00A76327">
              <w:rPr>
                <w:sz w:val="24"/>
                <w:szCs w:val="24"/>
                <w:lang w:val="ru-RU"/>
              </w:rPr>
              <w:t>операции,</w:t>
            </w:r>
            <w:r w:rsidRPr="00A76327">
              <w:rPr>
                <w:spacing w:val="-2"/>
                <w:sz w:val="24"/>
                <w:szCs w:val="24"/>
                <w:lang w:val="ru-RU"/>
              </w:rPr>
              <w:t xml:space="preserve"> </w:t>
            </w:r>
            <w:r w:rsidRPr="00A76327">
              <w:rPr>
                <w:sz w:val="24"/>
                <w:szCs w:val="24"/>
                <w:lang w:val="ru-RU"/>
              </w:rPr>
              <w:t>переходы</w:t>
            </w:r>
            <w:r w:rsidRPr="00A76327">
              <w:rPr>
                <w:spacing w:val="-2"/>
                <w:sz w:val="24"/>
                <w:szCs w:val="24"/>
                <w:lang w:val="ru-RU"/>
              </w:rPr>
              <w:t xml:space="preserve"> </w:t>
            </w:r>
            <w:r w:rsidRPr="00A76327">
              <w:rPr>
                <w:sz w:val="24"/>
                <w:szCs w:val="24"/>
                <w:lang w:val="ru-RU"/>
              </w:rPr>
              <w:t>и</w:t>
            </w:r>
            <w:r w:rsidRPr="00A76327">
              <w:rPr>
                <w:spacing w:val="-2"/>
                <w:sz w:val="24"/>
                <w:szCs w:val="24"/>
                <w:lang w:val="ru-RU"/>
              </w:rPr>
              <w:t xml:space="preserve"> </w:t>
            </w:r>
            <w:r w:rsidRPr="00A76327">
              <w:rPr>
                <w:sz w:val="24"/>
                <w:szCs w:val="24"/>
                <w:lang w:val="ru-RU"/>
              </w:rPr>
              <w:t>т.д.</w:t>
            </w:r>
            <w:r w:rsidRPr="00A76327">
              <w:rPr>
                <w:spacing w:val="-2"/>
                <w:sz w:val="24"/>
                <w:szCs w:val="24"/>
                <w:lang w:val="ru-RU"/>
              </w:rPr>
              <w:t xml:space="preserve"> </w:t>
            </w:r>
            <w:r w:rsidRPr="00A76327">
              <w:rPr>
                <w:sz w:val="24"/>
                <w:szCs w:val="24"/>
                <w:lang w:val="ru-RU"/>
              </w:rPr>
              <w:t>Определение</w:t>
            </w:r>
            <w:r w:rsidRPr="00A76327">
              <w:rPr>
                <w:spacing w:val="-3"/>
                <w:sz w:val="24"/>
                <w:szCs w:val="24"/>
                <w:lang w:val="ru-RU"/>
              </w:rPr>
              <w:t xml:space="preserve"> </w:t>
            </w:r>
            <w:r w:rsidRPr="00A76327">
              <w:rPr>
                <w:sz w:val="24"/>
                <w:szCs w:val="24"/>
                <w:lang w:val="ru-RU"/>
              </w:rPr>
              <w:t>последовательности</w:t>
            </w:r>
            <w:r w:rsidRPr="00A76327">
              <w:rPr>
                <w:spacing w:val="-3"/>
                <w:sz w:val="24"/>
                <w:szCs w:val="24"/>
                <w:lang w:val="ru-RU"/>
              </w:rPr>
              <w:t xml:space="preserve"> </w:t>
            </w:r>
            <w:r w:rsidRPr="00A76327">
              <w:rPr>
                <w:sz w:val="24"/>
                <w:szCs w:val="24"/>
                <w:lang w:val="ru-RU"/>
              </w:rPr>
              <w:t>операций</w:t>
            </w:r>
            <w:r w:rsidRPr="00A76327">
              <w:rPr>
                <w:spacing w:val="-3"/>
                <w:sz w:val="24"/>
                <w:szCs w:val="24"/>
                <w:lang w:val="ru-RU"/>
              </w:rPr>
              <w:t xml:space="preserve"> </w:t>
            </w:r>
            <w:r w:rsidRPr="00A76327">
              <w:rPr>
                <w:sz w:val="24"/>
                <w:szCs w:val="24"/>
                <w:lang w:val="ru-RU"/>
              </w:rPr>
              <w:t>и</w:t>
            </w:r>
            <w:r w:rsidRPr="00A76327">
              <w:rPr>
                <w:spacing w:val="-4"/>
                <w:sz w:val="24"/>
                <w:szCs w:val="24"/>
                <w:lang w:val="ru-RU"/>
              </w:rPr>
              <w:t xml:space="preserve"> </w:t>
            </w:r>
            <w:r w:rsidRPr="00A76327">
              <w:rPr>
                <w:sz w:val="24"/>
                <w:szCs w:val="24"/>
                <w:lang w:val="ru-RU"/>
              </w:rPr>
              <w:t>переходов.</w:t>
            </w:r>
            <w:r w:rsidRPr="00A76327">
              <w:rPr>
                <w:spacing w:val="-6"/>
                <w:sz w:val="24"/>
                <w:szCs w:val="24"/>
                <w:lang w:val="ru-RU"/>
              </w:rPr>
              <w:t xml:space="preserve"> </w:t>
            </w:r>
            <w:r w:rsidRPr="00A76327">
              <w:rPr>
                <w:sz w:val="24"/>
                <w:szCs w:val="24"/>
                <w:lang w:val="ru-RU"/>
              </w:rPr>
              <w:lastRenderedPageBreak/>
              <w:t>Межоперационные</w:t>
            </w:r>
            <w:r w:rsidRPr="00A76327">
              <w:rPr>
                <w:spacing w:val="-3"/>
                <w:sz w:val="24"/>
                <w:szCs w:val="24"/>
                <w:lang w:val="ru-RU"/>
              </w:rPr>
              <w:t xml:space="preserve"> </w:t>
            </w:r>
            <w:r w:rsidRPr="00A76327">
              <w:rPr>
                <w:sz w:val="24"/>
                <w:szCs w:val="24"/>
                <w:lang w:val="ru-RU"/>
              </w:rPr>
              <w:t>припуски.</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rPr>
                <w:i/>
                <w:lang w:val="ru-RU"/>
              </w:rPr>
            </w:pPr>
          </w:p>
        </w:tc>
        <w:tc>
          <w:tcPr>
            <w:tcW w:w="1275" w:type="dxa"/>
            <w:vMerge/>
          </w:tcPr>
          <w:p w:rsidR="00F25892" w:rsidRPr="00051851"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tcPr>
          <w:p w:rsidR="00F25892" w:rsidRPr="000E2F94" w:rsidRDefault="00F25892" w:rsidP="00F25892">
            <w:pPr>
              <w:rPr>
                <w:sz w:val="24"/>
                <w:szCs w:val="24"/>
                <w:lang w:val="ru-RU"/>
              </w:rPr>
            </w:pPr>
          </w:p>
        </w:tc>
        <w:tc>
          <w:tcPr>
            <w:tcW w:w="7513" w:type="dxa"/>
          </w:tcPr>
          <w:p w:rsidR="00F25892" w:rsidRPr="00A76327" w:rsidRDefault="00F25892" w:rsidP="00F25892">
            <w:pPr>
              <w:pStyle w:val="TableParagraph"/>
              <w:ind w:left="110"/>
              <w:rPr>
                <w:b/>
                <w:sz w:val="24"/>
                <w:szCs w:val="24"/>
                <w:lang w:val="ru-RU"/>
              </w:rPr>
            </w:pPr>
            <w:r w:rsidRPr="00A76327">
              <w:rPr>
                <w:b/>
                <w:sz w:val="24"/>
                <w:szCs w:val="24"/>
                <w:lang w:val="ru-RU"/>
              </w:rPr>
              <w:t>В</w:t>
            </w:r>
            <w:r w:rsidRPr="00A76327">
              <w:rPr>
                <w:b/>
                <w:spacing w:val="-1"/>
                <w:sz w:val="24"/>
                <w:szCs w:val="24"/>
                <w:lang w:val="ru-RU"/>
              </w:rPr>
              <w:t xml:space="preserve"> </w:t>
            </w:r>
            <w:r w:rsidRPr="00A76327">
              <w:rPr>
                <w:b/>
                <w:sz w:val="24"/>
                <w:szCs w:val="24"/>
                <w:lang w:val="ru-RU"/>
              </w:rPr>
              <w:t>том</w:t>
            </w:r>
            <w:r w:rsidRPr="00A76327">
              <w:rPr>
                <w:b/>
                <w:spacing w:val="-1"/>
                <w:sz w:val="24"/>
                <w:szCs w:val="24"/>
                <w:lang w:val="ru-RU"/>
              </w:rPr>
              <w:t xml:space="preserve"> </w:t>
            </w:r>
            <w:r w:rsidRPr="00A76327">
              <w:rPr>
                <w:b/>
                <w:sz w:val="24"/>
                <w:szCs w:val="24"/>
                <w:lang w:val="ru-RU"/>
              </w:rPr>
              <w:t>числе</w:t>
            </w:r>
            <w:r w:rsidRPr="00A76327">
              <w:rPr>
                <w:b/>
                <w:spacing w:val="-4"/>
                <w:sz w:val="24"/>
                <w:szCs w:val="24"/>
                <w:lang w:val="ru-RU"/>
              </w:rPr>
              <w:t xml:space="preserve"> </w:t>
            </w:r>
            <w:r w:rsidRPr="00A76327">
              <w:rPr>
                <w:b/>
                <w:sz w:val="24"/>
                <w:szCs w:val="24"/>
                <w:lang w:val="ru-RU"/>
              </w:rPr>
              <w:t>практических</w:t>
            </w:r>
            <w:r w:rsidRPr="00A76327">
              <w:rPr>
                <w:b/>
                <w:spacing w:val="-4"/>
                <w:sz w:val="24"/>
                <w:szCs w:val="24"/>
                <w:lang w:val="ru-RU"/>
              </w:rPr>
              <w:t xml:space="preserve"> </w:t>
            </w:r>
            <w:r w:rsidRPr="00A76327">
              <w:rPr>
                <w:b/>
                <w:sz w:val="24"/>
                <w:szCs w:val="24"/>
                <w:lang w:val="ru-RU"/>
              </w:rPr>
              <w:t>и</w:t>
            </w:r>
            <w:r w:rsidRPr="00A76327">
              <w:rPr>
                <w:b/>
                <w:spacing w:val="-2"/>
                <w:sz w:val="24"/>
                <w:szCs w:val="24"/>
                <w:lang w:val="ru-RU"/>
              </w:rPr>
              <w:t xml:space="preserve"> </w:t>
            </w:r>
            <w:r w:rsidRPr="00A76327">
              <w:rPr>
                <w:b/>
                <w:sz w:val="24"/>
                <w:szCs w:val="24"/>
                <w:lang w:val="ru-RU"/>
              </w:rPr>
              <w:t>лабораторных</w:t>
            </w:r>
            <w:r w:rsidRPr="00A76327">
              <w:rPr>
                <w:b/>
                <w:spacing w:val="-3"/>
                <w:sz w:val="24"/>
                <w:szCs w:val="24"/>
                <w:lang w:val="ru-RU"/>
              </w:rPr>
              <w:t xml:space="preserve"> </w:t>
            </w:r>
            <w:r w:rsidRPr="00A76327">
              <w:rPr>
                <w:b/>
                <w:sz w:val="24"/>
                <w:szCs w:val="24"/>
                <w:lang w:val="ru-RU"/>
              </w:rPr>
              <w:t>занятий</w:t>
            </w:r>
          </w:p>
        </w:tc>
        <w:tc>
          <w:tcPr>
            <w:tcW w:w="1417" w:type="dxa"/>
          </w:tcPr>
          <w:p w:rsidR="00F25892" w:rsidRPr="00123572" w:rsidRDefault="00F25892" w:rsidP="00F25892">
            <w:pPr>
              <w:pStyle w:val="TableParagraph"/>
              <w:jc w:val="center"/>
              <w:rPr>
                <w:b/>
                <w:i/>
                <w:lang w:val="ru-RU"/>
              </w:rPr>
            </w:pPr>
            <w:r w:rsidRPr="00123572">
              <w:rPr>
                <w:b/>
                <w:i/>
                <w:lang w:val="ru-RU"/>
              </w:rPr>
              <w:t>6</w:t>
            </w:r>
          </w:p>
        </w:tc>
        <w:tc>
          <w:tcPr>
            <w:tcW w:w="993" w:type="dxa"/>
            <w:vMerge/>
          </w:tcPr>
          <w:p w:rsidR="00F25892" w:rsidRPr="00123572" w:rsidRDefault="00F25892" w:rsidP="00F25892">
            <w:pPr>
              <w:pStyle w:val="TableParagraph"/>
              <w:spacing w:before="120"/>
              <w:rPr>
                <w:i/>
              </w:rPr>
            </w:pPr>
          </w:p>
        </w:tc>
        <w:tc>
          <w:tcPr>
            <w:tcW w:w="1275" w:type="dxa"/>
            <w:vMerge/>
          </w:tcPr>
          <w:p w:rsidR="00F25892" w:rsidRPr="005A4D5F" w:rsidRDefault="00F25892" w:rsidP="00F25892">
            <w:pPr>
              <w:pStyle w:val="TableParagraph"/>
              <w:spacing w:before="120"/>
              <w:ind w:left="12" w:firstLine="173"/>
              <w:rPr>
                <w:i/>
              </w:rPr>
            </w:pPr>
          </w:p>
        </w:tc>
      </w:tr>
      <w:tr w:rsidR="00F25892" w:rsidTr="00F25892">
        <w:trPr>
          <w:trHeight w:val="70"/>
        </w:trPr>
        <w:tc>
          <w:tcPr>
            <w:tcW w:w="2977" w:type="dxa"/>
            <w:gridSpan w:val="2"/>
            <w:vMerge/>
          </w:tcPr>
          <w:p w:rsidR="00F25892" w:rsidRPr="000E2F94" w:rsidRDefault="00F25892" w:rsidP="00F25892">
            <w:pPr>
              <w:rPr>
                <w:sz w:val="24"/>
                <w:szCs w:val="24"/>
              </w:rPr>
            </w:pPr>
          </w:p>
        </w:tc>
        <w:tc>
          <w:tcPr>
            <w:tcW w:w="7513" w:type="dxa"/>
          </w:tcPr>
          <w:p w:rsidR="00F25892" w:rsidRPr="00A76327" w:rsidRDefault="00F25892" w:rsidP="00F25892">
            <w:pPr>
              <w:pStyle w:val="TableParagraph"/>
              <w:ind w:left="110"/>
              <w:rPr>
                <w:sz w:val="24"/>
                <w:szCs w:val="24"/>
                <w:lang w:val="ru-RU"/>
              </w:rPr>
            </w:pPr>
            <w:r w:rsidRPr="00D441B3">
              <w:rPr>
                <w:b/>
                <w:sz w:val="24"/>
                <w:szCs w:val="24"/>
                <w:lang w:val="ru-RU"/>
              </w:rPr>
              <w:t>ПЗ 9</w:t>
            </w:r>
            <w:r w:rsidRPr="00A76327">
              <w:rPr>
                <w:spacing w:val="-2"/>
                <w:sz w:val="24"/>
                <w:szCs w:val="24"/>
                <w:lang w:val="ru-RU"/>
              </w:rPr>
              <w:t xml:space="preserve"> </w:t>
            </w:r>
            <w:r w:rsidRPr="00A76327">
              <w:rPr>
                <w:sz w:val="24"/>
                <w:szCs w:val="24"/>
                <w:lang w:val="ru-RU"/>
              </w:rPr>
              <w:t>Изучение</w:t>
            </w:r>
            <w:r w:rsidRPr="00A76327">
              <w:rPr>
                <w:spacing w:val="-2"/>
                <w:sz w:val="24"/>
                <w:szCs w:val="24"/>
                <w:lang w:val="ru-RU"/>
              </w:rPr>
              <w:t xml:space="preserve"> </w:t>
            </w:r>
            <w:r w:rsidRPr="00A76327">
              <w:rPr>
                <w:sz w:val="24"/>
                <w:szCs w:val="24"/>
                <w:lang w:val="ru-RU"/>
              </w:rPr>
              <w:t>технологических</w:t>
            </w:r>
            <w:r w:rsidRPr="00A76327">
              <w:rPr>
                <w:spacing w:val="-2"/>
                <w:sz w:val="24"/>
                <w:szCs w:val="24"/>
                <w:lang w:val="ru-RU"/>
              </w:rPr>
              <w:t xml:space="preserve"> </w:t>
            </w:r>
            <w:r w:rsidRPr="00A76327">
              <w:rPr>
                <w:sz w:val="24"/>
                <w:szCs w:val="24"/>
                <w:lang w:val="ru-RU"/>
              </w:rPr>
              <w:t>процессов</w:t>
            </w:r>
            <w:r w:rsidRPr="00A76327">
              <w:rPr>
                <w:spacing w:val="-2"/>
                <w:sz w:val="24"/>
                <w:szCs w:val="24"/>
                <w:lang w:val="ru-RU"/>
              </w:rPr>
              <w:t xml:space="preserve"> </w:t>
            </w:r>
            <w:r w:rsidRPr="00A76327">
              <w:rPr>
                <w:sz w:val="24"/>
                <w:szCs w:val="24"/>
                <w:lang w:val="ru-RU"/>
              </w:rPr>
              <w:t>сборки</w:t>
            </w:r>
            <w:r w:rsidRPr="00A76327">
              <w:rPr>
                <w:spacing w:val="-2"/>
                <w:sz w:val="24"/>
                <w:szCs w:val="24"/>
                <w:lang w:val="ru-RU"/>
              </w:rPr>
              <w:t xml:space="preserve"> </w:t>
            </w:r>
            <w:r w:rsidRPr="00A76327">
              <w:rPr>
                <w:sz w:val="24"/>
                <w:szCs w:val="24"/>
                <w:lang w:val="ru-RU"/>
              </w:rPr>
              <w:t>простых</w:t>
            </w:r>
            <w:r w:rsidRPr="00A76327">
              <w:rPr>
                <w:spacing w:val="-2"/>
                <w:sz w:val="24"/>
                <w:szCs w:val="24"/>
                <w:lang w:val="ru-RU"/>
              </w:rPr>
              <w:t xml:space="preserve"> </w:t>
            </w:r>
            <w:r w:rsidRPr="00A76327">
              <w:rPr>
                <w:sz w:val="24"/>
                <w:szCs w:val="24"/>
                <w:lang w:val="ru-RU"/>
              </w:rPr>
              <w:t>узлов</w:t>
            </w:r>
          </w:p>
        </w:tc>
        <w:tc>
          <w:tcPr>
            <w:tcW w:w="1417" w:type="dxa"/>
          </w:tcPr>
          <w:p w:rsidR="00F25892" w:rsidRPr="00123572" w:rsidRDefault="00F25892" w:rsidP="00F25892">
            <w:pPr>
              <w:pStyle w:val="TableParagraph"/>
              <w:jc w:val="center"/>
              <w:rPr>
                <w:i/>
                <w:lang w:val="ru-RU"/>
              </w:rPr>
            </w:pPr>
            <w:r w:rsidRPr="00123572">
              <w:rPr>
                <w:i/>
                <w:lang w:val="ru-RU"/>
              </w:rPr>
              <w:t>6</w:t>
            </w:r>
          </w:p>
        </w:tc>
        <w:tc>
          <w:tcPr>
            <w:tcW w:w="993" w:type="dxa"/>
            <w:vMerge/>
          </w:tcPr>
          <w:p w:rsidR="00F25892" w:rsidRPr="00123572" w:rsidRDefault="00F25892" w:rsidP="00F25892">
            <w:pPr>
              <w:pStyle w:val="TableParagraph"/>
              <w:spacing w:before="120"/>
              <w:rPr>
                <w:i/>
              </w:rPr>
            </w:pPr>
          </w:p>
        </w:tc>
        <w:tc>
          <w:tcPr>
            <w:tcW w:w="1275" w:type="dxa"/>
            <w:vMerge/>
          </w:tcPr>
          <w:p w:rsidR="00F25892" w:rsidRPr="005A4D5F" w:rsidRDefault="00F25892" w:rsidP="00F25892">
            <w:pPr>
              <w:pStyle w:val="TableParagraph"/>
              <w:spacing w:before="120"/>
              <w:ind w:left="12" w:firstLine="173"/>
              <w:rPr>
                <w:i/>
              </w:rPr>
            </w:pPr>
          </w:p>
        </w:tc>
      </w:tr>
      <w:tr w:rsidR="00F25892" w:rsidTr="00F25892">
        <w:trPr>
          <w:trHeight w:val="70"/>
        </w:trPr>
        <w:tc>
          <w:tcPr>
            <w:tcW w:w="2977" w:type="dxa"/>
            <w:gridSpan w:val="2"/>
            <w:vMerge/>
          </w:tcPr>
          <w:p w:rsidR="00F25892" w:rsidRPr="000E2F94" w:rsidRDefault="00F25892" w:rsidP="00F25892">
            <w:pPr>
              <w:rPr>
                <w:sz w:val="24"/>
                <w:szCs w:val="24"/>
              </w:rPr>
            </w:pPr>
          </w:p>
        </w:tc>
        <w:tc>
          <w:tcPr>
            <w:tcW w:w="7513" w:type="dxa"/>
          </w:tcPr>
          <w:p w:rsidR="00F25892" w:rsidRPr="000E2F94" w:rsidRDefault="00F25892" w:rsidP="00F25892">
            <w:pPr>
              <w:pStyle w:val="TableParagraph"/>
              <w:ind w:left="110"/>
              <w:rPr>
                <w:b/>
                <w:sz w:val="24"/>
                <w:szCs w:val="24"/>
                <w:lang w:val="ru-RU"/>
              </w:rPr>
            </w:pPr>
            <w:r w:rsidRPr="000E2F94">
              <w:rPr>
                <w:b/>
                <w:sz w:val="24"/>
                <w:szCs w:val="24"/>
                <w:lang w:val="ru-RU"/>
              </w:rPr>
              <w:t>Самостоятельная работа обучающихся:</w:t>
            </w:r>
          </w:p>
          <w:p w:rsidR="00F25892" w:rsidRPr="000E2F94" w:rsidRDefault="00F25892" w:rsidP="00F25892">
            <w:pPr>
              <w:pStyle w:val="TableParagraph"/>
              <w:ind w:left="110"/>
              <w:rPr>
                <w:sz w:val="24"/>
                <w:szCs w:val="24"/>
                <w:lang w:val="ru-RU"/>
              </w:rPr>
            </w:pPr>
            <w:r>
              <w:rPr>
                <w:sz w:val="24"/>
                <w:szCs w:val="24"/>
                <w:lang w:val="ru-RU"/>
              </w:rPr>
              <w:t>Ознакомление с межгосударственным стандартом</w:t>
            </w:r>
          </w:p>
        </w:tc>
        <w:tc>
          <w:tcPr>
            <w:tcW w:w="1417" w:type="dxa"/>
          </w:tcPr>
          <w:p w:rsidR="00F25892" w:rsidRPr="000E2F94" w:rsidRDefault="00F25892" w:rsidP="00F25892">
            <w:pPr>
              <w:pStyle w:val="TableParagraph"/>
              <w:jc w:val="center"/>
              <w:rPr>
                <w:i/>
                <w:lang w:val="ru-RU"/>
              </w:rPr>
            </w:pPr>
          </w:p>
        </w:tc>
        <w:tc>
          <w:tcPr>
            <w:tcW w:w="993" w:type="dxa"/>
            <w:vMerge/>
            <w:tcBorders>
              <w:bottom w:val="single" w:sz="4" w:space="0" w:color="auto"/>
            </w:tcBorders>
          </w:tcPr>
          <w:p w:rsidR="00F25892" w:rsidRPr="000E2F94" w:rsidRDefault="00F25892" w:rsidP="00F25892">
            <w:pPr>
              <w:pStyle w:val="TableParagraph"/>
              <w:spacing w:before="120"/>
              <w:rPr>
                <w:i/>
                <w:lang w:val="ru-RU"/>
              </w:rPr>
            </w:pPr>
          </w:p>
        </w:tc>
        <w:tc>
          <w:tcPr>
            <w:tcW w:w="1275" w:type="dxa"/>
            <w:vMerge/>
            <w:tcBorders>
              <w:bottom w:val="single" w:sz="4" w:space="0" w:color="auto"/>
            </w:tcBorders>
          </w:tcPr>
          <w:p w:rsidR="00F25892" w:rsidRPr="000E2F94" w:rsidRDefault="00F25892" w:rsidP="00F25892">
            <w:pPr>
              <w:pStyle w:val="TableParagraph"/>
              <w:spacing w:before="120"/>
              <w:ind w:left="12" w:firstLine="173"/>
              <w:rPr>
                <w:i/>
                <w:lang w:val="ru-RU"/>
              </w:rPr>
            </w:pPr>
          </w:p>
        </w:tc>
      </w:tr>
      <w:tr w:rsidR="00F25892" w:rsidTr="00F25892">
        <w:trPr>
          <w:trHeight w:val="234"/>
        </w:trPr>
        <w:tc>
          <w:tcPr>
            <w:tcW w:w="2977" w:type="dxa"/>
            <w:gridSpan w:val="2"/>
            <w:vMerge w:val="restart"/>
          </w:tcPr>
          <w:p w:rsidR="00F25892" w:rsidRPr="0037450A" w:rsidRDefault="00F25892" w:rsidP="00F25892">
            <w:pPr>
              <w:pStyle w:val="TableParagraph"/>
              <w:ind w:right="383"/>
              <w:rPr>
                <w:sz w:val="24"/>
                <w:szCs w:val="24"/>
                <w:lang w:val="ru-RU"/>
              </w:rPr>
            </w:pPr>
            <w:r w:rsidRPr="0037450A">
              <w:rPr>
                <w:sz w:val="24"/>
                <w:szCs w:val="24"/>
                <w:lang w:val="ru-RU"/>
              </w:rPr>
              <w:t xml:space="preserve">Тема 2.3 </w:t>
            </w:r>
          </w:p>
          <w:p w:rsidR="00F25892" w:rsidRPr="0037450A" w:rsidRDefault="00F25892" w:rsidP="00F25892">
            <w:pPr>
              <w:pStyle w:val="TableParagraph"/>
              <w:ind w:right="383"/>
              <w:rPr>
                <w:sz w:val="24"/>
                <w:szCs w:val="24"/>
                <w:lang w:val="ru-RU"/>
              </w:rPr>
            </w:pPr>
            <w:r w:rsidRPr="0037450A">
              <w:rPr>
                <w:sz w:val="24"/>
                <w:szCs w:val="24"/>
                <w:lang w:val="ru-RU"/>
              </w:rPr>
              <w:t>Сборка узлов и</w:t>
            </w:r>
            <w:r w:rsidRPr="0037450A">
              <w:rPr>
                <w:spacing w:val="-52"/>
                <w:sz w:val="24"/>
                <w:szCs w:val="24"/>
                <w:lang w:val="ru-RU"/>
              </w:rPr>
              <w:t xml:space="preserve"> </w:t>
            </w:r>
            <w:r w:rsidRPr="0037450A">
              <w:rPr>
                <w:sz w:val="24"/>
                <w:szCs w:val="24"/>
                <w:lang w:val="ru-RU"/>
              </w:rPr>
              <w:t>агрегатов</w:t>
            </w:r>
          </w:p>
        </w:tc>
        <w:tc>
          <w:tcPr>
            <w:tcW w:w="7513" w:type="dxa"/>
            <w:tcBorders>
              <w:bottom w:val="single" w:sz="4" w:space="0" w:color="000000"/>
            </w:tcBorders>
          </w:tcPr>
          <w:p w:rsidR="00F25892" w:rsidRPr="0037450A" w:rsidRDefault="00F25892" w:rsidP="00F25892">
            <w:pPr>
              <w:pStyle w:val="TableParagraph"/>
              <w:ind w:left="110"/>
              <w:rPr>
                <w:b/>
                <w:sz w:val="24"/>
                <w:szCs w:val="24"/>
              </w:rPr>
            </w:pPr>
            <w:r w:rsidRPr="0037450A">
              <w:rPr>
                <w:b/>
                <w:sz w:val="24"/>
                <w:szCs w:val="24"/>
              </w:rPr>
              <w:t>Содержание</w:t>
            </w:r>
          </w:p>
        </w:tc>
        <w:tc>
          <w:tcPr>
            <w:tcW w:w="1417" w:type="dxa"/>
            <w:vMerge w:val="restart"/>
            <w:tcBorders>
              <w:bottom w:val="single" w:sz="4" w:space="0" w:color="000000"/>
            </w:tcBorders>
          </w:tcPr>
          <w:p w:rsidR="00F25892" w:rsidRPr="00123572" w:rsidRDefault="00F25892" w:rsidP="00F25892">
            <w:pPr>
              <w:pStyle w:val="TableParagraph"/>
              <w:jc w:val="center"/>
              <w:rPr>
                <w:b/>
                <w:i/>
                <w:lang w:val="ru-RU"/>
              </w:rPr>
            </w:pPr>
            <w:r w:rsidRPr="00123572">
              <w:rPr>
                <w:b/>
                <w:i/>
                <w:lang w:val="ru-RU"/>
              </w:rPr>
              <w:t>6</w:t>
            </w:r>
          </w:p>
        </w:tc>
        <w:tc>
          <w:tcPr>
            <w:tcW w:w="993" w:type="dxa"/>
            <w:vMerge w:val="restart"/>
            <w:tcBorders>
              <w:top w:val="single" w:sz="4" w:space="0" w:color="auto"/>
            </w:tcBorders>
          </w:tcPr>
          <w:p w:rsidR="00F25892" w:rsidRPr="00123572" w:rsidRDefault="00F25892" w:rsidP="00F25892">
            <w:pPr>
              <w:pStyle w:val="TableParagraph"/>
              <w:rPr>
                <w:lang w:val="ru-RU"/>
              </w:rPr>
            </w:pPr>
            <w:r w:rsidRPr="00123572">
              <w:rPr>
                <w:lang w:val="ru-RU"/>
              </w:rPr>
              <w:t>ПК</w:t>
            </w:r>
            <w:r w:rsidRPr="00123572">
              <w:rPr>
                <w:spacing w:val="-1"/>
                <w:lang w:val="ru-RU"/>
              </w:rPr>
              <w:t xml:space="preserve"> </w:t>
            </w:r>
            <w:r>
              <w:rPr>
                <w:lang w:val="ru-RU"/>
              </w:rPr>
              <w:t>1.6</w:t>
            </w:r>
          </w:p>
          <w:p w:rsidR="00F25892" w:rsidRDefault="00F25892" w:rsidP="00F25892">
            <w:pPr>
              <w:pStyle w:val="TableParagraph"/>
              <w:spacing w:before="120"/>
              <w:rPr>
                <w:lang w:val="ru-RU"/>
              </w:rPr>
            </w:pPr>
            <w:r w:rsidRPr="00123572">
              <w:rPr>
                <w:lang w:val="ru-RU"/>
              </w:rPr>
              <w:t>ОК</w:t>
            </w:r>
            <w:r w:rsidRPr="00123572">
              <w:rPr>
                <w:spacing w:val="-3"/>
                <w:lang w:val="ru-RU"/>
              </w:rPr>
              <w:t xml:space="preserve"> </w:t>
            </w:r>
            <w:r w:rsidRPr="00123572">
              <w:rPr>
                <w:lang w:val="ru-RU"/>
              </w:rPr>
              <w:t>04-06</w:t>
            </w:r>
          </w:p>
          <w:p w:rsidR="00F25892" w:rsidRDefault="00F25892" w:rsidP="00F25892">
            <w:pPr>
              <w:pStyle w:val="TableParagraph"/>
              <w:spacing w:before="120"/>
              <w:rPr>
                <w:lang w:val="ru-RU"/>
              </w:rPr>
            </w:pPr>
          </w:p>
          <w:p w:rsidR="00F25892" w:rsidRPr="00123572" w:rsidRDefault="00F25892" w:rsidP="00F25892">
            <w:pPr>
              <w:pStyle w:val="TableParagraph"/>
              <w:spacing w:before="120"/>
            </w:pPr>
          </w:p>
        </w:tc>
        <w:tc>
          <w:tcPr>
            <w:tcW w:w="1275" w:type="dxa"/>
            <w:vMerge w:val="restart"/>
            <w:tcBorders>
              <w:top w:val="single" w:sz="4" w:space="0" w:color="auto"/>
            </w:tcBorders>
          </w:tcPr>
          <w:p w:rsidR="00F25892" w:rsidRPr="00123572" w:rsidRDefault="00F25892" w:rsidP="00F25892">
            <w:pPr>
              <w:pStyle w:val="TableParagraph"/>
              <w:ind w:firstLine="173"/>
              <w:rPr>
                <w:kern w:val="3"/>
                <w:sz w:val="14"/>
                <w:szCs w:val="14"/>
                <w:lang w:val="ru-RU" w:eastAsia="ru-RU"/>
              </w:rPr>
            </w:pPr>
            <w:r w:rsidRPr="00123572">
              <w:rPr>
                <w:kern w:val="3"/>
                <w:sz w:val="14"/>
                <w:szCs w:val="14"/>
                <w:lang w:val="ru-RU" w:eastAsia="ru-RU"/>
              </w:rPr>
              <w:t>Н1.6.01-</w:t>
            </w:r>
            <w:r w:rsidRPr="00123572">
              <w:rPr>
                <w:sz w:val="14"/>
                <w:szCs w:val="14"/>
                <w:lang w:val="ru-RU"/>
              </w:rPr>
              <w:t xml:space="preserve"> </w:t>
            </w:r>
            <w:r>
              <w:rPr>
                <w:kern w:val="3"/>
                <w:sz w:val="14"/>
                <w:szCs w:val="14"/>
                <w:lang w:val="ru-RU" w:eastAsia="ru-RU"/>
              </w:rPr>
              <w:t>Н1.6.03</w:t>
            </w:r>
          </w:p>
          <w:p w:rsidR="00F25892" w:rsidRPr="00123572" w:rsidRDefault="00F25892" w:rsidP="00F25892">
            <w:pPr>
              <w:pStyle w:val="TableParagraph"/>
              <w:ind w:firstLine="173"/>
              <w:rPr>
                <w:kern w:val="3"/>
                <w:sz w:val="14"/>
                <w:szCs w:val="14"/>
                <w:lang w:val="ru-RU" w:eastAsia="ru-RU"/>
              </w:rPr>
            </w:pPr>
            <w:r w:rsidRPr="00123572">
              <w:rPr>
                <w:kern w:val="3"/>
                <w:sz w:val="14"/>
                <w:szCs w:val="14"/>
                <w:lang w:val="ru-RU" w:eastAsia="ru-RU"/>
              </w:rPr>
              <w:t>У1.6.01-</w:t>
            </w:r>
            <w:r w:rsidRPr="00123572">
              <w:rPr>
                <w:sz w:val="14"/>
                <w:szCs w:val="14"/>
                <w:lang w:val="ru-RU"/>
              </w:rPr>
              <w:t xml:space="preserve"> </w:t>
            </w:r>
            <w:r>
              <w:rPr>
                <w:kern w:val="3"/>
                <w:sz w:val="14"/>
                <w:szCs w:val="14"/>
                <w:lang w:val="ru-RU" w:eastAsia="ru-RU"/>
              </w:rPr>
              <w:t>У1.6.03</w:t>
            </w:r>
          </w:p>
          <w:p w:rsidR="00F25892" w:rsidRPr="00123572" w:rsidRDefault="00F25892" w:rsidP="00F25892">
            <w:pPr>
              <w:pStyle w:val="TableParagraph"/>
              <w:ind w:firstLine="173"/>
              <w:rPr>
                <w:kern w:val="3"/>
                <w:sz w:val="14"/>
                <w:szCs w:val="14"/>
                <w:lang w:val="ru-RU" w:eastAsia="ru-RU"/>
              </w:rPr>
            </w:pPr>
            <w:r w:rsidRPr="00123572">
              <w:rPr>
                <w:kern w:val="3"/>
                <w:sz w:val="14"/>
                <w:szCs w:val="14"/>
                <w:lang w:val="ru-RU" w:eastAsia="ru-RU"/>
              </w:rPr>
              <w:t>З1.6.01-</w:t>
            </w:r>
            <w:r w:rsidRPr="00123572">
              <w:rPr>
                <w:sz w:val="14"/>
                <w:szCs w:val="14"/>
                <w:lang w:val="ru-RU"/>
              </w:rPr>
              <w:t xml:space="preserve"> </w:t>
            </w:r>
            <w:r w:rsidRPr="00123572">
              <w:rPr>
                <w:kern w:val="3"/>
                <w:sz w:val="14"/>
                <w:szCs w:val="14"/>
                <w:lang w:val="ru-RU" w:eastAsia="ru-RU"/>
              </w:rPr>
              <w:t>З1.6.</w:t>
            </w:r>
            <w:r>
              <w:rPr>
                <w:kern w:val="3"/>
                <w:sz w:val="14"/>
                <w:szCs w:val="14"/>
                <w:lang w:val="ru-RU" w:eastAsia="ru-RU"/>
              </w:rPr>
              <w:t>03</w:t>
            </w:r>
          </w:p>
          <w:p w:rsidR="00F25892" w:rsidRPr="00123572" w:rsidRDefault="00F25892" w:rsidP="00F25892">
            <w:pPr>
              <w:pStyle w:val="TableParagraph"/>
              <w:ind w:firstLine="173"/>
              <w:rPr>
                <w:sz w:val="14"/>
                <w:szCs w:val="14"/>
                <w:lang w:val="ru-RU"/>
              </w:rPr>
            </w:pPr>
            <w:r>
              <w:rPr>
                <w:sz w:val="14"/>
                <w:szCs w:val="14"/>
                <w:lang w:val="ru-RU"/>
              </w:rPr>
              <w:t>Уо04.01 –</w:t>
            </w:r>
            <w:r w:rsidRPr="00123572">
              <w:rPr>
                <w:sz w:val="14"/>
                <w:szCs w:val="14"/>
                <w:lang w:val="ru-RU"/>
              </w:rPr>
              <w:t>Уо04.</w:t>
            </w:r>
            <w:r>
              <w:rPr>
                <w:sz w:val="14"/>
                <w:szCs w:val="14"/>
                <w:lang w:val="ru-RU"/>
              </w:rPr>
              <w:t>0</w:t>
            </w:r>
            <w:r w:rsidRPr="00123572">
              <w:rPr>
                <w:sz w:val="14"/>
                <w:szCs w:val="14"/>
                <w:lang w:val="ru-RU"/>
              </w:rPr>
              <w:t>2</w:t>
            </w:r>
          </w:p>
          <w:p w:rsidR="00F25892" w:rsidRPr="00123572" w:rsidRDefault="00F25892" w:rsidP="00F25892">
            <w:pPr>
              <w:pStyle w:val="TableParagraph"/>
              <w:ind w:firstLine="173"/>
              <w:rPr>
                <w:sz w:val="14"/>
                <w:szCs w:val="14"/>
                <w:lang w:val="ru-RU"/>
              </w:rPr>
            </w:pPr>
            <w:r w:rsidRPr="00123572">
              <w:rPr>
                <w:sz w:val="14"/>
                <w:szCs w:val="14"/>
                <w:lang w:val="ru-RU"/>
              </w:rPr>
              <w:t>Зо 04.01- Зо04.02</w:t>
            </w:r>
          </w:p>
          <w:p w:rsidR="00F25892" w:rsidRPr="00123572" w:rsidRDefault="00F25892" w:rsidP="00F25892">
            <w:pPr>
              <w:pStyle w:val="TableParagraph"/>
              <w:ind w:firstLine="173"/>
              <w:rPr>
                <w:sz w:val="14"/>
                <w:szCs w:val="14"/>
                <w:lang w:val="ru-RU"/>
              </w:rPr>
            </w:pPr>
            <w:r w:rsidRPr="00123572">
              <w:rPr>
                <w:sz w:val="14"/>
                <w:szCs w:val="14"/>
                <w:lang w:val="ru-RU"/>
              </w:rPr>
              <w:t>Уо.05.01</w:t>
            </w:r>
          </w:p>
          <w:p w:rsidR="00F25892" w:rsidRPr="00123572" w:rsidRDefault="00F25892" w:rsidP="00F25892">
            <w:pPr>
              <w:pStyle w:val="TableParagraph"/>
              <w:ind w:firstLine="173"/>
              <w:rPr>
                <w:sz w:val="14"/>
                <w:szCs w:val="14"/>
                <w:lang w:val="ru-RU"/>
              </w:rPr>
            </w:pPr>
            <w:r w:rsidRPr="00123572">
              <w:rPr>
                <w:sz w:val="14"/>
                <w:szCs w:val="14"/>
                <w:lang w:val="ru-RU"/>
              </w:rPr>
              <w:t>Зо.05.01- Зо.05.02</w:t>
            </w:r>
          </w:p>
          <w:p w:rsidR="00F25892" w:rsidRPr="00123572" w:rsidRDefault="00F25892" w:rsidP="00F25892">
            <w:pPr>
              <w:pStyle w:val="TableParagraph"/>
              <w:ind w:firstLine="173"/>
              <w:rPr>
                <w:sz w:val="14"/>
                <w:szCs w:val="14"/>
                <w:lang w:val="ru-RU"/>
              </w:rPr>
            </w:pPr>
            <w:r w:rsidRPr="00123572">
              <w:rPr>
                <w:sz w:val="14"/>
                <w:szCs w:val="14"/>
                <w:lang w:val="ru-RU"/>
              </w:rPr>
              <w:t>Уо.06.01</w:t>
            </w:r>
          </w:p>
          <w:p w:rsidR="00F25892" w:rsidRDefault="00F25892" w:rsidP="00F25892">
            <w:pPr>
              <w:pStyle w:val="TableParagraph"/>
              <w:ind w:firstLine="173"/>
              <w:rPr>
                <w:sz w:val="14"/>
                <w:szCs w:val="14"/>
                <w:lang w:val="ru-RU"/>
              </w:rPr>
            </w:pPr>
            <w:r w:rsidRPr="00123572">
              <w:rPr>
                <w:sz w:val="14"/>
                <w:szCs w:val="14"/>
                <w:lang w:val="ru-RU"/>
              </w:rPr>
              <w:t>Зо.06.01- Зо.06.02</w:t>
            </w:r>
          </w:p>
          <w:p w:rsidR="00F25892" w:rsidRPr="005A4D5F" w:rsidRDefault="00F25892" w:rsidP="00F25892">
            <w:pPr>
              <w:pStyle w:val="TableParagraph"/>
              <w:ind w:firstLine="173"/>
              <w:rPr>
                <w:i/>
              </w:rPr>
            </w:pPr>
          </w:p>
        </w:tc>
      </w:tr>
      <w:tr w:rsidR="00F25892" w:rsidTr="00F25892">
        <w:trPr>
          <w:trHeight w:val="70"/>
        </w:trPr>
        <w:tc>
          <w:tcPr>
            <w:tcW w:w="2977" w:type="dxa"/>
            <w:gridSpan w:val="2"/>
            <w:vMerge/>
          </w:tcPr>
          <w:p w:rsidR="00F25892" w:rsidRPr="0037450A" w:rsidRDefault="00F25892" w:rsidP="00F25892">
            <w:pPr>
              <w:rPr>
                <w:sz w:val="24"/>
                <w:szCs w:val="24"/>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1.</w:t>
            </w:r>
            <w:r w:rsidRPr="0037450A">
              <w:rPr>
                <w:spacing w:val="-1"/>
                <w:sz w:val="24"/>
                <w:szCs w:val="24"/>
                <w:lang w:val="ru-RU"/>
              </w:rPr>
              <w:t xml:space="preserve"> </w:t>
            </w:r>
            <w:r w:rsidRPr="0037450A">
              <w:rPr>
                <w:sz w:val="24"/>
                <w:szCs w:val="24"/>
                <w:lang w:val="ru-RU"/>
              </w:rPr>
              <w:t>Сборка</w:t>
            </w:r>
            <w:r w:rsidRPr="0037450A">
              <w:rPr>
                <w:spacing w:val="-1"/>
                <w:sz w:val="24"/>
                <w:szCs w:val="24"/>
                <w:lang w:val="ru-RU"/>
              </w:rPr>
              <w:t xml:space="preserve"> </w:t>
            </w:r>
            <w:r w:rsidRPr="0037450A">
              <w:rPr>
                <w:sz w:val="24"/>
                <w:szCs w:val="24"/>
                <w:lang w:val="ru-RU"/>
              </w:rPr>
              <w:t>по разметке</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5A4D5F"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2.</w:t>
            </w:r>
            <w:r w:rsidRPr="0037450A">
              <w:rPr>
                <w:spacing w:val="-1"/>
                <w:sz w:val="24"/>
                <w:szCs w:val="24"/>
                <w:lang w:val="ru-RU"/>
              </w:rPr>
              <w:t xml:space="preserve"> </w:t>
            </w:r>
            <w:r w:rsidRPr="0037450A">
              <w:rPr>
                <w:sz w:val="24"/>
                <w:szCs w:val="24"/>
                <w:lang w:val="ru-RU"/>
              </w:rPr>
              <w:t>Сборка по базовой</w:t>
            </w:r>
            <w:r w:rsidRPr="0037450A">
              <w:rPr>
                <w:spacing w:val="-3"/>
                <w:sz w:val="24"/>
                <w:szCs w:val="24"/>
                <w:lang w:val="ru-RU"/>
              </w:rPr>
              <w:t xml:space="preserve"> </w:t>
            </w:r>
            <w:r w:rsidRPr="0037450A">
              <w:rPr>
                <w:sz w:val="24"/>
                <w:szCs w:val="24"/>
                <w:lang w:val="ru-RU"/>
              </w:rPr>
              <w:t>детали</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2340B4"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3.</w:t>
            </w:r>
            <w:r w:rsidRPr="0037450A">
              <w:rPr>
                <w:spacing w:val="-2"/>
                <w:sz w:val="24"/>
                <w:szCs w:val="24"/>
                <w:lang w:val="ru-RU"/>
              </w:rPr>
              <w:t xml:space="preserve"> </w:t>
            </w:r>
            <w:r w:rsidRPr="0037450A">
              <w:rPr>
                <w:sz w:val="24"/>
                <w:szCs w:val="24"/>
                <w:lang w:val="ru-RU"/>
              </w:rPr>
              <w:t>Сборка</w:t>
            </w:r>
            <w:r w:rsidRPr="0037450A">
              <w:rPr>
                <w:spacing w:val="-1"/>
                <w:sz w:val="24"/>
                <w:szCs w:val="24"/>
                <w:lang w:val="ru-RU"/>
              </w:rPr>
              <w:t xml:space="preserve"> </w:t>
            </w:r>
            <w:r w:rsidRPr="0037450A">
              <w:rPr>
                <w:sz w:val="24"/>
                <w:szCs w:val="24"/>
                <w:lang w:val="ru-RU"/>
              </w:rPr>
              <w:t>по</w:t>
            </w:r>
            <w:r w:rsidRPr="0037450A">
              <w:rPr>
                <w:spacing w:val="-1"/>
                <w:sz w:val="24"/>
                <w:szCs w:val="24"/>
                <w:lang w:val="ru-RU"/>
              </w:rPr>
              <w:t xml:space="preserve"> </w:t>
            </w:r>
            <w:r w:rsidRPr="0037450A">
              <w:rPr>
                <w:sz w:val="24"/>
                <w:szCs w:val="24"/>
                <w:lang w:val="ru-RU"/>
              </w:rPr>
              <w:t>сборочным</w:t>
            </w:r>
            <w:r w:rsidRPr="0037450A">
              <w:rPr>
                <w:spacing w:val="-2"/>
                <w:sz w:val="24"/>
                <w:szCs w:val="24"/>
                <w:lang w:val="ru-RU"/>
              </w:rPr>
              <w:t xml:space="preserve"> </w:t>
            </w:r>
            <w:r w:rsidRPr="0037450A">
              <w:rPr>
                <w:sz w:val="24"/>
                <w:szCs w:val="24"/>
                <w:lang w:val="ru-RU"/>
              </w:rPr>
              <w:t>отверстиям</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2340B4"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4.</w:t>
            </w:r>
            <w:r w:rsidRPr="0037450A">
              <w:rPr>
                <w:spacing w:val="-1"/>
                <w:sz w:val="24"/>
                <w:szCs w:val="24"/>
                <w:lang w:val="ru-RU"/>
              </w:rPr>
              <w:t xml:space="preserve"> </w:t>
            </w:r>
            <w:r w:rsidRPr="0037450A">
              <w:rPr>
                <w:sz w:val="24"/>
                <w:szCs w:val="24"/>
                <w:lang w:val="ru-RU"/>
              </w:rPr>
              <w:t>Сборка</w:t>
            </w:r>
            <w:r w:rsidRPr="0037450A">
              <w:rPr>
                <w:spacing w:val="-1"/>
                <w:sz w:val="24"/>
                <w:szCs w:val="24"/>
                <w:lang w:val="ru-RU"/>
              </w:rPr>
              <w:t xml:space="preserve"> </w:t>
            </w:r>
            <w:r w:rsidRPr="0037450A">
              <w:rPr>
                <w:sz w:val="24"/>
                <w:szCs w:val="24"/>
                <w:lang w:val="ru-RU"/>
              </w:rPr>
              <w:t>в</w:t>
            </w:r>
            <w:r w:rsidRPr="0037450A">
              <w:rPr>
                <w:spacing w:val="-1"/>
                <w:sz w:val="24"/>
                <w:szCs w:val="24"/>
                <w:lang w:val="ru-RU"/>
              </w:rPr>
              <w:t xml:space="preserve"> </w:t>
            </w:r>
            <w:r w:rsidRPr="0037450A">
              <w:rPr>
                <w:sz w:val="24"/>
                <w:szCs w:val="24"/>
                <w:lang w:val="ru-RU"/>
              </w:rPr>
              <w:t>приспособлении</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2340B4"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5.</w:t>
            </w:r>
            <w:r w:rsidRPr="0037450A">
              <w:rPr>
                <w:spacing w:val="-3"/>
                <w:sz w:val="24"/>
                <w:szCs w:val="24"/>
                <w:lang w:val="ru-RU"/>
              </w:rPr>
              <w:t xml:space="preserve"> </w:t>
            </w:r>
            <w:r w:rsidRPr="0037450A">
              <w:rPr>
                <w:sz w:val="24"/>
                <w:szCs w:val="24"/>
                <w:lang w:val="ru-RU"/>
              </w:rPr>
              <w:t>Схема</w:t>
            </w:r>
            <w:r w:rsidRPr="0037450A">
              <w:rPr>
                <w:spacing w:val="-2"/>
                <w:sz w:val="24"/>
                <w:szCs w:val="24"/>
                <w:lang w:val="ru-RU"/>
              </w:rPr>
              <w:t xml:space="preserve"> </w:t>
            </w:r>
            <w:r w:rsidRPr="0037450A">
              <w:rPr>
                <w:sz w:val="24"/>
                <w:szCs w:val="24"/>
                <w:lang w:val="ru-RU"/>
              </w:rPr>
              <w:t>сборки</w:t>
            </w:r>
            <w:r w:rsidRPr="0037450A">
              <w:rPr>
                <w:spacing w:val="-2"/>
                <w:sz w:val="24"/>
                <w:szCs w:val="24"/>
                <w:lang w:val="ru-RU"/>
              </w:rPr>
              <w:t xml:space="preserve"> </w:t>
            </w:r>
            <w:r w:rsidRPr="0037450A">
              <w:rPr>
                <w:sz w:val="24"/>
                <w:szCs w:val="24"/>
                <w:lang w:val="ru-RU"/>
              </w:rPr>
              <w:t>по</w:t>
            </w:r>
            <w:r w:rsidRPr="0037450A">
              <w:rPr>
                <w:spacing w:val="-3"/>
                <w:sz w:val="24"/>
                <w:szCs w:val="24"/>
                <w:lang w:val="ru-RU"/>
              </w:rPr>
              <w:t xml:space="preserve"> </w:t>
            </w:r>
            <w:r w:rsidRPr="0037450A">
              <w:rPr>
                <w:sz w:val="24"/>
                <w:szCs w:val="24"/>
                <w:lang w:val="ru-RU"/>
              </w:rPr>
              <w:t>координатно-фиксирующим</w:t>
            </w:r>
            <w:r w:rsidRPr="0037450A">
              <w:rPr>
                <w:spacing w:val="-3"/>
                <w:sz w:val="24"/>
                <w:szCs w:val="24"/>
                <w:lang w:val="ru-RU"/>
              </w:rPr>
              <w:t xml:space="preserve"> </w:t>
            </w:r>
            <w:r w:rsidRPr="0037450A">
              <w:rPr>
                <w:sz w:val="24"/>
                <w:szCs w:val="24"/>
                <w:lang w:val="ru-RU"/>
              </w:rPr>
              <w:t>отверстиям</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5A4D5F" w:rsidRDefault="00F25892" w:rsidP="00F25892">
            <w:pPr>
              <w:pStyle w:val="TableParagraph"/>
              <w:spacing w:before="120"/>
              <w:ind w:left="12" w:firstLine="173"/>
              <w:rPr>
                <w:i/>
                <w:lang w:val="ru-RU"/>
              </w:rPr>
            </w:pPr>
          </w:p>
        </w:tc>
      </w:tr>
      <w:tr w:rsidR="00F25892" w:rsidTr="00F25892">
        <w:trPr>
          <w:trHeight w:val="129"/>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6.</w:t>
            </w:r>
            <w:r w:rsidRPr="0037450A">
              <w:rPr>
                <w:spacing w:val="-3"/>
                <w:sz w:val="24"/>
                <w:szCs w:val="24"/>
                <w:lang w:val="ru-RU"/>
              </w:rPr>
              <w:t xml:space="preserve"> </w:t>
            </w:r>
            <w:r w:rsidRPr="0037450A">
              <w:rPr>
                <w:sz w:val="24"/>
                <w:szCs w:val="24"/>
                <w:lang w:val="ru-RU"/>
              </w:rPr>
              <w:t>Предварительная</w:t>
            </w:r>
            <w:r w:rsidRPr="0037450A">
              <w:rPr>
                <w:spacing w:val="-2"/>
                <w:sz w:val="24"/>
                <w:szCs w:val="24"/>
                <w:lang w:val="ru-RU"/>
              </w:rPr>
              <w:t xml:space="preserve"> </w:t>
            </w:r>
            <w:r w:rsidRPr="0037450A">
              <w:rPr>
                <w:sz w:val="24"/>
                <w:szCs w:val="24"/>
                <w:lang w:val="ru-RU"/>
              </w:rPr>
              <w:t>сборка</w:t>
            </w:r>
            <w:r w:rsidRPr="0037450A">
              <w:rPr>
                <w:spacing w:val="-3"/>
                <w:sz w:val="24"/>
                <w:szCs w:val="24"/>
                <w:lang w:val="ru-RU"/>
              </w:rPr>
              <w:t xml:space="preserve"> </w:t>
            </w:r>
            <w:r w:rsidRPr="0037450A">
              <w:rPr>
                <w:sz w:val="24"/>
                <w:szCs w:val="24"/>
                <w:lang w:val="ru-RU"/>
              </w:rPr>
              <w:t>на</w:t>
            </w:r>
            <w:r w:rsidRPr="0037450A">
              <w:rPr>
                <w:spacing w:val="-2"/>
                <w:sz w:val="24"/>
                <w:szCs w:val="24"/>
                <w:lang w:val="ru-RU"/>
              </w:rPr>
              <w:t xml:space="preserve"> </w:t>
            </w:r>
            <w:r w:rsidRPr="0037450A">
              <w:rPr>
                <w:sz w:val="24"/>
                <w:szCs w:val="24"/>
                <w:lang w:val="ru-RU"/>
              </w:rPr>
              <w:t>контрольные</w:t>
            </w:r>
            <w:r w:rsidRPr="0037450A">
              <w:rPr>
                <w:spacing w:val="-3"/>
                <w:sz w:val="24"/>
                <w:szCs w:val="24"/>
                <w:lang w:val="ru-RU"/>
              </w:rPr>
              <w:t xml:space="preserve"> </w:t>
            </w:r>
            <w:r w:rsidRPr="0037450A">
              <w:rPr>
                <w:sz w:val="24"/>
                <w:szCs w:val="24"/>
                <w:lang w:val="ru-RU"/>
              </w:rPr>
              <w:t>крепёжные</w:t>
            </w:r>
            <w:r w:rsidRPr="0037450A">
              <w:rPr>
                <w:spacing w:val="-2"/>
                <w:sz w:val="24"/>
                <w:szCs w:val="24"/>
                <w:lang w:val="ru-RU"/>
              </w:rPr>
              <w:t xml:space="preserve"> </w:t>
            </w:r>
            <w:r w:rsidRPr="0037450A">
              <w:rPr>
                <w:sz w:val="24"/>
                <w:szCs w:val="24"/>
                <w:lang w:val="ru-RU"/>
              </w:rPr>
              <w:t>детали</w:t>
            </w:r>
          </w:p>
        </w:tc>
        <w:tc>
          <w:tcPr>
            <w:tcW w:w="1417" w:type="dxa"/>
            <w:vMerge/>
          </w:tcPr>
          <w:p w:rsidR="00F25892" w:rsidRPr="00123572" w:rsidRDefault="00F25892" w:rsidP="00F25892">
            <w:pPr>
              <w:jc w:val="center"/>
              <w:rPr>
                <w:lang w:val="ru-RU"/>
              </w:rPr>
            </w:pP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5A4D5F"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b/>
                <w:sz w:val="24"/>
                <w:szCs w:val="24"/>
                <w:lang w:val="ru-RU"/>
              </w:rPr>
            </w:pPr>
            <w:r w:rsidRPr="0037450A">
              <w:rPr>
                <w:b/>
                <w:sz w:val="24"/>
                <w:szCs w:val="24"/>
                <w:lang w:val="ru-RU"/>
              </w:rPr>
              <w:t>В</w:t>
            </w:r>
            <w:r w:rsidRPr="0037450A">
              <w:rPr>
                <w:b/>
                <w:spacing w:val="-1"/>
                <w:sz w:val="24"/>
                <w:szCs w:val="24"/>
                <w:lang w:val="ru-RU"/>
              </w:rPr>
              <w:t xml:space="preserve"> </w:t>
            </w:r>
            <w:r w:rsidRPr="0037450A">
              <w:rPr>
                <w:b/>
                <w:sz w:val="24"/>
                <w:szCs w:val="24"/>
                <w:lang w:val="ru-RU"/>
              </w:rPr>
              <w:t>том</w:t>
            </w:r>
            <w:r w:rsidRPr="0037450A">
              <w:rPr>
                <w:b/>
                <w:spacing w:val="-1"/>
                <w:sz w:val="24"/>
                <w:szCs w:val="24"/>
                <w:lang w:val="ru-RU"/>
              </w:rPr>
              <w:t xml:space="preserve"> </w:t>
            </w:r>
            <w:r w:rsidRPr="0037450A">
              <w:rPr>
                <w:b/>
                <w:sz w:val="24"/>
                <w:szCs w:val="24"/>
                <w:lang w:val="ru-RU"/>
              </w:rPr>
              <w:t>числе</w:t>
            </w:r>
            <w:r w:rsidRPr="0037450A">
              <w:rPr>
                <w:b/>
                <w:spacing w:val="-4"/>
                <w:sz w:val="24"/>
                <w:szCs w:val="24"/>
                <w:lang w:val="ru-RU"/>
              </w:rPr>
              <w:t xml:space="preserve"> </w:t>
            </w:r>
            <w:r w:rsidRPr="0037450A">
              <w:rPr>
                <w:b/>
                <w:sz w:val="24"/>
                <w:szCs w:val="24"/>
                <w:lang w:val="ru-RU"/>
              </w:rPr>
              <w:t>практических</w:t>
            </w:r>
            <w:r w:rsidRPr="0037450A">
              <w:rPr>
                <w:b/>
                <w:spacing w:val="-4"/>
                <w:sz w:val="24"/>
                <w:szCs w:val="24"/>
                <w:lang w:val="ru-RU"/>
              </w:rPr>
              <w:t xml:space="preserve"> </w:t>
            </w:r>
            <w:r w:rsidRPr="0037450A">
              <w:rPr>
                <w:b/>
                <w:sz w:val="24"/>
                <w:szCs w:val="24"/>
                <w:lang w:val="ru-RU"/>
              </w:rPr>
              <w:t>и</w:t>
            </w:r>
            <w:r w:rsidRPr="0037450A">
              <w:rPr>
                <w:b/>
                <w:spacing w:val="-2"/>
                <w:sz w:val="24"/>
                <w:szCs w:val="24"/>
                <w:lang w:val="ru-RU"/>
              </w:rPr>
              <w:t xml:space="preserve"> </w:t>
            </w:r>
            <w:r w:rsidRPr="0037450A">
              <w:rPr>
                <w:b/>
                <w:sz w:val="24"/>
                <w:szCs w:val="24"/>
                <w:lang w:val="ru-RU"/>
              </w:rPr>
              <w:t>лабораторных</w:t>
            </w:r>
            <w:r w:rsidRPr="0037450A">
              <w:rPr>
                <w:b/>
                <w:spacing w:val="-3"/>
                <w:sz w:val="24"/>
                <w:szCs w:val="24"/>
                <w:lang w:val="ru-RU"/>
              </w:rPr>
              <w:t xml:space="preserve"> </w:t>
            </w:r>
            <w:r w:rsidRPr="0037450A">
              <w:rPr>
                <w:b/>
                <w:sz w:val="24"/>
                <w:szCs w:val="24"/>
                <w:lang w:val="ru-RU"/>
              </w:rPr>
              <w:t>занятий</w:t>
            </w:r>
          </w:p>
        </w:tc>
        <w:tc>
          <w:tcPr>
            <w:tcW w:w="1417" w:type="dxa"/>
          </w:tcPr>
          <w:p w:rsidR="00F25892" w:rsidRPr="00123572" w:rsidRDefault="00F25892" w:rsidP="00F25892">
            <w:pPr>
              <w:pStyle w:val="TableParagraph"/>
              <w:jc w:val="center"/>
              <w:rPr>
                <w:b/>
                <w:i/>
                <w:lang w:val="ru-RU"/>
              </w:rPr>
            </w:pPr>
            <w:r w:rsidRPr="00123572">
              <w:rPr>
                <w:b/>
                <w:i/>
                <w:lang w:val="ru-RU"/>
              </w:rPr>
              <w:t>6</w:t>
            </w: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2340B4"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Pr>
                <w:sz w:val="24"/>
                <w:szCs w:val="24"/>
                <w:lang w:val="ru-RU"/>
              </w:rPr>
              <w:t xml:space="preserve">ПЗ </w:t>
            </w:r>
            <w:r w:rsidRPr="0037450A">
              <w:rPr>
                <w:sz w:val="24"/>
                <w:szCs w:val="24"/>
                <w:lang w:val="ru-RU"/>
              </w:rPr>
              <w:t>1</w:t>
            </w:r>
            <w:r>
              <w:rPr>
                <w:sz w:val="24"/>
                <w:szCs w:val="24"/>
                <w:lang w:val="ru-RU"/>
              </w:rPr>
              <w:t xml:space="preserve">0 </w:t>
            </w:r>
            <w:r w:rsidRPr="0037450A">
              <w:rPr>
                <w:sz w:val="24"/>
                <w:szCs w:val="24"/>
                <w:lang w:val="ru-RU"/>
              </w:rPr>
              <w:t>Выбор</w:t>
            </w:r>
            <w:r w:rsidRPr="0037450A">
              <w:rPr>
                <w:spacing w:val="-1"/>
                <w:sz w:val="24"/>
                <w:szCs w:val="24"/>
                <w:lang w:val="ru-RU"/>
              </w:rPr>
              <w:t xml:space="preserve"> </w:t>
            </w:r>
            <w:r w:rsidRPr="0037450A">
              <w:rPr>
                <w:sz w:val="24"/>
                <w:szCs w:val="24"/>
                <w:lang w:val="ru-RU"/>
              </w:rPr>
              <w:t>схем</w:t>
            </w:r>
            <w:r w:rsidRPr="0037450A">
              <w:rPr>
                <w:spacing w:val="-3"/>
                <w:sz w:val="24"/>
                <w:szCs w:val="24"/>
                <w:lang w:val="ru-RU"/>
              </w:rPr>
              <w:t xml:space="preserve"> </w:t>
            </w:r>
            <w:r w:rsidRPr="0037450A">
              <w:rPr>
                <w:sz w:val="24"/>
                <w:szCs w:val="24"/>
                <w:lang w:val="ru-RU"/>
              </w:rPr>
              <w:t>базирования</w:t>
            </w:r>
          </w:p>
        </w:tc>
        <w:tc>
          <w:tcPr>
            <w:tcW w:w="1417" w:type="dxa"/>
          </w:tcPr>
          <w:p w:rsidR="00F25892" w:rsidRPr="00123572" w:rsidRDefault="00F25892" w:rsidP="00F25892">
            <w:pPr>
              <w:pStyle w:val="TableParagraph"/>
              <w:jc w:val="center"/>
              <w:rPr>
                <w:i/>
                <w:lang w:val="ru-RU"/>
              </w:rPr>
            </w:pPr>
            <w:r w:rsidRPr="00123572">
              <w:rPr>
                <w:i/>
                <w:lang w:val="ru-RU"/>
              </w:rPr>
              <w:t>6</w:t>
            </w:r>
          </w:p>
        </w:tc>
        <w:tc>
          <w:tcPr>
            <w:tcW w:w="993" w:type="dxa"/>
            <w:vMerge/>
          </w:tcPr>
          <w:p w:rsidR="00F25892" w:rsidRPr="00123572" w:rsidRDefault="00F25892" w:rsidP="00F25892">
            <w:pPr>
              <w:pStyle w:val="TableParagraph"/>
              <w:spacing w:before="120"/>
              <w:ind w:left="12" w:firstLine="173"/>
              <w:rPr>
                <w:i/>
                <w:lang w:val="ru-RU"/>
              </w:rPr>
            </w:pPr>
          </w:p>
        </w:tc>
        <w:tc>
          <w:tcPr>
            <w:tcW w:w="1275" w:type="dxa"/>
            <w:vMerge/>
          </w:tcPr>
          <w:p w:rsidR="00F25892" w:rsidRPr="002340B4"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tcPr>
          <w:p w:rsidR="00F25892" w:rsidRPr="0037450A" w:rsidRDefault="00F25892" w:rsidP="00F25892">
            <w:pPr>
              <w:rPr>
                <w:sz w:val="24"/>
                <w:szCs w:val="24"/>
              </w:rPr>
            </w:pPr>
          </w:p>
        </w:tc>
        <w:tc>
          <w:tcPr>
            <w:tcW w:w="7513" w:type="dxa"/>
          </w:tcPr>
          <w:p w:rsidR="00F25892" w:rsidRPr="0037450A" w:rsidRDefault="00F25892" w:rsidP="00F25892">
            <w:pPr>
              <w:pStyle w:val="TableParagraph"/>
              <w:ind w:left="110"/>
              <w:rPr>
                <w:b/>
                <w:sz w:val="24"/>
                <w:szCs w:val="24"/>
                <w:lang w:val="ru-RU"/>
              </w:rPr>
            </w:pPr>
            <w:r w:rsidRPr="0037450A">
              <w:rPr>
                <w:b/>
                <w:sz w:val="24"/>
                <w:szCs w:val="24"/>
                <w:lang w:val="ru-RU"/>
              </w:rPr>
              <w:t>Самостоятельная работа обучающихся:</w:t>
            </w:r>
          </w:p>
          <w:p w:rsidR="00F25892" w:rsidRPr="0037450A" w:rsidRDefault="00F25892" w:rsidP="00F25892">
            <w:pPr>
              <w:pStyle w:val="TableParagraph"/>
              <w:ind w:left="110"/>
              <w:rPr>
                <w:sz w:val="24"/>
                <w:szCs w:val="24"/>
                <w:lang w:val="ru-RU"/>
              </w:rPr>
            </w:pPr>
            <w:r w:rsidRPr="0037450A">
              <w:rPr>
                <w:sz w:val="24"/>
                <w:szCs w:val="24"/>
                <w:lang w:val="ru-RU"/>
              </w:rPr>
              <w:t>Составление полной характеристики одной из сборок</w:t>
            </w:r>
          </w:p>
        </w:tc>
        <w:tc>
          <w:tcPr>
            <w:tcW w:w="1417" w:type="dxa"/>
          </w:tcPr>
          <w:p w:rsidR="00F25892" w:rsidRPr="008C474E" w:rsidRDefault="00F25892" w:rsidP="00F25892">
            <w:pPr>
              <w:pStyle w:val="TableParagraph"/>
              <w:jc w:val="center"/>
              <w:rPr>
                <w:i/>
                <w:lang w:val="ru-RU"/>
              </w:rPr>
            </w:pPr>
          </w:p>
        </w:tc>
        <w:tc>
          <w:tcPr>
            <w:tcW w:w="993" w:type="dxa"/>
            <w:vMerge/>
          </w:tcPr>
          <w:p w:rsidR="00F25892" w:rsidRPr="008C474E" w:rsidRDefault="00F25892" w:rsidP="00F25892">
            <w:pPr>
              <w:pStyle w:val="TableParagraph"/>
              <w:spacing w:before="120"/>
              <w:ind w:left="12" w:firstLine="173"/>
              <w:rPr>
                <w:i/>
                <w:lang w:val="ru-RU"/>
              </w:rPr>
            </w:pPr>
          </w:p>
        </w:tc>
        <w:tc>
          <w:tcPr>
            <w:tcW w:w="1275" w:type="dxa"/>
            <w:vMerge/>
          </w:tcPr>
          <w:p w:rsidR="00F25892" w:rsidRPr="008C474E" w:rsidRDefault="00F25892" w:rsidP="00F25892">
            <w:pPr>
              <w:pStyle w:val="TableParagraph"/>
              <w:spacing w:before="120"/>
              <w:ind w:left="12" w:firstLine="173"/>
              <w:rPr>
                <w:i/>
                <w:lang w:val="ru-RU"/>
              </w:rPr>
            </w:pPr>
          </w:p>
        </w:tc>
      </w:tr>
      <w:tr w:rsidR="00F25892" w:rsidTr="00F25892">
        <w:trPr>
          <w:trHeight w:val="70"/>
        </w:trPr>
        <w:tc>
          <w:tcPr>
            <w:tcW w:w="2977" w:type="dxa"/>
            <w:gridSpan w:val="2"/>
            <w:vMerge w:val="restart"/>
          </w:tcPr>
          <w:p w:rsidR="00EC0DFB" w:rsidRDefault="00F25892" w:rsidP="00F25892">
            <w:pPr>
              <w:pStyle w:val="TableParagraph"/>
              <w:ind w:left="110" w:right="817"/>
              <w:rPr>
                <w:sz w:val="24"/>
                <w:szCs w:val="24"/>
                <w:lang w:val="ru-RU"/>
              </w:rPr>
            </w:pPr>
            <w:r w:rsidRPr="0037450A">
              <w:rPr>
                <w:sz w:val="24"/>
                <w:szCs w:val="24"/>
                <w:lang w:val="ru-RU"/>
              </w:rPr>
              <w:t xml:space="preserve">Тема 2.4 </w:t>
            </w:r>
          </w:p>
          <w:p w:rsidR="00F25892" w:rsidRPr="0037450A" w:rsidRDefault="00F25892" w:rsidP="00F25892">
            <w:pPr>
              <w:pStyle w:val="TableParagraph"/>
              <w:ind w:left="110" w:right="817"/>
              <w:rPr>
                <w:sz w:val="24"/>
                <w:szCs w:val="24"/>
                <w:lang w:val="ru-RU"/>
              </w:rPr>
            </w:pPr>
            <w:r w:rsidRPr="0037450A">
              <w:rPr>
                <w:sz w:val="24"/>
                <w:szCs w:val="24"/>
                <w:lang w:val="ru-RU"/>
              </w:rPr>
              <w:t>Сборочная</w:t>
            </w:r>
            <w:r w:rsidRPr="0037450A">
              <w:rPr>
                <w:spacing w:val="-52"/>
                <w:sz w:val="24"/>
                <w:szCs w:val="24"/>
                <w:lang w:val="ru-RU"/>
              </w:rPr>
              <w:t xml:space="preserve"> </w:t>
            </w:r>
            <w:r w:rsidRPr="0037450A">
              <w:rPr>
                <w:sz w:val="24"/>
                <w:szCs w:val="24"/>
                <w:lang w:val="ru-RU"/>
              </w:rPr>
              <w:t>оснастка</w:t>
            </w:r>
          </w:p>
        </w:tc>
        <w:tc>
          <w:tcPr>
            <w:tcW w:w="7513" w:type="dxa"/>
          </w:tcPr>
          <w:p w:rsidR="00F25892" w:rsidRPr="0037450A" w:rsidRDefault="00F25892" w:rsidP="00F25892">
            <w:pPr>
              <w:pStyle w:val="TableParagraph"/>
              <w:ind w:left="110"/>
              <w:rPr>
                <w:b/>
                <w:sz w:val="24"/>
                <w:szCs w:val="24"/>
                <w:lang w:val="ru-RU"/>
              </w:rPr>
            </w:pPr>
            <w:r w:rsidRPr="0037450A">
              <w:rPr>
                <w:b/>
                <w:sz w:val="24"/>
                <w:szCs w:val="24"/>
                <w:lang w:val="ru-RU"/>
              </w:rPr>
              <w:t>Содержание</w:t>
            </w:r>
          </w:p>
        </w:tc>
        <w:tc>
          <w:tcPr>
            <w:tcW w:w="1417" w:type="dxa"/>
            <w:vMerge w:val="restart"/>
          </w:tcPr>
          <w:p w:rsidR="00F25892" w:rsidRPr="00123572" w:rsidRDefault="00F25892" w:rsidP="00F25892">
            <w:pPr>
              <w:pStyle w:val="TableParagraph"/>
              <w:jc w:val="center"/>
              <w:rPr>
                <w:b/>
                <w:i/>
                <w:lang w:val="ru-RU"/>
              </w:rPr>
            </w:pPr>
            <w:r w:rsidRPr="00123572">
              <w:rPr>
                <w:b/>
                <w:i/>
                <w:lang w:val="ru-RU"/>
              </w:rPr>
              <w:t>6</w:t>
            </w:r>
          </w:p>
        </w:tc>
        <w:tc>
          <w:tcPr>
            <w:tcW w:w="993" w:type="dxa"/>
            <w:vMerge w:val="restart"/>
          </w:tcPr>
          <w:p w:rsidR="00F25892" w:rsidRPr="00123572" w:rsidRDefault="00F25892" w:rsidP="00F25892">
            <w:pPr>
              <w:pStyle w:val="TableParagraph"/>
              <w:ind w:left="-2" w:firstLine="2"/>
              <w:rPr>
                <w:lang w:val="ru-RU"/>
              </w:rPr>
            </w:pPr>
            <w:r w:rsidRPr="00123572">
              <w:rPr>
                <w:lang w:val="ru-RU"/>
              </w:rPr>
              <w:t>ПК</w:t>
            </w:r>
            <w:r w:rsidRPr="00123572">
              <w:rPr>
                <w:spacing w:val="-1"/>
                <w:lang w:val="ru-RU"/>
              </w:rPr>
              <w:t xml:space="preserve"> </w:t>
            </w:r>
            <w:r>
              <w:rPr>
                <w:lang w:val="ru-RU"/>
              </w:rPr>
              <w:t>1.7</w:t>
            </w:r>
          </w:p>
          <w:p w:rsidR="00F25892" w:rsidRPr="00123572" w:rsidRDefault="00F25892" w:rsidP="00F25892">
            <w:pPr>
              <w:pStyle w:val="TableParagraph"/>
              <w:spacing w:before="120"/>
              <w:ind w:left="-2" w:firstLine="2"/>
              <w:rPr>
                <w:i/>
              </w:rPr>
            </w:pPr>
            <w:r w:rsidRPr="00123572">
              <w:rPr>
                <w:lang w:val="ru-RU"/>
              </w:rPr>
              <w:t>ОК</w:t>
            </w:r>
            <w:r w:rsidRPr="00123572">
              <w:rPr>
                <w:spacing w:val="-3"/>
                <w:lang w:val="ru-RU"/>
              </w:rPr>
              <w:t xml:space="preserve"> </w:t>
            </w:r>
            <w:r w:rsidRPr="00123572">
              <w:rPr>
                <w:lang w:val="ru-RU"/>
              </w:rPr>
              <w:t>07-09</w:t>
            </w:r>
          </w:p>
        </w:tc>
        <w:tc>
          <w:tcPr>
            <w:tcW w:w="1275" w:type="dxa"/>
            <w:vMerge w:val="restart"/>
          </w:tcPr>
          <w:p w:rsidR="00F25892" w:rsidRPr="006B5B11" w:rsidRDefault="00F25892" w:rsidP="00F25892">
            <w:pPr>
              <w:pStyle w:val="TableParagraph"/>
              <w:ind w:firstLine="173"/>
              <w:rPr>
                <w:kern w:val="3"/>
                <w:sz w:val="14"/>
                <w:szCs w:val="14"/>
                <w:lang w:val="ru-RU" w:eastAsia="ru-RU"/>
              </w:rPr>
            </w:pPr>
            <w:r w:rsidRPr="006B5B11">
              <w:rPr>
                <w:kern w:val="3"/>
                <w:sz w:val="14"/>
                <w:szCs w:val="14"/>
                <w:lang w:val="ru-RU" w:eastAsia="ru-RU"/>
              </w:rPr>
              <w:t>Н1.7.01</w:t>
            </w:r>
          </w:p>
          <w:p w:rsidR="00F25892" w:rsidRPr="006B5B11" w:rsidRDefault="00F25892" w:rsidP="00F25892">
            <w:pPr>
              <w:pStyle w:val="TableParagraph"/>
              <w:ind w:firstLine="173"/>
              <w:rPr>
                <w:kern w:val="3"/>
                <w:sz w:val="14"/>
                <w:szCs w:val="14"/>
                <w:lang w:val="ru-RU" w:eastAsia="ru-RU"/>
              </w:rPr>
            </w:pPr>
            <w:r w:rsidRPr="006B5B11">
              <w:rPr>
                <w:kern w:val="3"/>
                <w:sz w:val="14"/>
                <w:szCs w:val="14"/>
                <w:lang w:val="ru-RU" w:eastAsia="ru-RU"/>
              </w:rPr>
              <w:t>У1.7.01-</w:t>
            </w:r>
            <w:r w:rsidRPr="006B5B11">
              <w:rPr>
                <w:sz w:val="14"/>
                <w:szCs w:val="14"/>
                <w:lang w:val="ru-RU"/>
              </w:rPr>
              <w:t xml:space="preserve"> </w:t>
            </w:r>
            <w:r w:rsidRPr="006B5B11">
              <w:rPr>
                <w:kern w:val="3"/>
                <w:sz w:val="14"/>
                <w:szCs w:val="14"/>
                <w:lang w:val="ru-RU" w:eastAsia="ru-RU"/>
              </w:rPr>
              <w:t>У1.7.02</w:t>
            </w:r>
          </w:p>
          <w:p w:rsidR="00F25892" w:rsidRPr="00123572" w:rsidRDefault="00F25892" w:rsidP="00F25892">
            <w:pPr>
              <w:pStyle w:val="TableParagraph"/>
              <w:ind w:firstLine="173"/>
              <w:rPr>
                <w:kern w:val="3"/>
                <w:sz w:val="14"/>
                <w:szCs w:val="14"/>
                <w:lang w:val="ru-RU" w:eastAsia="ru-RU"/>
              </w:rPr>
            </w:pPr>
            <w:r w:rsidRPr="006B5B11">
              <w:rPr>
                <w:kern w:val="3"/>
                <w:sz w:val="14"/>
                <w:szCs w:val="14"/>
                <w:lang w:val="ru-RU" w:eastAsia="ru-RU"/>
              </w:rPr>
              <w:t>З1.7.01-</w:t>
            </w:r>
            <w:r w:rsidRPr="006B5B11">
              <w:rPr>
                <w:sz w:val="14"/>
                <w:szCs w:val="14"/>
                <w:lang w:val="ru-RU"/>
              </w:rPr>
              <w:t xml:space="preserve"> </w:t>
            </w:r>
            <w:r w:rsidRPr="006B5B11">
              <w:rPr>
                <w:kern w:val="3"/>
                <w:sz w:val="14"/>
                <w:szCs w:val="14"/>
                <w:lang w:val="ru-RU" w:eastAsia="ru-RU"/>
              </w:rPr>
              <w:t>З1.7.04</w:t>
            </w:r>
          </w:p>
          <w:p w:rsidR="00F25892" w:rsidRPr="00123572" w:rsidRDefault="00F25892" w:rsidP="00F25892">
            <w:pPr>
              <w:pStyle w:val="TableParagraph"/>
              <w:ind w:firstLine="173"/>
              <w:rPr>
                <w:sz w:val="14"/>
                <w:szCs w:val="14"/>
                <w:lang w:val="ru-RU"/>
              </w:rPr>
            </w:pPr>
            <w:r w:rsidRPr="00123572">
              <w:rPr>
                <w:sz w:val="14"/>
                <w:szCs w:val="14"/>
                <w:lang w:val="ru-RU"/>
              </w:rPr>
              <w:t>Уо.07.01-Уо.07.02</w:t>
            </w:r>
          </w:p>
          <w:p w:rsidR="00F25892" w:rsidRPr="00123572" w:rsidRDefault="00F25892" w:rsidP="00F25892">
            <w:pPr>
              <w:pStyle w:val="TableParagraph"/>
              <w:ind w:firstLine="173"/>
              <w:rPr>
                <w:sz w:val="14"/>
                <w:szCs w:val="14"/>
                <w:lang w:val="ru-RU"/>
              </w:rPr>
            </w:pPr>
            <w:r>
              <w:rPr>
                <w:sz w:val="14"/>
                <w:szCs w:val="14"/>
                <w:lang w:val="ru-RU"/>
              </w:rPr>
              <w:t>Зо.07.01-Зо.07.02</w:t>
            </w:r>
          </w:p>
          <w:p w:rsidR="00F25892" w:rsidRPr="00123572" w:rsidRDefault="00F25892" w:rsidP="00F25892">
            <w:pPr>
              <w:pStyle w:val="TableParagraph"/>
              <w:ind w:firstLine="173"/>
              <w:rPr>
                <w:sz w:val="14"/>
                <w:szCs w:val="14"/>
                <w:lang w:val="ru-RU"/>
              </w:rPr>
            </w:pPr>
            <w:r>
              <w:rPr>
                <w:sz w:val="14"/>
                <w:szCs w:val="14"/>
                <w:lang w:val="ru-RU"/>
              </w:rPr>
              <w:t>Уо.08.01-Уо.08.02</w:t>
            </w:r>
          </w:p>
          <w:p w:rsidR="00F25892" w:rsidRPr="00123572" w:rsidRDefault="00F25892" w:rsidP="00F25892">
            <w:pPr>
              <w:pStyle w:val="TableParagraph"/>
              <w:ind w:firstLine="173"/>
              <w:rPr>
                <w:sz w:val="14"/>
                <w:szCs w:val="14"/>
                <w:lang w:val="ru-RU"/>
              </w:rPr>
            </w:pPr>
            <w:r>
              <w:rPr>
                <w:sz w:val="14"/>
                <w:szCs w:val="14"/>
                <w:lang w:val="ru-RU"/>
              </w:rPr>
              <w:t>Зо.08.01-Зо.08.02</w:t>
            </w:r>
          </w:p>
          <w:p w:rsidR="00F25892" w:rsidRPr="00123572" w:rsidRDefault="00F25892" w:rsidP="00F25892">
            <w:pPr>
              <w:pStyle w:val="TableParagraph"/>
              <w:ind w:firstLine="173"/>
              <w:rPr>
                <w:sz w:val="14"/>
                <w:szCs w:val="14"/>
                <w:lang w:val="ru-RU"/>
              </w:rPr>
            </w:pPr>
            <w:r>
              <w:rPr>
                <w:sz w:val="14"/>
                <w:szCs w:val="14"/>
                <w:lang w:val="ru-RU"/>
              </w:rPr>
              <w:t>Уо 09.01- Уо09.02</w:t>
            </w:r>
          </w:p>
          <w:p w:rsidR="00F25892" w:rsidRPr="00123572" w:rsidRDefault="00F25892" w:rsidP="00F25892">
            <w:pPr>
              <w:pStyle w:val="TableParagraph"/>
              <w:ind w:firstLine="173"/>
              <w:rPr>
                <w:sz w:val="14"/>
                <w:szCs w:val="14"/>
                <w:lang w:val="ru-RU"/>
              </w:rPr>
            </w:pPr>
            <w:r>
              <w:rPr>
                <w:sz w:val="14"/>
                <w:szCs w:val="14"/>
                <w:lang w:val="ru-RU"/>
              </w:rPr>
              <w:t>Зо09.01 –Зо09.02</w:t>
            </w:r>
          </w:p>
          <w:p w:rsidR="00F25892" w:rsidRPr="00240871" w:rsidRDefault="00F25892" w:rsidP="00F25892">
            <w:pPr>
              <w:pStyle w:val="TableParagraph"/>
              <w:ind w:firstLine="173"/>
              <w:rPr>
                <w:kern w:val="3"/>
                <w:sz w:val="18"/>
                <w:szCs w:val="18"/>
                <w:lang w:val="ru-RU" w:eastAsia="ru-RU"/>
              </w:rPr>
            </w:pPr>
          </w:p>
          <w:p w:rsidR="00F25892" w:rsidRPr="00F113FD" w:rsidRDefault="00F25892" w:rsidP="00F25892">
            <w:pPr>
              <w:pStyle w:val="TableParagraph"/>
              <w:spacing w:before="120"/>
              <w:ind w:left="12" w:firstLine="173"/>
              <w:rPr>
                <w:i/>
                <w:lang w:val="ru-RU"/>
              </w:rPr>
            </w:pPr>
          </w:p>
        </w:tc>
      </w:tr>
      <w:tr w:rsidR="00F25892" w:rsidTr="00F25892">
        <w:trPr>
          <w:trHeight w:val="505"/>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1.</w:t>
            </w:r>
            <w:r w:rsidRPr="0037450A">
              <w:rPr>
                <w:spacing w:val="-3"/>
                <w:sz w:val="24"/>
                <w:szCs w:val="24"/>
                <w:lang w:val="ru-RU"/>
              </w:rPr>
              <w:t xml:space="preserve"> </w:t>
            </w:r>
            <w:r w:rsidRPr="0037450A">
              <w:rPr>
                <w:sz w:val="24"/>
                <w:szCs w:val="24"/>
                <w:lang w:val="ru-RU"/>
              </w:rPr>
              <w:t>Классификация</w:t>
            </w:r>
            <w:r w:rsidRPr="0037450A">
              <w:rPr>
                <w:spacing w:val="-3"/>
                <w:sz w:val="24"/>
                <w:szCs w:val="24"/>
                <w:lang w:val="ru-RU"/>
              </w:rPr>
              <w:t xml:space="preserve"> </w:t>
            </w:r>
            <w:r w:rsidRPr="0037450A">
              <w:rPr>
                <w:sz w:val="24"/>
                <w:szCs w:val="24"/>
                <w:lang w:val="ru-RU"/>
              </w:rPr>
              <w:t>и</w:t>
            </w:r>
            <w:r w:rsidRPr="0037450A">
              <w:rPr>
                <w:spacing w:val="-3"/>
                <w:sz w:val="24"/>
                <w:szCs w:val="24"/>
                <w:lang w:val="ru-RU"/>
              </w:rPr>
              <w:t xml:space="preserve"> </w:t>
            </w:r>
            <w:r w:rsidRPr="0037450A">
              <w:rPr>
                <w:sz w:val="24"/>
                <w:szCs w:val="24"/>
                <w:lang w:val="ru-RU"/>
              </w:rPr>
              <w:t>конструкция</w:t>
            </w:r>
            <w:r w:rsidRPr="0037450A">
              <w:rPr>
                <w:spacing w:val="-3"/>
                <w:sz w:val="24"/>
                <w:szCs w:val="24"/>
                <w:lang w:val="ru-RU"/>
              </w:rPr>
              <w:t xml:space="preserve"> </w:t>
            </w:r>
            <w:r w:rsidRPr="0037450A">
              <w:rPr>
                <w:sz w:val="24"/>
                <w:szCs w:val="24"/>
                <w:lang w:val="ru-RU"/>
              </w:rPr>
              <w:t>типовых</w:t>
            </w:r>
            <w:r w:rsidRPr="0037450A">
              <w:rPr>
                <w:spacing w:val="-2"/>
                <w:sz w:val="24"/>
                <w:szCs w:val="24"/>
                <w:lang w:val="ru-RU"/>
              </w:rPr>
              <w:t xml:space="preserve"> </w:t>
            </w:r>
            <w:r w:rsidRPr="0037450A">
              <w:rPr>
                <w:sz w:val="24"/>
                <w:szCs w:val="24"/>
                <w:lang w:val="ru-RU"/>
              </w:rPr>
              <w:t>сборочных</w:t>
            </w:r>
            <w:r w:rsidRPr="0037450A">
              <w:rPr>
                <w:spacing w:val="-3"/>
                <w:sz w:val="24"/>
                <w:szCs w:val="24"/>
                <w:lang w:val="ru-RU"/>
              </w:rPr>
              <w:t xml:space="preserve"> </w:t>
            </w:r>
            <w:r w:rsidRPr="0037450A">
              <w:rPr>
                <w:sz w:val="24"/>
                <w:szCs w:val="24"/>
                <w:lang w:val="ru-RU"/>
              </w:rPr>
              <w:t>приспособлений</w:t>
            </w:r>
          </w:p>
        </w:tc>
        <w:tc>
          <w:tcPr>
            <w:tcW w:w="1417" w:type="dxa"/>
            <w:vMerge/>
          </w:tcPr>
          <w:p w:rsidR="00F25892" w:rsidRPr="00123572" w:rsidRDefault="00F25892" w:rsidP="00F25892">
            <w:pPr>
              <w:jc w:val="center"/>
              <w:rPr>
                <w:lang w:val="ru-RU"/>
              </w:rPr>
            </w:pPr>
          </w:p>
        </w:tc>
        <w:tc>
          <w:tcPr>
            <w:tcW w:w="993" w:type="dxa"/>
            <w:vMerge/>
            <w:vAlign w:val="center"/>
          </w:tcPr>
          <w:p w:rsidR="00F25892" w:rsidRPr="00123572" w:rsidRDefault="00F25892" w:rsidP="00F25892">
            <w:pPr>
              <w:pStyle w:val="TableParagraph"/>
              <w:spacing w:before="120"/>
              <w:ind w:left="-2" w:firstLine="2"/>
              <w:jc w:val="center"/>
              <w:rPr>
                <w:i/>
                <w:lang w:val="ru-RU"/>
              </w:rPr>
            </w:pPr>
          </w:p>
        </w:tc>
        <w:tc>
          <w:tcPr>
            <w:tcW w:w="1275" w:type="dxa"/>
            <w:vMerge/>
            <w:vAlign w:val="center"/>
          </w:tcPr>
          <w:p w:rsidR="00F25892" w:rsidRPr="002340B4" w:rsidRDefault="00F25892" w:rsidP="00F25892">
            <w:pPr>
              <w:pStyle w:val="TableParagraph"/>
              <w:spacing w:before="120"/>
              <w:ind w:left="12"/>
              <w:jc w:val="center"/>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2.</w:t>
            </w:r>
            <w:r w:rsidRPr="0037450A">
              <w:rPr>
                <w:spacing w:val="-1"/>
                <w:sz w:val="24"/>
                <w:szCs w:val="24"/>
                <w:lang w:val="ru-RU"/>
              </w:rPr>
              <w:t xml:space="preserve"> </w:t>
            </w:r>
            <w:r w:rsidRPr="0037450A">
              <w:rPr>
                <w:sz w:val="24"/>
                <w:szCs w:val="24"/>
                <w:lang w:val="ru-RU"/>
              </w:rPr>
              <w:t>Конструкция</w:t>
            </w:r>
            <w:r w:rsidRPr="0037450A">
              <w:rPr>
                <w:spacing w:val="-2"/>
                <w:sz w:val="24"/>
                <w:szCs w:val="24"/>
                <w:lang w:val="ru-RU"/>
              </w:rPr>
              <w:t xml:space="preserve"> </w:t>
            </w:r>
            <w:r w:rsidRPr="0037450A">
              <w:rPr>
                <w:sz w:val="24"/>
                <w:szCs w:val="24"/>
                <w:lang w:val="ru-RU"/>
              </w:rPr>
              <w:t>стапелей</w:t>
            </w:r>
          </w:p>
        </w:tc>
        <w:tc>
          <w:tcPr>
            <w:tcW w:w="1417" w:type="dxa"/>
            <w:vMerge/>
          </w:tcPr>
          <w:p w:rsidR="00F25892" w:rsidRPr="00123572" w:rsidRDefault="00F25892" w:rsidP="00F25892">
            <w:pPr>
              <w:jc w:val="center"/>
              <w:rPr>
                <w:lang w:val="ru-RU"/>
              </w:rPr>
            </w:pPr>
          </w:p>
        </w:tc>
        <w:tc>
          <w:tcPr>
            <w:tcW w:w="993" w:type="dxa"/>
            <w:vMerge/>
            <w:vAlign w:val="center"/>
          </w:tcPr>
          <w:p w:rsidR="00F25892" w:rsidRPr="00123572" w:rsidRDefault="00F25892" w:rsidP="00F25892">
            <w:pPr>
              <w:pStyle w:val="TableParagraph"/>
              <w:spacing w:before="120"/>
              <w:ind w:left="-2" w:firstLine="2"/>
              <w:jc w:val="center"/>
              <w:rPr>
                <w:i/>
                <w:lang w:val="ru-RU"/>
              </w:rPr>
            </w:pPr>
          </w:p>
        </w:tc>
        <w:tc>
          <w:tcPr>
            <w:tcW w:w="1275" w:type="dxa"/>
            <w:vMerge/>
            <w:vAlign w:val="center"/>
          </w:tcPr>
          <w:p w:rsidR="00F25892" w:rsidRPr="00051851" w:rsidRDefault="00F25892" w:rsidP="00F25892">
            <w:pPr>
              <w:pStyle w:val="TableParagraph"/>
              <w:spacing w:before="120"/>
              <w:ind w:left="12"/>
              <w:jc w:val="center"/>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b/>
                <w:sz w:val="24"/>
                <w:szCs w:val="24"/>
                <w:lang w:val="ru-RU"/>
              </w:rPr>
            </w:pPr>
            <w:r w:rsidRPr="0037450A">
              <w:rPr>
                <w:b/>
                <w:sz w:val="24"/>
                <w:szCs w:val="24"/>
                <w:lang w:val="ru-RU"/>
              </w:rPr>
              <w:t>В</w:t>
            </w:r>
            <w:r w:rsidRPr="0037450A">
              <w:rPr>
                <w:b/>
                <w:spacing w:val="-1"/>
                <w:sz w:val="24"/>
                <w:szCs w:val="24"/>
                <w:lang w:val="ru-RU"/>
              </w:rPr>
              <w:t xml:space="preserve"> </w:t>
            </w:r>
            <w:r w:rsidRPr="0037450A">
              <w:rPr>
                <w:b/>
                <w:sz w:val="24"/>
                <w:szCs w:val="24"/>
                <w:lang w:val="ru-RU"/>
              </w:rPr>
              <w:t>том</w:t>
            </w:r>
            <w:r w:rsidRPr="0037450A">
              <w:rPr>
                <w:b/>
                <w:spacing w:val="-1"/>
                <w:sz w:val="24"/>
                <w:szCs w:val="24"/>
                <w:lang w:val="ru-RU"/>
              </w:rPr>
              <w:t xml:space="preserve"> </w:t>
            </w:r>
            <w:r w:rsidRPr="0037450A">
              <w:rPr>
                <w:b/>
                <w:sz w:val="24"/>
                <w:szCs w:val="24"/>
                <w:lang w:val="ru-RU"/>
              </w:rPr>
              <w:t>числе</w:t>
            </w:r>
            <w:r w:rsidRPr="0037450A">
              <w:rPr>
                <w:b/>
                <w:spacing w:val="-4"/>
                <w:sz w:val="24"/>
                <w:szCs w:val="24"/>
                <w:lang w:val="ru-RU"/>
              </w:rPr>
              <w:t xml:space="preserve"> </w:t>
            </w:r>
            <w:r w:rsidRPr="0037450A">
              <w:rPr>
                <w:b/>
                <w:sz w:val="24"/>
                <w:szCs w:val="24"/>
                <w:lang w:val="ru-RU"/>
              </w:rPr>
              <w:t>практических</w:t>
            </w:r>
            <w:r w:rsidRPr="0037450A">
              <w:rPr>
                <w:b/>
                <w:spacing w:val="-4"/>
                <w:sz w:val="24"/>
                <w:szCs w:val="24"/>
                <w:lang w:val="ru-RU"/>
              </w:rPr>
              <w:t xml:space="preserve"> </w:t>
            </w:r>
            <w:r w:rsidRPr="0037450A">
              <w:rPr>
                <w:b/>
                <w:sz w:val="24"/>
                <w:szCs w:val="24"/>
                <w:lang w:val="ru-RU"/>
              </w:rPr>
              <w:t>и</w:t>
            </w:r>
            <w:r w:rsidRPr="0037450A">
              <w:rPr>
                <w:b/>
                <w:spacing w:val="-2"/>
                <w:sz w:val="24"/>
                <w:szCs w:val="24"/>
                <w:lang w:val="ru-RU"/>
              </w:rPr>
              <w:t xml:space="preserve"> </w:t>
            </w:r>
            <w:r w:rsidRPr="0037450A">
              <w:rPr>
                <w:b/>
                <w:sz w:val="24"/>
                <w:szCs w:val="24"/>
                <w:lang w:val="ru-RU"/>
              </w:rPr>
              <w:t>лабораторных</w:t>
            </w:r>
            <w:r w:rsidRPr="0037450A">
              <w:rPr>
                <w:b/>
                <w:spacing w:val="-3"/>
                <w:sz w:val="24"/>
                <w:szCs w:val="24"/>
                <w:lang w:val="ru-RU"/>
              </w:rPr>
              <w:t xml:space="preserve"> </w:t>
            </w:r>
            <w:r w:rsidRPr="0037450A">
              <w:rPr>
                <w:b/>
                <w:sz w:val="24"/>
                <w:szCs w:val="24"/>
                <w:lang w:val="ru-RU"/>
              </w:rPr>
              <w:t>занятий</w:t>
            </w:r>
          </w:p>
        </w:tc>
        <w:tc>
          <w:tcPr>
            <w:tcW w:w="1417" w:type="dxa"/>
          </w:tcPr>
          <w:p w:rsidR="00F25892" w:rsidRPr="00123572" w:rsidRDefault="00F25892" w:rsidP="00F25892">
            <w:pPr>
              <w:pStyle w:val="TableParagraph"/>
              <w:jc w:val="center"/>
              <w:rPr>
                <w:b/>
                <w:i/>
                <w:lang w:val="ru-RU"/>
              </w:rPr>
            </w:pPr>
            <w:r w:rsidRPr="00123572">
              <w:rPr>
                <w:b/>
                <w:i/>
                <w:lang w:val="ru-RU"/>
              </w:rPr>
              <w:t>6</w:t>
            </w:r>
          </w:p>
        </w:tc>
        <w:tc>
          <w:tcPr>
            <w:tcW w:w="993" w:type="dxa"/>
            <w:vMerge/>
            <w:vAlign w:val="center"/>
          </w:tcPr>
          <w:p w:rsidR="00F25892" w:rsidRPr="00123572" w:rsidRDefault="00F25892" w:rsidP="00F25892">
            <w:pPr>
              <w:pStyle w:val="TableParagraph"/>
              <w:spacing w:before="120"/>
              <w:ind w:left="-2" w:firstLine="2"/>
              <w:jc w:val="center"/>
              <w:rPr>
                <w:i/>
                <w:lang w:val="ru-RU"/>
              </w:rPr>
            </w:pPr>
          </w:p>
        </w:tc>
        <w:tc>
          <w:tcPr>
            <w:tcW w:w="1275" w:type="dxa"/>
            <w:vMerge/>
            <w:vAlign w:val="center"/>
          </w:tcPr>
          <w:p w:rsidR="00F25892" w:rsidRPr="00051851" w:rsidRDefault="00F25892" w:rsidP="00F25892">
            <w:pPr>
              <w:pStyle w:val="TableParagraph"/>
              <w:spacing w:before="120"/>
              <w:ind w:left="12"/>
              <w:jc w:val="center"/>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Pr>
                <w:sz w:val="24"/>
                <w:szCs w:val="24"/>
                <w:lang w:val="ru-RU"/>
              </w:rPr>
              <w:t>ПЗ 1</w:t>
            </w:r>
            <w:r w:rsidRPr="0037450A">
              <w:rPr>
                <w:sz w:val="24"/>
                <w:szCs w:val="24"/>
                <w:lang w:val="ru-RU"/>
              </w:rPr>
              <w:t>1</w:t>
            </w:r>
            <w:r w:rsidRPr="0037450A">
              <w:rPr>
                <w:spacing w:val="-1"/>
                <w:sz w:val="24"/>
                <w:szCs w:val="24"/>
                <w:lang w:val="ru-RU"/>
              </w:rPr>
              <w:t xml:space="preserve"> </w:t>
            </w:r>
            <w:r w:rsidRPr="0037450A">
              <w:rPr>
                <w:sz w:val="24"/>
                <w:szCs w:val="24"/>
                <w:lang w:val="ru-RU"/>
              </w:rPr>
              <w:t>Эскиз</w:t>
            </w:r>
            <w:r w:rsidRPr="0037450A">
              <w:rPr>
                <w:spacing w:val="-5"/>
                <w:sz w:val="24"/>
                <w:szCs w:val="24"/>
                <w:lang w:val="ru-RU"/>
              </w:rPr>
              <w:t xml:space="preserve"> </w:t>
            </w:r>
            <w:r w:rsidRPr="0037450A">
              <w:rPr>
                <w:sz w:val="24"/>
                <w:szCs w:val="24"/>
                <w:lang w:val="ru-RU"/>
              </w:rPr>
              <w:t>стапеля,</w:t>
            </w:r>
            <w:r w:rsidRPr="0037450A">
              <w:rPr>
                <w:spacing w:val="-4"/>
                <w:sz w:val="24"/>
                <w:szCs w:val="24"/>
                <w:lang w:val="ru-RU"/>
              </w:rPr>
              <w:t xml:space="preserve"> </w:t>
            </w:r>
            <w:r w:rsidRPr="0037450A">
              <w:rPr>
                <w:sz w:val="24"/>
                <w:szCs w:val="24"/>
                <w:lang w:val="ru-RU"/>
              </w:rPr>
              <w:t>деталировка элементов</w:t>
            </w:r>
            <w:r w:rsidRPr="0037450A">
              <w:rPr>
                <w:spacing w:val="-3"/>
                <w:sz w:val="24"/>
                <w:szCs w:val="24"/>
                <w:lang w:val="ru-RU"/>
              </w:rPr>
              <w:t xml:space="preserve"> </w:t>
            </w:r>
            <w:r w:rsidRPr="0037450A">
              <w:rPr>
                <w:sz w:val="24"/>
                <w:szCs w:val="24"/>
                <w:lang w:val="ru-RU"/>
              </w:rPr>
              <w:t>стапеля</w:t>
            </w:r>
          </w:p>
        </w:tc>
        <w:tc>
          <w:tcPr>
            <w:tcW w:w="1417" w:type="dxa"/>
          </w:tcPr>
          <w:p w:rsidR="00F25892" w:rsidRPr="00123572" w:rsidRDefault="00F25892" w:rsidP="00F25892">
            <w:pPr>
              <w:pStyle w:val="TableParagraph"/>
              <w:jc w:val="center"/>
              <w:rPr>
                <w:i/>
                <w:lang w:val="ru-RU"/>
              </w:rPr>
            </w:pPr>
            <w:r w:rsidRPr="00123572">
              <w:rPr>
                <w:i/>
                <w:lang w:val="ru-RU"/>
              </w:rPr>
              <w:t>6</w:t>
            </w:r>
          </w:p>
        </w:tc>
        <w:tc>
          <w:tcPr>
            <w:tcW w:w="993" w:type="dxa"/>
            <w:vMerge/>
            <w:vAlign w:val="center"/>
          </w:tcPr>
          <w:p w:rsidR="00F25892" w:rsidRPr="00123572" w:rsidRDefault="00F25892" w:rsidP="00F25892">
            <w:pPr>
              <w:pStyle w:val="TableParagraph"/>
              <w:spacing w:before="120"/>
              <w:ind w:left="-2" w:firstLine="2"/>
              <w:jc w:val="center"/>
              <w:rPr>
                <w:i/>
                <w:lang w:val="ru-RU"/>
              </w:rPr>
            </w:pPr>
          </w:p>
        </w:tc>
        <w:tc>
          <w:tcPr>
            <w:tcW w:w="1275" w:type="dxa"/>
            <w:vMerge/>
            <w:vAlign w:val="center"/>
          </w:tcPr>
          <w:p w:rsidR="00F25892" w:rsidRPr="00051851" w:rsidRDefault="00F25892" w:rsidP="00F25892">
            <w:pPr>
              <w:pStyle w:val="TableParagraph"/>
              <w:spacing w:before="120"/>
              <w:ind w:left="12"/>
              <w:jc w:val="center"/>
              <w:rPr>
                <w:i/>
                <w:lang w:val="ru-RU"/>
              </w:rPr>
            </w:pPr>
          </w:p>
        </w:tc>
      </w:tr>
      <w:tr w:rsidR="00F25892" w:rsidTr="00F25892">
        <w:trPr>
          <w:trHeight w:val="70"/>
        </w:trPr>
        <w:tc>
          <w:tcPr>
            <w:tcW w:w="2977" w:type="dxa"/>
            <w:gridSpan w:val="2"/>
            <w:vMerge/>
          </w:tcPr>
          <w:p w:rsidR="00F25892" w:rsidRPr="0037450A" w:rsidRDefault="00F25892" w:rsidP="00F25892">
            <w:pPr>
              <w:rPr>
                <w:sz w:val="24"/>
                <w:szCs w:val="24"/>
              </w:rPr>
            </w:pPr>
          </w:p>
        </w:tc>
        <w:tc>
          <w:tcPr>
            <w:tcW w:w="7513" w:type="dxa"/>
          </w:tcPr>
          <w:p w:rsidR="00F25892" w:rsidRPr="0037450A" w:rsidRDefault="00F25892" w:rsidP="00F25892">
            <w:pPr>
              <w:pStyle w:val="TableParagraph"/>
              <w:ind w:left="110"/>
              <w:rPr>
                <w:b/>
                <w:sz w:val="24"/>
                <w:szCs w:val="24"/>
                <w:lang w:val="ru-RU"/>
              </w:rPr>
            </w:pPr>
            <w:r w:rsidRPr="0037450A">
              <w:rPr>
                <w:b/>
                <w:sz w:val="24"/>
                <w:szCs w:val="24"/>
                <w:lang w:val="ru-RU"/>
              </w:rPr>
              <w:t>Самостоятельная работа обучающихся:</w:t>
            </w:r>
          </w:p>
          <w:p w:rsidR="00F25892" w:rsidRPr="0037450A" w:rsidRDefault="00F25892" w:rsidP="00F25892">
            <w:pPr>
              <w:pStyle w:val="TableParagraph"/>
              <w:ind w:left="110"/>
              <w:rPr>
                <w:sz w:val="24"/>
                <w:szCs w:val="24"/>
                <w:lang w:val="ru-RU"/>
              </w:rPr>
            </w:pPr>
            <w:r w:rsidRPr="0037450A">
              <w:rPr>
                <w:sz w:val="24"/>
                <w:szCs w:val="24"/>
                <w:lang w:val="ru-RU"/>
              </w:rPr>
              <w:t>Составление таблицы: Требования к сборочным приспособлениям</w:t>
            </w:r>
          </w:p>
        </w:tc>
        <w:tc>
          <w:tcPr>
            <w:tcW w:w="1417" w:type="dxa"/>
          </w:tcPr>
          <w:p w:rsidR="00F25892" w:rsidRPr="008C474E" w:rsidRDefault="00F25892" w:rsidP="00F25892">
            <w:pPr>
              <w:pStyle w:val="TableParagraph"/>
              <w:jc w:val="center"/>
              <w:rPr>
                <w:i/>
                <w:lang w:val="ru-RU"/>
              </w:rPr>
            </w:pPr>
          </w:p>
        </w:tc>
        <w:tc>
          <w:tcPr>
            <w:tcW w:w="993" w:type="dxa"/>
            <w:vMerge/>
            <w:tcBorders>
              <w:bottom w:val="single" w:sz="4" w:space="0" w:color="auto"/>
            </w:tcBorders>
            <w:vAlign w:val="center"/>
          </w:tcPr>
          <w:p w:rsidR="00F25892" w:rsidRPr="008C474E" w:rsidRDefault="00F25892" w:rsidP="00F25892">
            <w:pPr>
              <w:pStyle w:val="TableParagraph"/>
              <w:spacing w:before="120"/>
              <w:ind w:left="-2" w:firstLine="2"/>
              <w:jc w:val="center"/>
              <w:rPr>
                <w:i/>
                <w:lang w:val="ru-RU"/>
              </w:rPr>
            </w:pPr>
          </w:p>
        </w:tc>
        <w:tc>
          <w:tcPr>
            <w:tcW w:w="1275" w:type="dxa"/>
            <w:vMerge/>
            <w:tcBorders>
              <w:bottom w:val="single" w:sz="4" w:space="0" w:color="auto"/>
            </w:tcBorders>
            <w:vAlign w:val="center"/>
          </w:tcPr>
          <w:p w:rsidR="00F25892" w:rsidRPr="008C474E" w:rsidRDefault="00F25892" w:rsidP="00F25892">
            <w:pPr>
              <w:pStyle w:val="TableParagraph"/>
              <w:spacing w:before="120"/>
              <w:ind w:left="12"/>
              <w:jc w:val="center"/>
              <w:rPr>
                <w:i/>
                <w:lang w:val="ru-RU"/>
              </w:rPr>
            </w:pPr>
          </w:p>
        </w:tc>
      </w:tr>
      <w:tr w:rsidR="00F25892" w:rsidTr="00F25892">
        <w:trPr>
          <w:trHeight w:val="70"/>
        </w:trPr>
        <w:tc>
          <w:tcPr>
            <w:tcW w:w="2977" w:type="dxa"/>
            <w:gridSpan w:val="2"/>
            <w:vMerge w:val="restart"/>
          </w:tcPr>
          <w:p w:rsidR="00F25892" w:rsidRPr="0037450A" w:rsidRDefault="00F25892" w:rsidP="00F25892">
            <w:pPr>
              <w:pStyle w:val="TableParagraph"/>
              <w:ind w:left="110" w:right="156"/>
              <w:rPr>
                <w:sz w:val="24"/>
                <w:szCs w:val="24"/>
                <w:lang w:val="ru-RU"/>
              </w:rPr>
            </w:pPr>
            <w:r w:rsidRPr="0037450A">
              <w:rPr>
                <w:sz w:val="24"/>
                <w:szCs w:val="24"/>
                <w:lang w:val="ru-RU"/>
              </w:rPr>
              <w:t xml:space="preserve">Тема 2.5 </w:t>
            </w:r>
          </w:p>
          <w:p w:rsidR="00F25892" w:rsidRPr="0037450A" w:rsidRDefault="00F25892" w:rsidP="00F25892">
            <w:pPr>
              <w:pStyle w:val="TableParagraph"/>
              <w:ind w:left="110" w:right="156"/>
              <w:rPr>
                <w:sz w:val="24"/>
                <w:szCs w:val="24"/>
                <w:lang w:val="ru-RU"/>
              </w:rPr>
            </w:pPr>
            <w:r w:rsidRPr="0037450A">
              <w:rPr>
                <w:sz w:val="24"/>
                <w:szCs w:val="24"/>
                <w:lang w:val="ru-RU"/>
              </w:rPr>
              <w:t>Виды соединения</w:t>
            </w:r>
            <w:r w:rsidRPr="0037450A">
              <w:rPr>
                <w:spacing w:val="-53"/>
                <w:sz w:val="24"/>
                <w:szCs w:val="24"/>
                <w:lang w:val="ru-RU"/>
              </w:rPr>
              <w:t xml:space="preserve"> </w:t>
            </w:r>
            <w:r w:rsidRPr="0037450A">
              <w:rPr>
                <w:sz w:val="24"/>
                <w:szCs w:val="24"/>
                <w:lang w:val="ru-RU"/>
              </w:rPr>
              <w:t>деталей</w:t>
            </w:r>
          </w:p>
        </w:tc>
        <w:tc>
          <w:tcPr>
            <w:tcW w:w="7513" w:type="dxa"/>
          </w:tcPr>
          <w:p w:rsidR="00F25892" w:rsidRPr="0037450A" w:rsidRDefault="00F25892" w:rsidP="00F25892">
            <w:pPr>
              <w:pStyle w:val="TableParagraph"/>
              <w:ind w:left="110"/>
              <w:rPr>
                <w:b/>
                <w:sz w:val="24"/>
                <w:szCs w:val="24"/>
                <w:lang w:val="ru-RU"/>
              </w:rPr>
            </w:pPr>
            <w:r w:rsidRPr="0037450A">
              <w:rPr>
                <w:b/>
                <w:sz w:val="24"/>
                <w:szCs w:val="24"/>
                <w:lang w:val="ru-RU"/>
              </w:rPr>
              <w:t>Содержание</w:t>
            </w:r>
          </w:p>
        </w:tc>
        <w:tc>
          <w:tcPr>
            <w:tcW w:w="1417" w:type="dxa"/>
            <w:vMerge w:val="restart"/>
          </w:tcPr>
          <w:p w:rsidR="00F25892" w:rsidRPr="00123572" w:rsidRDefault="00F25892" w:rsidP="00F25892">
            <w:pPr>
              <w:pStyle w:val="TableParagraph"/>
              <w:jc w:val="center"/>
              <w:rPr>
                <w:b/>
                <w:i/>
                <w:lang w:val="ru-RU"/>
              </w:rPr>
            </w:pPr>
            <w:r w:rsidRPr="00123572">
              <w:rPr>
                <w:b/>
                <w:i/>
                <w:lang w:val="ru-RU"/>
              </w:rPr>
              <w:t>6</w:t>
            </w:r>
          </w:p>
        </w:tc>
        <w:tc>
          <w:tcPr>
            <w:tcW w:w="993" w:type="dxa"/>
            <w:vMerge w:val="restart"/>
            <w:tcBorders>
              <w:top w:val="single" w:sz="4" w:space="0" w:color="auto"/>
            </w:tcBorders>
          </w:tcPr>
          <w:p w:rsidR="00F25892" w:rsidRPr="00123572" w:rsidRDefault="00F25892" w:rsidP="00F25892">
            <w:pPr>
              <w:pStyle w:val="TableParagraph"/>
              <w:ind w:left="-2" w:firstLine="2"/>
              <w:rPr>
                <w:lang w:val="ru-RU"/>
              </w:rPr>
            </w:pPr>
            <w:r w:rsidRPr="00123572">
              <w:rPr>
                <w:lang w:val="ru-RU"/>
              </w:rPr>
              <w:t>ПК</w:t>
            </w:r>
            <w:r w:rsidRPr="00123572">
              <w:rPr>
                <w:spacing w:val="-1"/>
                <w:lang w:val="ru-RU"/>
              </w:rPr>
              <w:t xml:space="preserve"> </w:t>
            </w:r>
            <w:r>
              <w:rPr>
                <w:lang w:val="ru-RU"/>
              </w:rPr>
              <w:t>1.8</w:t>
            </w:r>
          </w:p>
          <w:p w:rsidR="00F25892" w:rsidRDefault="00F25892" w:rsidP="00F25892">
            <w:pPr>
              <w:pStyle w:val="TableParagraph"/>
              <w:spacing w:before="120"/>
              <w:ind w:left="-2" w:firstLine="2"/>
              <w:rPr>
                <w:lang w:val="ru-RU"/>
              </w:rPr>
            </w:pPr>
            <w:r w:rsidRPr="00123572">
              <w:rPr>
                <w:lang w:val="ru-RU"/>
              </w:rPr>
              <w:t>ОК</w:t>
            </w:r>
            <w:r w:rsidRPr="00123572">
              <w:rPr>
                <w:spacing w:val="-3"/>
                <w:lang w:val="ru-RU"/>
              </w:rPr>
              <w:t xml:space="preserve"> </w:t>
            </w:r>
            <w:r w:rsidRPr="00123572">
              <w:rPr>
                <w:lang w:val="ru-RU"/>
              </w:rPr>
              <w:t>04-06</w:t>
            </w:r>
          </w:p>
          <w:p w:rsidR="00F25892" w:rsidRDefault="00F25892" w:rsidP="00F25892">
            <w:pPr>
              <w:pStyle w:val="TableParagraph"/>
              <w:spacing w:before="120"/>
              <w:ind w:left="-2" w:firstLine="2"/>
              <w:rPr>
                <w:lang w:val="ru-RU"/>
              </w:rPr>
            </w:pPr>
          </w:p>
          <w:p w:rsidR="00F25892" w:rsidRPr="00123572" w:rsidRDefault="00F25892" w:rsidP="00F25892">
            <w:pPr>
              <w:pStyle w:val="TableParagraph"/>
              <w:spacing w:before="120"/>
              <w:ind w:left="-2" w:firstLine="2"/>
            </w:pPr>
          </w:p>
        </w:tc>
        <w:tc>
          <w:tcPr>
            <w:tcW w:w="1275" w:type="dxa"/>
            <w:vMerge w:val="restart"/>
            <w:tcBorders>
              <w:top w:val="single" w:sz="4" w:space="0" w:color="auto"/>
            </w:tcBorders>
          </w:tcPr>
          <w:p w:rsidR="00F25892" w:rsidRPr="008D3199" w:rsidRDefault="00F25892" w:rsidP="00F25892">
            <w:pPr>
              <w:pStyle w:val="TableParagraph"/>
              <w:ind w:firstLine="173"/>
              <w:rPr>
                <w:kern w:val="3"/>
                <w:sz w:val="14"/>
                <w:szCs w:val="14"/>
                <w:lang w:val="ru-RU" w:eastAsia="ru-RU"/>
              </w:rPr>
            </w:pPr>
            <w:r w:rsidRPr="008D3199">
              <w:rPr>
                <w:kern w:val="3"/>
                <w:sz w:val="14"/>
                <w:szCs w:val="14"/>
                <w:lang w:val="ru-RU" w:eastAsia="ru-RU"/>
              </w:rPr>
              <w:t>Н1.8.01</w:t>
            </w:r>
          </w:p>
          <w:p w:rsidR="00F25892" w:rsidRPr="008D3199" w:rsidRDefault="00F25892" w:rsidP="00F25892">
            <w:pPr>
              <w:pStyle w:val="TableParagraph"/>
              <w:ind w:firstLine="173"/>
              <w:rPr>
                <w:kern w:val="3"/>
                <w:sz w:val="14"/>
                <w:szCs w:val="14"/>
                <w:lang w:val="ru-RU" w:eastAsia="ru-RU"/>
              </w:rPr>
            </w:pPr>
            <w:r w:rsidRPr="008D3199">
              <w:rPr>
                <w:kern w:val="3"/>
                <w:sz w:val="14"/>
                <w:szCs w:val="14"/>
                <w:lang w:val="ru-RU" w:eastAsia="ru-RU"/>
              </w:rPr>
              <w:t>У1.8.01-</w:t>
            </w:r>
            <w:r w:rsidRPr="008D3199">
              <w:rPr>
                <w:sz w:val="14"/>
                <w:szCs w:val="14"/>
                <w:lang w:val="ru-RU"/>
              </w:rPr>
              <w:t xml:space="preserve"> </w:t>
            </w:r>
            <w:r w:rsidRPr="008D3199">
              <w:rPr>
                <w:kern w:val="3"/>
                <w:sz w:val="14"/>
                <w:szCs w:val="14"/>
                <w:lang w:val="ru-RU" w:eastAsia="ru-RU"/>
              </w:rPr>
              <w:t>У1.8.02</w:t>
            </w:r>
          </w:p>
          <w:p w:rsidR="00F25892" w:rsidRPr="00123572" w:rsidRDefault="00F25892" w:rsidP="00F25892">
            <w:pPr>
              <w:pStyle w:val="TableParagraph"/>
              <w:ind w:firstLine="173"/>
              <w:rPr>
                <w:kern w:val="3"/>
                <w:sz w:val="14"/>
                <w:szCs w:val="14"/>
                <w:lang w:val="ru-RU" w:eastAsia="ru-RU"/>
              </w:rPr>
            </w:pPr>
            <w:r w:rsidRPr="008D3199">
              <w:rPr>
                <w:kern w:val="3"/>
                <w:sz w:val="14"/>
                <w:szCs w:val="14"/>
                <w:lang w:val="ru-RU" w:eastAsia="ru-RU"/>
              </w:rPr>
              <w:t>З1.8.01-</w:t>
            </w:r>
            <w:r w:rsidRPr="008D3199">
              <w:rPr>
                <w:sz w:val="14"/>
                <w:szCs w:val="14"/>
                <w:lang w:val="ru-RU"/>
              </w:rPr>
              <w:t xml:space="preserve"> </w:t>
            </w:r>
            <w:r w:rsidRPr="008D3199">
              <w:rPr>
                <w:kern w:val="3"/>
                <w:sz w:val="14"/>
                <w:szCs w:val="14"/>
                <w:lang w:val="ru-RU" w:eastAsia="ru-RU"/>
              </w:rPr>
              <w:t>З1.8.02</w:t>
            </w:r>
          </w:p>
          <w:p w:rsidR="00F25892" w:rsidRPr="00123572" w:rsidRDefault="00F25892" w:rsidP="00F25892">
            <w:pPr>
              <w:pStyle w:val="TableParagraph"/>
              <w:ind w:firstLine="173"/>
              <w:rPr>
                <w:sz w:val="14"/>
                <w:szCs w:val="14"/>
                <w:lang w:val="ru-RU"/>
              </w:rPr>
            </w:pPr>
            <w:r>
              <w:rPr>
                <w:sz w:val="14"/>
                <w:szCs w:val="14"/>
                <w:lang w:val="ru-RU"/>
              </w:rPr>
              <w:t>Уо04.01 –</w:t>
            </w:r>
            <w:r w:rsidRPr="00123572">
              <w:rPr>
                <w:sz w:val="14"/>
                <w:szCs w:val="14"/>
                <w:lang w:val="ru-RU"/>
              </w:rPr>
              <w:t>Уо04.</w:t>
            </w:r>
            <w:r>
              <w:rPr>
                <w:sz w:val="14"/>
                <w:szCs w:val="14"/>
                <w:lang w:val="ru-RU"/>
              </w:rPr>
              <w:t>0</w:t>
            </w:r>
            <w:r w:rsidRPr="00123572">
              <w:rPr>
                <w:sz w:val="14"/>
                <w:szCs w:val="14"/>
                <w:lang w:val="ru-RU"/>
              </w:rPr>
              <w:t>2</w:t>
            </w:r>
          </w:p>
          <w:p w:rsidR="00F25892" w:rsidRPr="00123572" w:rsidRDefault="00F25892" w:rsidP="00F25892">
            <w:pPr>
              <w:pStyle w:val="TableParagraph"/>
              <w:ind w:firstLine="173"/>
              <w:rPr>
                <w:sz w:val="14"/>
                <w:szCs w:val="14"/>
                <w:lang w:val="ru-RU"/>
              </w:rPr>
            </w:pPr>
            <w:r w:rsidRPr="00123572">
              <w:rPr>
                <w:sz w:val="14"/>
                <w:szCs w:val="14"/>
                <w:lang w:val="ru-RU"/>
              </w:rPr>
              <w:t>Зо 04.01- Зо04.02</w:t>
            </w:r>
          </w:p>
          <w:p w:rsidR="00F25892" w:rsidRPr="00123572" w:rsidRDefault="00F25892" w:rsidP="00F25892">
            <w:pPr>
              <w:pStyle w:val="TableParagraph"/>
              <w:ind w:firstLine="173"/>
              <w:rPr>
                <w:sz w:val="14"/>
                <w:szCs w:val="14"/>
                <w:lang w:val="ru-RU"/>
              </w:rPr>
            </w:pPr>
            <w:r w:rsidRPr="00123572">
              <w:rPr>
                <w:sz w:val="14"/>
                <w:szCs w:val="14"/>
                <w:lang w:val="ru-RU"/>
              </w:rPr>
              <w:t>Уо.05.01</w:t>
            </w:r>
          </w:p>
          <w:p w:rsidR="00F25892" w:rsidRPr="00123572" w:rsidRDefault="00F25892" w:rsidP="00F25892">
            <w:pPr>
              <w:pStyle w:val="TableParagraph"/>
              <w:ind w:firstLine="173"/>
              <w:rPr>
                <w:sz w:val="14"/>
                <w:szCs w:val="14"/>
                <w:lang w:val="ru-RU"/>
              </w:rPr>
            </w:pPr>
            <w:r w:rsidRPr="00123572">
              <w:rPr>
                <w:sz w:val="14"/>
                <w:szCs w:val="14"/>
                <w:lang w:val="ru-RU"/>
              </w:rPr>
              <w:t>Зо.05.01- Зо.05.02</w:t>
            </w:r>
          </w:p>
          <w:p w:rsidR="00F25892" w:rsidRPr="00123572" w:rsidRDefault="00F25892" w:rsidP="00F25892">
            <w:pPr>
              <w:pStyle w:val="TableParagraph"/>
              <w:ind w:firstLine="173"/>
              <w:rPr>
                <w:sz w:val="14"/>
                <w:szCs w:val="14"/>
                <w:lang w:val="ru-RU"/>
              </w:rPr>
            </w:pPr>
            <w:r w:rsidRPr="00123572">
              <w:rPr>
                <w:sz w:val="14"/>
                <w:szCs w:val="14"/>
                <w:lang w:val="ru-RU"/>
              </w:rPr>
              <w:t>Уо.06.01</w:t>
            </w:r>
          </w:p>
          <w:p w:rsidR="00F25892" w:rsidRDefault="00F25892" w:rsidP="00F25892">
            <w:pPr>
              <w:pStyle w:val="TableParagraph"/>
              <w:ind w:firstLine="173"/>
              <w:rPr>
                <w:sz w:val="14"/>
                <w:szCs w:val="14"/>
                <w:lang w:val="ru-RU"/>
              </w:rPr>
            </w:pPr>
            <w:r w:rsidRPr="00123572">
              <w:rPr>
                <w:sz w:val="14"/>
                <w:szCs w:val="14"/>
                <w:lang w:val="ru-RU"/>
              </w:rPr>
              <w:t>Зо.06.01- Зо.06.02</w:t>
            </w:r>
          </w:p>
          <w:p w:rsidR="00F25892" w:rsidRPr="00EE48E8" w:rsidRDefault="00F25892" w:rsidP="00F25892">
            <w:pPr>
              <w:pStyle w:val="TableParagraph"/>
              <w:ind w:firstLine="173"/>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1.Неразъемные</w:t>
            </w:r>
            <w:r w:rsidRPr="0037450A">
              <w:rPr>
                <w:spacing w:val="-3"/>
                <w:sz w:val="24"/>
                <w:szCs w:val="24"/>
                <w:lang w:val="ru-RU"/>
              </w:rPr>
              <w:t xml:space="preserve"> </w:t>
            </w:r>
            <w:r w:rsidRPr="0037450A">
              <w:rPr>
                <w:sz w:val="24"/>
                <w:szCs w:val="24"/>
                <w:lang w:val="ru-RU"/>
              </w:rPr>
              <w:t>соединения</w:t>
            </w:r>
          </w:p>
        </w:tc>
        <w:tc>
          <w:tcPr>
            <w:tcW w:w="1417" w:type="dxa"/>
            <w:vMerge/>
          </w:tcPr>
          <w:p w:rsidR="00F25892" w:rsidRPr="00123572" w:rsidRDefault="00F25892" w:rsidP="00F25892">
            <w:pPr>
              <w:jc w:val="center"/>
              <w:rPr>
                <w:lang w:val="ru-RU"/>
              </w:rPr>
            </w:pPr>
          </w:p>
        </w:tc>
        <w:tc>
          <w:tcPr>
            <w:tcW w:w="993" w:type="dxa"/>
            <w:vMerge/>
            <w:vAlign w:val="center"/>
          </w:tcPr>
          <w:p w:rsidR="00F25892" w:rsidRPr="00123572" w:rsidRDefault="00F25892" w:rsidP="00F25892">
            <w:pPr>
              <w:pStyle w:val="TableParagraph"/>
              <w:spacing w:before="120"/>
              <w:ind w:left="12"/>
              <w:jc w:val="center"/>
              <w:rPr>
                <w:i/>
                <w:lang w:val="ru-RU"/>
              </w:rPr>
            </w:pPr>
          </w:p>
        </w:tc>
        <w:tc>
          <w:tcPr>
            <w:tcW w:w="1275" w:type="dxa"/>
            <w:vMerge/>
            <w:vAlign w:val="center"/>
          </w:tcPr>
          <w:p w:rsidR="00F25892" w:rsidRPr="00051851" w:rsidRDefault="00F25892" w:rsidP="00F25892">
            <w:pPr>
              <w:pStyle w:val="TableParagraph"/>
              <w:spacing w:before="120"/>
              <w:ind w:left="12"/>
              <w:jc w:val="center"/>
              <w:rPr>
                <w:i/>
                <w:lang w:val="ru-RU"/>
              </w:rPr>
            </w:pPr>
          </w:p>
        </w:tc>
      </w:tr>
      <w:tr w:rsidR="00F25892" w:rsidTr="00F25892">
        <w:trPr>
          <w:trHeight w:val="505"/>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2.Разъёмные</w:t>
            </w:r>
            <w:r w:rsidRPr="0037450A">
              <w:rPr>
                <w:spacing w:val="-3"/>
                <w:sz w:val="24"/>
                <w:szCs w:val="24"/>
                <w:lang w:val="ru-RU"/>
              </w:rPr>
              <w:t xml:space="preserve"> </w:t>
            </w:r>
            <w:r w:rsidRPr="0037450A">
              <w:rPr>
                <w:sz w:val="24"/>
                <w:szCs w:val="24"/>
                <w:lang w:val="ru-RU"/>
              </w:rPr>
              <w:t>соединения.</w:t>
            </w:r>
            <w:r w:rsidRPr="0037450A">
              <w:rPr>
                <w:spacing w:val="-2"/>
                <w:sz w:val="24"/>
                <w:szCs w:val="24"/>
                <w:lang w:val="ru-RU"/>
              </w:rPr>
              <w:t xml:space="preserve"> </w:t>
            </w:r>
            <w:r w:rsidRPr="0037450A">
              <w:rPr>
                <w:sz w:val="24"/>
                <w:szCs w:val="24"/>
                <w:lang w:val="ru-RU"/>
              </w:rPr>
              <w:t>Резьбовые</w:t>
            </w:r>
            <w:r w:rsidRPr="0037450A">
              <w:rPr>
                <w:spacing w:val="-4"/>
                <w:sz w:val="24"/>
                <w:szCs w:val="24"/>
                <w:lang w:val="ru-RU"/>
              </w:rPr>
              <w:t xml:space="preserve"> </w:t>
            </w:r>
            <w:r w:rsidRPr="0037450A">
              <w:rPr>
                <w:sz w:val="24"/>
                <w:szCs w:val="24"/>
                <w:lang w:val="ru-RU"/>
              </w:rPr>
              <w:t>соединения.</w:t>
            </w:r>
            <w:r w:rsidRPr="0037450A">
              <w:rPr>
                <w:spacing w:val="-2"/>
                <w:sz w:val="24"/>
                <w:szCs w:val="24"/>
                <w:lang w:val="ru-RU"/>
              </w:rPr>
              <w:t xml:space="preserve"> </w:t>
            </w:r>
            <w:r w:rsidRPr="0037450A">
              <w:rPr>
                <w:sz w:val="24"/>
                <w:szCs w:val="24"/>
                <w:lang w:val="ru-RU"/>
              </w:rPr>
              <w:t>Шпоночные</w:t>
            </w:r>
            <w:r w:rsidRPr="0037450A">
              <w:rPr>
                <w:spacing w:val="-1"/>
                <w:sz w:val="24"/>
                <w:szCs w:val="24"/>
                <w:lang w:val="ru-RU"/>
              </w:rPr>
              <w:t xml:space="preserve"> </w:t>
            </w:r>
            <w:r w:rsidRPr="0037450A">
              <w:rPr>
                <w:sz w:val="24"/>
                <w:szCs w:val="24"/>
                <w:lang w:val="ru-RU"/>
              </w:rPr>
              <w:t>и</w:t>
            </w:r>
            <w:r w:rsidRPr="0037450A">
              <w:rPr>
                <w:spacing w:val="-2"/>
                <w:sz w:val="24"/>
                <w:szCs w:val="24"/>
                <w:lang w:val="ru-RU"/>
              </w:rPr>
              <w:t xml:space="preserve"> </w:t>
            </w:r>
            <w:r w:rsidRPr="0037450A">
              <w:rPr>
                <w:sz w:val="24"/>
                <w:szCs w:val="24"/>
                <w:lang w:val="ru-RU"/>
              </w:rPr>
              <w:t>шлицевые</w:t>
            </w:r>
            <w:r w:rsidRPr="0037450A">
              <w:rPr>
                <w:spacing w:val="-4"/>
                <w:sz w:val="24"/>
                <w:szCs w:val="24"/>
                <w:lang w:val="ru-RU"/>
              </w:rPr>
              <w:t xml:space="preserve"> </w:t>
            </w:r>
            <w:r w:rsidRPr="0037450A">
              <w:rPr>
                <w:sz w:val="24"/>
                <w:szCs w:val="24"/>
                <w:lang w:val="ru-RU"/>
              </w:rPr>
              <w:t>соединения</w:t>
            </w:r>
          </w:p>
        </w:tc>
        <w:tc>
          <w:tcPr>
            <w:tcW w:w="1417" w:type="dxa"/>
            <w:vMerge/>
          </w:tcPr>
          <w:p w:rsidR="00F25892" w:rsidRPr="00123572" w:rsidRDefault="00F25892" w:rsidP="00F25892">
            <w:pPr>
              <w:jc w:val="center"/>
              <w:rPr>
                <w:lang w:val="ru-RU"/>
              </w:rPr>
            </w:pPr>
          </w:p>
        </w:tc>
        <w:tc>
          <w:tcPr>
            <w:tcW w:w="993" w:type="dxa"/>
            <w:vMerge/>
            <w:vAlign w:val="center"/>
          </w:tcPr>
          <w:p w:rsidR="00F25892" w:rsidRPr="00123572" w:rsidRDefault="00F25892" w:rsidP="00F25892">
            <w:pPr>
              <w:pStyle w:val="TableParagraph"/>
              <w:spacing w:before="120"/>
              <w:ind w:left="12"/>
              <w:jc w:val="center"/>
              <w:rPr>
                <w:i/>
                <w:lang w:val="ru-RU"/>
              </w:rPr>
            </w:pPr>
          </w:p>
        </w:tc>
        <w:tc>
          <w:tcPr>
            <w:tcW w:w="1275" w:type="dxa"/>
            <w:vMerge/>
            <w:vAlign w:val="center"/>
          </w:tcPr>
          <w:p w:rsidR="00F25892" w:rsidRPr="002340B4" w:rsidRDefault="00F25892" w:rsidP="00F25892">
            <w:pPr>
              <w:pStyle w:val="TableParagraph"/>
              <w:spacing w:before="120"/>
              <w:ind w:left="12"/>
              <w:jc w:val="center"/>
              <w:rPr>
                <w:i/>
                <w:lang w:val="ru-RU"/>
              </w:rPr>
            </w:pPr>
          </w:p>
        </w:tc>
      </w:tr>
      <w:tr w:rsidR="00F25892" w:rsidTr="00F25892">
        <w:trPr>
          <w:trHeight w:val="505"/>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ight="239"/>
              <w:rPr>
                <w:sz w:val="24"/>
                <w:szCs w:val="24"/>
                <w:lang w:val="ru-RU"/>
              </w:rPr>
            </w:pPr>
            <w:r w:rsidRPr="0037450A">
              <w:rPr>
                <w:sz w:val="24"/>
                <w:szCs w:val="24"/>
                <w:lang w:val="ru-RU"/>
              </w:rPr>
              <w:t>3.Технологический процесс образования болтового соединения, образование отверстий и гнезд</w:t>
            </w:r>
            <w:r w:rsidRPr="0037450A">
              <w:rPr>
                <w:spacing w:val="-52"/>
                <w:sz w:val="24"/>
                <w:szCs w:val="24"/>
                <w:lang w:val="ru-RU"/>
              </w:rPr>
              <w:t xml:space="preserve"> </w:t>
            </w:r>
            <w:r w:rsidRPr="0037450A">
              <w:rPr>
                <w:sz w:val="24"/>
                <w:szCs w:val="24"/>
                <w:lang w:val="ru-RU"/>
              </w:rPr>
              <w:t>под</w:t>
            </w:r>
            <w:r w:rsidRPr="0037450A">
              <w:rPr>
                <w:spacing w:val="-1"/>
                <w:sz w:val="24"/>
                <w:szCs w:val="24"/>
                <w:lang w:val="ru-RU"/>
              </w:rPr>
              <w:t xml:space="preserve"> </w:t>
            </w:r>
            <w:r w:rsidRPr="0037450A">
              <w:rPr>
                <w:sz w:val="24"/>
                <w:szCs w:val="24"/>
                <w:lang w:val="ru-RU"/>
              </w:rPr>
              <w:t>болты, контроль</w:t>
            </w:r>
            <w:r w:rsidRPr="0037450A">
              <w:rPr>
                <w:spacing w:val="-2"/>
                <w:sz w:val="24"/>
                <w:szCs w:val="24"/>
                <w:lang w:val="ru-RU"/>
              </w:rPr>
              <w:t xml:space="preserve"> </w:t>
            </w:r>
            <w:r w:rsidRPr="0037450A">
              <w:rPr>
                <w:sz w:val="24"/>
                <w:szCs w:val="24"/>
                <w:lang w:val="ru-RU"/>
              </w:rPr>
              <w:t>качества</w:t>
            </w:r>
          </w:p>
        </w:tc>
        <w:tc>
          <w:tcPr>
            <w:tcW w:w="1417" w:type="dxa"/>
            <w:vMerge/>
          </w:tcPr>
          <w:p w:rsidR="00F25892" w:rsidRPr="00123572" w:rsidRDefault="00F25892" w:rsidP="00F25892">
            <w:pPr>
              <w:jc w:val="center"/>
              <w:rPr>
                <w:lang w:val="ru-RU"/>
              </w:rPr>
            </w:pPr>
          </w:p>
        </w:tc>
        <w:tc>
          <w:tcPr>
            <w:tcW w:w="993" w:type="dxa"/>
            <w:vMerge/>
            <w:vAlign w:val="center"/>
          </w:tcPr>
          <w:p w:rsidR="00F25892" w:rsidRPr="00123572" w:rsidRDefault="00F25892" w:rsidP="00F25892">
            <w:pPr>
              <w:pStyle w:val="TableParagraph"/>
              <w:spacing w:before="120"/>
              <w:ind w:left="12"/>
              <w:jc w:val="center"/>
              <w:rPr>
                <w:i/>
                <w:lang w:val="ru-RU"/>
              </w:rPr>
            </w:pPr>
          </w:p>
        </w:tc>
        <w:tc>
          <w:tcPr>
            <w:tcW w:w="1275" w:type="dxa"/>
            <w:vMerge/>
            <w:vAlign w:val="center"/>
          </w:tcPr>
          <w:p w:rsidR="00F25892" w:rsidRPr="002340B4" w:rsidRDefault="00F25892" w:rsidP="00F25892">
            <w:pPr>
              <w:pStyle w:val="TableParagraph"/>
              <w:spacing w:before="120"/>
              <w:ind w:left="12"/>
              <w:jc w:val="center"/>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rPr>
            </w:pPr>
            <w:proofErr w:type="spellStart"/>
            <w:r w:rsidRPr="0037450A">
              <w:rPr>
                <w:sz w:val="24"/>
                <w:szCs w:val="24"/>
              </w:rPr>
              <w:t>Образование</w:t>
            </w:r>
            <w:proofErr w:type="spellEnd"/>
            <w:r w:rsidRPr="0037450A">
              <w:rPr>
                <w:spacing w:val="-3"/>
                <w:sz w:val="24"/>
                <w:szCs w:val="24"/>
              </w:rPr>
              <w:t xml:space="preserve"> </w:t>
            </w:r>
            <w:proofErr w:type="spellStart"/>
            <w:r w:rsidRPr="0037450A">
              <w:rPr>
                <w:sz w:val="24"/>
                <w:szCs w:val="24"/>
              </w:rPr>
              <w:t>болтового</w:t>
            </w:r>
            <w:proofErr w:type="spellEnd"/>
            <w:r w:rsidRPr="0037450A">
              <w:rPr>
                <w:spacing w:val="-5"/>
                <w:sz w:val="24"/>
                <w:szCs w:val="24"/>
              </w:rPr>
              <w:t xml:space="preserve"> </w:t>
            </w:r>
            <w:proofErr w:type="spellStart"/>
            <w:r w:rsidRPr="0037450A">
              <w:rPr>
                <w:sz w:val="24"/>
                <w:szCs w:val="24"/>
              </w:rPr>
              <w:t>соединения</w:t>
            </w:r>
            <w:proofErr w:type="spellEnd"/>
          </w:p>
        </w:tc>
        <w:tc>
          <w:tcPr>
            <w:tcW w:w="1417" w:type="dxa"/>
            <w:vMerge/>
          </w:tcPr>
          <w:p w:rsidR="00F25892" w:rsidRPr="00123572" w:rsidRDefault="00F25892" w:rsidP="00F25892">
            <w:pPr>
              <w:jc w:val="center"/>
            </w:pPr>
          </w:p>
        </w:tc>
        <w:tc>
          <w:tcPr>
            <w:tcW w:w="993" w:type="dxa"/>
            <w:vMerge/>
            <w:vAlign w:val="center"/>
          </w:tcPr>
          <w:p w:rsidR="00F25892" w:rsidRPr="00123572" w:rsidRDefault="00F25892" w:rsidP="00F25892">
            <w:pPr>
              <w:pStyle w:val="TableParagraph"/>
              <w:spacing w:before="120"/>
              <w:ind w:left="12"/>
              <w:jc w:val="center"/>
              <w:rPr>
                <w:i/>
              </w:rPr>
            </w:pPr>
          </w:p>
        </w:tc>
        <w:tc>
          <w:tcPr>
            <w:tcW w:w="1275" w:type="dxa"/>
            <w:vMerge/>
            <w:vAlign w:val="center"/>
          </w:tcPr>
          <w:p w:rsidR="00F25892" w:rsidRPr="002340B4" w:rsidRDefault="00F25892" w:rsidP="00F25892">
            <w:pPr>
              <w:pStyle w:val="TableParagraph"/>
              <w:spacing w:before="120"/>
              <w:ind w:left="12"/>
              <w:jc w:val="center"/>
              <w:rPr>
                <w:i/>
              </w:rPr>
            </w:pPr>
          </w:p>
        </w:tc>
      </w:tr>
      <w:tr w:rsidR="00F25892" w:rsidTr="00F25892">
        <w:trPr>
          <w:trHeight w:val="70"/>
        </w:trPr>
        <w:tc>
          <w:tcPr>
            <w:tcW w:w="2977" w:type="dxa"/>
            <w:gridSpan w:val="2"/>
            <w:vMerge/>
          </w:tcPr>
          <w:p w:rsidR="00F25892" w:rsidRPr="0037450A" w:rsidRDefault="00F25892" w:rsidP="00F25892">
            <w:pPr>
              <w:rPr>
                <w:sz w:val="24"/>
                <w:szCs w:val="24"/>
              </w:rPr>
            </w:pPr>
          </w:p>
        </w:tc>
        <w:tc>
          <w:tcPr>
            <w:tcW w:w="7513" w:type="dxa"/>
          </w:tcPr>
          <w:p w:rsidR="00F25892" w:rsidRPr="0037450A" w:rsidRDefault="00F25892" w:rsidP="00F25892">
            <w:pPr>
              <w:pStyle w:val="TableParagraph"/>
              <w:ind w:left="110"/>
              <w:rPr>
                <w:sz w:val="24"/>
                <w:szCs w:val="24"/>
                <w:lang w:val="ru-RU"/>
              </w:rPr>
            </w:pPr>
            <w:r w:rsidRPr="0037450A">
              <w:rPr>
                <w:sz w:val="24"/>
                <w:szCs w:val="24"/>
                <w:lang w:val="ru-RU"/>
              </w:rPr>
              <w:t>4.Особенности</w:t>
            </w:r>
            <w:r w:rsidRPr="0037450A">
              <w:rPr>
                <w:spacing w:val="-2"/>
                <w:sz w:val="24"/>
                <w:szCs w:val="24"/>
                <w:lang w:val="ru-RU"/>
              </w:rPr>
              <w:t xml:space="preserve"> </w:t>
            </w:r>
            <w:r w:rsidRPr="0037450A">
              <w:rPr>
                <w:sz w:val="24"/>
                <w:szCs w:val="24"/>
                <w:lang w:val="ru-RU"/>
              </w:rPr>
              <w:t>постановки</w:t>
            </w:r>
            <w:r w:rsidRPr="0037450A">
              <w:rPr>
                <w:spacing w:val="-4"/>
                <w:sz w:val="24"/>
                <w:szCs w:val="24"/>
                <w:lang w:val="ru-RU"/>
              </w:rPr>
              <w:t xml:space="preserve"> </w:t>
            </w:r>
            <w:r w:rsidRPr="0037450A">
              <w:rPr>
                <w:sz w:val="24"/>
                <w:szCs w:val="24"/>
                <w:lang w:val="ru-RU"/>
              </w:rPr>
              <w:t>болтов</w:t>
            </w:r>
            <w:r w:rsidRPr="0037450A">
              <w:rPr>
                <w:spacing w:val="-2"/>
                <w:sz w:val="24"/>
                <w:szCs w:val="24"/>
                <w:lang w:val="ru-RU"/>
              </w:rPr>
              <w:t xml:space="preserve"> </w:t>
            </w:r>
            <w:r w:rsidRPr="0037450A">
              <w:rPr>
                <w:sz w:val="24"/>
                <w:szCs w:val="24"/>
                <w:lang w:val="ru-RU"/>
              </w:rPr>
              <w:t>с</w:t>
            </w:r>
            <w:r w:rsidRPr="0037450A">
              <w:rPr>
                <w:spacing w:val="-2"/>
                <w:sz w:val="24"/>
                <w:szCs w:val="24"/>
                <w:lang w:val="ru-RU"/>
              </w:rPr>
              <w:t xml:space="preserve"> </w:t>
            </w:r>
            <w:r w:rsidRPr="0037450A">
              <w:rPr>
                <w:sz w:val="24"/>
                <w:szCs w:val="24"/>
                <w:lang w:val="ru-RU"/>
              </w:rPr>
              <w:t>упругопластическим</w:t>
            </w:r>
            <w:r w:rsidRPr="0037450A">
              <w:rPr>
                <w:spacing w:val="-2"/>
                <w:sz w:val="24"/>
                <w:szCs w:val="24"/>
                <w:lang w:val="ru-RU"/>
              </w:rPr>
              <w:t xml:space="preserve"> </w:t>
            </w:r>
            <w:r w:rsidRPr="0037450A">
              <w:rPr>
                <w:sz w:val="24"/>
                <w:szCs w:val="24"/>
                <w:lang w:val="ru-RU"/>
              </w:rPr>
              <w:t>натягом</w:t>
            </w:r>
          </w:p>
        </w:tc>
        <w:tc>
          <w:tcPr>
            <w:tcW w:w="1417" w:type="dxa"/>
            <w:vMerge/>
          </w:tcPr>
          <w:p w:rsidR="00F25892" w:rsidRPr="00123572" w:rsidRDefault="00F25892" w:rsidP="00F25892">
            <w:pPr>
              <w:jc w:val="center"/>
              <w:rPr>
                <w:lang w:val="ru-RU"/>
              </w:rPr>
            </w:pPr>
          </w:p>
        </w:tc>
        <w:tc>
          <w:tcPr>
            <w:tcW w:w="993" w:type="dxa"/>
            <w:vMerge/>
            <w:vAlign w:val="center"/>
          </w:tcPr>
          <w:p w:rsidR="00F25892" w:rsidRPr="00123572" w:rsidRDefault="00F25892" w:rsidP="00F25892">
            <w:pPr>
              <w:pStyle w:val="TableParagraph"/>
              <w:spacing w:before="120"/>
              <w:ind w:left="12"/>
              <w:jc w:val="center"/>
              <w:rPr>
                <w:i/>
                <w:lang w:val="ru-RU"/>
              </w:rPr>
            </w:pPr>
          </w:p>
        </w:tc>
        <w:tc>
          <w:tcPr>
            <w:tcW w:w="1275" w:type="dxa"/>
            <w:vMerge/>
            <w:vAlign w:val="center"/>
          </w:tcPr>
          <w:p w:rsidR="00F25892" w:rsidRPr="002340B4" w:rsidRDefault="00F25892" w:rsidP="00F25892">
            <w:pPr>
              <w:pStyle w:val="TableParagraph"/>
              <w:spacing w:before="120"/>
              <w:ind w:left="12"/>
              <w:jc w:val="center"/>
              <w:rPr>
                <w:i/>
                <w:lang w:val="ru-RU"/>
              </w:rPr>
            </w:pPr>
          </w:p>
        </w:tc>
      </w:tr>
      <w:tr w:rsidR="00F25892" w:rsidTr="00F25892">
        <w:trPr>
          <w:trHeight w:val="7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b/>
                <w:sz w:val="24"/>
                <w:szCs w:val="24"/>
                <w:lang w:val="ru-RU"/>
              </w:rPr>
            </w:pPr>
            <w:r w:rsidRPr="0037450A">
              <w:rPr>
                <w:b/>
                <w:sz w:val="24"/>
                <w:szCs w:val="24"/>
                <w:lang w:val="ru-RU"/>
              </w:rPr>
              <w:t>В</w:t>
            </w:r>
            <w:r w:rsidRPr="0037450A">
              <w:rPr>
                <w:b/>
                <w:spacing w:val="-1"/>
                <w:sz w:val="24"/>
                <w:szCs w:val="24"/>
                <w:lang w:val="ru-RU"/>
              </w:rPr>
              <w:t xml:space="preserve"> </w:t>
            </w:r>
            <w:r w:rsidRPr="0037450A">
              <w:rPr>
                <w:b/>
                <w:sz w:val="24"/>
                <w:szCs w:val="24"/>
                <w:lang w:val="ru-RU"/>
              </w:rPr>
              <w:t>том</w:t>
            </w:r>
            <w:r w:rsidRPr="0037450A">
              <w:rPr>
                <w:b/>
                <w:spacing w:val="-1"/>
                <w:sz w:val="24"/>
                <w:szCs w:val="24"/>
                <w:lang w:val="ru-RU"/>
              </w:rPr>
              <w:t xml:space="preserve"> </w:t>
            </w:r>
            <w:r w:rsidRPr="0037450A">
              <w:rPr>
                <w:b/>
                <w:sz w:val="24"/>
                <w:szCs w:val="24"/>
                <w:lang w:val="ru-RU"/>
              </w:rPr>
              <w:t>числе</w:t>
            </w:r>
            <w:r w:rsidRPr="0037450A">
              <w:rPr>
                <w:b/>
                <w:spacing w:val="-4"/>
                <w:sz w:val="24"/>
                <w:szCs w:val="24"/>
                <w:lang w:val="ru-RU"/>
              </w:rPr>
              <w:t xml:space="preserve"> </w:t>
            </w:r>
            <w:r w:rsidRPr="0037450A">
              <w:rPr>
                <w:b/>
                <w:sz w:val="24"/>
                <w:szCs w:val="24"/>
                <w:lang w:val="ru-RU"/>
              </w:rPr>
              <w:t>практических</w:t>
            </w:r>
            <w:r w:rsidRPr="0037450A">
              <w:rPr>
                <w:b/>
                <w:spacing w:val="-4"/>
                <w:sz w:val="24"/>
                <w:szCs w:val="24"/>
                <w:lang w:val="ru-RU"/>
              </w:rPr>
              <w:t xml:space="preserve"> </w:t>
            </w:r>
            <w:r w:rsidRPr="0037450A">
              <w:rPr>
                <w:b/>
                <w:sz w:val="24"/>
                <w:szCs w:val="24"/>
                <w:lang w:val="ru-RU"/>
              </w:rPr>
              <w:t>и</w:t>
            </w:r>
            <w:r w:rsidRPr="0037450A">
              <w:rPr>
                <w:b/>
                <w:spacing w:val="-2"/>
                <w:sz w:val="24"/>
                <w:szCs w:val="24"/>
                <w:lang w:val="ru-RU"/>
              </w:rPr>
              <w:t xml:space="preserve"> </w:t>
            </w:r>
            <w:r w:rsidRPr="0037450A">
              <w:rPr>
                <w:b/>
                <w:sz w:val="24"/>
                <w:szCs w:val="24"/>
                <w:lang w:val="ru-RU"/>
              </w:rPr>
              <w:t>лабораторных</w:t>
            </w:r>
            <w:r w:rsidRPr="0037450A">
              <w:rPr>
                <w:b/>
                <w:spacing w:val="-3"/>
                <w:sz w:val="24"/>
                <w:szCs w:val="24"/>
                <w:lang w:val="ru-RU"/>
              </w:rPr>
              <w:t xml:space="preserve"> </w:t>
            </w:r>
            <w:r w:rsidRPr="0037450A">
              <w:rPr>
                <w:b/>
                <w:sz w:val="24"/>
                <w:szCs w:val="24"/>
                <w:lang w:val="ru-RU"/>
              </w:rPr>
              <w:t>занятий</w:t>
            </w:r>
          </w:p>
        </w:tc>
        <w:tc>
          <w:tcPr>
            <w:tcW w:w="1417" w:type="dxa"/>
          </w:tcPr>
          <w:p w:rsidR="00F25892" w:rsidRPr="00123572" w:rsidRDefault="00F25892" w:rsidP="00F25892">
            <w:pPr>
              <w:pStyle w:val="TableParagraph"/>
              <w:jc w:val="center"/>
              <w:rPr>
                <w:b/>
                <w:i/>
              </w:rPr>
            </w:pPr>
            <w:r w:rsidRPr="00123572">
              <w:rPr>
                <w:b/>
                <w:i/>
              </w:rPr>
              <w:t>6</w:t>
            </w:r>
          </w:p>
        </w:tc>
        <w:tc>
          <w:tcPr>
            <w:tcW w:w="993" w:type="dxa"/>
            <w:vMerge/>
            <w:vAlign w:val="center"/>
          </w:tcPr>
          <w:p w:rsidR="00F25892" w:rsidRPr="00123572" w:rsidRDefault="00F25892" w:rsidP="00F25892">
            <w:pPr>
              <w:pStyle w:val="TableParagraph"/>
              <w:spacing w:before="120"/>
              <w:ind w:left="12"/>
              <w:jc w:val="center"/>
              <w:rPr>
                <w:i/>
              </w:rPr>
            </w:pPr>
          </w:p>
        </w:tc>
        <w:tc>
          <w:tcPr>
            <w:tcW w:w="1275" w:type="dxa"/>
            <w:vMerge/>
            <w:vAlign w:val="center"/>
          </w:tcPr>
          <w:p w:rsidR="00F25892" w:rsidRPr="002340B4" w:rsidRDefault="00F25892" w:rsidP="00F25892">
            <w:pPr>
              <w:pStyle w:val="TableParagraph"/>
              <w:spacing w:before="120"/>
              <w:ind w:left="12"/>
              <w:jc w:val="center"/>
              <w:rPr>
                <w:i/>
              </w:rPr>
            </w:pPr>
          </w:p>
        </w:tc>
      </w:tr>
      <w:tr w:rsidR="00F25892" w:rsidTr="00F25892">
        <w:trPr>
          <w:trHeight w:val="505"/>
        </w:trPr>
        <w:tc>
          <w:tcPr>
            <w:tcW w:w="2977" w:type="dxa"/>
            <w:gridSpan w:val="2"/>
            <w:vMerge/>
          </w:tcPr>
          <w:p w:rsidR="00F25892" w:rsidRPr="0037450A" w:rsidRDefault="00F25892" w:rsidP="00F25892">
            <w:pPr>
              <w:rPr>
                <w:sz w:val="24"/>
                <w:szCs w:val="24"/>
              </w:rPr>
            </w:pPr>
          </w:p>
        </w:tc>
        <w:tc>
          <w:tcPr>
            <w:tcW w:w="7513" w:type="dxa"/>
          </w:tcPr>
          <w:p w:rsidR="00F25892" w:rsidRPr="0037450A" w:rsidRDefault="00F25892" w:rsidP="00F25892">
            <w:pPr>
              <w:pStyle w:val="TableParagraph"/>
              <w:ind w:left="110"/>
              <w:rPr>
                <w:sz w:val="24"/>
                <w:szCs w:val="24"/>
                <w:lang w:val="ru-RU"/>
              </w:rPr>
            </w:pPr>
            <w:r>
              <w:rPr>
                <w:sz w:val="24"/>
                <w:szCs w:val="24"/>
                <w:lang w:val="ru-RU"/>
              </w:rPr>
              <w:t xml:space="preserve">ПЗ </w:t>
            </w:r>
            <w:r w:rsidRPr="0037450A">
              <w:rPr>
                <w:sz w:val="24"/>
                <w:szCs w:val="24"/>
                <w:lang w:val="ru-RU"/>
              </w:rPr>
              <w:t>1</w:t>
            </w:r>
            <w:r>
              <w:rPr>
                <w:sz w:val="24"/>
                <w:szCs w:val="24"/>
                <w:lang w:val="ru-RU"/>
              </w:rPr>
              <w:t>2</w:t>
            </w:r>
            <w:r w:rsidRPr="0037450A">
              <w:rPr>
                <w:spacing w:val="-2"/>
                <w:sz w:val="24"/>
                <w:szCs w:val="24"/>
                <w:lang w:val="ru-RU"/>
              </w:rPr>
              <w:t xml:space="preserve"> </w:t>
            </w:r>
            <w:r w:rsidRPr="0037450A">
              <w:rPr>
                <w:sz w:val="24"/>
                <w:szCs w:val="24"/>
                <w:lang w:val="ru-RU"/>
              </w:rPr>
              <w:t>Изучение</w:t>
            </w:r>
            <w:r w:rsidRPr="0037450A">
              <w:rPr>
                <w:spacing w:val="-2"/>
                <w:sz w:val="24"/>
                <w:szCs w:val="24"/>
                <w:lang w:val="ru-RU"/>
              </w:rPr>
              <w:t xml:space="preserve"> </w:t>
            </w:r>
            <w:r w:rsidRPr="0037450A">
              <w:rPr>
                <w:sz w:val="24"/>
                <w:szCs w:val="24"/>
                <w:lang w:val="ru-RU"/>
              </w:rPr>
              <w:t>оборудования</w:t>
            </w:r>
            <w:r w:rsidRPr="0037450A">
              <w:rPr>
                <w:spacing w:val="-4"/>
                <w:sz w:val="24"/>
                <w:szCs w:val="24"/>
                <w:lang w:val="ru-RU"/>
              </w:rPr>
              <w:t xml:space="preserve"> </w:t>
            </w:r>
            <w:r w:rsidRPr="0037450A">
              <w:rPr>
                <w:sz w:val="24"/>
                <w:szCs w:val="24"/>
                <w:lang w:val="ru-RU"/>
              </w:rPr>
              <w:t>и</w:t>
            </w:r>
            <w:r w:rsidRPr="0037450A">
              <w:rPr>
                <w:spacing w:val="-2"/>
                <w:sz w:val="24"/>
                <w:szCs w:val="24"/>
                <w:lang w:val="ru-RU"/>
              </w:rPr>
              <w:t xml:space="preserve"> </w:t>
            </w:r>
            <w:r w:rsidRPr="0037450A">
              <w:rPr>
                <w:sz w:val="24"/>
                <w:szCs w:val="24"/>
                <w:lang w:val="ru-RU"/>
              </w:rPr>
              <w:t>инструментов</w:t>
            </w:r>
            <w:r w:rsidRPr="0037450A">
              <w:rPr>
                <w:spacing w:val="-4"/>
                <w:sz w:val="24"/>
                <w:szCs w:val="24"/>
                <w:lang w:val="ru-RU"/>
              </w:rPr>
              <w:t xml:space="preserve"> </w:t>
            </w:r>
            <w:r w:rsidRPr="0037450A">
              <w:rPr>
                <w:sz w:val="24"/>
                <w:szCs w:val="24"/>
                <w:lang w:val="ru-RU"/>
              </w:rPr>
              <w:t>применяемые</w:t>
            </w:r>
            <w:r w:rsidRPr="0037450A">
              <w:rPr>
                <w:spacing w:val="-1"/>
                <w:sz w:val="24"/>
                <w:szCs w:val="24"/>
                <w:lang w:val="ru-RU"/>
              </w:rPr>
              <w:t xml:space="preserve"> </w:t>
            </w:r>
            <w:r w:rsidRPr="0037450A">
              <w:rPr>
                <w:sz w:val="24"/>
                <w:szCs w:val="24"/>
                <w:lang w:val="ru-RU"/>
              </w:rPr>
              <w:t>образовании</w:t>
            </w:r>
            <w:r w:rsidRPr="0037450A">
              <w:rPr>
                <w:spacing w:val="51"/>
                <w:sz w:val="24"/>
                <w:szCs w:val="24"/>
                <w:lang w:val="ru-RU"/>
              </w:rPr>
              <w:t xml:space="preserve"> </w:t>
            </w:r>
            <w:r w:rsidRPr="0037450A">
              <w:rPr>
                <w:sz w:val="24"/>
                <w:szCs w:val="24"/>
                <w:lang w:val="ru-RU"/>
              </w:rPr>
              <w:t>болтового</w:t>
            </w:r>
            <w:r w:rsidRPr="0037450A">
              <w:rPr>
                <w:spacing w:val="-2"/>
                <w:sz w:val="24"/>
                <w:szCs w:val="24"/>
                <w:lang w:val="ru-RU"/>
              </w:rPr>
              <w:t xml:space="preserve"> </w:t>
            </w:r>
            <w:r w:rsidRPr="0037450A">
              <w:rPr>
                <w:sz w:val="24"/>
                <w:szCs w:val="24"/>
                <w:lang w:val="ru-RU"/>
              </w:rPr>
              <w:t>соединения</w:t>
            </w:r>
          </w:p>
        </w:tc>
        <w:tc>
          <w:tcPr>
            <w:tcW w:w="1417" w:type="dxa"/>
          </w:tcPr>
          <w:p w:rsidR="00F25892" w:rsidRPr="00123572" w:rsidRDefault="00F25892" w:rsidP="00F25892">
            <w:pPr>
              <w:pStyle w:val="TableParagraph"/>
              <w:jc w:val="center"/>
              <w:rPr>
                <w:i/>
                <w:lang w:val="ru-RU"/>
              </w:rPr>
            </w:pPr>
            <w:r w:rsidRPr="00123572">
              <w:rPr>
                <w:i/>
                <w:lang w:val="ru-RU"/>
              </w:rPr>
              <w:t>4</w:t>
            </w:r>
          </w:p>
        </w:tc>
        <w:tc>
          <w:tcPr>
            <w:tcW w:w="993" w:type="dxa"/>
            <w:vMerge/>
            <w:vAlign w:val="center"/>
          </w:tcPr>
          <w:p w:rsidR="00F25892" w:rsidRPr="00123572" w:rsidRDefault="00F25892" w:rsidP="00F25892">
            <w:pPr>
              <w:pStyle w:val="TableParagraph"/>
              <w:spacing w:before="120"/>
              <w:ind w:left="12"/>
              <w:jc w:val="center"/>
              <w:rPr>
                <w:i/>
                <w:lang w:val="ru-RU"/>
              </w:rPr>
            </w:pPr>
          </w:p>
        </w:tc>
        <w:tc>
          <w:tcPr>
            <w:tcW w:w="1275" w:type="dxa"/>
            <w:vMerge/>
            <w:vAlign w:val="center"/>
          </w:tcPr>
          <w:p w:rsidR="00F25892" w:rsidRPr="00051851" w:rsidRDefault="00F25892" w:rsidP="00F25892">
            <w:pPr>
              <w:pStyle w:val="TableParagraph"/>
              <w:spacing w:before="120"/>
              <w:ind w:left="12"/>
              <w:jc w:val="center"/>
              <w:rPr>
                <w:i/>
                <w:lang w:val="ru-RU"/>
              </w:rPr>
            </w:pPr>
          </w:p>
        </w:tc>
      </w:tr>
      <w:tr w:rsidR="00F25892" w:rsidTr="00F25892">
        <w:trPr>
          <w:trHeight w:val="140"/>
        </w:trPr>
        <w:tc>
          <w:tcPr>
            <w:tcW w:w="2977" w:type="dxa"/>
            <w:gridSpan w:val="2"/>
            <w:vMerge/>
          </w:tcPr>
          <w:p w:rsidR="00F25892" w:rsidRPr="0037450A" w:rsidRDefault="00F25892" w:rsidP="00F25892">
            <w:pPr>
              <w:rPr>
                <w:sz w:val="24"/>
                <w:szCs w:val="24"/>
                <w:lang w:val="ru-RU"/>
              </w:rPr>
            </w:pPr>
          </w:p>
        </w:tc>
        <w:tc>
          <w:tcPr>
            <w:tcW w:w="7513" w:type="dxa"/>
          </w:tcPr>
          <w:p w:rsidR="00F25892" w:rsidRPr="0037450A" w:rsidRDefault="00F25892" w:rsidP="00F25892">
            <w:pPr>
              <w:pStyle w:val="TableParagraph"/>
              <w:ind w:left="110"/>
              <w:rPr>
                <w:sz w:val="24"/>
                <w:szCs w:val="24"/>
                <w:lang w:val="ru-RU"/>
              </w:rPr>
            </w:pPr>
            <w:r>
              <w:rPr>
                <w:sz w:val="24"/>
                <w:szCs w:val="24"/>
                <w:lang w:val="ru-RU"/>
              </w:rPr>
              <w:t>ПЗ 13</w:t>
            </w:r>
            <w:r w:rsidRPr="0037450A">
              <w:rPr>
                <w:spacing w:val="-1"/>
                <w:sz w:val="24"/>
                <w:szCs w:val="24"/>
                <w:lang w:val="ru-RU"/>
              </w:rPr>
              <w:t xml:space="preserve"> </w:t>
            </w:r>
            <w:r w:rsidRPr="0037450A">
              <w:rPr>
                <w:sz w:val="24"/>
                <w:szCs w:val="24"/>
                <w:lang w:val="ru-RU"/>
              </w:rPr>
              <w:t>Контроль</w:t>
            </w:r>
            <w:r w:rsidRPr="0037450A">
              <w:rPr>
                <w:spacing w:val="-1"/>
                <w:sz w:val="24"/>
                <w:szCs w:val="24"/>
                <w:lang w:val="ru-RU"/>
              </w:rPr>
              <w:t xml:space="preserve"> </w:t>
            </w:r>
            <w:r w:rsidRPr="0037450A">
              <w:rPr>
                <w:sz w:val="24"/>
                <w:szCs w:val="24"/>
                <w:lang w:val="ru-RU"/>
              </w:rPr>
              <w:t>качества</w:t>
            </w:r>
            <w:r w:rsidRPr="0037450A">
              <w:rPr>
                <w:spacing w:val="-3"/>
                <w:sz w:val="24"/>
                <w:szCs w:val="24"/>
                <w:lang w:val="ru-RU"/>
              </w:rPr>
              <w:t xml:space="preserve"> </w:t>
            </w:r>
            <w:r w:rsidRPr="0037450A">
              <w:rPr>
                <w:sz w:val="24"/>
                <w:szCs w:val="24"/>
                <w:lang w:val="ru-RU"/>
              </w:rPr>
              <w:t>болтового</w:t>
            </w:r>
            <w:r w:rsidRPr="0037450A">
              <w:rPr>
                <w:spacing w:val="-1"/>
                <w:sz w:val="24"/>
                <w:szCs w:val="24"/>
                <w:lang w:val="ru-RU"/>
              </w:rPr>
              <w:t xml:space="preserve"> </w:t>
            </w:r>
            <w:r w:rsidRPr="0037450A">
              <w:rPr>
                <w:sz w:val="24"/>
                <w:szCs w:val="24"/>
                <w:lang w:val="ru-RU"/>
              </w:rPr>
              <w:t>соединения.</w:t>
            </w:r>
            <w:r w:rsidRPr="0037450A">
              <w:rPr>
                <w:spacing w:val="-1"/>
                <w:sz w:val="24"/>
                <w:szCs w:val="24"/>
                <w:lang w:val="ru-RU"/>
              </w:rPr>
              <w:t xml:space="preserve"> </w:t>
            </w:r>
            <w:r w:rsidRPr="0037450A">
              <w:rPr>
                <w:sz w:val="24"/>
                <w:szCs w:val="24"/>
                <w:lang w:val="ru-RU"/>
              </w:rPr>
              <w:t>Дефекты</w:t>
            </w:r>
            <w:r w:rsidRPr="0037450A">
              <w:rPr>
                <w:spacing w:val="-1"/>
                <w:sz w:val="24"/>
                <w:szCs w:val="24"/>
                <w:lang w:val="ru-RU"/>
              </w:rPr>
              <w:t xml:space="preserve"> </w:t>
            </w:r>
            <w:r w:rsidRPr="0037450A">
              <w:rPr>
                <w:sz w:val="24"/>
                <w:szCs w:val="24"/>
                <w:lang w:val="ru-RU"/>
              </w:rPr>
              <w:t>болтовых</w:t>
            </w:r>
            <w:r w:rsidRPr="0037450A">
              <w:rPr>
                <w:spacing w:val="-1"/>
                <w:sz w:val="24"/>
                <w:szCs w:val="24"/>
                <w:lang w:val="ru-RU"/>
              </w:rPr>
              <w:t xml:space="preserve"> </w:t>
            </w:r>
            <w:r w:rsidRPr="0037450A">
              <w:rPr>
                <w:sz w:val="24"/>
                <w:szCs w:val="24"/>
                <w:lang w:val="ru-RU"/>
              </w:rPr>
              <w:t>соединений</w:t>
            </w:r>
          </w:p>
        </w:tc>
        <w:tc>
          <w:tcPr>
            <w:tcW w:w="1417" w:type="dxa"/>
          </w:tcPr>
          <w:p w:rsidR="00F25892" w:rsidRPr="00123572" w:rsidRDefault="00F25892" w:rsidP="00F25892">
            <w:pPr>
              <w:pStyle w:val="TableParagraph"/>
              <w:jc w:val="center"/>
              <w:rPr>
                <w:i/>
                <w:lang w:val="ru-RU"/>
              </w:rPr>
            </w:pPr>
            <w:r w:rsidRPr="00123572">
              <w:rPr>
                <w:i/>
                <w:lang w:val="ru-RU"/>
              </w:rPr>
              <w:t>2</w:t>
            </w:r>
          </w:p>
        </w:tc>
        <w:tc>
          <w:tcPr>
            <w:tcW w:w="993" w:type="dxa"/>
            <w:vMerge/>
            <w:vAlign w:val="center"/>
          </w:tcPr>
          <w:p w:rsidR="00F25892" w:rsidRPr="00123572" w:rsidRDefault="00F25892" w:rsidP="00F25892">
            <w:pPr>
              <w:pStyle w:val="TableParagraph"/>
              <w:spacing w:before="120"/>
              <w:ind w:left="12"/>
              <w:jc w:val="center"/>
              <w:rPr>
                <w:i/>
                <w:lang w:val="ru-RU"/>
              </w:rPr>
            </w:pPr>
          </w:p>
        </w:tc>
        <w:tc>
          <w:tcPr>
            <w:tcW w:w="1275" w:type="dxa"/>
            <w:vMerge/>
            <w:vAlign w:val="center"/>
          </w:tcPr>
          <w:p w:rsidR="00F25892" w:rsidRPr="00051851" w:rsidRDefault="00F25892" w:rsidP="00F25892">
            <w:pPr>
              <w:pStyle w:val="TableParagraph"/>
              <w:spacing w:before="120"/>
              <w:ind w:left="12"/>
              <w:jc w:val="center"/>
              <w:rPr>
                <w:i/>
                <w:lang w:val="ru-RU"/>
              </w:rPr>
            </w:pPr>
          </w:p>
        </w:tc>
      </w:tr>
      <w:tr w:rsidR="00F25892" w:rsidTr="00F25892">
        <w:trPr>
          <w:trHeight w:val="505"/>
        </w:trPr>
        <w:tc>
          <w:tcPr>
            <w:tcW w:w="2977" w:type="dxa"/>
            <w:gridSpan w:val="2"/>
            <w:vMerge/>
          </w:tcPr>
          <w:p w:rsidR="00F25892" w:rsidRPr="0037450A" w:rsidRDefault="00F25892" w:rsidP="00F25892">
            <w:pPr>
              <w:rPr>
                <w:sz w:val="24"/>
                <w:szCs w:val="24"/>
              </w:rPr>
            </w:pPr>
          </w:p>
        </w:tc>
        <w:tc>
          <w:tcPr>
            <w:tcW w:w="7513" w:type="dxa"/>
          </w:tcPr>
          <w:p w:rsidR="00F25892" w:rsidRPr="0037450A" w:rsidRDefault="00F25892" w:rsidP="00F25892">
            <w:pPr>
              <w:pStyle w:val="TableParagraph"/>
              <w:ind w:left="110"/>
              <w:rPr>
                <w:b/>
                <w:sz w:val="24"/>
                <w:szCs w:val="24"/>
                <w:lang w:val="ru-RU"/>
              </w:rPr>
            </w:pPr>
            <w:r w:rsidRPr="0037450A">
              <w:rPr>
                <w:b/>
                <w:sz w:val="24"/>
                <w:szCs w:val="24"/>
                <w:lang w:val="ru-RU"/>
              </w:rPr>
              <w:t>Самостоятельная работа обучающихся:</w:t>
            </w:r>
          </w:p>
          <w:p w:rsidR="00F25892" w:rsidRPr="0037450A" w:rsidRDefault="00F25892" w:rsidP="00F25892">
            <w:pPr>
              <w:pStyle w:val="TableParagraph"/>
              <w:ind w:left="110"/>
              <w:rPr>
                <w:sz w:val="24"/>
                <w:szCs w:val="24"/>
                <w:lang w:val="ru-RU"/>
              </w:rPr>
            </w:pPr>
            <w:r w:rsidRPr="0037450A">
              <w:rPr>
                <w:rStyle w:val="c0"/>
                <w:color w:val="000000"/>
                <w:sz w:val="24"/>
                <w:szCs w:val="24"/>
                <w:shd w:val="clear" w:color="auto" w:fill="FFFFFF"/>
                <w:lang w:val="ru-RU"/>
              </w:rPr>
              <w:t>Работа с конспектами лекций при подготовке к к/</w:t>
            </w:r>
            <w:r>
              <w:rPr>
                <w:rStyle w:val="c0"/>
                <w:color w:val="000000"/>
                <w:sz w:val="24"/>
                <w:szCs w:val="24"/>
                <w:shd w:val="clear" w:color="auto" w:fill="FFFFFF"/>
                <w:lang w:val="ru-RU"/>
              </w:rPr>
              <w:t>р</w:t>
            </w:r>
          </w:p>
        </w:tc>
        <w:tc>
          <w:tcPr>
            <w:tcW w:w="1417" w:type="dxa"/>
          </w:tcPr>
          <w:p w:rsidR="00F25892" w:rsidRPr="000E2F94" w:rsidRDefault="00F25892" w:rsidP="00F25892">
            <w:pPr>
              <w:pStyle w:val="TableParagraph"/>
              <w:jc w:val="center"/>
              <w:rPr>
                <w:i/>
                <w:lang w:val="ru-RU"/>
              </w:rPr>
            </w:pPr>
          </w:p>
        </w:tc>
        <w:tc>
          <w:tcPr>
            <w:tcW w:w="993" w:type="dxa"/>
            <w:vAlign w:val="center"/>
          </w:tcPr>
          <w:p w:rsidR="00F25892" w:rsidRPr="000E2F94" w:rsidRDefault="00F25892" w:rsidP="00F25892">
            <w:pPr>
              <w:pStyle w:val="TableParagraph"/>
              <w:spacing w:before="120"/>
              <w:ind w:left="12"/>
              <w:jc w:val="center"/>
              <w:rPr>
                <w:i/>
                <w:lang w:val="ru-RU"/>
              </w:rPr>
            </w:pPr>
          </w:p>
        </w:tc>
        <w:tc>
          <w:tcPr>
            <w:tcW w:w="1275" w:type="dxa"/>
            <w:vAlign w:val="center"/>
          </w:tcPr>
          <w:p w:rsidR="00F25892" w:rsidRPr="000E2F94" w:rsidRDefault="00F25892" w:rsidP="00F25892">
            <w:pPr>
              <w:pStyle w:val="TableParagraph"/>
              <w:spacing w:before="120"/>
              <w:ind w:left="12"/>
              <w:jc w:val="center"/>
              <w:rPr>
                <w:i/>
                <w:lang w:val="ru-RU"/>
              </w:rPr>
            </w:pPr>
          </w:p>
        </w:tc>
      </w:tr>
      <w:tr w:rsidR="00F25892" w:rsidTr="00EE48E8">
        <w:trPr>
          <w:trHeight w:val="505"/>
        </w:trPr>
        <w:tc>
          <w:tcPr>
            <w:tcW w:w="10490" w:type="dxa"/>
            <w:gridSpan w:val="3"/>
          </w:tcPr>
          <w:p w:rsidR="00F25892" w:rsidRPr="0037450A" w:rsidRDefault="00F25892" w:rsidP="00F25892">
            <w:pPr>
              <w:pStyle w:val="TableParagraph"/>
              <w:ind w:left="138"/>
              <w:rPr>
                <w:b/>
                <w:i/>
                <w:sz w:val="24"/>
                <w:szCs w:val="24"/>
                <w:lang w:val="ru-RU"/>
              </w:rPr>
            </w:pPr>
            <w:r w:rsidRPr="0037450A">
              <w:rPr>
                <w:b/>
                <w:sz w:val="24"/>
                <w:szCs w:val="24"/>
                <w:lang w:val="ru-RU"/>
              </w:rPr>
              <w:t>Примерная</w:t>
            </w:r>
            <w:r w:rsidRPr="0037450A">
              <w:rPr>
                <w:b/>
                <w:spacing w:val="-5"/>
                <w:sz w:val="24"/>
                <w:szCs w:val="24"/>
                <w:lang w:val="ru-RU"/>
              </w:rPr>
              <w:t xml:space="preserve"> </w:t>
            </w:r>
            <w:r w:rsidRPr="0037450A">
              <w:rPr>
                <w:b/>
                <w:sz w:val="24"/>
                <w:szCs w:val="24"/>
                <w:lang w:val="ru-RU"/>
              </w:rPr>
              <w:t>тематика</w:t>
            </w:r>
            <w:r w:rsidRPr="0037450A">
              <w:rPr>
                <w:b/>
                <w:spacing w:val="-5"/>
                <w:sz w:val="24"/>
                <w:szCs w:val="24"/>
                <w:lang w:val="ru-RU"/>
              </w:rPr>
              <w:t xml:space="preserve"> </w:t>
            </w:r>
            <w:r w:rsidRPr="0037450A">
              <w:rPr>
                <w:b/>
                <w:sz w:val="24"/>
                <w:szCs w:val="24"/>
                <w:lang w:val="ru-RU"/>
              </w:rPr>
              <w:t>самостоятельной</w:t>
            </w:r>
            <w:r w:rsidRPr="0037450A">
              <w:rPr>
                <w:b/>
                <w:spacing w:val="-2"/>
                <w:sz w:val="24"/>
                <w:szCs w:val="24"/>
                <w:lang w:val="ru-RU"/>
              </w:rPr>
              <w:t xml:space="preserve"> </w:t>
            </w:r>
            <w:r w:rsidRPr="0037450A">
              <w:rPr>
                <w:b/>
                <w:sz w:val="24"/>
                <w:szCs w:val="24"/>
                <w:lang w:val="ru-RU"/>
              </w:rPr>
              <w:t>учебной</w:t>
            </w:r>
            <w:r w:rsidRPr="0037450A">
              <w:rPr>
                <w:b/>
                <w:spacing w:val="-2"/>
                <w:sz w:val="24"/>
                <w:szCs w:val="24"/>
                <w:lang w:val="ru-RU"/>
              </w:rPr>
              <w:t xml:space="preserve"> </w:t>
            </w:r>
            <w:r w:rsidRPr="0037450A">
              <w:rPr>
                <w:b/>
                <w:sz w:val="24"/>
                <w:szCs w:val="24"/>
                <w:lang w:val="ru-RU"/>
              </w:rPr>
              <w:t>работы</w:t>
            </w:r>
            <w:r w:rsidRPr="0037450A">
              <w:rPr>
                <w:b/>
                <w:spacing w:val="-2"/>
                <w:sz w:val="24"/>
                <w:szCs w:val="24"/>
                <w:lang w:val="ru-RU"/>
              </w:rPr>
              <w:t xml:space="preserve"> </w:t>
            </w:r>
            <w:r w:rsidRPr="0037450A">
              <w:rPr>
                <w:b/>
                <w:sz w:val="24"/>
                <w:szCs w:val="24"/>
                <w:lang w:val="ru-RU"/>
              </w:rPr>
              <w:t>при</w:t>
            </w:r>
            <w:r w:rsidRPr="0037450A">
              <w:rPr>
                <w:b/>
                <w:spacing w:val="-2"/>
                <w:sz w:val="24"/>
                <w:szCs w:val="24"/>
                <w:lang w:val="ru-RU"/>
              </w:rPr>
              <w:t xml:space="preserve"> </w:t>
            </w:r>
            <w:r w:rsidRPr="0037450A">
              <w:rPr>
                <w:b/>
                <w:sz w:val="24"/>
                <w:szCs w:val="24"/>
                <w:lang w:val="ru-RU"/>
              </w:rPr>
              <w:t>изучении</w:t>
            </w:r>
            <w:r w:rsidRPr="0037450A">
              <w:rPr>
                <w:b/>
                <w:spacing w:val="4"/>
                <w:sz w:val="24"/>
                <w:szCs w:val="24"/>
                <w:lang w:val="ru-RU"/>
              </w:rPr>
              <w:t xml:space="preserve"> </w:t>
            </w:r>
            <w:r w:rsidRPr="00672F17">
              <w:rPr>
                <w:b/>
                <w:sz w:val="24"/>
                <w:szCs w:val="24"/>
                <w:lang w:val="ru-RU"/>
              </w:rPr>
              <w:t>раздела</w:t>
            </w:r>
            <w:r w:rsidRPr="00672F17">
              <w:rPr>
                <w:b/>
                <w:spacing w:val="-2"/>
                <w:sz w:val="24"/>
                <w:szCs w:val="24"/>
                <w:lang w:val="ru-RU"/>
              </w:rPr>
              <w:t xml:space="preserve"> </w:t>
            </w:r>
            <w:r w:rsidRPr="00672F17">
              <w:rPr>
                <w:b/>
                <w:sz w:val="24"/>
                <w:szCs w:val="24"/>
                <w:lang w:val="ru-RU"/>
              </w:rPr>
              <w:t>2</w:t>
            </w:r>
          </w:p>
          <w:p w:rsidR="00F25892" w:rsidRPr="0037450A" w:rsidRDefault="00F25892" w:rsidP="00F25892">
            <w:pPr>
              <w:pStyle w:val="TableParagraph"/>
              <w:numPr>
                <w:ilvl w:val="0"/>
                <w:numId w:val="2"/>
              </w:numPr>
              <w:ind w:left="731" w:hanging="594"/>
              <w:jc w:val="both"/>
              <w:rPr>
                <w:sz w:val="24"/>
                <w:szCs w:val="24"/>
                <w:lang w:val="ru-RU"/>
              </w:rPr>
            </w:pPr>
            <w:r w:rsidRPr="0037450A">
              <w:rPr>
                <w:sz w:val="24"/>
                <w:szCs w:val="24"/>
                <w:lang w:val="ru-RU"/>
              </w:rPr>
              <w:t>Изучение</w:t>
            </w:r>
            <w:r w:rsidRPr="0037450A">
              <w:rPr>
                <w:spacing w:val="-4"/>
                <w:sz w:val="24"/>
                <w:szCs w:val="24"/>
                <w:lang w:val="ru-RU"/>
              </w:rPr>
              <w:t xml:space="preserve"> </w:t>
            </w:r>
            <w:r w:rsidRPr="0037450A">
              <w:rPr>
                <w:sz w:val="24"/>
                <w:szCs w:val="24"/>
                <w:lang w:val="ru-RU"/>
              </w:rPr>
              <w:t>конструкции</w:t>
            </w:r>
            <w:r w:rsidRPr="0037450A">
              <w:rPr>
                <w:spacing w:val="-3"/>
                <w:sz w:val="24"/>
                <w:szCs w:val="24"/>
                <w:lang w:val="ru-RU"/>
              </w:rPr>
              <w:t xml:space="preserve"> </w:t>
            </w:r>
            <w:r w:rsidRPr="0037450A">
              <w:rPr>
                <w:sz w:val="24"/>
                <w:szCs w:val="24"/>
                <w:lang w:val="ru-RU"/>
              </w:rPr>
              <w:t>крыла</w:t>
            </w:r>
            <w:r w:rsidRPr="0037450A">
              <w:rPr>
                <w:spacing w:val="-5"/>
                <w:sz w:val="24"/>
                <w:szCs w:val="24"/>
                <w:lang w:val="ru-RU"/>
              </w:rPr>
              <w:t xml:space="preserve"> </w:t>
            </w:r>
            <w:r w:rsidRPr="0037450A">
              <w:rPr>
                <w:sz w:val="24"/>
                <w:szCs w:val="24"/>
                <w:lang w:val="ru-RU"/>
              </w:rPr>
              <w:t>(конструктивно-силовые</w:t>
            </w:r>
            <w:r w:rsidRPr="0037450A">
              <w:rPr>
                <w:spacing w:val="-3"/>
                <w:sz w:val="24"/>
                <w:szCs w:val="24"/>
                <w:lang w:val="ru-RU"/>
              </w:rPr>
              <w:t xml:space="preserve"> </w:t>
            </w:r>
            <w:r w:rsidRPr="0037450A">
              <w:rPr>
                <w:sz w:val="24"/>
                <w:szCs w:val="24"/>
                <w:lang w:val="ru-RU"/>
              </w:rPr>
              <w:t>элементы)</w:t>
            </w:r>
          </w:p>
          <w:p w:rsidR="00F25892" w:rsidRPr="0037450A" w:rsidRDefault="00F25892" w:rsidP="00F25892">
            <w:pPr>
              <w:pStyle w:val="TableParagraph"/>
              <w:numPr>
                <w:ilvl w:val="0"/>
                <w:numId w:val="2"/>
              </w:numPr>
              <w:ind w:left="731" w:hanging="594"/>
              <w:jc w:val="both"/>
              <w:rPr>
                <w:sz w:val="24"/>
                <w:szCs w:val="24"/>
                <w:lang w:val="ru-RU"/>
              </w:rPr>
            </w:pPr>
            <w:r w:rsidRPr="0037450A">
              <w:rPr>
                <w:sz w:val="24"/>
                <w:szCs w:val="24"/>
                <w:lang w:val="ru-RU"/>
              </w:rPr>
              <w:t>Изучение</w:t>
            </w:r>
            <w:r w:rsidRPr="0037450A">
              <w:rPr>
                <w:spacing w:val="-4"/>
                <w:sz w:val="24"/>
                <w:szCs w:val="24"/>
                <w:lang w:val="ru-RU"/>
              </w:rPr>
              <w:t xml:space="preserve"> </w:t>
            </w:r>
            <w:r w:rsidRPr="0037450A">
              <w:rPr>
                <w:sz w:val="24"/>
                <w:szCs w:val="24"/>
                <w:lang w:val="ru-RU"/>
              </w:rPr>
              <w:t>конструкции</w:t>
            </w:r>
            <w:r w:rsidRPr="0037450A">
              <w:rPr>
                <w:spacing w:val="-4"/>
                <w:sz w:val="24"/>
                <w:szCs w:val="24"/>
                <w:lang w:val="ru-RU"/>
              </w:rPr>
              <w:t xml:space="preserve"> </w:t>
            </w:r>
            <w:r w:rsidRPr="0037450A">
              <w:rPr>
                <w:sz w:val="24"/>
                <w:szCs w:val="24"/>
                <w:lang w:val="ru-RU"/>
              </w:rPr>
              <w:t>фюзеляжа</w:t>
            </w:r>
            <w:r w:rsidRPr="0037450A">
              <w:rPr>
                <w:spacing w:val="-3"/>
                <w:sz w:val="24"/>
                <w:szCs w:val="24"/>
                <w:lang w:val="ru-RU"/>
              </w:rPr>
              <w:t xml:space="preserve"> </w:t>
            </w:r>
            <w:r w:rsidRPr="0037450A">
              <w:rPr>
                <w:sz w:val="24"/>
                <w:szCs w:val="24"/>
                <w:lang w:val="ru-RU"/>
              </w:rPr>
              <w:t>(конструктивно-силовые</w:t>
            </w:r>
            <w:r w:rsidRPr="0037450A">
              <w:rPr>
                <w:spacing w:val="-4"/>
                <w:sz w:val="24"/>
                <w:szCs w:val="24"/>
                <w:lang w:val="ru-RU"/>
              </w:rPr>
              <w:t xml:space="preserve"> </w:t>
            </w:r>
            <w:r w:rsidRPr="0037450A">
              <w:rPr>
                <w:sz w:val="24"/>
                <w:szCs w:val="24"/>
                <w:lang w:val="ru-RU"/>
              </w:rPr>
              <w:t>элементы)</w:t>
            </w:r>
          </w:p>
          <w:p w:rsidR="00F25892" w:rsidRPr="0037450A" w:rsidRDefault="00F25892" w:rsidP="00F25892">
            <w:pPr>
              <w:pStyle w:val="TableParagraph"/>
              <w:numPr>
                <w:ilvl w:val="0"/>
                <w:numId w:val="2"/>
              </w:numPr>
              <w:ind w:left="731" w:hanging="594"/>
              <w:jc w:val="both"/>
              <w:rPr>
                <w:sz w:val="24"/>
                <w:szCs w:val="24"/>
                <w:lang w:val="ru-RU"/>
              </w:rPr>
            </w:pPr>
            <w:r w:rsidRPr="0037450A">
              <w:rPr>
                <w:sz w:val="24"/>
                <w:szCs w:val="24"/>
                <w:lang w:val="ru-RU"/>
              </w:rPr>
              <w:t>Изучение</w:t>
            </w:r>
            <w:r w:rsidRPr="0037450A">
              <w:rPr>
                <w:spacing w:val="-4"/>
                <w:sz w:val="24"/>
                <w:szCs w:val="24"/>
                <w:lang w:val="ru-RU"/>
              </w:rPr>
              <w:t xml:space="preserve"> </w:t>
            </w:r>
            <w:r w:rsidRPr="0037450A">
              <w:rPr>
                <w:sz w:val="24"/>
                <w:szCs w:val="24"/>
                <w:lang w:val="ru-RU"/>
              </w:rPr>
              <w:t>конструкции</w:t>
            </w:r>
            <w:r w:rsidRPr="0037450A">
              <w:rPr>
                <w:spacing w:val="-4"/>
                <w:sz w:val="24"/>
                <w:szCs w:val="24"/>
                <w:lang w:val="ru-RU"/>
              </w:rPr>
              <w:t xml:space="preserve"> </w:t>
            </w:r>
            <w:r w:rsidRPr="0037450A">
              <w:rPr>
                <w:sz w:val="24"/>
                <w:szCs w:val="24"/>
                <w:lang w:val="ru-RU"/>
              </w:rPr>
              <w:t>оперения</w:t>
            </w:r>
            <w:r w:rsidRPr="0037450A">
              <w:rPr>
                <w:spacing w:val="-5"/>
                <w:sz w:val="24"/>
                <w:szCs w:val="24"/>
                <w:lang w:val="ru-RU"/>
              </w:rPr>
              <w:t xml:space="preserve"> </w:t>
            </w:r>
            <w:r w:rsidRPr="0037450A">
              <w:rPr>
                <w:sz w:val="24"/>
                <w:szCs w:val="24"/>
                <w:lang w:val="ru-RU"/>
              </w:rPr>
              <w:t>самолета (конструктивно-силовые</w:t>
            </w:r>
            <w:r w:rsidRPr="0037450A">
              <w:rPr>
                <w:spacing w:val="-4"/>
                <w:sz w:val="24"/>
                <w:szCs w:val="24"/>
                <w:lang w:val="ru-RU"/>
              </w:rPr>
              <w:t xml:space="preserve"> </w:t>
            </w:r>
            <w:r w:rsidRPr="0037450A">
              <w:rPr>
                <w:sz w:val="24"/>
                <w:szCs w:val="24"/>
                <w:lang w:val="ru-RU"/>
              </w:rPr>
              <w:t>элементы)</w:t>
            </w:r>
          </w:p>
          <w:p w:rsidR="00F25892" w:rsidRPr="0037450A" w:rsidRDefault="00F25892" w:rsidP="00F25892">
            <w:pPr>
              <w:pStyle w:val="TableParagraph"/>
              <w:numPr>
                <w:ilvl w:val="0"/>
                <w:numId w:val="2"/>
              </w:numPr>
              <w:ind w:left="731" w:right="431" w:hanging="594"/>
              <w:jc w:val="both"/>
              <w:rPr>
                <w:sz w:val="24"/>
                <w:szCs w:val="24"/>
                <w:lang w:val="ru-RU"/>
              </w:rPr>
            </w:pPr>
            <w:r w:rsidRPr="0037450A">
              <w:rPr>
                <w:sz w:val="24"/>
                <w:szCs w:val="24"/>
                <w:lang w:val="ru-RU"/>
              </w:rPr>
              <w:t xml:space="preserve">Систематическая проработка конспектов занятий, учебной и специальной технической литературы. </w:t>
            </w:r>
          </w:p>
          <w:p w:rsidR="00F25892" w:rsidRPr="0037450A" w:rsidRDefault="00F25892" w:rsidP="00F25892">
            <w:pPr>
              <w:pStyle w:val="TableParagraph"/>
              <w:numPr>
                <w:ilvl w:val="0"/>
                <w:numId w:val="2"/>
              </w:numPr>
              <w:ind w:left="731" w:right="301" w:hanging="594"/>
              <w:jc w:val="both"/>
              <w:rPr>
                <w:sz w:val="24"/>
                <w:szCs w:val="24"/>
                <w:lang w:val="ru-RU"/>
              </w:rPr>
            </w:pPr>
            <w:r w:rsidRPr="0037450A">
              <w:rPr>
                <w:sz w:val="24"/>
                <w:szCs w:val="24"/>
                <w:lang w:val="ru-RU"/>
              </w:rPr>
              <w:t>Подготовка к лабораторным и практическим работам с использованием методических рекомендаций преподавателя,</w:t>
            </w:r>
            <w:r w:rsidRPr="0037450A">
              <w:rPr>
                <w:spacing w:val="-52"/>
                <w:sz w:val="24"/>
                <w:szCs w:val="24"/>
                <w:lang w:val="ru-RU"/>
              </w:rPr>
              <w:t xml:space="preserve"> </w:t>
            </w:r>
            <w:r w:rsidRPr="0037450A">
              <w:rPr>
                <w:sz w:val="24"/>
                <w:szCs w:val="24"/>
                <w:lang w:val="ru-RU"/>
              </w:rPr>
              <w:t>оформление</w:t>
            </w:r>
            <w:r w:rsidRPr="0037450A">
              <w:rPr>
                <w:spacing w:val="-1"/>
                <w:sz w:val="24"/>
                <w:szCs w:val="24"/>
                <w:lang w:val="ru-RU"/>
              </w:rPr>
              <w:t xml:space="preserve"> </w:t>
            </w:r>
            <w:r w:rsidRPr="0037450A">
              <w:rPr>
                <w:sz w:val="24"/>
                <w:szCs w:val="24"/>
                <w:lang w:val="ru-RU"/>
              </w:rPr>
              <w:t>лабораторных и практических работ, отчетов</w:t>
            </w:r>
            <w:r w:rsidRPr="0037450A">
              <w:rPr>
                <w:spacing w:val="-1"/>
                <w:sz w:val="24"/>
                <w:szCs w:val="24"/>
                <w:lang w:val="ru-RU"/>
              </w:rPr>
              <w:t xml:space="preserve"> </w:t>
            </w:r>
            <w:r w:rsidRPr="0037450A">
              <w:rPr>
                <w:sz w:val="24"/>
                <w:szCs w:val="24"/>
                <w:lang w:val="ru-RU"/>
              </w:rPr>
              <w:t>и</w:t>
            </w:r>
            <w:r w:rsidRPr="0037450A">
              <w:rPr>
                <w:spacing w:val="-1"/>
                <w:sz w:val="24"/>
                <w:szCs w:val="24"/>
                <w:lang w:val="ru-RU"/>
              </w:rPr>
              <w:t xml:space="preserve"> </w:t>
            </w:r>
            <w:r w:rsidRPr="0037450A">
              <w:rPr>
                <w:sz w:val="24"/>
                <w:szCs w:val="24"/>
                <w:lang w:val="ru-RU"/>
              </w:rPr>
              <w:t>подготовка к</w:t>
            </w:r>
            <w:r w:rsidRPr="0037450A">
              <w:rPr>
                <w:spacing w:val="1"/>
                <w:sz w:val="24"/>
                <w:szCs w:val="24"/>
                <w:lang w:val="ru-RU"/>
              </w:rPr>
              <w:t xml:space="preserve"> </w:t>
            </w:r>
            <w:r w:rsidRPr="0037450A">
              <w:rPr>
                <w:sz w:val="24"/>
                <w:szCs w:val="24"/>
                <w:lang w:val="ru-RU"/>
              </w:rPr>
              <w:t>их</w:t>
            </w:r>
            <w:r w:rsidRPr="0037450A">
              <w:rPr>
                <w:spacing w:val="-3"/>
                <w:sz w:val="24"/>
                <w:szCs w:val="24"/>
                <w:lang w:val="ru-RU"/>
              </w:rPr>
              <w:t xml:space="preserve"> </w:t>
            </w:r>
            <w:r w:rsidRPr="0037450A">
              <w:rPr>
                <w:sz w:val="24"/>
                <w:szCs w:val="24"/>
                <w:lang w:val="ru-RU"/>
              </w:rPr>
              <w:t>защите.</w:t>
            </w:r>
          </w:p>
          <w:p w:rsidR="00F25892" w:rsidRPr="0037450A" w:rsidRDefault="00F25892" w:rsidP="00F25892">
            <w:pPr>
              <w:pStyle w:val="TableParagraph"/>
              <w:numPr>
                <w:ilvl w:val="0"/>
                <w:numId w:val="2"/>
              </w:numPr>
              <w:ind w:left="731" w:hanging="594"/>
              <w:jc w:val="both"/>
              <w:rPr>
                <w:sz w:val="24"/>
                <w:szCs w:val="24"/>
                <w:lang w:val="ru-RU"/>
              </w:rPr>
            </w:pPr>
            <w:r w:rsidRPr="0037450A">
              <w:rPr>
                <w:sz w:val="24"/>
                <w:szCs w:val="24"/>
                <w:lang w:val="ru-RU"/>
              </w:rPr>
              <w:t>Самостоятельное</w:t>
            </w:r>
            <w:r w:rsidRPr="0037450A">
              <w:rPr>
                <w:spacing w:val="-2"/>
                <w:sz w:val="24"/>
                <w:szCs w:val="24"/>
                <w:lang w:val="ru-RU"/>
              </w:rPr>
              <w:t xml:space="preserve"> </w:t>
            </w:r>
            <w:r w:rsidRPr="0037450A">
              <w:rPr>
                <w:sz w:val="24"/>
                <w:szCs w:val="24"/>
                <w:lang w:val="ru-RU"/>
              </w:rPr>
              <w:t>изучение</w:t>
            </w:r>
            <w:r w:rsidRPr="0037450A">
              <w:rPr>
                <w:spacing w:val="-2"/>
                <w:sz w:val="24"/>
                <w:szCs w:val="24"/>
                <w:lang w:val="ru-RU"/>
              </w:rPr>
              <w:t xml:space="preserve"> </w:t>
            </w:r>
            <w:r w:rsidRPr="0037450A">
              <w:rPr>
                <w:sz w:val="24"/>
                <w:szCs w:val="24"/>
                <w:lang w:val="ru-RU"/>
              </w:rPr>
              <w:t>правил</w:t>
            </w:r>
            <w:r w:rsidRPr="0037450A">
              <w:rPr>
                <w:spacing w:val="-2"/>
                <w:sz w:val="24"/>
                <w:szCs w:val="24"/>
                <w:lang w:val="ru-RU"/>
              </w:rPr>
              <w:t xml:space="preserve"> </w:t>
            </w:r>
            <w:r w:rsidRPr="0037450A">
              <w:rPr>
                <w:sz w:val="24"/>
                <w:szCs w:val="24"/>
                <w:lang w:val="ru-RU"/>
              </w:rPr>
              <w:t>выполнения</w:t>
            </w:r>
            <w:r w:rsidRPr="0037450A">
              <w:rPr>
                <w:spacing w:val="-3"/>
                <w:sz w:val="24"/>
                <w:szCs w:val="24"/>
                <w:lang w:val="ru-RU"/>
              </w:rPr>
              <w:t xml:space="preserve"> </w:t>
            </w:r>
            <w:r w:rsidRPr="0037450A">
              <w:rPr>
                <w:sz w:val="24"/>
                <w:szCs w:val="24"/>
                <w:lang w:val="ru-RU"/>
              </w:rPr>
              <w:t>чертежей</w:t>
            </w:r>
            <w:r w:rsidRPr="0037450A">
              <w:rPr>
                <w:spacing w:val="-2"/>
                <w:sz w:val="24"/>
                <w:szCs w:val="24"/>
                <w:lang w:val="ru-RU"/>
              </w:rPr>
              <w:t xml:space="preserve"> </w:t>
            </w:r>
            <w:r w:rsidRPr="0037450A">
              <w:rPr>
                <w:sz w:val="24"/>
                <w:szCs w:val="24"/>
                <w:lang w:val="ru-RU"/>
              </w:rPr>
              <w:t>и</w:t>
            </w:r>
            <w:r w:rsidRPr="0037450A">
              <w:rPr>
                <w:spacing w:val="-3"/>
                <w:sz w:val="24"/>
                <w:szCs w:val="24"/>
                <w:lang w:val="ru-RU"/>
              </w:rPr>
              <w:t xml:space="preserve"> </w:t>
            </w:r>
            <w:r w:rsidRPr="0037450A">
              <w:rPr>
                <w:sz w:val="24"/>
                <w:szCs w:val="24"/>
                <w:lang w:val="ru-RU"/>
              </w:rPr>
              <w:t>технологической</w:t>
            </w:r>
            <w:r w:rsidRPr="0037450A">
              <w:rPr>
                <w:spacing w:val="-5"/>
                <w:sz w:val="24"/>
                <w:szCs w:val="24"/>
                <w:lang w:val="ru-RU"/>
              </w:rPr>
              <w:t xml:space="preserve"> </w:t>
            </w:r>
            <w:r w:rsidRPr="0037450A">
              <w:rPr>
                <w:sz w:val="24"/>
                <w:szCs w:val="24"/>
                <w:lang w:val="ru-RU"/>
              </w:rPr>
              <w:t>документации</w:t>
            </w:r>
            <w:r w:rsidRPr="0037450A">
              <w:rPr>
                <w:spacing w:val="-2"/>
                <w:sz w:val="24"/>
                <w:szCs w:val="24"/>
                <w:lang w:val="ru-RU"/>
              </w:rPr>
              <w:t xml:space="preserve"> </w:t>
            </w:r>
            <w:r w:rsidRPr="0037450A">
              <w:rPr>
                <w:sz w:val="24"/>
                <w:szCs w:val="24"/>
                <w:lang w:val="ru-RU"/>
              </w:rPr>
              <w:t>по</w:t>
            </w:r>
            <w:r w:rsidRPr="0037450A">
              <w:rPr>
                <w:spacing w:val="-2"/>
                <w:sz w:val="24"/>
                <w:szCs w:val="24"/>
                <w:lang w:val="ru-RU"/>
              </w:rPr>
              <w:t xml:space="preserve"> </w:t>
            </w:r>
            <w:r w:rsidRPr="0037450A">
              <w:rPr>
                <w:sz w:val="24"/>
                <w:szCs w:val="24"/>
                <w:lang w:val="ru-RU"/>
              </w:rPr>
              <w:t>ЕСКД</w:t>
            </w:r>
            <w:r w:rsidRPr="0037450A">
              <w:rPr>
                <w:spacing w:val="-2"/>
                <w:sz w:val="24"/>
                <w:szCs w:val="24"/>
                <w:lang w:val="ru-RU"/>
              </w:rPr>
              <w:t xml:space="preserve"> </w:t>
            </w:r>
            <w:r w:rsidRPr="0037450A">
              <w:rPr>
                <w:sz w:val="24"/>
                <w:szCs w:val="24"/>
                <w:lang w:val="ru-RU"/>
              </w:rPr>
              <w:t>и</w:t>
            </w:r>
            <w:r w:rsidRPr="0037450A">
              <w:rPr>
                <w:spacing w:val="-4"/>
                <w:sz w:val="24"/>
                <w:szCs w:val="24"/>
                <w:lang w:val="ru-RU"/>
              </w:rPr>
              <w:t xml:space="preserve"> </w:t>
            </w:r>
            <w:r w:rsidRPr="0037450A">
              <w:rPr>
                <w:sz w:val="24"/>
                <w:szCs w:val="24"/>
                <w:lang w:val="ru-RU"/>
              </w:rPr>
              <w:t>ЕСТП.</w:t>
            </w:r>
          </w:p>
          <w:p w:rsidR="00F25892" w:rsidRPr="0037450A" w:rsidRDefault="00F25892" w:rsidP="00F25892">
            <w:pPr>
              <w:pStyle w:val="TableParagraph"/>
              <w:numPr>
                <w:ilvl w:val="0"/>
                <w:numId w:val="2"/>
              </w:numPr>
              <w:ind w:left="731" w:hanging="594"/>
              <w:jc w:val="both"/>
              <w:rPr>
                <w:sz w:val="24"/>
                <w:szCs w:val="24"/>
                <w:lang w:val="ru-RU"/>
              </w:rPr>
            </w:pPr>
            <w:r w:rsidRPr="0037450A">
              <w:rPr>
                <w:sz w:val="24"/>
                <w:szCs w:val="24"/>
                <w:lang w:val="ru-RU"/>
              </w:rPr>
              <w:t>Подготовка</w:t>
            </w:r>
            <w:r w:rsidRPr="0037450A">
              <w:rPr>
                <w:spacing w:val="-4"/>
                <w:sz w:val="24"/>
                <w:szCs w:val="24"/>
                <w:lang w:val="ru-RU"/>
              </w:rPr>
              <w:t xml:space="preserve"> </w:t>
            </w:r>
            <w:r w:rsidRPr="0037450A">
              <w:rPr>
                <w:sz w:val="24"/>
                <w:szCs w:val="24"/>
                <w:lang w:val="ru-RU"/>
              </w:rPr>
              <w:t>к</w:t>
            </w:r>
            <w:r w:rsidRPr="0037450A">
              <w:rPr>
                <w:spacing w:val="-2"/>
                <w:sz w:val="24"/>
                <w:szCs w:val="24"/>
                <w:lang w:val="ru-RU"/>
              </w:rPr>
              <w:t xml:space="preserve"> </w:t>
            </w:r>
            <w:r w:rsidRPr="0037450A">
              <w:rPr>
                <w:sz w:val="24"/>
                <w:szCs w:val="24"/>
                <w:lang w:val="ru-RU"/>
              </w:rPr>
              <w:t>семинарским</w:t>
            </w:r>
            <w:r w:rsidRPr="0037450A">
              <w:rPr>
                <w:spacing w:val="-1"/>
                <w:sz w:val="24"/>
                <w:szCs w:val="24"/>
                <w:lang w:val="ru-RU"/>
              </w:rPr>
              <w:t xml:space="preserve"> </w:t>
            </w:r>
            <w:r w:rsidRPr="0037450A">
              <w:rPr>
                <w:sz w:val="24"/>
                <w:szCs w:val="24"/>
                <w:lang w:val="ru-RU"/>
              </w:rPr>
              <w:t>занятиям.</w:t>
            </w:r>
            <w:r w:rsidRPr="0037450A">
              <w:rPr>
                <w:spacing w:val="-2"/>
                <w:sz w:val="24"/>
                <w:szCs w:val="24"/>
                <w:lang w:val="ru-RU"/>
              </w:rPr>
              <w:t xml:space="preserve"> </w:t>
            </w:r>
            <w:r w:rsidRPr="0037450A">
              <w:rPr>
                <w:sz w:val="24"/>
                <w:szCs w:val="24"/>
                <w:lang w:val="ru-RU"/>
              </w:rPr>
              <w:t>Рефераты.</w:t>
            </w:r>
          </w:p>
        </w:tc>
        <w:tc>
          <w:tcPr>
            <w:tcW w:w="1417" w:type="dxa"/>
          </w:tcPr>
          <w:p w:rsidR="00F25892" w:rsidRPr="00123572" w:rsidRDefault="00F25892" w:rsidP="00F25892">
            <w:pPr>
              <w:pStyle w:val="TableParagraph"/>
              <w:jc w:val="center"/>
              <w:rPr>
                <w:i/>
                <w:lang w:val="ru-RU"/>
              </w:rPr>
            </w:pPr>
          </w:p>
        </w:tc>
        <w:tc>
          <w:tcPr>
            <w:tcW w:w="993" w:type="dxa"/>
            <w:vAlign w:val="center"/>
          </w:tcPr>
          <w:p w:rsidR="00F25892" w:rsidRPr="00123572" w:rsidRDefault="00F25892" w:rsidP="00F25892">
            <w:pPr>
              <w:pStyle w:val="TableParagraph"/>
              <w:spacing w:before="120"/>
              <w:ind w:left="12"/>
              <w:jc w:val="center"/>
              <w:rPr>
                <w:i/>
                <w:lang w:val="ru-RU"/>
              </w:rPr>
            </w:pPr>
          </w:p>
        </w:tc>
        <w:tc>
          <w:tcPr>
            <w:tcW w:w="1275" w:type="dxa"/>
            <w:vAlign w:val="center"/>
          </w:tcPr>
          <w:p w:rsidR="00F25892" w:rsidRPr="00BD6569" w:rsidRDefault="00F25892" w:rsidP="00F25892">
            <w:pPr>
              <w:pStyle w:val="TableParagraph"/>
              <w:spacing w:before="120"/>
              <w:ind w:left="12"/>
              <w:jc w:val="center"/>
              <w:rPr>
                <w:i/>
                <w:lang w:val="ru-RU"/>
              </w:rPr>
            </w:pPr>
          </w:p>
        </w:tc>
      </w:tr>
      <w:tr w:rsidR="00F25892" w:rsidTr="00EE48E8">
        <w:trPr>
          <w:trHeight w:val="132"/>
        </w:trPr>
        <w:tc>
          <w:tcPr>
            <w:tcW w:w="10490" w:type="dxa"/>
            <w:gridSpan w:val="3"/>
          </w:tcPr>
          <w:p w:rsidR="00F25892" w:rsidRPr="0037450A" w:rsidRDefault="00F25892" w:rsidP="00F25892">
            <w:pPr>
              <w:pStyle w:val="TableParagraph"/>
              <w:tabs>
                <w:tab w:val="left" w:pos="291"/>
              </w:tabs>
              <w:ind w:right="339"/>
              <w:rPr>
                <w:b/>
                <w:sz w:val="24"/>
                <w:szCs w:val="24"/>
                <w:lang w:val="ru-RU"/>
              </w:rPr>
            </w:pPr>
            <w:r w:rsidRPr="0037450A">
              <w:rPr>
                <w:b/>
                <w:sz w:val="24"/>
                <w:szCs w:val="24"/>
                <w:lang w:val="ru-RU"/>
              </w:rPr>
              <w:t xml:space="preserve">Учебная практика </w:t>
            </w:r>
          </w:p>
          <w:p w:rsidR="00F25892" w:rsidRPr="0037450A" w:rsidRDefault="00F25892" w:rsidP="00F25892">
            <w:pPr>
              <w:pStyle w:val="TableParagraph"/>
              <w:tabs>
                <w:tab w:val="left" w:pos="291"/>
              </w:tabs>
              <w:ind w:right="339"/>
              <w:rPr>
                <w:b/>
                <w:sz w:val="24"/>
                <w:szCs w:val="24"/>
                <w:lang w:val="ru-RU"/>
              </w:rPr>
            </w:pPr>
            <w:r w:rsidRPr="0037450A">
              <w:rPr>
                <w:b/>
                <w:sz w:val="24"/>
                <w:szCs w:val="24"/>
                <w:lang w:val="ru-RU"/>
              </w:rPr>
              <w:t>Виды работ</w:t>
            </w:r>
          </w:p>
          <w:p w:rsidR="00F25892" w:rsidRPr="0037450A" w:rsidRDefault="00F25892" w:rsidP="00F25892">
            <w:pPr>
              <w:pStyle w:val="TableParagraph"/>
              <w:numPr>
                <w:ilvl w:val="0"/>
                <w:numId w:val="7"/>
              </w:numPr>
              <w:tabs>
                <w:tab w:val="left" w:pos="291"/>
              </w:tabs>
              <w:ind w:right="339"/>
              <w:rPr>
                <w:sz w:val="24"/>
                <w:szCs w:val="24"/>
                <w:lang w:val="ru-RU"/>
              </w:rPr>
            </w:pPr>
            <w:r w:rsidRPr="0037450A">
              <w:rPr>
                <w:sz w:val="24"/>
                <w:szCs w:val="24"/>
                <w:lang w:val="ru-RU"/>
              </w:rPr>
              <w:t>Организация рабочего места слесаря, правила техники безопасности при выполнения слесарных работ, противопожарные</w:t>
            </w:r>
            <w:r w:rsidRPr="0037450A">
              <w:rPr>
                <w:spacing w:val="-52"/>
                <w:sz w:val="24"/>
                <w:szCs w:val="24"/>
                <w:lang w:val="ru-RU"/>
              </w:rPr>
              <w:t xml:space="preserve"> </w:t>
            </w:r>
            <w:r w:rsidRPr="0037450A">
              <w:rPr>
                <w:sz w:val="24"/>
                <w:szCs w:val="24"/>
                <w:lang w:val="ru-RU"/>
              </w:rPr>
              <w:t>мероприятия,</w:t>
            </w:r>
            <w:r w:rsidRPr="0037450A">
              <w:rPr>
                <w:spacing w:val="-1"/>
                <w:sz w:val="24"/>
                <w:szCs w:val="24"/>
                <w:lang w:val="ru-RU"/>
              </w:rPr>
              <w:t xml:space="preserve"> </w:t>
            </w:r>
            <w:r w:rsidRPr="0037450A">
              <w:rPr>
                <w:sz w:val="24"/>
                <w:szCs w:val="24"/>
                <w:lang w:val="ru-RU"/>
              </w:rPr>
              <w:t>правила санитарии</w:t>
            </w:r>
          </w:p>
          <w:p w:rsidR="00F25892" w:rsidRPr="0037450A" w:rsidRDefault="00F25892" w:rsidP="00F25892">
            <w:pPr>
              <w:pStyle w:val="TableParagraph"/>
              <w:numPr>
                <w:ilvl w:val="0"/>
                <w:numId w:val="7"/>
              </w:numPr>
              <w:tabs>
                <w:tab w:val="left" w:pos="276"/>
              </w:tabs>
              <w:rPr>
                <w:sz w:val="24"/>
                <w:szCs w:val="24"/>
                <w:lang w:val="ru-RU"/>
              </w:rPr>
            </w:pPr>
            <w:r w:rsidRPr="0037450A">
              <w:rPr>
                <w:sz w:val="24"/>
                <w:szCs w:val="24"/>
                <w:lang w:val="ru-RU"/>
              </w:rPr>
              <w:t>Фиксация</w:t>
            </w:r>
            <w:r w:rsidRPr="0037450A">
              <w:rPr>
                <w:spacing w:val="-3"/>
                <w:sz w:val="24"/>
                <w:szCs w:val="24"/>
                <w:lang w:val="ru-RU"/>
              </w:rPr>
              <w:t xml:space="preserve"> </w:t>
            </w:r>
            <w:r w:rsidRPr="0037450A">
              <w:rPr>
                <w:sz w:val="24"/>
                <w:szCs w:val="24"/>
                <w:lang w:val="ru-RU"/>
              </w:rPr>
              <w:t>деталей</w:t>
            </w:r>
            <w:r w:rsidRPr="0037450A">
              <w:rPr>
                <w:spacing w:val="-2"/>
                <w:sz w:val="24"/>
                <w:szCs w:val="24"/>
                <w:lang w:val="ru-RU"/>
              </w:rPr>
              <w:t xml:space="preserve"> </w:t>
            </w:r>
            <w:r w:rsidRPr="0037450A">
              <w:rPr>
                <w:sz w:val="24"/>
                <w:szCs w:val="24"/>
                <w:lang w:val="ru-RU"/>
              </w:rPr>
              <w:t>узлов</w:t>
            </w:r>
            <w:r w:rsidRPr="0037450A">
              <w:rPr>
                <w:spacing w:val="-3"/>
                <w:sz w:val="24"/>
                <w:szCs w:val="24"/>
                <w:lang w:val="ru-RU"/>
              </w:rPr>
              <w:t xml:space="preserve"> </w:t>
            </w:r>
            <w:r w:rsidRPr="0037450A">
              <w:rPr>
                <w:sz w:val="24"/>
                <w:szCs w:val="24"/>
                <w:lang w:val="ru-RU"/>
              </w:rPr>
              <w:t>в</w:t>
            </w:r>
            <w:r w:rsidRPr="0037450A">
              <w:rPr>
                <w:spacing w:val="-3"/>
                <w:sz w:val="24"/>
                <w:szCs w:val="24"/>
                <w:lang w:val="ru-RU"/>
              </w:rPr>
              <w:t xml:space="preserve"> </w:t>
            </w:r>
            <w:r w:rsidRPr="0037450A">
              <w:rPr>
                <w:sz w:val="24"/>
                <w:szCs w:val="24"/>
                <w:lang w:val="ru-RU"/>
              </w:rPr>
              <w:t>стапеле</w:t>
            </w:r>
            <w:r w:rsidRPr="0037450A">
              <w:rPr>
                <w:spacing w:val="-2"/>
                <w:sz w:val="24"/>
                <w:szCs w:val="24"/>
                <w:lang w:val="ru-RU"/>
              </w:rPr>
              <w:t xml:space="preserve"> </w:t>
            </w:r>
            <w:r w:rsidRPr="0037450A">
              <w:rPr>
                <w:sz w:val="24"/>
                <w:szCs w:val="24"/>
                <w:lang w:val="ru-RU"/>
              </w:rPr>
              <w:t>или</w:t>
            </w:r>
            <w:r w:rsidRPr="0037450A">
              <w:rPr>
                <w:spacing w:val="-2"/>
                <w:sz w:val="24"/>
                <w:szCs w:val="24"/>
                <w:lang w:val="ru-RU"/>
              </w:rPr>
              <w:t xml:space="preserve"> </w:t>
            </w:r>
            <w:r w:rsidRPr="0037450A">
              <w:rPr>
                <w:sz w:val="24"/>
                <w:szCs w:val="24"/>
                <w:lang w:val="ru-RU"/>
              </w:rPr>
              <w:t>сборочном</w:t>
            </w:r>
            <w:r w:rsidRPr="0037450A">
              <w:rPr>
                <w:spacing w:val="-5"/>
                <w:sz w:val="24"/>
                <w:szCs w:val="24"/>
                <w:lang w:val="ru-RU"/>
              </w:rPr>
              <w:t xml:space="preserve"> </w:t>
            </w:r>
            <w:r w:rsidRPr="0037450A">
              <w:rPr>
                <w:sz w:val="24"/>
                <w:szCs w:val="24"/>
                <w:lang w:val="ru-RU"/>
              </w:rPr>
              <w:t>приспособлении.</w:t>
            </w:r>
          </w:p>
          <w:p w:rsidR="00F25892" w:rsidRPr="0037450A" w:rsidRDefault="00F25892" w:rsidP="00F25892">
            <w:pPr>
              <w:pStyle w:val="TableParagraph"/>
              <w:numPr>
                <w:ilvl w:val="0"/>
                <w:numId w:val="7"/>
              </w:numPr>
              <w:tabs>
                <w:tab w:val="left" w:pos="331"/>
              </w:tabs>
              <w:ind w:right="4044"/>
              <w:rPr>
                <w:sz w:val="24"/>
                <w:szCs w:val="24"/>
                <w:lang w:val="ru-RU"/>
              </w:rPr>
            </w:pPr>
            <w:r w:rsidRPr="0037450A">
              <w:rPr>
                <w:sz w:val="24"/>
                <w:szCs w:val="24"/>
                <w:lang w:val="ru-RU"/>
              </w:rPr>
              <w:t>Разметка заготовок различными способами и методам. Контроль качества работы.</w:t>
            </w:r>
            <w:r w:rsidRPr="0037450A">
              <w:rPr>
                <w:spacing w:val="-52"/>
                <w:sz w:val="24"/>
                <w:szCs w:val="24"/>
                <w:lang w:val="ru-RU"/>
              </w:rPr>
              <w:t xml:space="preserve"> </w:t>
            </w:r>
          </w:p>
          <w:p w:rsidR="00F25892" w:rsidRPr="0037450A" w:rsidRDefault="00F25892" w:rsidP="00F25892">
            <w:pPr>
              <w:pStyle w:val="TableParagraph"/>
              <w:numPr>
                <w:ilvl w:val="0"/>
                <w:numId w:val="7"/>
              </w:numPr>
              <w:tabs>
                <w:tab w:val="left" w:pos="331"/>
              </w:tabs>
              <w:ind w:right="4044"/>
              <w:rPr>
                <w:sz w:val="24"/>
                <w:szCs w:val="24"/>
                <w:lang w:val="ru-RU"/>
              </w:rPr>
            </w:pPr>
            <w:r w:rsidRPr="0037450A">
              <w:rPr>
                <w:sz w:val="24"/>
                <w:szCs w:val="24"/>
                <w:lang w:val="ru-RU"/>
              </w:rPr>
              <w:t>Рубка</w:t>
            </w:r>
            <w:r w:rsidRPr="0037450A">
              <w:rPr>
                <w:spacing w:val="-1"/>
                <w:sz w:val="24"/>
                <w:szCs w:val="24"/>
                <w:lang w:val="ru-RU"/>
              </w:rPr>
              <w:t xml:space="preserve"> </w:t>
            </w:r>
            <w:r w:rsidRPr="0037450A">
              <w:rPr>
                <w:sz w:val="24"/>
                <w:szCs w:val="24"/>
                <w:lang w:val="ru-RU"/>
              </w:rPr>
              <w:t>заготовок</w:t>
            </w:r>
            <w:r w:rsidRPr="0037450A">
              <w:rPr>
                <w:spacing w:val="-1"/>
                <w:sz w:val="24"/>
                <w:szCs w:val="24"/>
                <w:lang w:val="ru-RU"/>
              </w:rPr>
              <w:t xml:space="preserve"> </w:t>
            </w:r>
            <w:r w:rsidRPr="0037450A">
              <w:rPr>
                <w:sz w:val="24"/>
                <w:szCs w:val="24"/>
                <w:lang w:val="ru-RU"/>
              </w:rPr>
              <w:t>различными</w:t>
            </w:r>
            <w:r w:rsidRPr="0037450A">
              <w:rPr>
                <w:spacing w:val="-1"/>
                <w:sz w:val="24"/>
                <w:szCs w:val="24"/>
                <w:lang w:val="ru-RU"/>
              </w:rPr>
              <w:t xml:space="preserve"> </w:t>
            </w:r>
            <w:r w:rsidRPr="0037450A">
              <w:rPr>
                <w:sz w:val="24"/>
                <w:szCs w:val="24"/>
                <w:lang w:val="ru-RU"/>
              </w:rPr>
              <w:t>способами</w:t>
            </w:r>
            <w:r w:rsidRPr="0037450A">
              <w:rPr>
                <w:spacing w:val="-1"/>
                <w:sz w:val="24"/>
                <w:szCs w:val="24"/>
                <w:lang w:val="ru-RU"/>
              </w:rPr>
              <w:t xml:space="preserve"> </w:t>
            </w:r>
            <w:r w:rsidRPr="0037450A">
              <w:rPr>
                <w:sz w:val="24"/>
                <w:szCs w:val="24"/>
                <w:lang w:val="ru-RU"/>
              </w:rPr>
              <w:t>и</w:t>
            </w:r>
            <w:r w:rsidRPr="0037450A">
              <w:rPr>
                <w:spacing w:val="-1"/>
                <w:sz w:val="24"/>
                <w:szCs w:val="24"/>
                <w:lang w:val="ru-RU"/>
              </w:rPr>
              <w:t xml:space="preserve"> </w:t>
            </w:r>
            <w:r w:rsidRPr="0037450A">
              <w:rPr>
                <w:sz w:val="24"/>
                <w:szCs w:val="24"/>
                <w:lang w:val="ru-RU"/>
              </w:rPr>
              <w:t>методами.</w:t>
            </w:r>
            <w:r w:rsidRPr="0037450A">
              <w:rPr>
                <w:spacing w:val="-1"/>
                <w:sz w:val="24"/>
                <w:szCs w:val="24"/>
                <w:lang w:val="ru-RU"/>
              </w:rPr>
              <w:t xml:space="preserve"> </w:t>
            </w:r>
            <w:r w:rsidRPr="0037450A">
              <w:rPr>
                <w:sz w:val="24"/>
                <w:szCs w:val="24"/>
                <w:lang w:val="ru-RU"/>
              </w:rPr>
              <w:t>Контроль</w:t>
            </w:r>
            <w:r w:rsidRPr="0037450A">
              <w:rPr>
                <w:spacing w:val="-3"/>
                <w:sz w:val="24"/>
                <w:szCs w:val="24"/>
                <w:lang w:val="ru-RU"/>
              </w:rPr>
              <w:t xml:space="preserve"> </w:t>
            </w:r>
            <w:r w:rsidRPr="0037450A">
              <w:rPr>
                <w:sz w:val="24"/>
                <w:szCs w:val="24"/>
                <w:lang w:val="ru-RU"/>
              </w:rPr>
              <w:t>качества</w:t>
            </w:r>
            <w:r w:rsidRPr="0037450A">
              <w:rPr>
                <w:spacing w:val="-3"/>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7"/>
              </w:numPr>
              <w:rPr>
                <w:spacing w:val="-1"/>
                <w:sz w:val="24"/>
                <w:szCs w:val="24"/>
                <w:lang w:val="ru-RU"/>
              </w:rPr>
            </w:pPr>
            <w:r w:rsidRPr="0037450A">
              <w:rPr>
                <w:sz w:val="24"/>
                <w:szCs w:val="24"/>
                <w:lang w:val="ru-RU"/>
              </w:rPr>
              <w:t>Правка</w:t>
            </w:r>
            <w:r w:rsidRPr="0037450A">
              <w:rPr>
                <w:spacing w:val="-1"/>
                <w:sz w:val="24"/>
                <w:szCs w:val="24"/>
                <w:lang w:val="ru-RU"/>
              </w:rPr>
              <w:t xml:space="preserve"> </w:t>
            </w:r>
            <w:r w:rsidRPr="0037450A">
              <w:rPr>
                <w:sz w:val="24"/>
                <w:szCs w:val="24"/>
                <w:lang w:val="ru-RU"/>
              </w:rPr>
              <w:t>заготовок</w:t>
            </w:r>
            <w:r w:rsidRPr="0037450A">
              <w:rPr>
                <w:spacing w:val="-1"/>
                <w:sz w:val="24"/>
                <w:szCs w:val="24"/>
                <w:lang w:val="ru-RU"/>
              </w:rPr>
              <w:t xml:space="preserve"> </w:t>
            </w:r>
            <w:r w:rsidRPr="0037450A">
              <w:rPr>
                <w:sz w:val="24"/>
                <w:szCs w:val="24"/>
                <w:lang w:val="ru-RU"/>
              </w:rPr>
              <w:t>различными</w:t>
            </w:r>
            <w:r w:rsidRPr="0037450A">
              <w:rPr>
                <w:spacing w:val="-1"/>
                <w:sz w:val="24"/>
                <w:szCs w:val="24"/>
                <w:lang w:val="ru-RU"/>
              </w:rPr>
              <w:t xml:space="preserve"> </w:t>
            </w:r>
            <w:r w:rsidRPr="0037450A">
              <w:rPr>
                <w:sz w:val="24"/>
                <w:szCs w:val="24"/>
                <w:lang w:val="ru-RU"/>
              </w:rPr>
              <w:t>способами</w:t>
            </w:r>
            <w:r w:rsidRPr="0037450A">
              <w:rPr>
                <w:spacing w:val="-2"/>
                <w:sz w:val="24"/>
                <w:szCs w:val="24"/>
                <w:lang w:val="ru-RU"/>
              </w:rPr>
              <w:t xml:space="preserve"> </w:t>
            </w:r>
            <w:r w:rsidRPr="0037450A">
              <w:rPr>
                <w:sz w:val="24"/>
                <w:szCs w:val="24"/>
                <w:lang w:val="ru-RU"/>
              </w:rPr>
              <w:t>и</w:t>
            </w:r>
            <w:r w:rsidRPr="0037450A">
              <w:rPr>
                <w:spacing w:val="-2"/>
                <w:sz w:val="24"/>
                <w:szCs w:val="24"/>
                <w:lang w:val="ru-RU"/>
              </w:rPr>
              <w:t xml:space="preserve"> </w:t>
            </w:r>
            <w:r w:rsidRPr="0037450A">
              <w:rPr>
                <w:sz w:val="24"/>
                <w:szCs w:val="24"/>
                <w:lang w:val="ru-RU"/>
              </w:rPr>
              <w:t>методами.</w:t>
            </w:r>
            <w:r w:rsidRPr="0037450A">
              <w:rPr>
                <w:spacing w:val="-1"/>
                <w:sz w:val="24"/>
                <w:szCs w:val="24"/>
                <w:lang w:val="ru-RU"/>
              </w:rPr>
              <w:t xml:space="preserve"> </w:t>
            </w:r>
          </w:p>
          <w:p w:rsidR="00F25892" w:rsidRPr="0037450A" w:rsidRDefault="00F25892" w:rsidP="00F25892">
            <w:pPr>
              <w:pStyle w:val="TableParagraph"/>
              <w:numPr>
                <w:ilvl w:val="0"/>
                <w:numId w:val="7"/>
              </w:numPr>
              <w:rPr>
                <w:sz w:val="24"/>
                <w:szCs w:val="24"/>
                <w:lang w:val="ru-RU"/>
              </w:rPr>
            </w:pPr>
            <w:r w:rsidRPr="0037450A">
              <w:rPr>
                <w:sz w:val="24"/>
                <w:szCs w:val="24"/>
                <w:lang w:val="ru-RU"/>
              </w:rPr>
              <w:t>Контроль</w:t>
            </w:r>
            <w:r w:rsidRPr="0037450A">
              <w:rPr>
                <w:spacing w:val="-3"/>
                <w:sz w:val="24"/>
                <w:szCs w:val="24"/>
                <w:lang w:val="ru-RU"/>
              </w:rPr>
              <w:t xml:space="preserve"> </w:t>
            </w:r>
            <w:r w:rsidRPr="0037450A">
              <w:rPr>
                <w:sz w:val="24"/>
                <w:szCs w:val="24"/>
                <w:lang w:val="ru-RU"/>
              </w:rPr>
              <w:t>качества</w:t>
            </w:r>
            <w:r w:rsidRPr="0037450A">
              <w:rPr>
                <w:spacing w:val="-3"/>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7"/>
              </w:numPr>
              <w:tabs>
                <w:tab w:val="left" w:pos="276"/>
              </w:tabs>
              <w:rPr>
                <w:sz w:val="24"/>
                <w:szCs w:val="24"/>
                <w:lang w:val="ru-RU"/>
              </w:rPr>
            </w:pPr>
            <w:r w:rsidRPr="0037450A">
              <w:rPr>
                <w:sz w:val="24"/>
                <w:szCs w:val="24"/>
                <w:lang w:val="ru-RU"/>
              </w:rPr>
              <w:t>Резка</w:t>
            </w:r>
            <w:r w:rsidRPr="0037450A">
              <w:rPr>
                <w:spacing w:val="-2"/>
                <w:sz w:val="24"/>
                <w:szCs w:val="24"/>
                <w:lang w:val="ru-RU"/>
              </w:rPr>
              <w:t xml:space="preserve"> </w:t>
            </w:r>
            <w:r w:rsidRPr="0037450A">
              <w:rPr>
                <w:sz w:val="24"/>
                <w:szCs w:val="24"/>
                <w:lang w:val="ru-RU"/>
              </w:rPr>
              <w:t>заготовок</w:t>
            </w:r>
            <w:r w:rsidRPr="0037450A">
              <w:rPr>
                <w:spacing w:val="-3"/>
                <w:sz w:val="24"/>
                <w:szCs w:val="24"/>
                <w:lang w:val="ru-RU"/>
              </w:rPr>
              <w:t xml:space="preserve"> </w:t>
            </w:r>
            <w:r w:rsidRPr="0037450A">
              <w:rPr>
                <w:sz w:val="24"/>
                <w:szCs w:val="24"/>
                <w:lang w:val="ru-RU"/>
              </w:rPr>
              <w:t>различными</w:t>
            </w:r>
            <w:r w:rsidRPr="0037450A">
              <w:rPr>
                <w:spacing w:val="-2"/>
                <w:sz w:val="24"/>
                <w:szCs w:val="24"/>
                <w:lang w:val="ru-RU"/>
              </w:rPr>
              <w:t xml:space="preserve"> </w:t>
            </w:r>
            <w:r w:rsidRPr="0037450A">
              <w:rPr>
                <w:sz w:val="24"/>
                <w:szCs w:val="24"/>
                <w:lang w:val="ru-RU"/>
              </w:rPr>
              <w:t>способами</w:t>
            </w:r>
            <w:r w:rsidRPr="0037450A">
              <w:rPr>
                <w:spacing w:val="-3"/>
                <w:sz w:val="24"/>
                <w:szCs w:val="24"/>
                <w:lang w:val="ru-RU"/>
              </w:rPr>
              <w:t xml:space="preserve"> </w:t>
            </w:r>
            <w:r w:rsidRPr="0037450A">
              <w:rPr>
                <w:sz w:val="24"/>
                <w:szCs w:val="24"/>
                <w:lang w:val="ru-RU"/>
              </w:rPr>
              <w:t>и</w:t>
            </w:r>
            <w:r w:rsidRPr="0037450A">
              <w:rPr>
                <w:spacing w:val="-1"/>
                <w:sz w:val="24"/>
                <w:szCs w:val="24"/>
                <w:lang w:val="ru-RU"/>
              </w:rPr>
              <w:t xml:space="preserve"> </w:t>
            </w:r>
            <w:r w:rsidRPr="0037450A">
              <w:rPr>
                <w:sz w:val="24"/>
                <w:szCs w:val="24"/>
                <w:lang w:val="ru-RU"/>
              </w:rPr>
              <w:t>методами.</w:t>
            </w:r>
            <w:r w:rsidRPr="0037450A">
              <w:rPr>
                <w:spacing w:val="-1"/>
                <w:sz w:val="24"/>
                <w:szCs w:val="24"/>
                <w:lang w:val="ru-RU"/>
              </w:rPr>
              <w:t xml:space="preserve"> </w:t>
            </w:r>
            <w:r w:rsidRPr="0037450A">
              <w:rPr>
                <w:sz w:val="24"/>
                <w:szCs w:val="24"/>
                <w:lang w:val="ru-RU"/>
              </w:rPr>
              <w:t>Контроль</w:t>
            </w:r>
            <w:r w:rsidRPr="0037450A">
              <w:rPr>
                <w:spacing w:val="-2"/>
                <w:sz w:val="24"/>
                <w:szCs w:val="24"/>
                <w:lang w:val="ru-RU"/>
              </w:rPr>
              <w:t xml:space="preserve"> </w:t>
            </w:r>
            <w:r w:rsidRPr="0037450A">
              <w:rPr>
                <w:sz w:val="24"/>
                <w:szCs w:val="24"/>
                <w:lang w:val="ru-RU"/>
              </w:rPr>
              <w:t>качества</w:t>
            </w:r>
            <w:r w:rsidRPr="0037450A">
              <w:rPr>
                <w:spacing w:val="-1"/>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7"/>
              </w:numPr>
              <w:tabs>
                <w:tab w:val="left" w:pos="276"/>
              </w:tabs>
              <w:rPr>
                <w:sz w:val="24"/>
                <w:szCs w:val="24"/>
                <w:lang w:val="ru-RU"/>
              </w:rPr>
            </w:pPr>
            <w:r w:rsidRPr="0037450A">
              <w:rPr>
                <w:sz w:val="24"/>
                <w:szCs w:val="24"/>
                <w:lang w:val="ru-RU"/>
              </w:rPr>
              <w:t>Опиливание</w:t>
            </w:r>
            <w:r w:rsidRPr="0037450A">
              <w:rPr>
                <w:spacing w:val="-2"/>
                <w:sz w:val="24"/>
                <w:szCs w:val="24"/>
                <w:lang w:val="ru-RU"/>
              </w:rPr>
              <w:t xml:space="preserve"> </w:t>
            </w:r>
            <w:r w:rsidRPr="0037450A">
              <w:rPr>
                <w:sz w:val="24"/>
                <w:szCs w:val="24"/>
                <w:lang w:val="ru-RU"/>
              </w:rPr>
              <w:t>заготовок</w:t>
            </w:r>
            <w:r w:rsidRPr="0037450A">
              <w:rPr>
                <w:spacing w:val="-2"/>
                <w:sz w:val="24"/>
                <w:szCs w:val="24"/>
                <w:lang w:val="ru-RU"/>
              </w:rPr>
              <w:t xml:space="preserve"> </w:t>
            </w:r>
            <w:r w:rsidRPr="0037450A">
              <w:rPr>
                <w:sz w:val="24"/>
                <w:szCs w:val="24"/>
                <w:lang w:val="ru-RU"/>
              </w:rPr>
              <w:t>различными</w:t>
            </w:r>
            <w:r w:rsidRPr="0037450A">
              <w:rPr>
                <w:spacing w:val="-2"/>
                <w:sz w:val="24"/>
                <w:szCs w:val="24"/>
                <w:lang w:val="ru-RU"/>
              </w:rPr>
              <w:t xml:space="preserve"> </w:t>
            </w:r>
            <w:r w:rsidRPr="0037450A">
              <w:rPr>
                <w:sz w:val="24"/>
                <w:szCs w:val="24"/>
                <w:lang w:val="ru-RU"/>
              </w:rPr>
              <w:t>способами</w:t>
            </w:r>
            <w:r w:rsidRPr="0037450A">
              <w:rPr>
                <w:spacing w:val="-3"/>
                <w:sz w:val="24"/>
                <w:szCs w:val="24"/>
                <w:lang w:val="ru-RU"/>
              </w:rPr>
              <w:t xml:space="preserve"> </w:t>
            </w:r>
            <w:r w:rsidRPr="0037450A">
              <w:rPr>
                <w:sz w:val="24"/>
                <w:szCs w:val="24"/>
                <w:lang w:val="ru-RU"/>
              </w:rPr>
              <w:t>и</w:t>
            </w:r>
            <w:r w:rsidRPr="0037450A">
              <w:rPr>
                <w:spacing w:val="-4"/>
                <w:sz w:val="24"/>
                <w:szCs w:val="24"/>
                <w:lang w:val="ru-RU"/>
              </w:rPr>
              <w:t xml:space="preserve"> </w:t>
            </w:r>
            <w:r w:rsidRPr="0037450A">
              <w:rPr>
                <w:sz w:val="24"/>
                <w:szCs w:val="24"/>
                <w:lang w:val="ru-RU"/>
              </w:rPr>
              <w:t>методами.</w:t>
            </w:r>
            <w:r w:rsidRPr="0037450A">
              <w:rPr>
                <w:spacing w:val="-2"/>
                <w:sz w:val="24"/>
                <w:szCs w:val="24"/>
                <w:lang w:val="ru-RU"/>
              </w:rPr>
              <w:t xml:space="preserve"> </w:t>
            </w:r>
            <w:r w:rsidRPr="0037450A">
              <w:rPr>
                <w:sz w:val="24"/>
                <w:szCs w:val="24"/>
                <w:lang w:val="ru-RU"/>
              </w:rPr>
              <w:t>Контроль</w:t>
            </w:r>
            <w:r w:rsidRPr="0037450A">
              <w:rPr>
                <w:spacing w:val="-2"/>
                <w:sz w:val="24"/>
                <w:szCs w:val="24"/>
                <w:lang w:val="ru-RU"/>
              </w:rPr>
              <w:t xml:space="preserve"> </w:t>
            </w:r>
            <w:r w:rsidRPr="0037450A">
              <w:rPr>
                <w:sz w:val="24"/>
                <w:szCs w:val="24"/>
                <w:lang w:val="ru-RU"/>
              </w:rPr>
              <w:t>качества</w:t>
            </w:r>
            <w:r w:rsidRPr="0037450A">
              <w:rPr>
                <w:spacing w:val="-2"/>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7"/>
              </w:numPr>
              <w:tabs>
                <w:tab w:val="left" w:pos="276"/>
              </w:tabs>
              <w:rPr>
                <w:sz w:val="24"/>
                <w:szCs w:val="24"/>
                <w:lang w:val="ru-RU"/>
              </w:rPr>
            </w:pPr>
            <w:r w:rsidRPr="0037450A">
              <w:rPr>
                <w:sz w:val="24"/>
                <w:szCs w:val="24"/>
                <w:lang w:val="ru-RU"/>
              </w:rPr>
              <w:t>Выполнение</w:t>
            </w:r>
            <w:r w:rsidRPr="0037450A">
              <w:rPr>
                <w:spacing w:val="-4"/>
                <w:sz w:val="24"/>
                <w:szCs w:val="24"/>
                <w:lang w:val="ru-RU"/>
              </w:rPr>
              <w:t xml:space="preserve"> </w:t>
            </w:r>
            <w:r w:rsidRPr="0037450A">
              <w:rPr>
                <w:sz w:val="24"/>
                <w:szCs w:val="24"/>
                <w:lang w:val="ru-RU"/>
              </w:rPr>
              <w:t>слесарных</w:t>
            </w:r>
            <w:r w:rsidRPr="0037450A">
              <w:rPr>
                <w:spacing w:val="-5"/>
                <w:sz w:val="24"/>
                <w:szCs w:val="24"/>
                <w:lang w:val="ru-RU"/>
              </w:rPr>
              <w:t xml:space="preserve"> </w:t>
            </w:r>
            <w:r w:rsidRPr="0037450A">
              <w:rPr>
                <w:sz w:val="24"/>
                <w:szCs w:val="24"/>
                <w:lang w:val="ru-RU"/>
              </w:rPr>
              <w:t>операций</w:t>
            </w:r>
            <w:r w:rsidRPr="0037450A">
              <w:rPr>
                <w:spacing w:val="-2"/>
                <w:sz w:val="24"/>
                <w:szCs w:val="24"/>
                <w:lang w:val="ru-RU"/>
              </w:rPr>
              <w:t xml:space="preserve"> </w:t>
            </w:r>
            <w:r w:rsidRPr="0037450A">
              <w:rPr>
                <w:sz w:val="24"/>
                <w:szCs w:val="24"/>
                <w:lang w:val="ru-RU"/>
              </w:rPr>
              <w:t>сверления,</w:t>
            </w:r>
            <w:r w:rsidRPr="0037450A">
              <w:rPr>
                <w:spacing w:val="-1"/>
                <w:sz w:val="24"/>
                <w:szCs w:val="24"/>
                <w:lang w:val="ru-RU"/>
              </w:rPr>
              <w:t xml:space="preserve"> </w:t>
            </w:r>
            <w:r w:rsidRPr="0037450A">
              <w:rPr>
                <w:sz w:val="24"/>
                <w:szCs w:val="24"/>
                <w:lang w:val="ru-RU"/>
              </w:rPr>
              <w:t>зенкерования,</w:t>
            </w:r>
            <w:r w:rsidRPr="0037450A">
              <w:rPr>
                <w:spacing w:val="-2"/>
                <w:sz w:val="24"/>
                <w:szCs w:val="24"/>
                <w:lang w:val="ru-RU"/>
              </w:rPr>
              <w:t xml:space="preserve"> </w:t>
            </w:r>
            <w:r w:rsidRPr="0037450A">
              <w:rPr>
                <w:sz w:val="24"/>
                <w:szCs w:val="24"/>
                <w:lang w:val="ru-RU"/>
              </w:rPr>
              <w:t>развертывания</w:t>
            </w:r>
            <w:r w:rsidRPr="0037450A">
              <w:rPr>
                <w:spacing w:val="-5"/>
                <w:sz w:val="24"/>
                <w:szCs w:val="24"/>
                <w:lang w:val="ru-RU"/>
              </w:rPr>
              <w:t xml:space="preserve"> </w:t>
            </w:r>
            <w:r w:rsidRPr="0037450A">
              <w:rPr>
                <w:sz w:val="24"/>
                <w:szCs w:val="24"/>
                <w:lang w:val="ru-RU"/>
              </w:rPr>
              <w:t>отверстий.</w:t>
            </w:r>
            <w:r w:rsidRPr="0037450A">
              <w:rPr>
                <w:spacing w:val="-2"/>
                <w:sz w:val="24"/>
                <w:szCs w:val="24"/>
                <w:lang w:val="ru-RU"/>
              </w:rPr>
              <w:t xml:space="preserve"> </w:t>
            </w:r>
            <w:r w:rsidRPr="0037450A">
              <w:rPr>
                <w:sz w:val="24"/>
                <w:szCs w:val="24"/>
                <w:lang w:val="ru-RU"/>
              </w:rPr>
              <w:lastRenderedPageBreak/>
              <w:t>Контроль</w:t>
            </w:r>
            <w:r w:rsidRPr="0037450A">
              <w:rPr>
                <w:spacing w:val="-3"/>
                <w:sz w:val="24"/>
                <w:szCs w:val="24"/>
                <w:lang w:val="ru-RU"/>
              </w:rPr>
              <w:t xml:space="preserve"> </w:t>
            </w:r>
            <w:r w:rsidRPr="0037450A">
              <w:rPr>
                <w:sz w:val="24"/>
                <w:szCs w:val="24"/>
                <w:lang w:val="ru-RU"/>
              </w:rPr>
              <w:t>качества</w:t>
            </w:r>
            <w:r w:rsidRPr="0037450A">
              <w:rPr>
                <w:spacing w:val="-2"/>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7"/>
              </w:numPr>
              <w:tabs>
                <w:tab w:val="left" w:pos="276"/>
              </w:tabs>
              <w:ind w:right="204"/>
              <w:rPr>
                <w:sz w:val="24"/>
                <w:szCs w:val="24"/>
                <w:lang w:val="ru-RU"/>
              </w:rPr>
            </w:pPr>
            <w:r w:rsidRPr="0037450A">
              <w:rPr>
                <w:sz w:val="24"/>
                <w:szCs w:val="24"/>
                <w:lang w:val="ru-RU"/>
              </w:rPr>
              <w:t>Выполнение болтовых и винтовых соединений в конструкциях из алюминиевых, титановых и высокопрочных сталей. Контроль</w:t>
            </w:r>
            <w:r w:rsidRPr="0037450A">
              <w:rPr>
                <w:spacing w:val="-1"/>
                <w:sz w:val="24"/>
                <w:szCs w:val="24"/>
                <w:lang w:val="ru-RU"/>
              </w:rPr>
              <w:t xml:space="preserve"> </w:t>
            </w:r>
            <w:r w:rsidRPr="0037450A">
              <w:rPr>
                <w:sz w:val="24"/>
                <w:szCs w:val="24"/>
                <w:lang w:val="ru-RU"/>
              </w:rPr>
              <w:t>качества соединений</w:t>
            </w:r>
          </w:p>
          <w:p w:rsidR="00F25892" w:rsidRDefault="00F25892" w:rsidP="00F25892">
            <w:pPr>
              <w:pStyle w:val="TableParagraph"/>
              <w:numPr>
                <w:ilvl w:val="0"/>
                <w:numId w:val="7"/>
              </w:numPr>
              <w:tabs>
                <w:tab w:val="left" w:pos="387"/>
              </w:tabs>
              <w:rPr>
                <w:sz w:val="24"/>
                <w:szCs w:val="24"/>
                <w:lang w:val="ru-RU"/>
              </w:rPr>
            </w:pPr>
            <w:r w:rsidRPr="0037450A">
              <w:rPr>
                <w:sz w:val="24"/>
                <w:szCs w:val="24"/>
                <w:lang w:val="ru-RU"/>
              </w:rPr>
              <w:t>Соединение</w:t>
            </w:r>
            <w:r w:rsidRPr="0037450A">
              <w:rPr>
                <w:spacing w:val="-4"/>
                <w:sz w:val="24"/>
                <w:szCs w:val="24"/>
                <w:lang w:val="ru-RU"/>
              </w:rPr>
              <w:t xml:space="preserve"> </w:t>
            </w:r>
            <w:r w:rsidRPr="0037450A">
              <w:rPr>
                <w:sz w:val="24"/>
                <w:szCs w:val="24"/>
                <w:lang w:val="ru-RU"/>
              </w:rPr>
              <w:t>деталей</w:t>
            </w:r>
            <w:r w:rsidRPr="0037450A">
              <w:rPr>
                <w:spacing w:val="-2"/>
                <w:sz w:val="24"/>
                <w:szCs w:val="24"/>
                <w:lang w:val="ru-RU"/>
              </w:rPr>
              <w:t xml:space="preserve"> </w:t>
            </w:r>
            <w:r w:rsidRPr="0037450A">
              <w:rPr>
                <w:sz w:val="24"/>
                <w:szCs w:val="24"/>
                <w:lang w:val="ru-RU"/>
              </w:rPr>
              <w:t>различными</w:t>
            </w:r>
            <w:r w:rsidRPr="0037450A">
              <w:rPr>
                <w:spacing w:val="-2"/>
                <w:sz w:val="24"/>
                <w:szCs w:val="24"/>
                <w:lang w:val="ru-RU"/>
              </w:rPr>
              <w:t xml:space="preserve"> </w:t>
            </w:r>
            <w:r w:rsidRPr="0037450A">
              <w:rPr>
                <w:sz w:val="24"/>
                <w:szCs w:val="24"/>
                <w:lang w:val="ru-RU"/>
              </w:rPr>
              <w:t>способами.</w:t>
            </w:r>
            <w:r w:rsidRPr="0037450A">
              <w:rPr>
                <w:spacing w:val="-2"/>
                <w:sz w:val="24"/>
                <w:szCs w:val="24"/>
                <w:lang w:val="ru-RU"/>
              </w:rPr>
              <w:t xml:space="preserve"> </w:t>
            </w:r>
            <w:r w:rsidRPr="0037450A">
              <w:rPr>
                <w:sz w:val="24"/>
                <w:szCs w:val="24"/>
                <w:lang w:val="ru-RU"/>
              </w:rPr>
              <w:t>Контроль</w:t>
            </w:r>
            <w:r w:rsidRPr="0037450A">
              <w:rPr>
                <w:spacing w:val="-2"/>
                <w:sz w:val="24"/>
                <w:szCs w:val="24"/>
                <w:lang w:val="ru-RU"/>
              </w:rPr>
              <w:t xml:space="preserve"> </w:t>
            </w:r>
            <w:r w:rsidRPr="0037450A">
              <w:rPr>
                <w:sz w:val="24"/>
                <w:szCs w:val="24"/>
                <w:lang w:val="ru-RU"/>
              </w:rPr>
              <w:t>качества</w:t>
            </w:r>
            <w:r w:rsidRPr="0037450A">
              <w:rPr>
                <w:spacing w:val="-2"/>
                <w:sz w:val="24"/>
                <w:szCs w:val="24"/>
                <w:lang w:val="ru-RU"/>
              </w:rPr>
              <w:t xml:space="preserve"> </w:t>
            </w:r>
            <w:r w:rsidRPr="0037450A">
              <w:rPr>
                <w:sz w:val="24"/>
                <w:szCs w:val="24"/>
                <w:lang w:val="ru-RU"/>
              </w:rPr>
              <w:t>работы.</w:t>
            </w:r>
          </w:p>
          <w:p w:rsidR="00F25892" w:rsidRPr="009B2A53" w:rsidRDefault="00F25892" w:rsidP="00F25892">
            <w:pPr>
              <w:pStyle w:val="TableParagraph"/>
              <w:numPr>
                <w:ilvl w:val="0"/>
                <w:numId w:val="7"/>
              </w:numPr>
              <w:tabs>
                <w:tab w:val="left" w:pos="387"/>
              </w:tabs>
              <w:rPr>
                <w:sz w:val="24"/>
                <w:szCs w:val="24"/>
                <w:lang w:val="ru-RU"/>
              </w:rPr>
            </w:pPr>
            <w:r w:rsidRPr="009B2A53">
              <w:rPr>
                <w:sz w:val="24"/>
                <w:szCs w:val="24"/>
                <w:lang w:val="ru-RU"/>
              </w:rPr>
              <w:t>Сборка узлов по чертежам. Использование сборочной оснастки и инструмента.</w:t>
            </w:r>
            <w:r w:rsidRPr="009B2A53">
              <w:rPr>
                <w:spacing w:val="-52"/>
                <w:sz w:val="24"/>
                <w:szCs w:val="24"/>
                <w:lang w:val="ru-RU"/>
              </w:rPr>
              <w:t xml:space="preserve"> </w:t>
            </w:r>
          </w:p>
          <w:p w:rsidR="00F25892" w:rsidRPr="0037450A" w:rsidRDefault="00F25892" w:rsidP="00F25892">
            <w:pPr>
              <w:pStyle w:val="TableParagraph"/>
              <w:numPr>
                <w:ilvl w:val="0"/>
                <w:numId w:val="7"/>
              </w:numPr>
              <w:tabs>
                <w:tab w:val="left" w:pos="387"/>
              </w:tabs>
              <w:spacing w:line="216" w:lineRule="auto"/>
              <w:ind w:left="714" w:hanging="357"/>
              <w:rPr>
                <w:sz w:val="24"/>
                <w:szCs w:val="24"/>
                <w:lang w:val="ru-RU"/>
              </w:rPr>
            </w:pPr>
            <w:r w:rsidRPr="0037450A">
              <w:rPr>
                <w:sz w:val="24"/>
                <w:szCs w:val="24"/>
                <w:lang w:val="ru-RU"/>
              </w:rPr>
              <w:t>Сборка</w:t>
            </w:r>
            <w:r w:rsidRPr="0037450A">
              <w:rPr>
                <w:spacing w:val="-1"/>
                <w:sz w:val="24"/>
                <w:szCs w:val="24"/>
                <w:lang w:val="ru-RU"/>
              </w:rPr>
              <w:t xml:space="preserve"> </w:t>
            </w:r>
            <w:r w:rsidRPr="0037450A">
              <w:rPr>
                <w:sz w:val="24"/>
                <w:szCs w:val="24"/>
                <w:lang w:val="ru-RU"/>
              </w:rPr>
              <w:t>узлов</w:t>
            </w:r>
            <w:r w:rsidRPr="0037450A">
              <w:rPr>
                <w:spacing w:val="-2"/>
                <w:sz w:val="24"/>
                <w:szCs w:val="24"/>
                <w:lang w:val="ru-RU"/>
              </w:rPr>
              <w:t xml:space="preserve"> </w:t>
            </w:r>
            <w:r w:rsidRPr="0037450A">
              <w:rPr>
                <w:sz w:val="24"/>
                <w:szCs w:val="24"/>
                <w:lang w:val="ru-RU"/>
              </w:rPr>
              <w:t>в</w:t>
            </w:r>
            <w:r w:rsidRPr="0037450A">
              <w:rPr>
                <w:spacing w:val="-1"/>
                <w:sz w:val="24"/>
                <w:szCs w:val="24"/>
                <w:lang w:val="ru-RU"/>
              </w:rPr>
              <w:t xml:space="preserve"> </w:t>
            </w:r>
            <w:r w:rsidRPr="0037450A">
              <w:rPr>
                <w:sz w:val="24"/>
                <w:szCs w:val="24"/>
                <w:lang w:val="ru-RU"/>
              </w:rPr>
              <w:t>сборочных</w:t>
            </w:r>
            <w:r w:rsidRPr="0037450A">
              <w:rPr>
                <w:spacing w:val="-1"/>
                <w:sz w:val="24"/>
                <w:szCs w:val="24"/>
                <w:lang w:val="ru-RU"/>
              </w:rPr>
              <w:t xml:space="preserve"> </w:t>
            </w:r>
            <w:r w:rsidRPr="0037450A">
              <w:rPr>
                <w:sz w:val="24"/>
                <w:szCs w:val="24"/>
                <w:lang w:val="ru-RU"/>
              </w:rPr>
              <w:t>приспособлениях</w:t>
            </w:r>
            <w:r w:rsidRPr="0037450A">
              <w:rPr>
                <w:spacing w:val="-1"/>
                <w:sz w:val="24"/>
                <w:szCs w:val="24"/>
                <w:lang w:val="ru-RU"/>
              </w:rPr>
              <w:t xml:space="preserve"> </w:t>
            </w:r>
            <w:proofErr w:type="gramStart"/>
            <w:r w:rsidRPr="0037450A">
              <w:rPr>
                <w:sz w:val="24"/>
                <w:szCs w:val="24"/>
                <w:lang w:val="ru-RU"/>
              </w:rPr>
              <w:t>по</w:t>
            </w:r>
            <w:r w:rsidRPr="0037450A">
              <w:rPr>
                <w:spacing w:val="-3"/>
                <w:sz w:val="24"/>
                <w:szCs w:val="24"/>
                <w:lang w:val="ru-RU"/>
              </w:rPr>
              <w:t xml:space="preserve"> </w:t>
            </w:r>
            <w:r w:rsidRPr="0037450A">
              <w:rPr>
                <w:sz w:val="24"/>
                <w:szCs w:val="24"/>
                <w:lang w:val="ru-RU"/>
              </w:rPr>
              <w:t>сборочным</w:t>
            </w:r>
            <w:r w:rsidRPr="0037450A">
              <w:rPr>
                <w:spacing w:val="-4"/>
                <w:sz w:val="24"/>
                <w:szCs w:val="24"/>
                <w:lang w:val="ru-RU"/>
              </w:rPr>
              <w:t xml:space="preserve"> </w:t>
            </w:r>
            <w:r w:rsidRPr="0037450A">
              <w:rPr>
                <w:sz w:val="24"/>
                <w:szCs w:val="24"/>
                <w:lang w:val="ru-RU"/>
              </w:rPr>
              <w:t>фиксатором</w:t>
            </w:r>
            <w:proofErr w:type="gramEnd"/>
            <w:r w:rsidRPr="0037450A">
              <w:rPr>
                <w:sz w:val="24"/>
                <w:szCs w:val="24"/>
                <w:lang w:val="ru-RU"/>
              </w:rPr>
              <w:t>.</w:t>
            </w:r>
          </w:p>
          <w:p w:rsidR="00F25892" w:rsidRPr="0037450A" w:rsidRDefault="00F25892" w:rsidP="00F25892">
            <w:pPr>
              <w:pStyle w:val="TableParagraph"/>
              <w:numPr>
                <w:ilvl w:val="0"/>
                <w:numId w:val="7"/>
              </w:numPr>
              <w:spacing w:line="216" w:lineRule="auto"/>
              <w:ind w:left="714" w:hanging="357"/>
              <w:rPr>
                <w:sz w:val="24"/>
                <w:szCs w:val="24"/>
                <w:lang w:val="ru-RU"/>
              </w:rPr>
            </w:pPr>
            <w:r w:rsidRPr="0037450A">
              <w:rPr>
                <w:sz w:val="24"/>
                <w:szCs w:val="24"/>
                <w:lang w:val="ru-RU"/>
              </w:rPr>
              <w:t>Сборка</w:t>
            </w:r>
            <w:r w:rsidRPr="0037450A">
              <w:rPr>
                <w:spacing w:val="-2"/>
                <w:sz w:val="24"/>
                <w:szCs w:val="24"/>
                <w:lang w:val="ru-RU"/>
              </w:rPr>
              <w:t xml:space="preserve"> </w:t>
            </w:r>
            <w:r w:rsidRPr="0037450A">
              <w:rPr>
                <w:sz w:val="24"/>
                <w:szCs w:val="24"/>
                <w:lang w:val="ru-RU"/>
              </w:rPr>
              <w:t>панелей</w:t>
            </w:r>
            <w:r w:rsidRPr="0037450A">
              <w:rPr>
                <w:spacing w:val="-1"/>
                <w:sz w:val="24"/>
                <w:szCs w:val="24"/>
                <w:lang w:val="ru-RU"/>
              </w:rPr>
              <w:t xml:space="preserve"> </w:t>
            </w:r>
            <w:r w:rsidRPr="0037450A">
              <w:rPr>
                <w:sz w:val="24"/>
                <w:szCs w:val="24"/>
                <w:lang w:val="ru-RU"/>
              </w:rPr>
              <w:t>с</w:t>
            </w:r>
            <w:r w:rsidRPr="0037450A">
              <w:rPr>
                <w:spacing w:val="-4"/>
                <w:sz w:val="24"/>
                <w:szCs w:val="24"/>
                <w:lang w:val="ru-RU"/>
              </w:rPr>
              <w:t xml:space="preserve"> </w:t>
            </w:r>
            <w:r w:rsidRPr="0037450A">
              <w:rPr>
                <w:sz w:val="24"/>
                <w:szCs w:val="24"/>
                <w:lang w:val="ru-RU"/>
              </w:rPr>
              <w:t>базированием</w:t>
            </w:r>
            <w:r w:rsidRPr="0037450A">
              <w:rPr>
                <w:spacing w:val="-1"/>
                <w:sz w:val="24"/>
                <w:szCs w:val="24"/>
                <w:lang w:val="ru-RU"/>
              </w:rPr>
              <w:t xml:space="preserve"> </w:t>
            </w:r>
            <w:r w:rsidRPr="0037450A">
              <w:rPr>
                <w:sz w:val="24"/>
                <w:szCs w:val="24"/>
                <w:lang w:val="ru-RU"/>
              </w:rPr>
              <w:t>по</w:t>
            </w:r>
            <w:r w:rsidRPr="0037450A">
              <w:rPr>
                <w:spacing w:val="-2"/>
                <w:sz w:val="24"/>
                <w:szCs w:val="24"/>
                <w:lang w:val="ru-RU"/>
              </w:rPr>
              <w:t xml:space="preserve"> </w:t>
            </w:r>
            <w:r w:rsidRPr="0037450A">
              <w:rPr>
                <w:sz w:val="24"/>
                <w:szCs w:val="24"/>
                <w:lang w:val="ru-RU"/>
              </w:rPr>
              <w:t>сборочным</w:t>
            </w:r>
            <w:r w:rsidRPr="0037450A">
              <w:rPr>
                <w:spacing w:val="-2"/>
                <w:sz w:val="24"/>
                <w:szCs w:val="24"/>
                <w:lang w:val="ru-RU"/>
              </w:rPr>
              <w:t xml:space="preserve"> </w:t>
            </w:r>
            <w:r w:rsidRPr="0037450A">
              <w:rPr>
                <w:sz w:val="24"/>
                <w:szCs w:val="24"/>
                <w:lang w:val="ru-RU"/>
              </w:rPr>
              <w:t>отверстиям,</w:t>
            </w:r>
            <w:r w:rsidRPr="0037450A">
              <w:rPr>
                <w:spacing w:val="-2"/>
                <w:sz w:val="24"/>
                <w:szCs w:val="24"/>
                <w:lang w:val="ru-RU"/>
              </w:rPr>
              <w:t xml:space="preserve"> </w:t>
            </w:r>
            <w:r w:rsidRPr="0037450A">
              <w:rPr>
                <w:sz w:val="24"/>
                <w:szCs w:val="24"/>
                <w:lang w:val="ru-RU"/>
              </w:rPr>
              <w:t>по</w:t>
            </w:r>
            <w:r w:rsidRPr="0037450A">
              <w:rPr>
                <w:spacing w:val="-1"/>
                <w:sz w:val="24"/>
                <w:szCs w:val="24"/>
                <w:lang w:val="ru-RU"/>
              </w:rPr>
              <w:t xml:space="preserve"> </w:t>
            </w:r>
            <w:r w:rsidRPr="0037450A">
              <w:rPr>
                <w:sz w:val="24"/>
                <w:szCs w:val="24"/>
                <w:lang w:val="ru-RU"/>
              </w:rPr>
              <w:t>фиксаторам</w:t>
            </w:r>
            <w:r w:rsidRPr="0037450A">
              <w:rPr>
                <w:spacing w:val="-2"/>
                <w:sz w:val="24"/>
                <w:szCs w:val="24"/>
                <w:lang w:val="ru-RU"/>
              </w:rPr>
              <w:t xml:space="preserve"> </w:t>
            </w:r>
            <w:r w:rsidRPr="0037450A">
              <w:rPr>
                <w:sz w:val="24"/>
                <w:szCs w:val="24"/>
                <w:lang w:val="ru-RU"/>
              </w:rPr>
              <w:t>приспособления,</w:t>
            </w:r>
            <w:r w:rsidRPr="0037450A">
              <w:rPr>
                <w:spacing w:val="-1"/>
                <w:sz w:val="24"/>
                <w:szCs w:val="24"/>
                <w:lang w:val="ru-RU"/>
              </w:rPr>
              <w:t xml:space="preserve"> </w:t>
            </w:r>
            <w:r w:rsidRPr="0037450A">
              <w:rPr>
                <w:sz w:val="24"/>
                <w:szCs w:val="24"/>
                <w:lang w:val="ru-RU"/>
              </w:rPr>
              <w:t>от</w:t>
            </w:r>
            <w:r w:rsidRPr="0037450A">
              <w:rPr>
                <w:spacing w:val="-2"/>
                <w:sz w:val="24"/>
                <w:szCs w:val="24"/>
                <w:lang w:val="ru-RU"/>
              </w:rPr>
              <w:t xml:space="preserve"> </w:t>
            </w:r>
            <w:r w:rsidRPr="0037450A">
              <w:rPr>
                <w:sz w:val="24"/>
                <w:szCs w:val="24"/>
                <w:lang w:val="ru-RU"/>
              </w:rPr>
              <w:t>каркаса</w:t>
            </w:r>
            <w:r w:rsidRPr="0037450A">
              <w:rPr>
                <w:spacing w:val="-3"/>
                <w:sz w:val="24"/>
                <w:szCs w:val="24"/>
                <w:lang w:val="ru-RU"/>
              </w:rPr>
              <w:t xml:space="preserve"> </w:t>
            </w:r>
            <w:r w:rsidRPr="0037450A">
              <w:rPr>
                <w:sz w:val="24"/>
                <w:szCs w:val="24"/>
                <w:lang w:val="ru-RU"/>
              </w:rPr>
              <w:t>до</w:t>
            </w:r>
            <w:r w:rsidRPr="0037450A">
              <w:rPr>
                <w:spacing w:val="-2"/>
                <w:sz w:val="24"/>
                <w:szCs w:val="24"/>
                <w:lang w:val="ru-RU"/>
              </w:rPr>
              <w:t xml:space="preserve"> </w:t>
            </w:r>
            <w:r w:rsidRPr="0037450A">
              <w:rPr>
                <w:sz w:val="24"/>
                <w:szCs w:val="24"/>
                <w:lang w:val="ru-RU"/>
              </w:rPr>
              <w:t>обшивки</w:t>
            </w:r>
          </w:p>
        </w:tc>
        <w:tc>
          <w:tcPr>
            <w:tcW w:w="1417" w:type="dxa"/>
          </w:tcPr>
          <w:p w:rsidR="00F25892" w:rsidRPr="00123572" w:rsidRDefault="00F25892" w:rsidP="00F25892">
            <w:pPr>
              <w:pStyle w:val="TableParagraph"/>
              <w:jc w:val="center"/>
              <w:rPr>
                <w:b/>
                <w:i/>
              </w:rPr>
            </w:pPr>
            <w:r w:rsidRPr="00123572">
              <w:rPr>
                <w:b/>
                <w:i/>
              </w:rPr>
              <w:lastRenderedPageBreak/>
              <w:t>72</w:t>
            </w:r>
          </w:p>
        </w:tc>
        <w:tc>
          <w:tcPr>
            <w:tcW w:w="993" w:type="dxa"/>
            <w:vAlign w:val="center"/>
          </w:tcPr>
          <w:p w:rsidR="00F25892" w:rsidRPr="00123572" w:rsidRDefault="00F25892" w:rsidP="00F25892">
            <w:pPr>
              <w:pStyle w:val="TableParagraph"/>
              <w:spacing w:before="120"/>
              <w:ind w:left="12"/>
              <w:jc w:val="center"/>
              <w:rPr>
                <w:i/>
              </w:rPr>
            </w:pPr>
          </w:p>
        </w:tc>
        <w:tc>
          <w:tcPr>
            <w:tcW w:w="1275" w:type="dxa"/>
            <w:vAlign w:val="center"/>
          </w:tcPr>
          <w:p w:rsidR="00F25892" w:rsidRPr="002340B4" w:rsidRDefault="00F25892" w:rsidP="00F25892">
            <w:pPr>
              <w:pStyle w:val="TableParagraph"/>
              <w:spacing w:before="120"/>
              <w:ind w:left="12"/>
              <w:jc w:val="center"/>
              <w:rPr>
                <w:i/>
              </w:rPr>
            </w:pPr>
          </w:p>
        </w:tc>
      </w:tr>
      <w:tr w:rsidR="00F25892" w:rsidTr="00EE48E8">
        <w:trPr>
          <w:trHeight w:val="505"/>
        </w:trPr>
        <w:tc>
          <w:tcPr>
            <w:tcW w:w="10490" w:type="dxa"/>
            <w:gridSpan w:val="3"/>
          </w:tcPr>
          <w:p w:rsidR="00F25892" w:rsidRPr="0037450A" w:rsidRDefault="00F25892" w:rsidP="00F25892">
            <w:pPr>
              <w:pStyle w:val="TableParagraph"/>
              <w:ind w:left="110" w:right="-1845"/>
              <w:rPr>
                <w:b/>
                <w:sz w:val="24"/>
                <w:szCs w:val="24"/>
              </w:rPr>
            </w:pPr>
            <w:proofErr w:type="spellStart"/>
            <w:r w:rsidRPr="0037450A">
              <w:rPr>
                <w:b/>
                <w:sz w:val="24"/>
                <w:szCs w:val="24"/>
              </w:rPr>
              <w:lastRenderedPageBreak/>
              <w:t>Производственная</w:t>
            </w:r>
            <w:proofErr w:type="spellEnd"/>
            <w:r w:rsidRPr="0037450A">
              <w:rPr>
                <w:b/>
                <w:sz w:val="24"/>
                <w:szCs w:val="24"/>
              </w:rPr>
              <w:t xml:space="preserve"> </w:t>
            </w:r>
            <w:proofErr w:type="spellStart"/>
            <w:r w:rsidRPr="0037450A">
              <w:rPr>
                <w:b/>
                <w:sz w:val="24"/>
                <w:szCs w:val="24"/>
              </w:rPr>
              <w:t>практика</w:t>
            </w:r>
            <w:proofErr w:type="spellEnd"/>
          </w:p>
          <w:p w:rsidR="00F25892" w:rsidRPr="0037450A" w:rsidRDefault="00F25892" w:rsidP="00F25892">
            <w:pPr>
              <w:pStyle w:val="TableParagraph"/>
              <w:ind w:left="110" w:right="-1845"/>
              <w:rPr>
                <w:b/>
                <w:sz w:val="24"/>
                <w:szCs w:val="24"/>
                <w:lang w:val="ru-RU"/>
              </w:rPr>
            </w:pPr>
            <w:r w:rsidRPr="0037450A">
              <w:rPr>
                <w:b/>
                <w:spacing w:val="-58"/>
                <w:sz w:val="24"/>
                <w:szCs w:val="24"/>
                <w:lang w:val="ru-RU"/>
              </w:rPr>
              <w:t xml:space="preserve"> </w:t>
            </w:r>
            <w:r w:rsidRPr="0037450A">
              <w:rPr>
                <w:b/>
                <w:sz w:val="24"/>
                <w:szCs w:val="24"/>
                <w:lang w:val="ru-RU"/>
              </w:rPr>
              <w:t>Виды</w:t>
            </w:r>
            <w:r w:rsidRPr="0037450A">
              <w:rPr>
                <w:b/>
                <w:spacing w:val="-1"/>
                <w:sz w:val="24"/>
                <w:szCs w:val="24"/>
                <w:lang w:val="ru-RU"/>
              </w:rPr>
              <w:t xml:space="preserve"> </w:t>
            </w:r>
            <w:r w:rsidRPr="0037450A">
              <w:rPr>
                <w:b/>
                <w:sz w:val="24"/>
                <w:szCs w:val="24"/>
                <w:lang w:val="ru-RU"/>
              </w:rPr>
              <w:t>работ</w:t>
            </w:r>
          </w:p>
          <w:p w:rsidR="00F25892" w:rsidRPr="0037450A" w:rsidRDefault="00F25892" w:rsidP="00F25892">
            <w:pPr>
              <w:pStyle w:val="TableParagraph"/>
              <w:numPr>
                <w:ilvl w:val="0"/>
                <w:numId w:val="8"/>
              </w:numPr>
              <w:ind w:right="-1987"/>
              <w:rPr>
                <w:sz w:val="24"/>
                <w:szCs w:val="24"/>
                <w:lang w:val="ru-RU"/>
              </w:rPr>
            </w:pPr>
            <w:r w:rsidRPr="0037450A">
              <w:rPr>
                <w:sz w:val="24"/>
                <w:szCs w:val="24"/>
                <w:lang w:val="ru-RU"/>
              </w:rPr>
              <w:t>Организация рабочего места слесаря, правила техники безопасности при выполнения слесарных работ, противопожарные</w:t>
            </w:r>
            <w:r w:rsidRPr="0037450A">
              <w:rPr>
                <w:spacing w:val="-52"/>
                <w:sz w:val="24"/>
                <w:szCs w:val="24"/>
                <w:lang w:val="ru-RU"/>
              </w:rPr>
              <w:t xml:space="preserve"> </w:t>
            </w:r>
            <w:r w:rsidRPr="0037450A">
              <w:rPr>
                <w:sz w:val="24"/>
                <w:szCs w:val="24"/>
                <w:lang w:val="ru-RU"/>
              </w:rPr>
              <w:t>мероприятия,</w:t>
            </w:r>
            <w:r w:rsidRPr="0037450A">
              <w:rPr>
                <w:spacing w:val="-1"/>
                <w:sz w:val="24"/>
                <w:szCs w:val="24"/>
                <w:lang w:val="ru-RU"/>
              </w:rPr>
              <w:t xml:space="preserve"> </w:t>
            </w:r>
            <w:r w:rsidRPr="0037450A">
              <w:rPr>
                <w:sz w:val="24"/>
                <w:szCs w:val="24"/>
                <w:lang w:val="ru-RU"/>
              </w:rPr>
              <w:t>правила санитарии</w:t>
            </w:r>
          </w:p>
          <w:p w:rsidR="00F25892" w:rsidRPr="0037450A" w:rsidRDefault="00F25892" w:rsidP="00F25892">
            <w:pPr>
              <w:pStyle w:val="TableParagraph"/>
              <w:numPr>
                <w:ilvl w:val="0"/>
                <w:numId w:val="8"/>
              </w:numPr>
              <w:ind w:right="-1987"/>
              <w:rPr>
                <w:sz w:val="24"/>
                <w:szCs w:val="24"/>
                <w:lang w:val="ru-RU"/>
              </w:rPr>
            </w:pPr>
            <w:r w:rsidRPr="0037450A">
              <w:rPr>
                <w:sz w:val="24"/>
                <w:szCs w:val="24"/>
                <w:lang w:val="ru-RU"/>
              </w:rPr>
              <w:t>Фиксация</w:t>
            </w:r>
            <w:r w:rsidRPr="0037450A">
              <w:rPr>
                <w:spacing w:val="-3"/>
                <w:sz w:val="24"/>
                <w:szCs w:val="24"/>
                <w:lang w:val="ru-RU"/>
              </w:rPr>
              <w:t xml:space="preserve"> </w:t>
            </w:r>
            <w:r w:rsidRPr="0037450A">
              <w:rPr>
                <w:sz w:val="24"/>
                <w:szCs w:val="24"/>
                <w:lang w:val="ru-RU"/>
              </w:rPr>
              <w:t>деталей</w:t>
            </w:r>
            <w:r w:rsidRPr="0037450A">
              <w:rPr>
                <w:spacing w:val="-2"/>
                <w:sz w:val="24"/>
                <w:szCs w:val="24"/>
                <w:lang w:val="ru-RU"/>
              </w:rPr>
              <w:t xml:space="preserve"> </w:t>
            </w:r>
            <w:r w:rsidRPr="0037450A">
              <w:rPr>
                <w:sz w:val="24"/>
                <w:szCs w:val="24"/>
                <w:lang w:val="ru-RU"/>
              </w:rPr>
              <w:t>узлов</w:t>
            </w:r>
            <w:r w:rsidRPr="0037450A">
              <w:rPr>
                <w:spacing w:val="-3"/>
                <w:sz w:val="24"/>
                <w:szCs w:val="24"/>
                <w:lang w:val="ru-RU"/>
              </w:rPr>
              <w:t xml:space="preserve"> </w:t>
            </w:r>
            <w:r w:rsidRPr="0037450A">
              <w:rPr>
                <w:sz w:val="24"/>
                <w:szCs w:val="24"/>
                <w:lang w:val="ru-RU"/>
              </w:rPr>
              <w:t>в</w:t>
            </w:r>
            <w:r w:rsidRPr="0037450A">
              <w:rPr>
                <w:spacing w:val="-3"/>
                <w:sz w:val="24"/>
                <w:szCs w:val="24"/>
                <w:lang w:val="ru-RU"/>
              </w:rPr>
              <w:t xml:space="preserve"> </w:t>
            </w:r>
            <w:r w:rsidRPr="0037450A">
              <w:rPr>
                <w:sz w:val="24"/>
                <w:szCs w:val="24"/>
                <w:lang w:val="ru-RU"/>
              </w:rPr>
              <w:t>стапеле</w:t>
            </w:r>
            <w:r w:rsidRPr="0037450A">
              <w:rPr>
                <w:spacing w:val="-2"/>
                <w:sz w:val="24"/>
                <w:szCs w:val="24"/>
                <w:lang w:val="ru-RU"/>
              </w:rPr>
              <w:t xml:space="preserve"> </w:t>
            </w:r>
            <w:r w:rsidRPr="0037450A">
              <w:rPr>
                <w:sz w:val="24"/>
                <w:szCs w:val="24"/>
                <w:lang w:val="ru-RU"/>
              </w:rPr>
              <w:t>или</w:t>
            </w:r>
            <w:r w:rsidRPr="0037450A">
              <w:rPr>
                <w:spacing w:val="-2"/>
                <w:sz w:val="24"/>
                <w:szCs w:val="24"/>
                <w:lang w:val="ru-RU"/>
              </w:rPr>
              <w:t xml:space="preserve"> </w:t>
            </w:r>
            <w:r w:rsidRPr="0037450A">
              <w:rPr>
                <w:sz w:val="24"/>
                <w:szCs w:val="24"/>
                <w:lang w:val="ru-RU"/>
              </w:rPr>
              <w:t>сборочном</w:t>
            </w:r>
            <w:r w:rsidRPr="0037450A">
              <w:rPr>
                <w:spacing w:val="-5"/>
                <w:sz w:val="24"/>
                <w:szCs w:val="24"/>
                <w:lang w:val="ru-RU"/>
              </w:rPr>
              <w:t xml:space="preserve"> </w:t>
            </w:r>
            <w:r w:rsidRPr="0037450A">
              <w:rPr>
                <w:sz w:val="24"/>
                <w:szCs w:val="24"/>
                <w:lang w:val="ru-RU"/>
              </w:rPr>
              <w:t>приспособлении.</w:t>
            </w:r>
          </w:p>
          <w:p w:rsidR="00F25892" w:rsidRPr="0037450A" w:rsidRDefault="00F25892" w:rsidP="00F25892">
            <w:pPr>
              <w:pStyle w:val="TableParagraph"/>
              <w:numPr>
                <w:ilvl w:val="0"/>
                <w:numId w:val="8"/>
              </w:numPr>
              <w:tabs>
                <w:tab w:val="left" w:pos="331"/>
              </w:tabs>
              <w:ind w:right="-1987"/>
              <w:rPr>
                <w:sz w:val="24"/>
                <w:szCs w:val="24"/>
                <w:lang w:val="ru-RU"/>
              </w:rPr>
            </w:pPr>
            <w:r w:rsidRPr="0037450A">
              <w:rPr>
                <w:sz w:val="24"/>
                <w:szCs w:val="24"/>
                <w:lang w:val="ru-RU"/>
              </w:rPr>
              <w:t>Разметка заготовок различными способами и методам. Контроль качества работы.</w:t>
            </w:r>
            <w:r w:rsidRPr="0037450A">
              <w:rPr>
                <w:spacing w:val="-52"/>
                <w:sz w:val="24"/>
                <w:szCs w:val="24"/>
                <w:lang w:val="ru-RU"/>
              </w:rPr>
              <w:t xml:space="preserve"> </w:t>
            </w:r>
          </w:p>
          <w:p w:rsidR="00F25892" w:rsidRPr="0037450A" w:rsidRDefault="00F25892" w:rsidP="00F25892">
            <w:pPr>
              <w:pStyle w:val="TableParagraph"/>
              <w:numPr>
                <w:ilvl w:val="0"/>
                <w:numId w:val="8"/>
              </w:numPr>
              <w:tabs>
                <w:tab w:val="left" w:pos="331"/>
              </w:tabs>
              <w:ind w:right="-1987"/>
              <w:rPr>
                <w:sz w:val="24"/>
                <w:szCs w:val="24"/>
                <w:lang w:val="ru-RU"/>
              </w:rPr>
            </w:pPr>
            <w:r w:rsidRPr="0037450A">
              <w:rPr>
                <w:sz w:val="24"/>
                <w:szCs w:val="24"/>
                <w:lang w:val="ru-RU"/>
              </w:rPr>
              <w:t>Рубка</w:t>
            </w:r>
            <w:r w:rsidRPr="0037450A">
              <w:rPr>
                <w:spacing w:val="-1"/>
                <w:sz w:val="24"/>
                <w:szCs w:val="24"/>
                <w:lang w:val="ru-RU"/>
              </w:rPr>
              <w:t xml:space="preserve"> </w:t>
            </w:r>
            <w:r w:rsidRPr="0037450A">
              <w:rPr>
                <w:sz w:val="24"/>
                <w:szCs w:val="24"/>
                <w:lang w:val="ru-RU"/>
              </w:rPr>
              <w:t>заготовок</w:t>
            </w:r>
            <w:r w:rsidRPr="0037450A">
              <w:rPr>
                <w:spacing w:val="-1"/>
                <w:sz w:val="24"/>
                <w:szCs w:val="24"/>
                <w:lang w:val="ru-RU"/>
              </w:rPr>
              <w:t xml:space="preserve"> </w:t>
            </w:r>
            <w:r w:rsidRPr="0037450A">
              <w:rPr>
                <w:sz w:val="24"/>
                <w:szCs w:val="24"/>
                <w:lang w:val="ru-RU"/>
              </w:rPr>
              <w:t>различными</w:t>
            </w:r>
            <w:r w:rsidRPr="0037450A">
              <w:rPr>
                <w:spacing w:val="-1"/>
                <w:sz w:val="24"/>
                <w:szCs w:val="24"/>
                <w:lang w:val="ru-RU"/>
              </w:rPr>
              <w:t xml:space="preserve"> </w:t>
            </w:r>
            <w:r w:rsidRPr="0037450A">
              <w:rPr>
                <w:sz w:val="24"/>
                <w:szCs w:val="24"/>
                <w:lang w:val="ru-RU"/>
              </w:rPr>
              <w:t>способами</w:t>
            </w:r>
            <w:r w:rsidRPr="0037450A">
              <w:rPr>
                <w:spacing w:val="-1"/>
                <w:sz w:val="24"/>
                <w:szCs w:val="24"/>
                <w:lang w:val="ru-RU"/>
              </w:rPr>
              <w:t xml:space="preserve"> </w:t>
            </w:r>
            <w:r w:rsidRPr="0037450A">
              <w:rPr>
                <w:sz w:val="24"/>
                <w:szCs w:val="24"/>
                <w:lang w:val="ru-RU"/>
              </w:rPr>
              <w:t>и</w:t>
            </w:r>
            <w:r w:rsidRPr="0037450A">
              <w:rPr>
                <w:spacing w:val="-1"/>
                <w:sz w:val="24"/>
                <w:szCs w:val="24"/>
                <w:lang w:val="ru-RU"/>
              </w:rPr>
              <w:t xml:space="preserve"> </w:t>
            </w:r>
            <w:r w:rsidRPr="0037450A">
              <w:rPr>
                <w:sz w:val="24"/>
                <w:szCs w:val="24"/>
                <w:lang w:val="ru-RU"/>
              </w:rPr>
              <w:t>методами.</w:t>
            </w:r>
            <w:r w:rsidRPr="0037450A">
              <w:rPr>
                <w:spacing w:val="-1"/>
                <w:sz w:val="24"/>
                <w:szCs w:val="24"/>
                <w:lang w:val="ru-RU"/>
              </w:rPr>
              <w:t xml:space="preserve"> </w:t>
            </w:r>
            <w:r w:rsidRPr="0037450A">
              <w:rPr>
                <w:sz w:val="24"/>
                <w:szCs w:val="24"/>
                <w:lang w:val="ru-RU"/>
              </w:rPr>
              <w:t>Контроль</w:t>
            </w:r>
            <w:r w:rsidRPr="0037450A">
              <w:rPr>
                <w:spacing w:val="-3"/>
                <w:sz w:val="24"/>
                <w:szCs w:val="24"/>
                <w:lang w:val="ru-RU"/>
              </w:rPr>
              <w:t xml:space="preserve"> </w:t>
            </w:r>
            <w:r w:rsidRPr="0037450A">
              <w:rPr>
                <w:sz w:val="24"/>
                <w:szCs w:val="24"/>
                <w:lang w:val="ru-RU"/>
              </w:rPr>
              <w:t>качества</w:t>
            </w:r>
            <w:r w:rsidRPr="0037450A">
              <w:rPr>
                <w:spacing w:val="-2"/>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8"/>
              </w:numPr>
              <w:ind w:right="-1987"/>
              <w:rPr>
                <w:sz w:val="24"/>
                <w:szCs w:val="24"/>
                <w:lang w:val="ru-RU"/>
              </w:rPr>
            </w:pPr>
            <w:r w:rsidRPr="0037450A">
              <w:rPr>
                <w:sz w:val="24"/>
                <w:szCs w:val="24"/>
                <w:lang w:val="ru-RU"/>
              </w:rPr>
              <w:t>Правка заготовок различными способами и методами. Контроль качества работы.</w:t>
            </w:r>
            <w:r w:rsidRPr="0037450A">
              <w:rPr>
                <w:spacing w:val="-52"/>
                <w:sz w:val="24"/>
                <w:szCs w:val="24"/>
                <w:lang w:val="ru-RU"/>
              </w:rPr>
              <w:t xml:space="preserve"> </w:t>
            </w:r>
          </w:p>
          <w:p w:rsidR="00F25892" w:rsidRPr="0037450A" w:rsidRDefault="00F25892" w:rsidP="00F25892">
            <w:pPr>
              <w:pStyle w:val="TableParagraph"/>
              <w:numPr>
                <w:ilvl w:val="0"/>
                <w:numId w:val="8"/>
              </w:numPr>
              <w:ind w:right="-1987"/>
              <w:rPr>
                <w:sz w:val="24"/>
                <w:szCs w:val="24"/>
                <w:lang w:val="ru-RU"/>
              </w:rPr>
            </w:pPr>
            <w:r w:rsidRPr="0037450A">
              <w:rPr>
                <w:sz w:val="24"/>
                <w:szCs w:val="24"/>
                <w:lang w:val="ru-RU"/>
              </w:rPr>
              <w:t>Резка</w:t>
            </w:r>
            <w:r w:rsidRPr="0037450A">
              <w:rPr>
                <w:spacing w:val="-1"/>
                <w:sz w:val="24"/>
                <w:szCs w:val="24"/>
                <w:lang w:val="ru-RU"/>
              </w:rPr>
              <w:t xml:space="preserve"> </w:t>
            </w:r>
            <w:r w:rsidRPr="0037450A">
              <w:rPr>
                <w:sz w:val="24"/>
                <w:szCs w:val="24"/>
                <w:lang w:val="ru-RU"/>
              </w:rPr>
              <w:t>заготовок</w:t>
            </w:r>
            <w:r w:rsidRPr="0037450A">
              <w:rPr>
                <w:spacing w:val="-3"/>
                <w:sz w:val="24"/>
                <w:szCs w:val="24"/>
                <w:lang w:val="ru-RU"/>
              </w:rPr>
              <w:t xml:space="preserve"> </w:t>
            </w:r>
            <w:r w:rsidRPr="0037450A">
              <w:rPr>
                <w:sz w:val="24"/>
                <w:szCs w:val="24"/>
                <w:lang w:val="ru-RU"/>
              </w:rPr>
              <w:t>различными</w:t>
            </w:r>
            <w:r w:rsidRPr="0037450A">
              <w:rPr>
                <w:spacing w:val="-2"/>
                <w:sz w:val="24"/>
                <w:szCs w:val="24"/>
                <w:lang w:val="ru-RU"/>
              </w:rPr>
              <w:t xml:space="preserve"> </w:t>
            </w:r>
            <w:r w:rsidRPr="0037450A">
              <w:rPr>
                <w:sz w:val="24"/>
                <w:szCs w:val="24"/>
                <w:lang w:val="ru-RU"/>
              </w:rPr>
              <w:t>способами</w:t>
            </w:r>
            <w:r w:rsidRPr="0037450A">
              <w:rPr>
                <w:spacing w:val="-2"/>
                <w:sz w:val="24"/>
                <w:szCs w:val="24"/>
                <w:lang w:val="ru-RU"/>
              </w:rPr>
              <w:t xml:space="preserve"> </w:t>
            </w:r>
            <w:r w:rsidRPr="0037450A">
              <w:rPr>
                <w:sz w:val="24"/>
                <w:szCs w:val="24"/>
                <w:lang w:val="ru-RU"/>
              </w:rPr>
              <w:t>и</w:t>
            </w:r>
            <w:r w:rsidRPr="0037450A">
              <w:rPr>
                <w:spacing w:val="-1"/>
                <w:sz w:val="24"/>
                <w:szCs w:val="24"/>
                <w:lang w:val="ru-RU"/>
              </w:rPr>
              <w:t xml:space="preserve"> </w:t>
            </w:r>
            <w:r w:rsidRPr="0037450A">
              <w:rPr>
                <w:sz w:val="24"/>
                <w:szCs w:val="24"/>
                <w:lang w:val="ru-RU"/>
              </w:rPr>
              <w:t>методами.</w:t>
            </w:r>
            <w:r w:rsidRPr="0037450A">
              <w:rPr>
                <w:spacing w:val="-1"/>
                <w:sz w:val="24"/>
                <w:szCs w:val="24"/>
                <w:lang w:val="ru-RU"/>
              </w:rPr>
              <w:t xml:space="preserve"> </w:t>
            </w:r>
            <w:r w:rsidRPr="0037450A">
              <w:rPr>
                <w:sz w:val="24"/>
                <w:szCs w:val="24"/>
                <w:lang w:val="ru-RU"/>
              </w:rPr>
              <w:t>Контроль</w:t>
            </w:r>
            <w:r w:rsidRPr="0037450A">
              <w:rPr>
                <w:spacing w:val="-1"/>
                <w:sz w:val="24"/>
                <w:szCs w:val="24"/>
                <w:lang w:val="ru-RU"/>
              </w:rPr>
              <w:t xml:space="preserve"> </w:t>
            </w:r>
            <w:r w:rsidRPr="0037450A">
              <w:rPr>
                <w:sz w:val="24"/>
                <w:szCs w:val="24"/>
                <w:lang w:val="ru-RU"/>
              </w:rPr>
              <w:t>качества</w:t>
            </w:r>
            <w:r w:rsidRPr="0037450A">
              <w:rPr>
                <w:spacing w:val="-1"/>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8"/>
              </w:numPr>
              <w:ind w:right="-1987"/>
              <w:rPr>
                <w:sz w:val="24"/>
                <w:szCs w:val="24"/>
                <w:lang w:val="ru-RU"/>
              </w:rPr>
            </w:pPr>
            <w:r w:rsidRPr="0037450A">
              <w:rPr>
                <w:sz w:val="24"/>
                <w:szCs w:val="24"/>
                <w:lang w:val="ru-RU"/>
              </w:rPr>
              <w:t>Опиливание</w:t>
            </w:r>
            <w:r w:rsidRPr="0037450A">
              <w:rPr>
                <w:spacing w:val="-2"/>
                <w:sz w:val="24"/>
                <w:szCs w:val="24"/>
                <w:lang w:val="ru-RU"/>
              </w:rPr>
              <w:t xml:space="preserve"> </w:t>
            </w:r>
            <w:r w:rsidRPr="0037450A">
              <w:rPr>
                <w:sz w:val="24"/>
                <w:szCs w:val="24"/>
                <w:lang w:val="ru-RU"/>
              </w:rPr>
              <w:t>заготовок</w:t>
            </w:r>
            <w:r w:rsidRPr="0037450A">
              <w:rPr>
                <w:spacing w:val="-2"/>
                <w:sz w:val="24"/>
                <w:szCs w:val="24"/>
                <w:lang w:val="ru-RU"/>
              </w:rPr>
              <w:t xml:space="preserve"> </w:t>
            </w:r>
            <w:r w:rsidRPr="0037450A">
              <w:rPr>
                <w:sz w:val="24"/>
                <w:szCs w:val="24"/>
                <w:lang w:val="ru-RU"/>
              </w:rPr>
              <w:t>различными</w:t>
            </w:r>
            <w:r w:rsidRPr="0037450A">
              <w:rPr>
                <w:spacing w:val="-2"/>
                <w:sz w:val="24"/>
                <w:szCs w:val="24"/>
                <w:lang w:val="ru-RU"/>
              </w:rPr>
              <w:t xml:space="preserve"> </w:t>
            </w:r>
            <w:r w:rsidRPr="0037450A">
              <w:rPr>
                <w:sz w:val="24"/>
                <w:szCs w:val="24"/>
                <w:lang w:val="ru-RU"/>
              </w:rPr>
              <w:t>способами</w:t>
            </w:r>
            <w:r w:rsidRPr="0037450A">
              <w:rPr>
                <w:spacing w:val="-3"/>
                <w:sz w:val="24"/>
                <w:szCs w:val="24"/>
                <w:lang w:val="ru-RU"/>
              </w:rPr>
              <w:t xml:space="preserve"> </w:t>
            </w:r>
            <w:r w:rsidRPr="0037450A">
              <w:rPr>
                <w:sz w:val="24"/>
                <w:szCs w:val="24"/>
                <w:lang w:val="ru-RU"/>
              </w:rPr>
              <w:t>и</w:t>
            </w:r>
            <w:r w:rsidRPr="0037450A">
              <w:rPr>
                <w:spacing w:val="-4"/>
                <w:sz w:val="24"/>
                <w:szCs w:val="24"/>
                <w:lang w:val="ru-RU"/>
              </w:rPr>
              <w:t xml:space="preserve"> </w:t>
            </w:r>
            <w:r w:rsidRPr="0037450A">
              <w:rPr>
                <w:sz w:val="24"/>
                <w:szCs w:val="24"/>
                <w:lang w:val="ru-RU"/>
              </w:rPr>
              <w:t>методами.</w:t>
            </w:r>
            <w:r w:rsidRPr="0037450A">
              <w:rPr>
                <w:spacing w:val="-2"/>
                <w:sz w:val="24"/>
                <w:szCs w:val="24"/>
                <w:lang w:val="ru-RU"/>
              </w:rPr>
              <w:t xml:space="preserve"> </w:t>
            </w:r>
            <w:r w:rsidRPr="0037450A">
              <w:rPr>
                <w:sz w:val="24"/>
                <w:szCs w:val="24"/>
                <w:lang w:val="ru-RU"/>
              </w:rPr>
              <w:t>Контроль</w:t>
            </w:r>
            <w:r w:rsidRPr="0037450A">
              <w:rPr>
                <w:spacing w:val="-2"/>
                <w:sz w:val="24"/>
                <w:szCs w:val="24"/>
                <w:lang w:val="ru-RU"/>
              </w:rPr>
              <w:t xml:space="preserve"> </w:t>
            </w:r>
            <w:r w:rsidRPr="0037450A">
              <w:rPr>
                <w:sz w:val="24"/>
                <w:szCs w:val="24"/>
                <w:lang w:val="ru-RU"/>
              </w:rPr>
              <w:t>качества</w:t>
            </w:r>
            <w:r w:rsidRPr="0037450A">
              <w:rPr>
                <w:spacing w:val="-2"/>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8"/>
              </w:numPr>
              <w:ind w:right="-1987"/>
              <w:rPr>
                <w:sz w:val="24"/>
                <w:szCs w:val="24"/>
                <w:lang w:val="ru-RU"/>
              </w:rPr>
            </w:pPr>
            <w:r w:rsidRPr="0037450A">
              <w:rPr>
                <w:sz w:val="24"/>
                <w:szCs w:val="24"/>
                <w:lang w:val="ru-RU"/>
              </w:rPr>
              <w:t>Выполнение</w:t>
            </w:r>
            <w:r w:rsidRPr="0037450A">
              <w:rPr>
                <w:spacing w:val="-4"/>
                <w:sz w:val="24"/>
                <w:szCs w:val="24"/>
                <w:lang w:val="ru-RU"/>
              </w:rPr>
              <w:t xml:space="preserve"> </w:t>
            </w:r>
            <w:r w:rsidRPr="0037450A">
              <w:rPr>
                <w:sz w:val="24"/>
                <w:szCs w:val="24"/>
                <w:lang w:val="ru-RU"/>
              </w:rPr>
              <w:t>слесарных</w:t>
            </w:r>
            <w:r w:rsidRPr="0037450A">
              <w:rPr>
                <w:spacing w:val="-5"/>
                <w:sz w:val="24"/>
                <w:szCs w:val="24"/>
                <w:lang w:val="ru-RU"/>
              </w:rPr>
              <w:t xml:space="preserve"> </w:t>
            </w:r>
            <w:r w:rsidRPr="0037450A">
              <w:rPr>
                <w:sz w:val="24"/>
                <w:szCs w:val="24"/>
                <w:lang w:val="ru-RU"/>
              </w:rPr>
              <w:t>операций</w:t>
            </w:r>
            <w:r w:rsidRPr="0037450A">
              <w:rPr>
                <w:spacing w:val="-2"/>
                <w:sz w:val="24"/>
                <w:szCs w:val="24"/>
                <w:lang w:val="ru-RU"/>
              </w:rPr>
              <w:t xml:space="preserve"> </w:t>
            </w:r>
            <w:r w:rsidRPr="0037450A">
              <w:rPr>
                <w:sz w:val="24"/>
                <w:szCs w:val="24"/>
                <w:lang w:val="ru-RU"/>
              </w:rPr>
              <w:t>сверления,</w:t>
            </w:r>
            <w:r w:rsidRPr="0037450A">
              <w:rPr>
                <w:spacing w:val="-1"/>
                <w:sz w:val="24"/>
                <w:szCs w:val="24"/>
                <w:lang w:val="ru-RU"/>
              </w:rPr>
              <w:t xml:space="preserve"> </w:t>
            </w:r>
            <w:r w:rsidRPr="0037450A">
              <w:rPr>
                <w:sz w:val="24"/>
                <w:szCs w:val="24"/>
                <w:lang w:val="ru-RU"/>
              </w:rPr>
              <w:t>зенкерования,</w:t>
            </w:r>
            <w:r w:rsidRPr="0037450A">
              <w:rPr>
                <w:spacing w:val="-2"/>
                <w:sz w:val="24"/>
                <w:szCs w:val="24"/>
                <w:lang w:val="ru-RU"/>
              </w:rPr>
              <w:t xml:space="preserve"> </w:t>
            </w:r>
            <w:r w:rsidRPr="0037450A">
              <w:rPr>
                <w:sz w:val="24"/>
                <w:szCs w:val="24"/>
                <w:lang w:val="ru-RU"/>
              </w:rPr>
              <w:t>развертывания</w:t>
            </w:r>
            <w:r w:rsidRPr="0037450A">
              <w:rPr>
                <w:spacing w:val="-5"/>
                <w:sz w:val="24"/>
                <w:szCs w:val="24"/>
                <w:lang w:val="ru-RU"/>
              </w:rPr>
              <w:t xml:space="preserve"> </w:t>
            </w:r>
            <w:r w:rsidRPr="0037450A">
              <w:rPr>
                <w:sz w:val="24"/>
                <w:szCs w:val="24"/>
                <w:lang w:val="ru-RU"/>
              </w:rPr>
              <w:t>отверстий.</w:t>
            </w:r>
            <w:r w:rsidRPr="0037450A">
              <w:rPr>
                <w:spacing w:val="-2"/>
                <w:sz w:val="24"/>
                <w:szCs w:val="24"/>
                <w:lang w:val="ru-RU"/>
              </w:rPr>
              <w:t xml:space="preserve"> </w:t>
            </w:r>
            <w:r w:rsidRPr="0037450A">
              <w:rPr>
                <w:sz w:val="24"/>
                <w:szCs w:val="24"/>
                <w:lang w:val="ru-RU"/>
              </w:rPr>
              <w:t>Контроль</w:t>
            </w:r>
            <w:r w:rsidRPr="0037450A">
              <w:rPr>
                <w:spacing w:val="-3"/>
                <w:sz w:val="24"/>
                <w:szCs w:val="24"/>
                <w:lang w:val="ru-RU"/>
              </w:rPr>
              <w:t xml:space="preserve"> </w:t>
            </w:r>
            <w:r w:rsidRPr="0037450A">
              <w:rPr>
                <w:sz w:val="24"/>
                <w:szCs w:val="24"/>
                <w:lang w:val="ru-RU"/>
              </w:rPr>
              <w:t>качества</w:t>
            </w:r>
            <w:r w:rsidRPr="0037450A">
              <w:rPr>
                <w:spacing w:val="-2"/>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8"/>
              </w:numPr>
              <w:ind w:right="-1987"/>
              <w:rPr>
                <w:sz w:val="24"/>
                <w:szCs w:val="24"/>
                <w:lang w:val="ru-RU"/>
              </w:rPr>
            </w:pPr>
            <w:r w:rsidRPr="0037450A">
              <w:rPr>
                <w:sz w:val="24"/>
                <w:szCs w:val="24"/>
                <w:lang w:val="ru-RU"/>
              </w:rPr>
              <w:t>Выполнение болтовых и винтовых соединений в конструкциях из алюминиевых, титановых и высокопрочных сталей. Контроль</w:t>
            </w:r>
            <w:r w:rsidRPr="0037450A">
              <w:rPr>
                <w:spacing w:val="-1"/>
                <w:sz w:val="24"/>
                <w:szCs w:val="24"/>
                <w:lang w:val="ru-RU"/>
              </w:rPr>
              <w:t xml:space="preserve"> </w:t>
            </w:r>
            <w:r w:rsidRPr="0037450A">
              <w:rPr>
                <w:sz w:val="24"/>
                <w:szCs w:val="24"/>
                <w:lang w:val="ru-RU"/>
              </w:rPr>
              <w:t>качества соединений</w:t>
            </w:r>
          </w:p>
          <w:p w:rsidR="00F25892" w:rsidRPr="0037450A" w:rsidRDefault="00F25892" w:rsidP="00F25892">
            <w:pPr>
              <w:pStyle w:val="TableParagraph"/>
              <w:numPr>
                <w:ilvl w:val="0"/>
                <w:numId w:val="8"/>
              </w:numPr>
              <w:tabs>
                <w:tab w:val="left" w:pos="387"/>
              </w:tabs>
              <w:ind w:right="-1987"/>
              <w:rPr>
                <w:sz w:val="24"/>
                <w:szCs w:val="24"/>
                <w:lang w:val="ru-RU"/>
              </w:rPr>
            </w:pPr>
            <w:r w:rsidRPr="0037450A">
              <w:rPr>
                <w:sz w:val="24"/>
                <w:szCs w:val="24"/>
                <w:lang w:val="ru-RU"/>
              </w:rPr>
              <w:t>Соединение</w:t>
            </w:r>
            <w:r w:rsidRPr="0037450A">
              <w:rPr>
                <w:spacing w:val="-4"/>
                <w:sz w:val="24"/>
                <w:szCs w:val="24"/>
                <w:lang w:val="ru-RU"/>
              </w:rPr>
              <w:t xml:space="preserve"> </w:t>
            </w:r>
            <w:r w:rsidRPr="0037450A">
              <w:rPr>
                <w:sz w:val="24"/>
                <w:szCs w:val="24"/>
                <w:lang w:val="ru-RU"/>
              </w:rPr>
              <w:t>деталей</w:t>
            </w:r>
            <w:r w:rsidRPr="0037450A">
              <w:rPr>
                <w:spacing w:val="-2"/>
                <w:sz w:val="24"/>
                <w:szCs w:val="24"/>
                <w:lang w:val="ru-RU"/>
              </w:rPr>
              <w:t xml:space="preserve"> </w:t>
            </w:r>
            <w:r w:rsidRPr="0037450A">
              <w:rPr>
                <w:sz w:val="24"/>
                <w:szCs w:val="24"/>
                <w:lang w:val="ru-RU"/>
              </w:rPr>
              <w:t>различными</w:t>
            </w:r>
            <w:r w:rsidRPr="0037450A">
              <w:rPr>
                <w:spacing w:val="-2"/>
                <w:sz w:val="24"/>
                <w:szCs w:val="24"/>
                <w:lang w:val="ru-RU"/>
              </w:rPr>
              <w:t xml:space="preserve"> </w:t>
            </w:r>
            <w:r w:rsidRPr="0037450A">
              <w:rPr>
                <w:sz w:val="24"/>
                <w:szCs w:val="24"/>
                <w:lang w:val="ru-RU"/>
              </w:rPr>
              <w:t>способами.</w:t>
            </w:r>
            <w:r w:rsidRPr="0037450A">
              <w:rPr>
                <w:spacing w:val="-2"/>
                <w:sz w:val="24"/>
                <w:szCs w:val="24"/>
                <w:lang w:val="ru-RU"/>
              </w:rPr>
              <w:t xml:space="preserve"> </w:t>
            </w:r>
            <w:r w:rsidRPr="0037450A">
              <w:rPr>
                <w:sz w:val="24"/>
                <w:szCs w:val="24"/>
                <w:lang w:val="ru-RU"/>
              </w:rPr>
              <w:t>Контроль</w:t>
            </w:r>
            <w:r w:rsidRPr="0037450A">
              <w:rPr>
                <w:spacing w:val="-2"/>
                <w:sz w:val="24"/>
                <w:szCs w:val="24"/>
                <w:lang w:val="ru-RU"/>
              </w:rPr>
              <w:t xml:space="preserve"> </w:t>
            </w:r>
            <w:r w:rsidRPr="0037450A">
              <w:rPr>
                <w:sz w:val="24"/>
                <w:szCs w:val="24"/>
                <w:lang w:val="ru-RU"/>
              </w:rPr>
              <w:t>качества</w:t>
            </w:r>
            <w:r w:rsidRPr="0037450A">
              <w:rPr>
                <w:spacing w:val="-2"/>
                <w:sz w:val="24"/>
                <w:szCs w:val="24"/>
                <w:lang w:val="ru-RU"/>
              </w:rPr>
              <w:t xml:space="preserve"> </w:t>
            </w:r>
            <w:r w:rsidRPr="0037450A">
              <w:rPr>
                <w:sz w:val="24"/>
                <w:szCs w:val="24"/>
                <w:lang w:val="ru-RU"/>
              </w:rPr>
              <w:t>работы.</w:t>
            </w:r>
          </w:p>
          <w:p w:rsidR="00F25892" w:rsidRPr="0037450A" w:rsidRDefault="00F25892" w:rsidP="00F25892">
            <w:pPr>
              <w:pStyle w:val="TableParagraph"/>
              <w:numPr>
                <w:ilvl w:val="0"/>
                <w:numId w:val="8"/>
              </w:numPr>
              <w:tabs>
                <w:tab w:val="left" w:pos="387"/>
              </w:tabs>
              <w:ind w:right="-1987"/>
              <w:rPr>
                <w:sz w:val="24"/>
                <w:szCs w:val="24"/>
                <w:lang w:val="ru-RU"/>
              </w:rPr>
            </w:pPr>
            <w:r w:rsidRPr="0037450A">
              <w:rPr>
                <w:sz w:val="24"/>
                <w:szCs w:val="24"/>
                <w:lang w:val="ru-RU"/>
              </w:rPr>
              <w:t>Сборка узлов по чертежам. Использование сборочной оснастки и инструмента.</w:t>
            </w:r>
            <w:r w:rsidRPr="0037450A">
              <w:rPr>
                <w:spacing w:val="-52"/>
                <w:sz w:val="24"/>
                <w:szCs w:val="24"/>
                <w:lang w:val="ru-RU"/>
              </w:rPr>
              <w:t xml:space="preserve"> </w:t>
            </w:r>
          </w:p>
          <w:p w:rsidR="00F25892" w:rsidRPr="0037450A" w:rsidRDefault="00F25892" w:rsidP="00F25892">
            <w:pPr>
              <w:pStyle w:val="TableParagraph"/>
              <w:numPr>
                <w:ilvl w:val="0"/>
                <w:numId w:val="8"/>
              </w:numPr>
              <w:tabs>
                <w:tab w:val="left" w:pos="387"/>
              </w:tabs>
              <w:ind w:right="-1987"/>
              <w:rPr>
                <w:sz w:val="24"/>
                <w:szCs w:val="24"/>
                <w:lang w:val="ru-RU"/>
              </w:rPr>
            </w:pPr>
            <w:r w:rsidRPr="0037450A">
              <w:rPr>
                <w:sz w:val="24"/>
                <w:szCs w:val="24"/>
                <w:lang w:val="ru-RU"/>
              </w:rPr>
              <w:t>Сборка</w:t>
            </w:r>
            <w:r w:rsidRPr="0037450A">
              <w:rPr>
                <w:spacing w:val="-1"/>
                <w:sz w:val="24"/>
                <w:szCs w:val="24"/>
                <w:lang w:val="ru-RU"/>
              </w:rPr>
              <w:t xml:space="preserve"> </w:t>
            </w:r>
            <w:r w:rsidRPr="0037450A">
              <w:rPr>
                <w:sz w:val="24"/>
                <w:szCs w:val="24"/>
                <w:lang w:val="ru-RU"/>
              </w:rPr>
              <w:t>узлов</w:t>
            </w:r>
            <w:r w:rsidRPr="0037450A">
              <w:rPr>
                <w:spacing w:val="-2"/>
                <w:sz w:val="24"/>
                <w:szCs w:val="24"/>
                <w:lang w:val="ru-RU"/>
              </w:rPr>
              <w:t xml:space="preserve"> </w:t>
            </w:r>
            <w:r w:rsidRPr="0037450A">
              <w:rPr>
                <w:sz w:val="24"/>
                <w:szCs w:val="24"/>
                <w:lang w:val="ru-RU"/>
              </w:rPr>
              <w:t>в</w:t>
            </w:r>
            <w:r w:rsidRPr="0037450A">
              <w:rPr>
                <w:spacing w:val="-1"/>
                <w:sz w:val="24"/>
                <w:szCs w:val="24"/>
                <w:lang w:val="ru-RU"/>
              </w:rPr>
              <w:t xml:space="preserve"> </w:t>
            </w:r>
            <w:r w:rsidRPr="0037450A">
              <w:rPr>
                <w:sz w:val="24"/>
                <w:szCs w:val="24"/>
                <w:lang w:val="ru-RU"/>
              </w:rPr>
              <w:t>сборочных</w:t>
            </w:r>
            <w:r w:rsidRPr="0037450A">
              <w:rPr>
                <w:spacing w:val="-1"/>
                <w:sz w:val="24"/>
                <w:szCs w:val="24"/>
                <w:lang w:val="ru-RU"/>
              </w:rPr>
              <w:t xml:space="preserve"> </w:t>
            </w:r>
            <w:r w:rsidRPr="0037450A">
              <w:rPr>
                <w:sz w:val="24"/>
                <w:szCs w:val="24"/>
                <w:lang w:val="ru-RU"/>
              </w:rPr>
              <w:t>приспособлениях</w:t>
            </w:r>
            <w:r w:rsidRPr="0037450A">
              <w:rPr>
                <w:spacing w:val="-1"/>
                <w:sz w:val="24"/>
                <w:szCs w:val="24"/>
                <w:lang w:val="ru-RU"/>
              </w:rPr>
              <w:t xml:space="preserve"> </w:t>
            </w:r>
            <w:proofErr w:type="gramStart"/>
            <w:r w:rsidRPr="0037450A">
              <w:rPr>
                <w:sz w:val="24"/>
                <w:szCs w:val="24"/>
                <w:lang w:val="ru-RU"/>
              </w:rPr>
              <w:t>по</w:t>
            </w:r>
            <w:r w:rsidRPr="0037450A">
              <w:rPr>
                <w:spacing w:val="-3"/>
                <w:sz w:val="24"/>
                <w:szCs w:val="24"/>
                <w:lang w:val="ru-RU"/>
              </w:rPr>
              <w:t xml:space="preserve"> </w:t>
            </w:r>
            <w:r w:rsidRPr="0037450A">
              <w:rPr>
                <w:sz w:val="24"/>
                <w:szCs w:val="24"/>
                <w:lang w:val="ru-RU"/>
              </w:rPr>
              <w:t>сборочным</w:t>
            </w:r>
            <w:r w:rsidRPr="0037450A">
              <w:rPr>
                <w:spacing w:val="-4"/>
                <w:sz w:val="24"/>
                <w:szCs w:val="24"/>
                <w:lang w:val="ru-RU"/>
              </w:rPr>
              <w:t xml:space="preserve"> </w:t>
            </w:r>
            <w:r w:rsidRPr="0037450A">
              <w:rPr>
                <w:sz w:val="24"/>
                <w:szCs w:val="24"/>
                <w:lang w:val="ru-RU"/>
              </w:rPr>
              <w:t>фиксатором</w:t>
            </w:r>
            <w:proofErr w:type="gramEnd"/>
            <w:r w:rsidRPr="0037450A">
              <w:rPr>
                <w:sz w:val="24"/>
                <w:szCs w:val="24"/>
                <w:lang w:val="ru-RU"/>
              </w:rPr>
              <w:t>.</w:t>
            </w:r>
          </w:p>
          <w:p w:rsidR="00F25892" w:rsidRPr="0037450A" w:rsidRDefault="00F25892" w:rsidP="00F25892">
            <w:pPr>
              <w:pStyle w:val="TableParagraph"/>
              <w:numPr>
                <w:ilvl w:val="0"/>
                <w:numId w:val="8"/>
              </w:numPr>
              <w:rPr>
                <w:sz w:val="24"/>
                <w:szCs w:val="24"/>
                <w:lang w:val="ru-RU"/>
              </w:rPr>
            </w:pPr>
            <w:r w:rsidRPr="0037450A">
              <w:rPr>
                <w:sz w:val="24"/>
                <w:szCs w:val="24"/>
                <w:lang w:val="ru-RU"/>
              </w:rPr>
              <w:t>Сборка</w:t>
            </w:r>
            <w:r w:rsidRPr="0037450A">
              <w:rPr>
                <w:spacing w:val="-2"/>
                <w:sz w:val="24"/>
                <w:szCs w:val="24"/>
                <w:lang w:val="ru-RU"/>
              </w:rPr>
              <w:t xml:space="preserve"> </w:t>
            </w:r>
            <w:r w:rsidRPr="0037450A">
              <w:rPr>
                <w:sz w:val="24"/>
                <w:szCs w:val="24"/>
                <w:lang w:val="ru-RU"/>
              </w:rPr>
              <w:t>панелей</w:t>
            </w:r>
            <w:r w:rsidRPr="0037450A">
              <w:rPr>
                <w:spacing w:val="-1"/>
                <w:sz w:val="24"/>
                <w:szCs w:val="24"/>
                <w:lang w:val="ru-RU"/>
              </w:rPr>
              <w:t xml:space="preserve"> </w:t>
            </w:r>
            <w:r w:rsidRPr="0037450A">
              <w:rPr>
                <w:sz w:val="24"/>
                <w:szCs w:val="24"/>
                <w:lang w:val="ru-RU"/>
              </w:rPr>
              <w:t>с</w:t>
            </w:r>
            <w:r w:rsidRPr="0037450A">
              <w:rPr>
                <w:spacing w:val="-4"/>
                <w:sz w:val="24"/>
                <w:szCs w:val="24"/>
                <w:lang w:val="ru-RU"/>
              </w:rPr>
              <w:t xml:space="preserve"> </w:t>
            </w:r>
            <w:r w:rsidRPr="0037450A">
              <w:rPr>
                <w:sz w:val="24"/>
                <w:szCs w:val="24"/>
                <w:lang w:val="ru-RU"/>
              </w:rPr>
              <w:t>базированием</w:t>
            </w:r>
            <w:r w:rsidRPr="0037450A">
              <w:rPr>
                <w:spacing w:val="-1"/>
                <w:sz w:val="24"/>
                <w:szCs w:val="24"/>
                <w:lang w:val="ru-RU"/>
              </w:rPr>
              <w:t xml:space="preserve"> </w:t>
            </w:r>
            <w:r w:rsidRPr="0037450A">
              <w:rPr>
                <w:sz w:val="24"/>
                <w:szCs w:val="24"/>
                <w:lang w:val="ru-RU"/>
              </w:rPr>
              <w:t>по</w:t>
            </w:r>
            <w:r w:rsidRPr="0037450A">
              <w:rPr>
                <w:spacing w:val="-2"/>
                <w:sz w:val="24"/>
                <w:szCs w:val="24"/>
                <w:lang w:val="ru-RU"/>
              </w:rPr>
              <w:t xml:space="preserve"> </w:t>
            </w:r>
            <w:r w:rsidRPr="0037450A">
              <w:rPr>
                <w:sz w:val="24"/>
                <w:szCs w:val="24"/>
                <w:lang w:val="ru-RU"/>
              </w:rPr>
              <w:t>сборочным</w:t>
            </w:r>
            <w:r w:rsidRPr="0037450A">
              <w:rPr>
                <w:spacing w:val="-2"/>
                <w:sz w:val="24"/>
                <w:szCs w:val="24"/>
                <w:lang w:val="ru-RU"/>
              </w:rPr>
              <w:t xml:space="preserve"> </w:t>
            </w:r>
            <w:r w:rsidRPr="0037450A">
              <w:rPr>
                <w:sz w:val="24"/>
                <w:szCs w:val="24"/>
                <w:lang w:val="ru-RU"/>
              </w:rPr>
              <w:t>отверстиям,</w:t>
            </w:r>
            <w:r w:rsidRPr="0037450A">
              <w:rPr>
                <w:spacing w:val="-2"/>
                <w:sz w:val="24"/>
                <w:szCs w:val="24"/>
                <w:lang w:val="ru-RU"/>
              </w:rPr>
              <w:t xml:space="preserve"> </w:t>
            </w:r>
            <w:r w:rsidRPr="0037450A">
              <w:rPr>
                <w:sz w:val="24"/>
                <w:szCs w:val="24"/>
                <w:lang w:val="ru-RU"/>
              </w:rPr>
              <w:t>по</w:t>
            </w:r>
            <w:r w:rsidRPr="0037450A">
              <w:rPr>
                <w:spacing w:val="-1"/>
                <w:sz w:val="24"/>
                <w:szCs w:val="24"/>
                <w:lang w:val="ru-RU"/>
              </w:rPr>
              <w:t xml:space="preserve"> </w:t>
            </w:r>
            <w:r w:rsidRPr="0037450A">
              <w:rPr>
                <w:sz w:val="24"/>
                <w:szCs w:val="24"/>
                <w:lang w:val="ru-RU"/>
              </w:rPr>
              <w:t>фиксаторам</w:t>
            </w:r>
            <w:r w:rsidRPr="0037450A">
              <w:rPr>
                <w:spacing w:val="-2"/>
                <w:sz w:val="24"/>
                <w:szCs w:val="24"/>
                <w:lang w:val="ru-RU"/>
              </w:rPr>
              <w:t xml:space="preserve"> </w:t>
            </w:r>
            <w:r w:rsidRPr="0037450A">
              <w:rPr>
                <w:sz w:val="24"/>
                <w:szCs w:val="24"/>
                <w:lang w:val="ru-RU"/>
              </w:rPr>
              <w:t>приспособления,</w:t>
            </w:r>
            <w:r w:rsidRPr="0037450A">
              <w:rPr>
                <w:spacing w:val="-1"/>
                <w:sz w:val="24"/>
                <w:szCs w:val="24"/>
                <w:lang w:val="ru-RU"/>
              </w:rPr>
              <w:t xml:space="preserve"> </w:t>
            </w:r>
            <w:r w:rsidRPr="0037450A">
              <w:rPr>
                <w:sz w:val="24"/>
                <w:szCs w:val="24"/>
                <w:lang w:val="ru-RU"/>
              </w:rPr>
              <w:t>от</w:t>
            </w:r>
            <w:r w:rsidRPr="0037450A">
              <w:rPr>
                <w:spacing w:val="-2"/>
                <w:sz w:val="24"/>
                <w:szCs w:val="24"/>
                <w:lang w:val="ru-RU"/>
              </w:rPr>
              <w:t xml:space="preserve"> </w:t>
            </w:r>
            <w:r w:rsidRPr="0037450A">
              <w:rPr>
                <w:sz w:val="24"/>
                <w:szCs w:val="24"/>
                <w:lang w:val="ru-RU"/>
              </w:rPr>
              <w:t>каркаса</w:t>
            </w:r>
            <w:r w:rsidRPr="0037450A">
              <w:rPr>
                <w:spacing w:val="-3"/>
                <w:sz w:val="24"/>
                <w:szCs w:val="24"/>
                <w:lang w:val="ru-RU"/>
              </w:rPr>
              <w:t xml:space="preserve"> </w:t>
            </w:r>
            <w:r w:rsidRPr="0037450A">
              <w:rPr>
                <w:sz w:val="24"/>
                <w:szCs w:val="24"/>
                <w:lang w:val="ru-RU"/>
              </w:rPr>
              <w:t>до</w:t>
            </w:r>
            <w:r w:rsidRPr="0037450A">
              <w:rPr>
                <w:spacing w:val="-2"/>
                <w:sz w:val="24"/>
                <w:szCs w:val="24"/>
                <w:lang w:val="ru-RU"/>
              </w:rPr>
              <w:t xml:space="preserve"> </w:t>
            </w:r>
            <w:r w:rsidRPr="0037450A">
              <w:rPr>
                <w:sz w:val="24"/>
                <w:szCs w:val="24"/>
                <w:lang w:val="ru-RU"/>
              </w:rPr>
              <w:t>обшивки</w:t>
            </w:r>
          </w:p>
        </w:tc>
        <w:tc>
          <w:tcPr>
            <w:tcW w:w="1417" w:type="dxa"/>
          </w:tcPr>
          <w:p w:rsidR="00F25892" w:rsidRPr="00123572" w:rsidRDefault="00F25892" w:rsidP="00F25892">
            <w:pPr>
              <w:pStyle w:val="TableParagraph"/>
              <w:jc w:val="center"/>
              <w:rPr>
                <w:b/>
                <w:i/>
              </w:rPr>
            </w:pPr>
            <w:r w:rsidRPr="00123572">
              <w:rPr>
                <w:b/>
                <w:i/>
              </w:rPr>
              <w:t>198</w:t>
            </w:r>
          </w:p>
        </w:tc>
        <w:tc>
          <w:tcPr>
            <w:tcW w:w="993" w:type="dxa"/>
            <w:vAlign w:val="center"/>
          </w:tcPr>
          <w:p w:rsidR="00F25892" w:rsidRPr="00123572" w:rsidRDefault="00F25892" w:rsidP="00F25892">
            <w:pPr>
              <w:pStyle w:val="TableParagraph"/>
              <w:ind w:left="12"/>
              <w:jc w:val="center"/>
              <w:rPr>
                <w:i/>
              </w:rPr>
            </w:pPr>
          </w:p>
        </w:tc>
        <w:tc>
          <w:tcPr>
            <w:tcW w:w="1275" w:type="dxa"/>
            <w:vAlign w:val="center"/>
          </w:tcPr>
          <w:p w:rsidR="00F25892" w:rsidRPr="002340B4" w:rsidRDefault="00F25892" w:rsidP="00F25892">
            <w:pPr>
              <w:pStyle w:val="TableParagraph"/>
              <w:ind w:left="12"/>
              <w:jc w:val="center"/>
              <w:rPr>
                <w:i/>
              </w:rPr>
            </w:pPr>
          </w:p>
        </w:tc>
      </w:tr>
      <w:tr w:rsidR="00F25892" w:rsidTr="00EE48E8">
        <w:trPr>
          <w:trHeight w:val="56"/>
        </w:trPr>
        <w:tc>
          <w:tcPr>
            <w:tcW w:w="10490" w:type="dxa"/>
            <w:gridSpan w:val="3"/>
          </w:tcPr>
          <w:p w:rsidR="00F25892" w:rsidRPr="00A76327" w:rsidRDefault="00F25892" w:rsidP="00F25892">
            <w:pPr>
              <w:pStyle w:val="TableParagraph"/>
              <w:ind w:left="110" w:right="-1845"/>
              <w:rPr>
                <w:b/>
                <w:sz w:val="24"/>
                <w:szCs w:val="24"/>
                <w:lang w:val="ru-RU"/>
              </w:rPr>
            </w:pPr>
            <w:r w:rsidRPr="00A76327">
              <w:rPr>
                <w:b/>
                <w:sz w:val="24"/>
                <w:szCs w:val="24"/>
                <w:lang w:val="ru-RU"/>
              </w:rPr>
              <w:t>Промежуточная аттестация</w:t>
            </w:r>
          </w:p>
        </w:tc>
        <w:tc>
          <w:tcPr>
            <w:tcW w:w="1417" w:type="dxa"/>
          </w:tcPr>
          <w:p w:rsidR="00F25892" w:rsidRPr="00123572" w:rsidRDefault="00F25892" w:rsidP="00F25892">
            <w:pPr>
              <w:pStyle w:val="TableParagraph"/>
              <w:jc w:val="center"/>
              <w:rPr>
                <w:b/>
                <w:i/>
                <w:lang w:val="ru-RU"/>
              </w:rPr>
            </w:pPr>
            <w:r w:rsidRPr="00123572">
              <w:rPr>
                <w:b/>
                <w:i/>
                <w:lang w:val="ru-RU"/>
              </w:rPr>
              <w:t>24</w:t>
            </w:r>
          </w:p>
        </w:tc>
        <w:tc>
          <w:tcPr>
            <w:tcW w:w="993" w:type="dxa"/>
            <w:vAlign w:val="center"/>
          </w:tcPr>
          <w:p w:rsidR="00F25892" w:rsidRPr="00123572" w:rsidRDefault="00F25892" w:rsidP="00F25892">
            <w:pPr>
              <w:pStyle w:val="TableParagraph"/>
              <w:ind w:left="12"/>
              <w:jc w:val="center"/>
              <w:rPr>
                <w:i/>
              </w:rPr>
            </w:pPr>
          </w:p>
        </w:tc>
        <w:tc>
          <w:tcPr>
            <w:tcW w:w="1275" w:type="dxa"/>
            <w:vAlign w:val="center"/>
          </w:tcPr>
          <w:p w:rsidR="00F25892" w:rsidRPr="002340B4" w:rsidRDefault="00F25892" w:rsidP="00F25892">
            <w:pPr>
              <w:pStyle w:val="TableParagraph"/>
              <w:ind w:left="12"/>
              <w:jc w:val="center"/>
              <w:rPr>
                <w:i/>
              </w:rPr>
            </w:pPr>
          </w:p>
        </w:tc>
      </w:tr>
      <w:tr w:rsidR="00F25892" w:rsidTr="00EE48E8">
        <w:trPr>
          <w:trHeight w:val="132"/>
        </w:trPr>
        <w:tc>
          <w:tcPr>
            <w:tcW w:w="10490" w:type="dxa"/>
            <w:gridSpan w:val="3"/>
          </w:tcPr>
          <w:p w:rsidR="00F25892" w:rsidRPr="00123572" w:rsidRDefault="00F25892" w:rsidP="00F25892">
            <w:pPr>
              <w:pStyle w:val="TableParagraph"/>
              <w:ind w:left="110"/>
              <w:jc w:val="right"/>
              <w:rPr>
                <w:b/>
                <w:lang w:val="ru-RU"/>
              </w:rPr>
            </w:pPr>
            <w:r w:rsidRPr="00123572">
              <w:rPr>
                <w:b/>
              </w:rPr>
              <w:t>ВСЕГО</w:t>
            </w:r>
            <w:r w:rsidRPr="00123572">
              <w:rPr>
                <w:b/>
                <w:lang w:val="ru-RU"/>
              </w:rPr>
              <w:t>:</w:t>
            </w:r>
          </w:p>
        </w:tc>
        <w:tc>
          <w:tcPr>
            <w:tcW w:w="1417" w:type="dxa"/>
          </w:tcPr>
          <w:p w:rsidR="00F25892" w:rsidRPr="00123572" w:rsidRDefault="00F25892" w:rsidP="00F25892">
            <w:pPr>
              <w:pStyle w:val="TableParagraph"/>
              <w:jc w:val="center"/>
              <w:rPr>
                <w:b/>
                <w:i/>
                <w:lang w:val="ru-RU"/>
              </w:rPr>
            </w:pPr>
            <w:r w:rsidRPr="00123572">
              <w:rPr>
                <w:b/>
                <w:i/>
              </w:rPr>
              <w:t>3</w:t>
            </w:r>
            <w:r w:rsidRPr="00123572">
              <w:rPr>
                <w:b/>
                <w:i/>
                <w:lang w:val="ru-RU"/>
              </w:rPr>
              <w:t>74</w:t>
            </w:r>
          </w:p>
        </w:tc>
        <w:tc>
          <w:tcPr>
            <w:tcW w:w="993" w:type="dxa"/>
            <w:vAlign w:val="center"/>
          </w:tcPr>
          <w:p w:rsidR="00F25892" w:rsidRPr="00123572" w:rsidRDefault="00F25892" w:rsidP="00F25892">
            <w:pPr>
              <w:pStyle w:val="TableParagraph"/>
              <w:ind w:left="12"/>
              <w:jc w:val="center"/>
              <w:rPr>
                <w:i/>
              </w:rPr>
            </w:pPr>
          </w:p>
        </w:tc>
        <w:tc>
          <w:tcPr>
            <w:tcW w:w="1275" w:type="dxa"/>
            <w:vAlign w:val="center"/>
          </w:tcPr>
          <w:p w:rsidR="00F25892" w:rsidRPr="002340B4" w:rsidRDefault="00F25892" w:rsidP="00F25892">
            <w:pPr>
              <w:pStyle w:val="TableParagraph"/>
              <w:ind w:left="12"/>
              <w:jc w:val="center"/>
              <w:rPr>
                <w:i/>
              </w:rPr>
            </w:pPr>
          </w:p>
        </w:tc>
      </w:tr>
    </w:tbl>
    <w:p w:rsidR="007E3D66" w:rsidRDefault="007E3D66" w:rsidP="007E3D66">
      <w:pPr>
        <w:spacing w:line="234" w:lineRule="exact"/>
        <w:sectPr w:rsidR="007E3D66" w:rsidSect="00EE48E8">
          <w:headerReference w:type="default" r:id="rId15"/>
          <w:footerReference w:type="default" r:id="rId16"/>
          <w:pgSz w:w="16840" w:h="11910" w:orient="landscape"/>
          <w:pgMar w:top="1134" w:right="851" w:bottom="1134" w:left="1701" w:header="603" w:footer="1134" w:gutter="0"/>
          <w:cols w:space="720"/>
          <w:docGrid w:linePitch="299"/>
        </w:sectPr>
      </w:pPr>
    </w:p>
    <w:p w:rsidR="007E3D66" w:rsidRDefault="007E3D66" w:rsidP="00F25892">
      <w:pPr>
        <w:pStyle w:val="a5"/>
        <w:numPr>
          <w:ilvl w:val="0"/>
          <w:numId w:val="27"/>
        </w:numPr>
        <w:tabs>
          <w:tab w:val="left" w:pos="585"/>
        </w:tabs>
        <w:spacing w:before="100"/>
        <w:ind w:left="584" w:hanging="241"/>
        <w:jc w:val="center"/>
        <w:rPr>
          <w:b/>
          <w:sz w:val="24"/>
        </w:rPr>
      </w:pPr>
      <w:r>
        <w:rPr>
          <w:b/>
          <w:sz w:val="24"/>
        </w:rPr>
        <w:lastRenderedPageBreak/>
        <w:t>УСЛОВИЯ</w:t>
      </w:r>
      <w:r>
        <w:rPr>
          <w:b/>
          <w:spacing w:val="-3"/>
          <w:sz w:val="24"/>
        </w:rPr>
        <w:t xml:space="preserve"> </w:t>
      </w:r>
      <w:r>
        <w:rPr>
          <w:b/>
          <w:sz w:val="24"/>
        </w:rPr>
        <w:t>РЕАЛИЗАЦИИ</w:t>
      </w:r>
      <w:r>
        <w:rPr>
          <w:b/>
          <w:spacing w:val="-3"/>
          <w:sz w:val="24"/>
        </w:rPr>
        <w:t xml:space="preserve"> </w:t>
      </w:r>
      <w:r>
        <w:rPr>
          <w:b/>
          <w:sz w:val="24"/>
        </w:rPr>
        <w:t>ПРОФЕССИОНАЛЬНОГО</w:t>
      </w:r>
      <w:r>
        <w:rPr>
          <w:b/>
          <w:spacing w:val="-3"/>
          <w:sz w:val="24"/>
        </w:rPr>
        <w:t xml:space="preserve"> </w:t>
      </w:r>
      <w:r>
        <w:rPr>
          <w:b/>
          <w:sz w:val="24"/>
        </w:rPr>
        <w:t>МОДУЛЯ</w:t>
      </w:r>
    </w:p>
    <w:p w:rsidR="00EC0DFB" w:rsidRDefault="00EC0DFB" w:rsidP="00EC0DFB">
      <w:pPr>
        <w:jc w:val="both"/>
        <w:rPr>
          <w:b/>
          <w:sz w:val="23"/>
          <w:szCs w:val="24"/>
        </w:rPr>
      </w:pPr>
    </w:p>
    <w:p w:rsidR="009B2A53" w:rsidRDefault="009B2A53" w:rsidP="00EC0DFB">
      <w:pPr>
        <w:jc w:val="both"/>
        <w:rPr>
          <w:b/>
          <w:bCs/>
          <w:sz w:val="24"/>
          <w:szCs w:val="24"/>
        </w:rPr>
      </w:pPr>
      <w:r>
        <w:rPr>
          <w:b/>
          <w:bCs/>
          <w:sz w:val="24"/>
          <w:szCs w:val="24"/>
        </w:rPr>
        <w:t>3.1 Для реализации программы профессионального модуля должны быть предусмотрены следующие специальные помещения:</w:t>
      </w:r>
    </w:p>
    <w:p w:rsidR="009B2A53" w:rsidRPr="00FE2B75" w:rsidRDefault="009B2A53" w:rsidP="009B2A53">
      <w:pPr>
        <w:suppressAutoHyphens/>
        <w:ind w:firstLine="709"/>
        <w:jc w:val="both"/>
        <w:rPr>
          <w:bCs/>
          <w:iCs/>
          <w:sz w:val="24"/>
          <w:szCs w:val="24"/>
        </w:rPr>
      </w:pPr>
      <w:r>
        <w:rPr>
          <w:bCs/>
          <w:sz w:val="24"/>
          <w:szCs w:val="24"/>
          <w:lang w:eastAsia="ru-RU"/>
        </w:rPr>
        <w:t>Кабинет</w:t>
      </w:r>
      <w:r w:rsidRPr="00FE2B75">
        <w:rPr>
          <w:bCs/>
          <w:sz w:val="24"/>
          <w:szCs w:val="24"/>
        </w:rPr>
        <w:t xml:space="preserve"> «Сборки авиационной техники»</w:t>
      </w:r>
      <w:r>
        <w:rPr>
          <w:bCs/>
          <w:sz w:val="24"/>
          <w:szCs w:val="24"/>
        </w:rPr>
        <w:t>,</w:t>
      </w:r>
      <w:r w:rsidRPr="009B2A53">
        <w:rPr>
          <w:bCs/>
          <w:sz w:val="24"/>
          <w:szCs w:val="24"/>
        </w:rPr>
        <w:t xml:space="preserve"> </w:t>
      </w:r>
      <w:r>
        <w:rPr>
          <w:bCs/>
          <w:sz w:val="24"/>
          <w:szCs w:val="24"/>
        </w:rPr>
        <w:t>оснащенный в соответствии с п. 6.1.2.1 образовательной программы по профессии</w:t>
      </w:r>
    </w:p>
    <w:p w:rsidR="009B2A53" w:rsidRPr="009B2A53" w:rsidRDefault="009B2A53" w:rsidP="009B2A53">
      <w:pPr>
        <w:spacing w:before="41"/>
        <w:ind w:firstLine="709"/>
        <w:jc w:val="both"/>
        <w:rPr>
          <w:i/>
          <w:sz w:val="24"/>
        </w:rPr>
      </w:pPr>
      <w:r>
        <w:rPr>
          <w:sz w:val="24"/>
        </w:rPr>
        <w:t xml:space="preserve">Мастерская </w:t>
      </w:r>
      <w:r w:rsidRPr="004C564A">
        <w:rPr>
          <w:sz w:val="24"/>
          <w:szCs w:val="24"/>
        </w:rPr>
        <w:t>«</w:t>
      </w:r>
      <w:r>
        <w:rPr>
          <w:sz w:val="24"/>
          <w:szCs w:val="24"/>
        </w:rPr>
        <w:t>Слесарная учебно-производственная мастерская, учебный класс</w:t>
      </w:r>
      <w:r w:rsidRPr="004C564A">
        <w:rPr>
          <w:sz w:val="24"/>
          <w:szCs w:val="24"/>
        </w:rPr>
        <w:t>»</w:t>
      </w:r>
      <w:r>
        <w:rPr>
          <w:sz w:val="24"/>
          <w:szCs w:val="24"/>
        </w:rPr>
        <w:t xml:space="preserve">, </w:t>
      </w:r>
      <w:r>
        <w:rPr>
          <w:bCs/>
          <w:sz w:val="24"/>
          <w:szCs w:val="24"/>
        </w:rPr>
        <w:t>оснащенная необходимым для реализации программы учебной дисциплины оборудованием, приведенным в п. 6.1.2.4 образовательной программы по профессии</w:t>
      </w:r>
    </w:p>
    <w:p w:rsidR="007E3D66" w:rsidRDefault="007E3D66" w:rsidP="007E3D66">
      <w:pPr>
        <w:pStyle w:val="a3"/>
        <w:spacing w:before="11"/>
        <w:rPr>
          <w:i/>
          <w:sz w:val="23"/>
        </w:rPr>
      </w:pPr>
    </w:p>
    <w:p w:rsidR="007E3D66" w:rsidRPr="009B2A53" w:rsidRDefault="007E3D66" w:rsidP="007E3D66">
      <w:pPr>
        <w:tabs>
          <w:tab w:val="left" w:pos="1235"/>
        </w:tabs>
        <w:rPr>
          <w:b/>
          <w:sz w:val="24"/>
          <w:szCs w:val="24"/>
        </w:rPr>
      </w:pPr>
      <w:r w:rsidRPr="009B2A53">
        <w:rPr>
          <w:b/>
          <w:sz w:val="24"/>
          <w:szCs w:val="24"/>
        </w:rPr>
        <w:t>3.2 Информационное</w:t>
      </w:r>
      <w:r w:rsidRPr="009B2A53">
        <w:rPr>
          <w:b/>
          <w:spacing w:val="-7"/>
          <w:sz w:val="24"/>
          <w:szCs w:val="24"/>
        </w:rPr>
        <w:t xml:space="preserve"> </w:t>
      </w:r>
      <w:r w:rsidRPr="009B2A53">
        <w:rPr>
          <w:b/>
          <w:sz w:val="24"/>
          <w:szCs w:val="24"/>
        </w:rPr>
        <w:t>обеспечение</w:t>
      </w:r>
      <w:r w:rsidRPr="009B2A53">
        <w:rPr>
          <w:b/>
          <w:spacing w:val="-4"/>
          <w:sz w:val="24"/>
          <w:szCs w:val="24"/>
        </w:rPr>
        <w:t xml:space="preserve"> </w:t>
      </w:r>
      <w:r w:rsidRPr="009B2A53">
        <w:rPr>
          <w:b/>
          <w:sz w:val="24"/>
          <w:szCs w:val="24"/>
        </w:rPr>
        <w:t>реализации</w:t>
      </w:r>
      <w:r w:rsidRPr="009B2A53">
        <w:rPr>
          <w:b/>
          <w:spacing w:val="-4"/>
          <w:sz w:val="24"/>
          <w:szCs w:val="24"/>
        </w:rPr>
        <w:t xml:space="preserve"> </w:t>
      </w:r>
      <w:r w:rsidRPr="009B2A53">
        <w:rPr>
          <w:b/>
          <w:sz w:val="24"/>
          <w:szCs w:val="24"/>
        </w:rPr>
        <w:t>программы</w:t>
      </w:r>
    </w:p>
    <w:p w:rsidR="007E3D66" w:rsidRPr="009B2A53" w:rsidRDefault="007E3D66" w:rsidP="007E3D66">
      <w:pPr>
        <w:tabs>
          <w:tab w:val="left" w:pos="1540"/>
        </w:tabs>
        <w:ind w:firstLine="709"/>
        <w:rPr>
          <w:b/>
          <w:sz w:val="24"/>
          <w:szCs w:val="24"/>
        </w:rPr>
      </w:pPr>
      <w:r w:rsidRPr="009B2A53">
        <w:rPr>
          <w:b/>
          <w:sz w:val="24"/>
          <w:szCs w:val="24"/>
        </w:rPr>
        <w:t>3.2.1 Основные</w:t>
      </w:r>
      <w:r w:rsidRPr="009B2A53">
        <w:rPr>
          <w:b/>
          <w:spacing w:val="-7"/>
          <w:sz w:val="24"/>
          <w:szCs w:val="24"/>
        </w:rPr>
        <w:t xml:space="preserve"> </w:t>
      </w:r>
      <w:r w:rsidRPr="009B2A53">
        <w:rPr>
          <w:b/>
          <w:sz w:val="24"/>
          <w:szCs w:val="24"/>
        </w:rPr>
        <w:t>печатные</w:t>
      </w:r>
      <w:r w:rsidRPr="009B2A53">
        <w:rPr>
          <w:b/>
          <w:spacing w:val="-6"/>
          <w:sz w:val="24"/>
          <w:szCs w:val="24"/>
        </w:rPr>
        <w:t xml:space="preserve"> </w:t>
      </w:r>
      <w:r w:rsidRPr="009B2A53">
        <w:rPr>
          <w:b/>
          <w:sz w:val="24"/>
          <w:szCs w:val="24"/>
        </w:rPr>
        <w:t>издания</w:t>
      </w:r>
    </w:p>
    <w:p w:rsidR="00902A75" w:rsidRDefault="00902A75" w:rsidP="00EC0DFB">
      <w:pPr>
        <w:pStyle w:val="a5"/>
        <w:numPr>
          <w:ilvl w:val="0"/>
          <w:numId w:val="1"/>
        </w:numPr>
        <w:tabs>
          <w:tab w:val="left" w:pos="1230"/>
        </w:tabs>
        <w:jc w:val="both"/>
        <w:rPr>
          <w:sz w:val="24"/>
          <w:szCs w:val="24"/>
        </w:rPr>
      </w:pPr>
      <w:r w:rsidRPr="00EC0DFB">
        <w:rPr>
          <w:sz w:val="24"/>
          <w:szCs w:val="24"/>
        </w:rPr>
        <w:t xml:space="preserve">Покровский Б.С. Слесарно-сборочные </w:t>
      </w:r>
      <w:proofErr w:type="gramStart"/>
      <w:r w:rsidRPr="00EC0DFB">
        <w:rPr>
          <w:sz w:val="24"/>
          <w:szCs w:val="24"/>
        </w:rPr>
        <w:t>работы :</w:t>
      </w:r>
      <w:proofErr w:type="gramEnd"/>
      <w:r w:rsidRPr="00EC0DFB">
        <w:rPr>
          <w:sz w:val="24"/>
          <w:szCs w:val="24"/>
        </w:rPr>
        <w:t xml:space="preserve"> учебник / </w:t>
      </w:r>
      <w:proofErr w:type="spellStart"/>
      <w:r w:rsidRPr="00EC0DFB">
        <w:rPr>
          <w:sz w:val="24"/>
          <w:szCs w:val="24"/>
        </w:rPr>
        <w:t>Б.С.Покровский</w:t>
      </w:r>
      <w:proofErr w:type="spellEnd"/>
      <w:r w:rsidRPr="00EC0DFB">
        <w:rPr>
          <w:sz w:val="24"/>
          <w:szCs w:val="24"/>
        </w:rPr>
        <w:t xml:space="preserve">. - 12-е изд., стер. - </w:t>
      </w:r>
      <w:proofErr w:type="gramStart"/>
      <w:r w:rsidRPr="00EC0DFB">
        <w:rPr>
          <w:sz w:val="24"/>
          <w:szCs w:val="24"/>
        </w:rPr>
        <w:t>Москва :</w:t>
      </w:r>
      <w:proofErr w:type="gramEnd"/>
      <w:r w:rsidRPr="00EC0DFB">
        <w:rPr>
          <w:sz w:val="24"/>
          <w:szCs w:val="24"/>
        </w:rPr>
        <w:t xml:space="preserve"> ИЦ Академия, 2019. - 352 с. -  ISBN 978-5-4468-7580-1       </w:t>
      </w:r>
    </w:p>
    <w:p w:rsidR="00902A75" w:rsidRPr="009B2A53" w:rsidRDefault="00902A75" w:rsidP="00EC0DFB">
      <w:pPr>
        <w:pStyle w:val="a5"/>
        <w:numPr>
          <w:ilvl w:val="0"/>
          <w:numId w:val="1"/>
        </w:numPr>
        <w:tabs>
          <w:tab w:val="left" w:pos="1230"/>
        </w:tabs>
        <w:jc w:val="both"/>
        <w:rPr>
          <w:sz w:val="24"/>
          <w:szCs w:val="24"/>
        </w:rPr>
      </w:pPr>
      <w:r w:rsidRPr="00EC0DFB">
        <w:rPr>
          <w:sz w:val="24"/>
          <w:szCs w:val="24"/>
        </w:rPr>
        <w:t xml:space="preserve">Покровский </w:t>
      </w:r>
      <w:proofErr w:type="spellStart"/>
      <w:r w:rsidRPr="00EC0DFB">
        <w:rPr>
          <w:sz w:val="24"/>
          <w:szCs w:val="24"/>
        </w:rPr>
        <w:t>Б.С.Основы</w:t>
      </w:r>
      <w:proofErr w:type="spellEnd"/>
      <w:r w:rsidRPr="00EC0DFB">
        <w:rPr>
          <w:sz w:val="24"/>
          <w:szCs w:val="24"/>
        </w:rPr>
        <w:t xml:space="preserve"> слесарного </w:t>
      </w:r>
      <w:proofErr w:type="gramStart"/>
      <w:r w:rsidRPr="00EC0DFB">
        <w:rPr>
          <w:sz w:val="24"/>
          <w:szCs w:val="24"/>
        </w:rPr>
        <w:t>дела :</w:t>
      </w:r>
      <w:proofErr w:type="gramEnd"/>
      <w:r w:rsidRPr="00EC0DFB">
        <w:rPr>
          <w:sz w:val="24"/>
          <w:szCs w:val="24"/>
        </w:rPr>
        <w:t xml:space="preserve"> учебник / </w:t>
      </w:r>
      <w:proofErr w:type="spellStart"/>
      <w:r w:rsidRPr="00EC0DFB">
        <w:rPr>
          <w:sz w:val="24"/>
          <w:szCs w:val="24"/>
        </w:rPr>
        <w:t>Б.С.Покровский</w:t>
      </w:r>
      <w:proofErr w:type="spellEnd"/>
      <w:r w:rsidRPr="00EC0DFB">
        <w:rPr>
          <w:sz w:val="24"/>
          <w:szCs w:val="24"/>
        </w:rPr>
        <w:t xml:space="preserve">. - 4-е </w:t>
      </w:r>
      <w:proofErr w:type="spellStart"/>
      <w:r w:rsidRPr="00EC0DFB">
        <w:rPr>
          <w:sz w:val="24"/>
          <w:szCs w:val="24"/>
        </w:rPr>
        <w:t>изд</w:t>
      </w:r>
      <w:proofErr w:type="spellEnd"/>
      <w:r w:rsidRPr="00EC0DFB">
        <w:rPr>
          <w:sz w:val="24"/>
          <w:szCs w:val="24"/>
        </w:rPr>
        <w:t xml:space="preserve">, стер. - </w:t>
      </w:r>
      <w:proofErr w:type="gramStart"/>
      <w:r w:rsidRPr="00EC0DFB">
        <w:rPr>
          <w:sz w:val="24"/>
          <w:szCs w:val="24"/>
        </w:rPr>
        <w:t>Москва :</w:t>
      </w:r>
      <w:proofErr w:type="gramEnd"/>
      <w:r w:rsidRPr="00EC0DFB">
        <w:rPr>
          <w:sz w:val="24"/>
          <w:szCs w:val="24"/>
        </w:rPr>
        <w:t xml:space="preserve"> ИЦ Академия, 2020 - 208 с. -  ISBN 978-5-4468-8687-6      </w:t>
      </w:r>
    </w:p>
    <w:p w:rsidR="00902A75" w:rsidRPr="009B2A53" w:rsidRDefault="00902A75" w:rsidP="00EC0DFB">
      <w:pPr>
        <w:pStyle w:val="a5"/>
        <w:numPr>
          <w:ilvl w:val="0"/>
          <w:numId w:val="1"/>
        </w:numPr>
        <w:tabs>
          <w:tab w:val="left" w:pos="1230"/>
        </w:tabs>
        <w:jc w:val="both"/>
        <w:rPr>
          <w:sz w:val="24"/>
          <w:szCs w:val="24"/>
        </w:rPr>
      </w:pPr>
      <w:r w:rsidRPr="00EC0DFB">
        <w:rPr>
          <w:sz w:val="24"/>
          <w:szCs w:val="24"/>
        </w:rPr>
        <w:t xml:space="preserve">Технология сборки самолетов и вертолетов: учебник в 2-х т / Под </w:t>
      </w:r>
      <w:proofErr w:type="spellStart"/>
      <w:r w:rsidRPr="00EC0DFB">
        <w:rPr>
          <w:sz w:val="24"/>
          <w:szCs w:val="24"/>
        </w:rPr>
        <w:t>ред</w:t>
      </w:r>
      <w:proofErr w:type="spellEnd"/>
      <w:r w:rsidRPr="00EC0DFB">
        <w:rPr>
          <w:sz w:val="24"/>
          <w:szCs w:val="24"/>
        </w:rPr>
        <w:t xml:space="preserve"> </w:t>
      </w:r>
      <w:proofErr w:type="spellStart"/>
      <w:r w:rsidRPr="00EC0DFB">
        <w:rPr>
          <w:sz w:val="24"/>
          <w:szCs w:val="24"/>
        </w:rPr>
        <w:t>В.И.Ершова</w:t>
      </w:r>
      <w:proofErr w:type="spellEnd"/>
      <w:r w:rsidRPr="00EC0DFB">
        <w:rPr>
          <w:sz w:val="24"/>
          <w:szCs w:val="24"/>
        </w:rPr>
        <w:t xml:space="preserve">. -  Т.2: Ершов В.И., Каширин М.Ф., Павлов В.В. Автоматизация сборки и технологического проектирования. - </w:t>
      </w:r>
      <w:proofErr w:type="spellStart"/>
      <w:r w:rsidRPr="00EC0DFB">
        <w:rPr>
          <w:sz w:val="24"/>
          <w:szCs w:val="24"/>
        </w:rPr>
        <w:t>Стереот</w:t>
      </w:r>
      <w:proofErr w:type="spellEnd"/>
      <w:r w:rsidRPr="00EC0DFB">
        <w:rPr>
          <w:sz w:val="24"/>
          <w:szCs w:val="24"/>
        </w:rPr>
        <w:t xml:space="preserve">. изд. - </w:t>
      </w:r>
      <w:proofErr w:type="gramStart"/>
      <w:r w:rsidRPr="00EC0DFB">
        <w:rPr>
          <w:sz w:val="24"/>
          <w:szCs w:val="24"/>
        </w:rPr>
        <w:t>Москва :</w:t>
      </w:r>
      <w:proofErr w:type="gramEnd"/>
      <w:r w:rsidRPr="00EC0DFB">
        <w:rPr>
          <w:sz w:val="24"/>
          <w:szCs w:val="24"/>
        </w:rPr>
        <w:t xml:space="preserve"> Альянс,2017. - 312 </w:t>
      </w:r>
      <w:r>
        <w:rPr>
          <w:sz w:val="24"/>
          <w:szCs w:val="24"/>
        </w:rPr>
        <w:t xml:space="preserve">с. -  ISBN 978-5-00106-065-9 </w:t>
      </w:r>
    </w:p>
    <w:p w:rsidR="00902A75" w:rsidRDefault="00902A75" w:rsidP="009B2A53">
      <w:pPr>
        <w:pStyle w:val="a5"/>
        <w:numPr>
          <w:ilvl w:val="0"/>
          <w:numId w:val="1"/>
        </w:numPr>
        <w:tabs>
          <w:tab w:val="left" w:pos="1230"/>
        </w:tabs>
        <w:ind w:left="284" w:hanging="284"/>
        <w:jc w:val="both"/>
        <w:rPr>
          <w:sz w:val="24"/>
          <w:szCs w:val="24"/>
        </w:rPr>
      </w:pPr>
      <w:r w:rsidRPr="009B2A53">
        <w:rPr>
          <w:sz w:val="24"/>
          <w:szCs w:val="24"/>
        </w:rPr>
        <w:t>Технология сборки самолетов и вертолетов: Учебник в 2-х томах. Том 2 теоретические</w:t>
      </w:r>
      <w:r w:rsidRPr="009B2A53">
        <w:rPr>
          <w:spacing w:val="-2"/>
          <w:sz w:val="24"/>
          <w:szCs w:val="24"/>
        </w:rPr>
        <w:t xml:space="preserve"> </w:t>
      </w:r>
      <w:r w:rsidRPr="009B2A53">
        <w:rPr>
          <w:sz w:val="24"/>
          <w:szCs w:val="24"/>
        </w:rPr>
        <w:t>основы</w:t>
      </w:r>
      <w:r w:rsidRPr="009B2A53">
        <w:rPr>
          <w:spacing w:val="-1"/>
          <w:sz w:val="24"/>
          <w:szCs w:val="24"/>
        </w:rPr>
        <w:t xml:space="preserve"> </w:t>
      </w:r>
      <w:r w:rsidRPr="009B2A53">
        <w:rPr>
          <w:sz w:val="24"/>
          <w:szCs w:val="24"/>
        </w:rPr>
        <w:t>сборки/ Под</w:t>
      </w:r>
      <w:r w:rsidRPr="009B2A53">
        <w:rPr>
          <w:spacing w:val="-2"/>
          <w:sz w:val="24"/>
          <w:szCs w:val="24"/>
        </w:rPr>
        <w:t xml:space="preserve"> </w:t>
      </w:r>
      <w:r w:rsidRPr="009B2A53">
        <w:rPr>
          <w:sz w:val="24"/>
          <w:szCs w:val="24"/>
        </w:rPr>
        <w:t xml:space="preserve">ред. В.И. </w:t>
      </w:r>
      <w:proofErr w:type="gramStart"/>
      <w:r w:rsidRPr="009B2A53">
        <w:rPr>
          <w:sz w:val="24"/>
          <w:szCs w:val="24"/>
        </w:rPr>
        <w:t>Ершова.-</w:t>
      </w:r>
      <w:proofErr w:type="gramEnd"/>
      <w:r w:rsidRPr="009B2A53">
        <w:rPr>
          <w:sz w:val="24"/>
          <w:szCs w:val="24"/>
        </w:rPr>
        <w:t xml:space="preserve"> М.:</w:t>
      </w:r>
      <w:r w:rsidRPr="009B2A53">
        <w:rPr>
          <w:spacing w:val="-1"/>
          <w:sz w:val="24"/>
          <w:szCs w:val="24"/>
        </w:rPr>
        <w:t xml:space="preserve"> </w:t>
      </w:r>
      <w:r w:rsidRPr="009B2A53">
        <w:rPr>
          <w:sz w:val="24"/>
          <w:szCs w:val="24"/>
        </w:rPr>
        <w:t>Альянс,2019.-</w:t>
      </w:r>
      <w:r w:rsidRPr="009B2A53">
        <w:rPr>
          <w:spacing w:val="-1"/>
          <w:sz w:val="24"/>
          <w:szCs w:val="24"/>
        </w:rPr>
        <w:t xml:space="preserve"> </w:t>
      </w:r>
      <w:r w:rsidRPr="009B2A53">
        <w:rPr>
          <w:sz w:val="24"/>
          <w:szCs w:val="24"/>
        </w:rPr>
        <w:t>312с.</w:t>
      </w:r>
    </w:p>
    <w:p w:rsidR="00902A75" w:rsidRDefault="00902A75" w:rsidP="009B2A53">
      <w:pPr>
        <w:pStyle w:val="a5"/>
        <w:numPr>
          <w:ilvl w:val="0"/>
          <w:numId w:val="1"/>
        </w:numPr>
        <w:tabs>
          <w:tab w:val="left" w:pos="1230"/>
        </w:tabs>
        <w:ind w:left="284" w:hanging="284"/>
        <w:jc w:val="both"/>
        <w:rPr>
          <w:sz w:val="24"/>
          <w:szCs w:val="24"/>
        </w:rPr>
      </w:pPr>
      <w:r w:rsidRPr="009B2A53">
        <w:rPr>
          <w:sz w:val="24"/>
          <w:szCs w:val="24"/>
        </w:rPr>
        <w:t xml:space="preserve">Технология сборки самолетов и вертолетов: Учебник в 2-х </w:t>
      </w:r>
      <w:proofErr w:type="spellStart"/>
      <w:proofErr w:type="gramStart"/>
      <w:r w:rsidRPr="009B2A53">
        <w:rPr>
          <w:sz w:val="24"/>
          <w:szCs w:val="24"/>
        </w:rPr>
        <w:t>томах.Том</w:t>
      </w:r>
      <w:proofErr w:type="spellEnd"/>
      <w:proofErr w:type="gramEnd"/>
      <w:r w:rsidRPr="009B2A53">
        <w:rPr>
          <w:sz w:val="24"/>
          <w:szCs w:val="24"/>
        </w:rPr>
        <w:t xml:space="preserve"> 1 теоретические</w:t>
      </w:r>
      <w:r w:rsidRPr="009B2A53">
        <w:rPr>
          <w:spacing w:val="-2"/>
          <w:sz w:val="24"/>
          <w:szCs w:val="24"/>
        </w:rPr>
        <w:t xml:space="preserve"> </w:t>
      </w:r>
      <w:r w:rsidRPr="009B2A53">
        <w:rPr>
          <w:sz w:val="24"/>
          <w:szCs w:val="24"/>
        </w:rPr>
        <w:t>основы</w:t>
      </w:r>
      <w:r w:rsidRPr="009B2A53">
        <w:rPr>
          <w:spacing w:val="-1"/>
          <w:sz w:val="24"/>
          <w:szCs w:val="24"/>
        </w:rPr>
        <w:t xml:space="preserve"> </w:t>
      </w:r>
      <w:r w:rsidRPr="009B2A53">
        <w:rPr>
          <w:sz w:val="24"/>
          <w:szCs w:val="24"/>
        </w:rPr>
        <w:t>сборки/</w:t>
      </w:r>
      <w:r w:rsidRPr="009B2A53">
        <w:rPr>
          <w:spacing w:val="-1"/>
          <w:sz w:val="24"/>
          <w:szCs w:val="24"/>
        </w:rPr>
        <w:t xml:space="preserve"> </w:t>
      </w:r>
      <w:r w:rsidRPr="009B2A53">
        <w:rPr>
          <w:sz w:val="24"/>
          <w:szCs w:val="24"/>
        </w:rPr>
        <w:t>Под</w:t>
      </w:r>
      <w:r w:rsidRPr="009B2A53">
        <w:rPr>
          <w:spacing w:val="1"/>
          <w:sz w:val="24"/>
          <w:szCs w:val="24"/>
        </w:rPr>
        <w:t xml:space="preserve"> </w:t>
      </w:r>
      <w:r w:rsidRPr="009B2A53">
        <w:rPr>
          <w:sz w:val="24"/>
          <w:szCs w:val="24"/>
        </w:rPr>
        <w:t>ред. В.И.</w:t>
      </w:r>
      <w:r w:rsidRPr="009B2A53">
        <w:rPr>
          <w:spacing w:val="-1"/>
          <w:sz w:val="24"/>
          <w:szCs w:val="24"/>
        </w:rPr>
        <w:t xml:space="preserve"> </w:t>
      </w:r>
      <w:r w:rsidRPr="009B2A53">
        <w:rPr>
          <w:sz w:val="24"/>
          <w:szCs w:val="24"/>
        </w:rPr>
        <w:t>Ершова.-</w:t>
      </w:r>
      <w:r w:rsidRPr="009B2A53">
        <w:rPr>
          <w:spacing w:val="1"/>
          <w:sz w:val="24"/>
          <w:szCs w:val="24"/>
        </w:rPr>
        <w:t xml:space="preserve"> </w:t>
      </w:r>
      <w:r w:rsidRPr="009B2A53">
        <w:rPr>
          <w:sz w:val="24"/>
          <w:szCs w:val="24"/>
        </w:rPr>
        <w:t>М.:</w:t>
      </w:r>
      <w:r w:rsidRPr="009B2A53">
        <w:rPr>
          <w:spacing w:val="-2"/>
          <w:sz w:val="24"/>
          <w:szCs w:val="24"/>
        </w:rPr>
        <w:t xml:space="preserve"> </w:t>
      </w:r>
      <w:r w:rsidRPr="009B2A53">
        <w:rPr>
          <w:sz w:val="24"/>
          <w:szCs w:val="24"/>
        </w:rPr>
        <w:t>Альянс,2019.-</w:t>
      </w:r>
      <w:r w:rsidRPr="009B2A53">
        <w:rPr>
          <w:spacing w:val="-1"/>
          <w:sz w:val="24"/>
          <w:szCs w:val="24"/>
        </w:rPr>
        <w:t xml:space="preserve"> </w:t>
      </w:r>
      <w:r w:rsidRPr="009B2A53">
        <w:rPr>
          <w:sz w:val="24"/>
          <w:szCs w:val="24"/>
        </w:rPr>
        <w:t>288с.</w:t>
      </w:r>
    </w:p>
    <w:p w:rsidR="007E3D66" w:rsidRPr="009B2A53" w:rsidRDefault="007E3D66" w:rsidP="007E3D66">
      <w:pPr>
        <w:pStyle w:val="3"/>
        <w:tabs>
          <w:tab w:val="left" w:pos="1590"/>
        </w:tabs>
        <w:ind w:left="0" w:firstLine="709"/>
        <w:jc w:val="both"/>
      </w:pPr>
      <w:r w:rsidRPr="009B2A53">
        <w:t>3.2.2 Основные</w:t>
      </w:r>
      <w:r w:rsidRPr="009B2A53">
        <w:rPr>
          <w:spacing w:val="-4"/>
        </w:rPr>
        <w:t xml:space="preserve"> </w:t>
      </w:r>
      <w:r w:rsidRPr="009B2A53">
        <w:t>электронные</w:t>
      </w:r>
      <w:r w:rsidRPr="009B2A53">
        <w:rPr>
          <w:spacing w:val="-3"/>
        </w:rPr>
        <w:t xml:space="preserve"> </w:t>
      </w:r>
      <w:r w:rsidRPr="009B2A53">
        <w:t>издания</w:t>
      </w:r>
    </w:p>
    <w:p w:rsidR="007E3D66" w:rsidRPr="009B2A53" w:rsidRDefault="007E3D66" w:rsidP="00902A75">
      <w:pPr>
        <w:pStyle w:val="a3"/>
        <w:ind w:left="284" w:hanging="284"/>
        <w:jc w:val="both"/>
        <w:rPr>
          <w:rFonts w:ascii="Calibri" w:hAnsi="Calibri"/>
        </w:rPr>
      </w:pPr>
      <w:r w:rsidRPr="009B2A53">
        <w:t xml:space="preserve">1. </w:t>
      </w:r>
      <w:r w:rsidR="00EC0DFB" w:rsidRPr="00EC0DFB">
        <w:t xml:space="preserve">Лихачев, В. Л. Основы слесарного </w:t>
      </w:r>
      <w:proofErr w:type="gramStart"/>
      <w:r w:rsidR="00EC0DFB" w:rsidRPr="00EC0DFB">
        <w:t>дела :</w:t>
      </w:r>
      <w:proofErr w:type="gramEnd"/>
      <w:r w:rsidR="00EC0DFB" w:rsidRPr="00EC0DFB">
        <w:t xml:space="preserve"> учебное пособие / В. Л. Лихачев. - </w:t>
      </w:r>
      <w:proofErr w:type="gramStart"/>
      <w:r w:rsidR="00EC0DFB" w:rsidRPr="00EC0DFB">
        <w:t>Москва :</w:t>
      </w:r>
      <w:proofErr w:type="gramEnd"/>
      <w:r w:rsidR="00EC0DFB" w:rsidRPr="00EC0DFB">
        <w:t xml:space="preserve"> СОЛОН-Пресс, 2020. - 608 с. - ISBN 978-5-91359-184-5. - </w:t>
      </w:r>
      <w:proofErr w:type="gramStart"/>
      <w:r w:rsidR="00EC0DFB" w:rsidRPr="00EC0DFB">
        <w:t>Текст :</w:t>
      </w:r>
      <w:proofErr w:type="gramEnd"/>
      <w:r w:rsidR="00EC0DFB" w:rsidRPr="00EC0DFB">
        <w:t xml:space="preserve"> электронный. - URL: https://znanium.com/catalog/product/1227719. – Режим доступа: по подписке.</w:t>
      </w:r>
    </w:p>
    <w:p w:rsidR="007E3D66" w:rsidRPr="009B2A53" w:rsidRDefault="007E3D66" w:rsidP="007E3D66">
      <w:pPr>
        <w:tabs>
          <w:tab w:val="left" w:pos="1590"/>
        </w:tabs>
        <w:ind w:firstLine="709"/>
        <w:jc w:val="both"/>
        <w:rPr>
          <w:i/>
          <w:sz w:val="24"/>
          <w:szCs w:val="24"/>
        </w:rPr>
      </w:pPr>
      <w:r w:rsidRPr="009B2A53">
        <w:rPr>
          <w:b/>
          <w:sz w:val="24"/>
          <w:szCs w:val="24"/>
        </w:rPr>
        <w:t>3.2.3 Дополнительные</w:t>
      </w:r>
      <w:r w:rsidRPr="009B2A53">
        <w:rPr>
          <w:b/>
          <w:spacing w:val="-4"/>
          <w:sz w:val="24"/>
          <w:szCs w:val="24"/>
        </w:rPr>
        <w:t xml:space="preserve"> </w:t>
      </w:r>
      <w:r w:rsidRPr="009B2A53">
        <w:rPr>
          <w:b/>
          <w:sz w:val="24"/>
          <w:szCs w:val="24"/>
        </w:rPr>
        <w:t>источники</w:t>
      </w:r>
    </w:p>
    <w:p w:rsidR="007E3D66" w:rsidRPr="009B2A53" w:rsidRDefault="007E3D66" w:rsidP="00902A75">
      <w:pPr>
        <w:pStyle w:val="a3"/>
        <w:ind w:left="284" w:hanging="284"/>
        <w:jc w:val="both"/>
      </w:pPr>
      <w:r w:rsidRPr="009B2A53">
        <w:t>1.</w:t>
      </w:r>
      <w:r w:rsidRPr="009B2A53">
        <w:rPr>
          <w:b/>
          <w:i/>
          <w:spacing w:val="34"/>
        </w:rPr>
        <w:t xml:space="preserve"> </w:t>
      </w:r>
      <w:r w:rsidR="00EC0DFB" w:rsidRPr="00EC0DFB">
        <w:t xml:space="preserve">Иванов, И. С. Технология машиностроения: производство типовых деталей </w:t>
      </w:r>
      <w:proofErr w:type="gramStart"/>
      <w:r w:rsidR="00EC0DFB" w:rsidRPr="00EC0DFB">
        <w:t>машин :</w:t>
      </w:r>
      <w:proofErr w:type="gramEnd"/>
      <w:r w:rsidR="00EC0DFB" w:rsidRPr="00EC0DFB">
        <w:t xml:space="preserve"> учебное пособие / И.С. Иванов. — </w:t>
      </w:r>
      <w:proofErr w:type="gramStart"/>
      <w:r w:rsidR="00EC0DFB" w:rsidRPr="00EC0DFB">
        <w:t>Москва :</w:t>
      </w:r>
      <w:proofErr w:type="gramEnd"/>
      <w:r w:rsidR="00EC0DFB" w:rsidRPr="00EC0DFB">
        <w:t xml:space="preserve"> ИНФРА-М, 2022. — 224 с. — (Среднее профессиональное образование). - ISBN 978-5-16-015601-9. - </w:t>
      </w:r>
      <w:proofErr w:type="gramStart"/>
      <w:r w:rsidR="00EC0DFB" w:rsidRPr="00EC0DFB">
        <w:t>Текст :</w:t>
      </w:r>
      <w:proofErr w:type="gramEnd"/>
      <w:r w:rsidR="00EC0DFB" w:rsidRPr="00EC0DFB">
        <w:t xml:space="preserve"> электронный. - URL: https://znanium.com/catalog/product/1723512. – Режим доступа: по </w:t>
      </w:r>
      <w:proofErr w:type="gramStart"/>
      <w:r w:rsidR="00EC0DFB" w:rsidRPr="00EC0DFB">
        <w:t>подписке.</w:t>
      </w:r>
      <w:r w:rsidRPr="009B2A53">
        <w:t>.</w:t>
      </w:r>
      <w:proofErr w:type="gramEnd"/>
    </w:p>
    <w:p w:rsidR="007E3D66" w:rsidRDefault="007E3D66" w:rsidP="007E3D66">
      <w:pPr>
        <w:spacing w:line="276" w:lineRule="auto"/>
      </w:pPr>
    </w:p>
    <w:p w:rsidR="007E3D66" w:rsidRDefault="007E3D66" w:rsidP="007E3D66">
      <w:pPr>
        <w:spacing w:line="276" w:lineRule="auto"/>
        <w:sectPr w:rsidR="007E3D66" w:rsidSect="009B2A53">
          <w:headerReference w:type="default" r:id="rId17"/>
          <w:footerReference w:type="default" r:id="rId18"/>
          <w:pgSz w:w="11910" w:h="16840"/>
          <w:pgMar w:top="1134" w:right="851" w:bottom="1134" w:left="1701" w:header="744" w:footer="1134" w:gutter="0"/>
          <w:cols w:space="720"/>
          <w:docGrid w:linePitch="299"/>
        </w:sectPr>
      </w:pPr>
    </w:p>
    <w:p w:rsidR="007E3D66" w:rsidRPr="00902A75" w:rsidRDefault="00902A75" w:rsidP="00902A75">
      <w:pPr>
        <w:tabs>
          <w:tab w:val="left" w:pos="709"/>
          <w:tab w:val="left" w:pos="710"/>
        </w:tabs>
        <w:spacing w:before="110" w:line="276" w:lineRule="auto"/>
        <w:ind w:right="139"/>
        <w:jc w:val="center"/>
        <w:rPr>
          <w:b/>
        </w:rPr>
      </w:pPr>
      <w:r>
        <w:rPr>
          <w:b/>
        </w:rPr>
        <w:lastRenderedPageBreak/>
        <w:t xml:space="preserve">4. </w:t>
      </w:r>
      <w:r w:rsidR="007E3D66" w:rsidRPr="00902A75">
        <w:rPr>
          <w:b/>
        </w:rPr>
        <w:t>КОНТРОЛЬ И ОЦЕНКА РЕЗУЛЬТАТОВ ОСВОЕНИЯ ПРОФЕССИОНАЛЬНОГО МОДУЛЯ</w:t>
      </w:r>
    </w:p>
    <w:tbl>
      <w:tblPr>
        <w:tblStyle w:val="a6"/>
        <w:tblW w:w="14312" w:type="dxa"/>
        <w:tblLayout w:type="fixed"/>
        <w:tblLook w:val="04A0" w:firstRow="1" w:lastRow="0" w:firstColumn="1" w:lastColumn="0" w:noHBand="0" w:noVBand="1"/>
      </w:tblPr>
      <w:tblGrid>
        <w:gridCol w:w="2689"/>
        <w:gridCol w:w="6945"/>
        <w:gridCol w:w="4678"/>
      </w:tblGrid>
      <w:tr w:rsidR="00EE48E8" w:rsidTr="00EF02C4">
        <w:tc>
          <w:tcPr>
            <w:tcW w:w="2689" w:type="dxa"/>
            <w:vAlign w:val="center"/>
          </w:tcPr>
          <w:p w:rsidR="00EE48E8" w:rsidRPr="009E0696" w:rsidRDefault="00EE48E8" w:rsidP="00EE48E8">
            <w:pPr>
              <w:suppressAutoHyphens/>
              <w:jc w:val="center"/>
              <w:rPr>
                <w:sz w:val="24"/>
                <w:szCs w:val="24"/>
                <w:lang w:eastAsia="zh-CN"/>
              </w:rPr>
            </w:pPr>
            <w:r w:rsidRPr="00315F34">
              <w:t>Код и наименование профессиональных компетенций, формируемых в рамках модуля</w:t>
            </w:r>
          </w:p>
        </w:tc>
        <w:tc>
          <w:tcPr>
            <w:tcW w:w="6945" w:type="dxa"/>
            <w:vAlign w:val="center"/>
          </w:tcPr>
          <w:p w:rsidR="00EE48E8" w:rsidRPr="009E0696" w:rsidRDefault="00EE48E8" w:rsidP="00EE48E8">
            <w:pPr>
              <w:suppressAutoHyphens/>
              <w:jc w:val="center"/>
              <w:rPr>
                <w:sz w:val="24"/>
                <w:szCs w:val="24"/>
                <w:lang w:eastAsia="zh-CN"/>
              </w:rPr>
            </w:pPr>
            <w:r>
              <w:rPr>
                <w:bCs/>
                <w:sz w:val="24"/>
                <w:szCs w:val="24"/>
                <w:lang w:eastAsia="zh-CN"/>
              </w:rPr>
              <w:t>Критерии оценки</w:t>
            </w:r>
          </w:p>
        </w:tc>
        <w:tc>
          <w:tcPr>
            <w:tcW w:w="4678" w:type="dxa"/>
            <w:vAlign w:val="center"/>
          </w:tcPr>
          <w:p w:rsidR="00EE48E8" w:rsidRPr="009E0696" w:rsidRDefault="00EE48E8" w:rsidP="00EE48E8">
            <w:pPr>
              <w:suppressAutoHyphens/>
              <w:jc w:val="center"/>
              <w:rPr>
                <w:sz w:val="24"/>
                <w:szCs w:val="24"/>
                <w:lang w:eastAsia="zh-CN"/>
              </w:rPr>
            </w:pPr>
            <w:r>
              <w:rPr>
                <w:sz w:val="24"/>
                <w:szCs w:val="24"/>
                <w:lang w:eastAsia="zh-CN"/>
              </w:rPr>
              <w:t>Методы</w:t>
            </w:r>
            <w:r w:rsidRPr="009E0696">
              <w:rPr>
                <w:sz w:val="24"/>
                <w:szCs w:val="24"/>
                <w:lang w:eastAsia="zh-CN"/>
              </w:rPr>
              <w:t xml:space="preserve"> оценки</w:t>
            </w:r>
          </w:p>
        </w:tc>
      </w:tr>
      <w:tr w:rsidR="007E3D66" w:rsidRPr="009271E4" w:rsidTr="00EF02C4">
        <w:trPr>
          <w:trHeight w:val="1000"/>
        </w:trPr>
        <w:tc>
          <w:tcPr>
            <w:tcW w:w="2689" w:type="dxa"/>
          </w:tcPr>
          <w:p w:rsidR="007E3D66" w:rsidRPr="009271E4" w:rsidRDefault="007E3D66" w:rsidP="002D0EAC">
            <w:pPr>
              <w:pStyle w:val="a3"/>
              <w:rPr>
                <w:b/>
              </w:rPr>
            </w:pPr>
            <w:r w:rsidRPr="009271E4">
              <w:t>ПК 1.1. Производить разметку, сборку и установку отдельных узлов и систем летательных аппаратов</w:t>
            </w:r>
          </w:p>
        </w:tc>
        <w:tc>
          <w:tcPr>
            <w:tcW w:w="6945" w:type="dxa"/>
          </w:tcPr>
          <w:p w:rsidR="007E3D66" w:rsidRPr="009271E4" w:rsidRDefault="00254750" w:rsidP="00985E98">
            <w:pPr>
              <w:pStyle w:val="TableParagraph"/>
              <w:rPr>
                <w:sz w:val="24"/>
                <w:szCs w:val="24"/>
              </w:rPr>
            </w:pPr>
            <w:r>
              <w:rPr>
                <w:sz w:val="24"/>
                <w:szCs w:val="24"/>
              </w:rPr>
              <w:t>Подготовка</w:t>
            </w:r>
            <w:r w:rsidR="007E3D66" w:rsidRPr="009271E4">
              <w:rPr>
                <w:spacing w:val="3"/>
                <w:sz w:val="24"/>
                <w:szCs w:val="24"/>
              </w:rPr>
              <w:t xml:space="preserve"> </w:t>
            </w:r>
            <w:r w:rsidR="007E3D66" w:rsidRPr="009271E4">
              <w:rPr>
                <w:sz w:val="24"/>
                <w:szCs w:val="24"/>
              </w:rPr>
              <w:t>слесарных</w:t>
            </w:r>
            <w:r w:rsidR="007E3D66" w:rsidRPr="009271E4">
              <w:rPr>
                <w:spacing w:val="2"/>
                <w:sz w:val="24"/>
                <w:szCs w:val="24"/>
              </w:rPr>
              <w:t xml:space="preserve"> </w:t>
            </w:r>
            <w:r w:rsidR="007E3D66" w:rsidRPr="009271E4">
              <w:rPr>
                <w:sz w:val="24"/>
                <w:szCs w:val="24"/>
              </w:rPr>
              <w:t>и</w:t>
            </w:r>
            <w:r w:rsidR="007E3D66" w:rsidRPr="009271E4">
              <w:rPr>
                <w:spacing w:val="3"/>
                <w:sz w:val="24"/>
                <w:szCs w:val="24"/>
              </w:rPr>
              <w:t xml:space="preserve"> </w:t>
            </w:r>
            <w:r w:rsidR="007E3D66" w:rsidRPr="009271E4">
              <w:rPr>
                <w:sz w:val="24"/>
                <w:szCs w:val="24"/>
              </w:rPr>
              <w:t>измерительных</w:t>
            </w:r>
            <w:r w:rsidR="007E3D66" w:rsidRPr="009271E4">
              <w:rPr>
                <w:spacing w:val="-5"/>
                <w:sz w:val="24"/>
                <w:szCs w:val="24"/>
              </w:rPr>
              <w:t xml:space="preserve"> </w:t>
            </w:r>
            <w:r w:rsidR="007E3D66" w:rsidRPr="009271E4">
              <w:rPr>
                <w:sz w:val="24"/>
                <w:szCs w:val="24"/>
              </w:rPr>
              <w:t>инструментов;</w:t>
            </w:r>
          </w:p>
          <w:p w:rsidR="007E3D66" w:rsidRPr="009271E4" w:rsidRDefault="00985E98" w:rsidP="00985E98">
            <w:pPr>
              <w:pStyle w:val="TableParagraph"/>
              <w:rPr>
                <w:sz w:val="24"/>
                <w:szCs w:val="24"/>
              </w:rPr>
            </w:pPr>
            <w:r>
              <w:rPr>
                <w:sz w:val="24"/>
                <w:szCs w:val="24"/>
              </w:rPr>
              <w:t>Выполнение</w:t>
            </w:r>
            <w:r w:rsidR="007E3D66" w:rsidRPr="009271E4">
              <w:rPr>
                <w:sz w:val="24"/>
                <w:szCs w:val="24"/>
              </w:rPr>
              <w:t xml:space="preserve"> несложных слесарных операций с применением простого сборочного инструмента;</w:t>
            </w:r>
          </w:p>
          <w:p w:rsidR="007E3D66" w:rsidRPr="009271E4" w:rsidRDefault="00985E98" w:rsidP="00985E98">
            <w:pPr>
              <w:pStyle w:val="TableParagraph"/>
              <w:rPr>
                <w:sz w:val="24"/>
                <w:szCs w:val="24"/>
              </w:rPr>
            </w:pPr>
            <w:r>
              <w:rPr>
                <w:sz w:val="24"/>
                <w:szCs w:val="24"/>
              </w:rPr>
              <w:t>Сборка</w:t>
            </w:r>
            <w:r w:rsidR="007E3D66" w:rsidRPr="009271E4">
              <w:rPr>
                <w:sz w:val="24"/>
                <w:szCs w:val="24"/>
              </w:rPr>
              <w:t xml:space="preserve"> простых шарнирных соединений;</w:t>
            </w:r>
          </w:p>
          <w:p w:rsidR="007E3D66" w:rsidRPr="009271E4" w:rsidRDefault="00985E98" w:rsidP="00985E98">
            <w:pPr>
              <w:pStyle w:val="a3"/>
            </w:pPr>
            <w:r>
              <w:t>Оценка пригодности</w:t>
            </w:r>
            <w:r w:rsidR="007E3D66" w:rsidRPr="009271E4">
              <w:t xml:space="preserve"> СИЗ по показателям методом визуального осмотра и определять необходимость их применения и замены;</w:t>
            </w:r>
          </w:p>
          <w:p w:rsidR="007E3D66" w:rsidRPr="009271E4" w:rsidRDefault="00985E98" w:rsidP="00985E98">
            <w:pPr>
              <w:pStyle w:val="a3"/>
            </w:pPr>
            <w:r>
              <w:t>Чтение конструкторской и технологической документации</w:t>
            </w:r>
            <w:r w:rsidR="007E3D66" w:rsidRPr="009271E4">
              <w:t xml:space="preserve"> деталей и несложных сборочных единиц;</w:t>
            </w:r>
          </w:p>
          <w:p w:rsidR="007E3D66" w:rsidRPr="009271E4" w:rsidRDefault="00985E98" w:rsidP="00985E98">
            <w:pPr>
              <w:pStyle w:val="a3"/>
            </w:pPr>
            <w:r>
              <w:t>Применение слесарного</w:t>
            </w:r>
            <w:r w:rsidR="007E3D66" w:rsidRPr="009271E4">
              <w:t xml:space="preserve"> инструмент</w:t>
            </w:r>
            <w:r>
              <w:t>а</w:t>
            </w:r>
            <w:r w:rsidR="007E3D66" w:rsidRPr="009271E4">
              <w:t xml:space="preserve"> для выполнения слесарно-сборочных работ;</w:t>
            </w:r>
          </w:p>
          <w:p w:rsidR="007E3D66" w:rsidRPr="009271E4" w:rsidRDefault="00985E98" w:rsidP="00985E98">
            <w:pPr>
              <w:pStyle w:val="a3"/>
            </w:pPr>
            <w:r>
              <w:t>Применение средств</w:t>
            </w:r>
            <w:r w:rsidR="007E3D66" w:rsidRPr="009271E4">
              <w:t xml:space="preserve"> измерения и контроля.</w:t>
            </w:r>
          </w:p>
        </w:tc>
        <w:tc>
          <w:tcPr>
            <w:tcW w:w="4678" w:type="dxa"/>
          </w:tcPr>
          <w:p w:rsidR="00EE48E8" w:rsidRPr="00985E98" w:rsidRDefault="00EE48E8" w:rsidP="00EE48E8">
            <w:pPr>
              <w:suppressAutoHyphens/>
              <w:jc w:val="both"/>
              <w:rPr>
                <w:sz w:val="24"/>
                <w:szCs w:val="24"/>
              </w:rPr>
            </w:pPr>
            <w:r w:rsidRPr="00985E98">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EE48E8" w:rsidRPr="00985E98" w:rsidRDefault="00EE48E8" w:rsidP="00EE48E8">
            <w:pPr>
              <w:suppressAutoHyphens/>
              <w:jc w:val="both"/>
              <w:rPr>
                <w:sz w:val="24"/>
                <w:szCs w:val="24"/>
                <w:lang w:eastAsia="zh-CN"/>
              </w:rPr>
            </w:pPr>
            <w:r w:rsidRPr="00985E98">
              <w:rPr>
                <w:sz w:val="24"/>
                <w:szCs w:val="24"/>
                <w:lang w:eastAsia="zh-CN"/>
              </w:rPr>
              <w:t>Текущий контроль при проведении:</w:t>
            </w:r>
          </w:p>
          <w:p w:rsidR="00EE48E8" w:rsidRPr="00985E98" w:rsidRDefault="00EE48E8" w:rsidP="00EE48E8">
            <w:pPr>
              <w:suppressAutoHyphens/>
              <w:jc w:val="both"/>
              <w:rPr>
                <w:sz w:val="24"/>
                <w:szCs w:val="24"/>
                <w:lang w:eastAsia="zh-CN"/>
              </w:rPr>
            </w:pPr>
            <w:r w:rsidRPr="00985E98">
              <w:rPr>
                <w:sz w:val="24"/>
                <w:szCs w:val="24"/>
                <w:lang w:eastAsia="zh-CN"/>
              </w:rPr>
              <w:t>-письменного/устного опроса;</w:t>
            </w:r>
          </w:p>
          <w:p w:rsidR="00EE48E8" w:rsidRPr="00985E98" w:rsidRDefault="00EE48E8" w:rsidP="00EE48E8">
            <w:pPr>
              <w:suppressAutoHyphens/>
              <w:jc w:val="both"/>
              <w:rPr>
                <w:sz w:val="24"/>
                <w:szCs w:val="24"/>
                <w:lang w:eastAsia="zh-CN"/>
              </w:rPr>
            </w:pPr>
            <w:r w:rsidRPr="00985E98">
              <w:rPr>
                <w:sz w:val="24"/>
                <w:szCs w:val="24"/>
                <w:lang w:eastAsia="zh-CN"/>
              </w:rPr>
              <w:t>-тестирования;</w:t>
            </w:r>
          </w:p>
          <w:p w:rsidR="00EE48E8" w:rsidRPr="00985E98" w:rsidRDefault="00EE48E8" w:rsidP="00EE48E8">
            <w:pPr>
              <w:suppressAutoHyphens/>
              <w:jc w:val="both"/>
              <w:rPr>
                <w:sz w:val="24"/>
                <w:szCs w:val="24"/>
                <w:lang w:eastAsia="zh-CN"/>
              </w:rPr>
            </w:pPr>
            <w:r w:rsidRPr="00985E98">
              <w:rPr>
                <w:sz w:val="24"/>
                <w:szCs w:val="24"/>
                <w:lang w:eastAsia="zh-CN"/>
              </w:rPr>
              <w:t xml:space="preserve">-оценки результатов самостоятельной работы </w:t>
            </w:r>
          </w:p>
          <w:p w:rsidR="00EE48E8" w:rsidRPr="00985E98" w:rsidRDefault="00EE48E8" w:rsidP="00EE48E8">
            <w:pPr>
              <w:suppressAutoHyphens/>
              <w:jc w:val="both"/>
              <w:rPr>
                <w:sz w:val="24"/>
                <w:szCs w:val="24"/>
                <w:lang w:eastAsia="zh-CN"/>
              </w:rPr>
            </w:pPr>
            <w:r w:rsidRPr="00985E98">
              <w:rPr>
                <w:sz w:val="24"/>
                <w:szCs w:val="24"/>
                <w:lang w:eastAsia="zh-CN"/>
              </w:rPr>
              <w:t>Промежуточная аттестация в форме</w:t>
            </w:r>
          </w:p>
          <w:p w:rsidR="007E3D66" w:rsidRPr="00985E98" w:rsidRDefault="00EE48E8" w:rsidP="00EE48E8">
            <w:pPr>
              <w:pStyle w:val="a3"/>
              <w:rPr>
                <w:b/>
              </w:rPr>
            </w:pPr>
            <w:r w:rsidRPr="00985E98">
              <w:rPr>
                <w:lang w:eastAsia="zh-CN"/>
              </w:rPr>
              <w:t>экзамена квалификационного</w:t>
            </w:r>
          </w:p>
        </w:tc>
      </w:tr>
      <w:tr w:rsidR="007E3D66" w:rsidRPr="009271E4" w:rsidTr="00EF02C4">
        <w:trPr>
          <w:trHeight w:val="1000"/>
        </w:trPr>
        <w:tc>
          <w:tcPr>
            <w:tcW w:w="2689" w:type="dxa"/>
          </w:tcPr>
          <w:p w:rsidR="007E3D66" w:rsidRPr="009271E4" w:rsidRDefault="007E3D66" w:rsidP="002D0EAC">
            <w:pPr>
              <w:pStyle w:val="a3"/>
            </w:pPr>
            <w:r w:rsidRPr="009271E4">
              <w:t>ПК 1.2. Выполнять основные операции по слесарной обработке деталей по 8-11 квалитету</w:t>
            </w:r>
          </w:p>
        </w:tc>
        <w:tc>
          <w:tcPr>
            <w:tcW w:w="6945" w:type="dxa"/>
          </w:tcPr>
          <w:p w:rsidR="007E3D66" w:rsidRPr="009271E4" w:rsidRDefault="00985E98" w:rsidP="00985E98">
            <w:pPr>
              <w:pStyle w:val="TableParagraph"/>
              <w:rPr>
                <w:sz w:val="24"/>
                <w:szCs w:val="24"/>
              </w:rPr>
            </w:pPr>
            <w:r>
              <w:rPr>
                <w:sz w:val="24"/>
                <w:szCs w:val="24"/>
              </w:rPr>
              <w:t>Выполнение</w:t>
            </w:r>
            <w:r w:rsidR="007E3D66" w:rsidRPr="009271E4">
              <w:rPr>
                <w:sz w:val="24"/>
                <w:szCs w:val="24"/>
              </w:rPr>
              <w:t xml:space="preserve"> основных операций по слесарной обработке металлов;</w:t>
            </w:r>
          </w:p>
          <w:p w:rsidR="007E3D66" w:rsidRPr="009271E4" w:rsidRDefault="00985E98" w:rsidP="00985E98">
            <w:pPr>
              <w:pStyle w:val="TableParagraph"/>
              <w:rPr>
                <w:sz w:val="24"/>
                <w:szCs w:val="24"/>
              </w:rPr>
            </w:pPr>
            <w:r>
              <w:rPr>
                <w:sz w:val="24"/>
                <w:szCs w:val="24"/>
              </w:rPr>
              <w:t>Сверление</w:t>
            </w:r>
            <w:r w:rsidR="007E3D66" w:rsidRPr="009271E4">
              <w:rPr>
                <w:sz w:val="24"/>
                <w:szCs w:val="24"/>
              </w:rPr>
              <w:t xml:space="preserve"> отверстий, в том числе глухих с точностью по 12–14 квалитетам;</w:t>
            </w:r>
          </w:p>
          <w:p w:rsidR="007E3D66" w:rsidRPr="009271E4" w:rsidRDefault="00985E98" w:rsidP="00985E98">
            <w:pPr>
              <w:pStyle w:val="TableParagraph"/>
              <w:rPr>
                <w:sz w:val="24"/>
                <w:szCs w:val="24"/>
              </w:rPr>
            </w:pPr>
            <w:r>
              <w:rPr>
                <w:sz w:val="24"/>
                <w:szCs w:val="24"/>
              </w:rPr>
              <w:t>Разметка</w:t>
            </w:r>
            <w:r w:rsidR="007E3D66" w:rsidRPr="009271E4">
              <w:rPr>
                <w:sz w:val="24"/>
                <w:szCs w:val="24"/>
              </w:rPr>
              <w:t xml:space="preserve"> контуров деталей по шаблону;</w:t>
            </w:r>
          </w:p>
          <w:p w:rsidR="007E3D66" w:rsidRPr="009271E4" w:rsidRDefault="00985E98" w:rsidP="00985E98">
            <w:pPr>
              <w:pStyle w:val="TableParagraph"/>
              <w:rPr>
                <w:sz w:val="24"/>
                <w:szCs w:val="24"/>
              </w:rPr>
            </w:pPr>
            <w:r>
              <w:rPr>
                <w:sz w:val="24"/>
                <w:szCs w:val="24"/>
              </w:rPr>
              <w:t>Нарезание</w:t>
            </w:r>
            <w:r w:rsidR="007E3D66" w:rsidRPr="009271E4">
              <w:rPr>
                <w:sz w:val="24"/>
                <w:szCs w:val="24"/>
              </w:rPr>
              <w:t xml:space="preserve"> резьбы метчиками в деталях и сборочных единицах;</w:t>
            </w:r>
          </w:p>
          <w:p w:rsidR="007E3D66" w:rsidRPr="009271E4" w:rsidRDefault="00985E98" w:rsidP="00985E98">
            <w:pPr>
              <w:pStyle w:val="TableParagraph"/>
              <w:rPr>
                <w:sz w:val="24"/>
                <w:szCs w:val="24"/>
              </w:rPr>
            </w:pPr>
            <w:r>
              <w:rPr>
                <w:sz w:val="24"/>
                <w:szCs w:val="24"/>
              </w:rPr>
              <w:t>Выполнение основных слесарных операций</w:t>
            </w:r>
            <w:r w:rsidR="007E3D66" w:rsidRPr="009271E4">
              <w:rPr>
                <w:sz w:val="24"/>
                <w:szCs w:val="24"/>
              </w:rPr>
              <w:t xml:space="preserve"> по обработке м</w:t>
            </w:r>
            <w:r>
              <w:rPr>
                <w:sz w:val="24"/>
                <w:szCs w:val="24"/>
              </w:rPr>
              <w:t>еталлов: резка</w:t>
            </w:r>
            <w:r w:rsidR="007E3D66" w:rsidRPr="009271E4">
              <w:rPr>
                <w:sz w:val="24"/>
                <w:szCs w:val="24"/>
              </w:rPr>
              <w:t xml:space="preserve"> ножовкой; опиловка; обработка наждачным полотном; удаление </w:t>
            </w:r>
            <w:proofErr w:type="spellStart"/>
            <w:r w:rsidR="007E3D66" w:rsidRPr="009271E4">
              <w:rPr>
                <w:sz w:val="24"/>
                <w:szCs w:val="24"/>
              </w:rPr>
              <w:t>задиров</w:t>
            </w:r>
            <w:proofErr w:type="spellEnd"/>
            <w:r w:rsidR="007E3D66" w:rsidRPr="009271E4">
              <w:rPr>
                <w:sz w:val="24"/>
                <w:szCs w:val="24"/>
              </w:rPr>
              <w:t xml:space="preserve"> и забоин; сверление отверстий, зачистка заусенцев, притуплению острых кромок;</w:t>
            </w:r>
          </w:p>
          <w:p w:rsidR="007E3D66" w:rsidRPr="009271E4" w:rsidRDefault="00985E98" w:rsidP="00985E98">
            <w:pPr>
              <w:pStyle w:val="TableParagraph"/>
              <w:rPr>
                <w:sz w:val="24"/>
                <w:szCs w:val="24"/>
              </w:rPr>
            </w:pPr>
            <w:r>
              <w:rPr>
                <w:sz w:val="24"/>
                <w:szCs w:val="24"/>
              </w:rPr>
              <w:t>Оценка исправности</w:t>
            </w:r>
            <w:r w:rsidR="007E3D66" w:rsidRPr="009271E4">
              <w:rPr>
                <w:sz w:val="24"/>
                <w:szCs w:val="24"/>
              </w:rPr>
              <w:t xml:space="preserve"> слесарных инструментов.</w:t>
            </w:r>
          </w:p>
        </w:tc>
        <w:tc>
          <w:tcPr>
            <w:tcW w:w="4678" w:type="dxa"/>
          </w:tcPr>
          <w:p w:rsidR="00EE48E8" w:rsidRPr="00985E98" w:rsidRDefault="00EE48E8" w:rsidP="00EE48E8">
            <w:pPr>
              <w:suppressAutoHyphens/>
              <w:jc w:val="both"/>
              <w:rPr>
                <w:sz w:val="24"/>
                <w:szCs w:val="24"/>
              </w:rPr>
            </w:pPr>
            <w:r w:rsidRPr="00985E98">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EE48E8" w:rsidRPr="00985E98" w:rsidRDefault="00EE48E8" w:rsidP="00EE48E8">
            <w:pPr>
              <w:suppressAutoHyphens/>
              <w:jc w:val="both"/>
              <w:rPr>
                <w:sz w:val="24"/>
                <w:szCs w:val="24"/>
                <w:lang w:eastAsia="zh-CN"/>
              </w:rPr>
            </w:pPr>
            <w:r w:rsidRPr="00985E98">
              <w:rPr>
                <w:sz w:val="24"/>
                <w:szCs w:val="24"/>
                <w:lang w:eastAsia="zh-CN"/>
              </w:rPr>
              <w:t>Текущий контроль при проведении:</w:t>
            </w:r>
          </w:p>
          <w:p w:rsidR="00EE48E8" w:rsidRPr="00985E98" w:rsidRDefault="00EE48E8" w:rsidP="00EE48E8">
            <w:pPr>
              <w:suppressAutoHyphens/>
              <w:jc w:val="both"/>
              <w:rPr>
                <w:sz w:val="24"/>
                <w:szCs w:val="24"/>
                <w:lang w:eastAsia="zh-CN"/>
              </w:rPr>
            </w:pPr>
            <w:r w:rsidRPr="00985E98">
              <w:rPr>
                <w:sz w:val="24"/>
                <w:szCs w:val="24"/>
                <w:lang w:eastAsia="zh-CN"/>
              </w:rPr>
              <w:t>-письменного/устного опроса;</w:t>
            </w:r>
          </w:p>
          <w:p w:rsidR="00EE48E8" w:rsidRPr="00985E98" w:rsidRDefault="00EE48E8" w:rsidP="00EE48E8">
            <w:pPr>
              <w:suppressAutoHyphens/>
              <w:jc w:val="both"/>
              <w:rPr>
                <w:sz w:val="24"/>
                <w:szCs w:val="24"/>
                <w:lang w:eastAsia="zh-CN"/>
              </w:rPr>
            </w:pPr>
            <w:r w:rsidRPr="00985E98">
              <w:rPr>
                <w:sz w:val="24"/>
                <w:szCs w:val="24"/>
                <w:lang w:eastAsia="zh-CN"/>
              </w:rPr>
              <w:t>-тестирования;</w:t>
            </w:r>
          </w:p>
          <w:p w:rsidR="00EE48E8" w:rsidRPr="00985E98" w:rsidRDefault="00EE48E8" w:rsidP="00EE48E8">
            <w:pPr>
              <w:suppressAutoHyphens/>
              <w:jc w:val="both"/>
              <w:rPr>
                <w:sz w:val="24"/>
                <w:szCs w:val="24"/>
                <w:lang w:eastAsia="zh-CN"/>
              </w:rPr>
            </w:pPr>
            <w:r w:rsidRPr="00985E98">
              <w:rPr>
                <w:sz w:val="24"/>
                <w:szCs w:val="24"/>
                <w:lang w:eastAsia="zh-CN"/>
              </w:rPr>
              <w:t xml:space="preserve">-оценки результатов самостоятельной работы </w:t>
            </w:r>
          </w:p>
          <w:p w:rsidR="00EE48E8" w:rsidRPr="00985E98" w:rsidRDefault="00EE48E8" w:rsidP="00EE48E8">
            <w:pPr>
              <w:suppressAutoHyphens/>
              <w:jc w:val="both"/>
              <w:rPr>
                <w:sz w:val="24"/>
                <w:szCs w:val="24"/>
                <w:lang w:eastAsia="zh-CN"/>
              </w:rPr>
            </w:pPr>
            <w:r w:rsidRPr="00985E98">
              <w:rPr>
                <w:sz w:val="24"/>
                <w:szCs w:val="24"/>
                <w:lang w:eastAsia="zh-CN"/>
              </w:rPr>
              <w:t>Промежуточная аттестация в форме</w:t>
            </w:r>
          </w:p>
          <w:p w:rsidR="007E3D66" w:rsidRPr="00985E98" w:rsidRDefault="00EE48E8" w:rsidP="00EE48E8">
            <w:pPr>
              <w:pStyle w:val="TableParagraph"/>
              <w:rPr>
                <w:sz w:val="24"/>
                <w:szCs w:val="24"/>
              </w:rPr>
            </w:pPr>
            <w:r w:rsidRPr="00985E98">
              <w:rPr>
                <w:sz w:val="24"/>
                <w:szCs w:val="24"/>
                <w:lang w:eastAsia="zh-CN"/>
              </w:rPr>
              <w:t>экзамена квалификационного</w:t>
            </w:r>
          </w:p>
        </w:tc>
      </w:tr>
      <w:tr w:rsidR="007E3D66" w:rsidRPr="009271E4" w:rsidTr="00EF02C4">
        <w:trPr>
          <w:trHeight w:val="1000"/>
        </w:trPr>
        <w:tc>
          <w:tcPr>
            <w:tcW w:w="2689" w:type="dxa"/>
          </w:tcPr>
          <w:p w:rsidR="007E3D66" w:rsidRPr="009271E4" w:rsidRDefault="007E3D66" w:rsidP="002D0EAC">
            <w:pPr>
              <w:pStyle w:val="a3"/>
            </w:pPr>
            <w:r w:rsidRPr="009271E4">
              <w:t xml:space="preserve">ПК 1.3. Производить сборку- разборку и демонтаж узлов </w:t>
            </w:r>
            <w:r w:rsidRPr="009271E4">
              <w:lastRenderedPageBreak/>
              <w:t>летательных аппаратов, отдельных систем и узлов авиационных двигателей, проверку, испытание и отработку систем при стыковке.</w:t>
            </w:r>
          </w:p>
        </w:tc>
        <w:tc>
          <w:tcPr>
            <w:tcW w:w="6945" w:type="dxa"/>
          </w:tcPr>
          <w:p w:rsidR="007E3D66" w:rsidRPr="009271E4" w:rsidRDefault="00985E98" w:rsidP="00985E98">
            <w:pPr>
              <w:pStyle w:val="TableParagraph"/>
              <w:rPr>
                <w:sz w:val="24"/>
                <w:szCs w:val="24"/>
              </w:rPr>
            </w:pPr>
            <w:r>
              <w:rPr>
                <w:sz w:val="24"/>
                <w:szCs w:val="24"/>
              </w:rPr>
              <w:lastRenderedPageBreak/>
              <w:t>Подготовка</w:t>
            </w:r>
            <w:r w:rsidR="007E3D66" w:rsidRPr="009271E4">
              <w:rPr>
                <w:sz w:val="24"/>
                <w:szCs w:val="24"/>
              </w:rPr>
              <w:t xml:space="preserve"> слесарных и измерительных инструментов;</w:t>
            </w:r>
          </w:p>
          <w:p w:rsidR="007E3D66" w:rsidRPr="009271E4" w:rsidRDefault="00985E98" w:rsidP="00985E98">
            <w:pPr>
              <w:pStyle w:val="TableParagraph"/>
              <w:rPr>
                <w:sz w:val="24"/>
                <w:szCs w:val="24"/>
              </w:rPr>
            </w:pPr>
            <w:r>
              <w:rPr>
                <w:sz w:val="24"/>
                <w:szCs w:val="24"/>
              </w:rPr>
              <w:t>Выполнение</w:t>
            </w:r>
            <w:r w:rsidR="007E3D66" w:rsidRPr="009271E4">
              <w:rPr>
                <w:sz w:val="24"/>
                <w:szCs w:val="24"/>
              </w:rPr>
              <w:t xml:space="preserve"> демонтаж</w:t>
            </w:r>
            <w:r>
              <w:rPr>
                <w:sz w:val="24"/>
                <w:szCs w:val="24"/>
              </w:rPr>
              <w:t>а</w:t>
            </w:r>
            <w:r w:rsidR="007E3D66" w:rsidRPr="009271E4">
              <w:rPr>
                <w:sz w:val="24"/>
                <w:szCs w:val="24"/>
              </w:rPr>
              <w:t xml:space="preserve"> узлов и агрегатов легких летательных аппаратов;</w:t>
            </w:r>
          </w:p>
          <w:p w:rsidR="007E3D66" w:rsidRPr="009271E4" w:rsidRDefault="00985E98" w:rsidP="00985E98">
            <w:pPr>
              <w:pStyle w:val="TableParagraph"/>
              <w:rPr>
                <w:sz w:val="24"/>
                <w:szCs w:val="24"/>
              </w:rPr>
            </w:pPr>
            <w:r>
              <w:rPr>
                <w:sz w:val="24"/>
                <w:szCs w:val="24"/>
              </w:rPr>
              <w:lastRenderedPageBreak/>
              <w:t>Выполнение</w:t>
            </w:r>
            <w:r w:rsidRPr="009271E4">
              <w:rPr>
                <w:sz w:val="24"/>
                <w:szCs w:val="24"/>
              </w:rPr>
              <w:t xml:space="preserve"> </w:t>
            </w:r>
            <w:r>
              <w:rPr>
                <w:sz w:val="24"/>
                <w:szCs w:val="24"/>
              </w:rPr>
              <w:t xml:space="preserve">разборки </w:t>
            </w:r>
            <w:r w:rsidR="007E3D66" w:rsidRPr="009271E4">
              <w:rPr>
                <w:sz w:val="24"/>
                <w:szCs w:val="24"/>
              </w:rPr>
              <w:t>узлов и агрегатов легких летательных аппаратов;</w:t>
            </w:r>
          </w:p>
          <w:p w:rsidR="007E3D66" w:rsidRPr="009271E4" w:rsidRDefault="00985E98" w:rsidP="00985E98">
            <w:pPr>
              <w:pStyle w:val="TableParagraph"/>
              <w:rPr>
                <w:sz w:val="24"/>
                <w:szCs w:val="24"/>
              </w:rPr>
            </w:pPr>
            <w:r>
              <w:rPr>
                <w:sz w:val="24"/>
                <w:szCs w:val="24"/>
              </w:rPr>
              <w:t>Выполнение</w:t>
            </w:r>
            <w:r w:rsidRPr="009271E4">
              <w:rPr>
                <w:sz w:val="24"/>
                <w:szCs w:val="24"/>
              </w:rPr>
              <w:t xml:space="preserve"> </w:t>
            </w:r>
            <w:r>
              <w:rPr>
                <w:sz w:val="24"/>
                <w:szCs w:val="24"/>
              </w:rPr>
              <w:t>основных слесарных</w:t>
            </w:r>
            <w:r w:rsidR="007E3D66" w:rsidRPr="009271E4">
              <w:rPr>
                <w:sz w:val="24"/>
                <w:szCs w:val="24"/>
              </w:rPr>
              <w:t xml:space="preserve"> </w:t>
            </w:r>
            <w:r>
              <w:rPr>
                <w:sz w:val="24"/>
                <w:szCs w:val="24"/>
              </w:rPr>
              <w:t>операции по обработке металлов;</w:t>
            </w:r>
          </w:p>
        </w:tc>
        <w:tc>
          <w:tcPr>
            <w:tcW w:w="4678" w:type="dxa"/>
          </w:tcPr>
          <w:p w:rsidR="00EE48E8" w:rsidRPr="00985E98" w:rsidRDefault="00EE48E8" w:rsidP="00EE48E8">
            <w:pPr>
              <w:suppressAutoHyphens/>
              <w:jc w:val="both"/>
              <w:rPr>
                <w:sz w:val="24"/>
                <w:szCs w:val="24"/>
              </w:rPr>
            </w:pPr>
            <w:r w:rsidRPr="00985E98">
              <w:rPr>
                <w:sz w:val="24"/>
                <w:szCs w:val="24"/>
              </w:rPr>
              <w:lastRenderedPageBreak/>
              <w:t xml:space="preserve">Экспертная оценка деятельности в ходе выполнения практических работ, практической подготовки, интерпретация </w:t>
            </w:r>
            <w:r w:rsidRPr="00985E98">
              <w:rPr>
                <w:sz w:val="24"/>
                <w:szCs w:val="24"/>
              </w:rPr>
              <w:lastRenderedPageBreak/>
              <w:t>результатов собеседования и наблюдения, решение производственных задач.</w:t>
            </w:r>
          </w:p>
          <w:p w:rsidR="00EE48E8" w:rsidRPr="00985E98" w:rsidRDefault="00EE48E8" w:rsidP="00EE48E8">
            <w:pPr>
              <w:suppressAutoHyphens/>
              <w:jc w:val="both"/>
              <w:rPr>
                <w:sz w:val="24"/>
                <w:szCs w:val="24"/>
                <w:lang w:eastAsia="zh-CN"/>
              </w:rPr>
            </w:pPr>
            <w:r w:rsidRPr="00985E98">
              <w:rPr>
                <w:sz w:val="24"/>
                <w:szCs w:val="24"/>
                <w:lang w:eastAsia="zh-CN"/>
              </w:rPr>
              <w:t>Текущий контроль при проведении:</w:t>
            </w:r>
          </w:p>
          <w:p w:rsidR="00EE48E8" w:rsidRPr="00985E98" w:rsidRDefault="00EE48E8" w:rsidP="00EE48E8">
            <w:pPr>
              <w:suppressAutoHyphens/>
              <w:jc w:val="both"/>
              <w:rPr>
                <w:sz w:val="24"/>
                <w:szCs w:val="24"/>
                <w:lang w:eastAsia="zh-CN"/>
              </w:rPr>
            </w:pPr>
            <w:r w:rsidRPr="00985E98">
              <w:rPr>
                <w:sz w:val="24"/>
                <w:szCs w:val="24"/>
                <w:lang w:eastAsia="zh-CN"/>
              </w:rPr>
              <w:t>-письменного/устного опроса;</w:t>
            </w:r>
          </w:p>
          <w:p w:rsidR="00EE48E8" w:rsidRPr="00985E98" w:rsidRDefault="00EE48E8" w:rsidP="00EE48E8">
            <w:pPr>
              <w:suppressAutoHyphens/>
              <w:jc w:val="both"/>
              <w:rPr>
                <w:sz w:val="24"/>
                <w:szCs w:val="24"/>
                <w:lang w:eastAsia="zh-CN"/>
              </w:rPr>
            </w:pPr>
            <w:r w:rsidRPr="00985E98">
              <w:rPr>
                <w:sz w:val="24"/>
                <w:szCs w:val="24"/>
                <w:lang w:eastAsia="zh-CN"/>
              </w:rPr>
              <w:t>-тестирования;</w:t>
            </w:r>
          </w:p>
          <w:p w:rsidR="00EE48E8" w:rsidRPr="00985E98" w:rsidRDefault="00EE48E8" w:rsidP="00EE48E8">
            <w:pPr>
              <w:suppressAutoHyphens/>
              <w:jc w:val="both"/>
              <w:rPr>
                <w:sz w:val="24"/>
                <w:szCs w:val="24"/>
                <w:lang w:eastAsia="zh-CN"/>
              </w:rPr>
            </w:pPr>
            <w:r w:rsidRPr="00985E98">
              <w:rPr>
                <w:sz w:val="24"/>
                <w:szCs w:val="24"/>
                <w:lang w:eastAsia="zh-CN"/>
              </w:rPr>
              <w:t xml:space="preserve">-оценки результатов самостоятельной работы </w:t>
            </w:r>
          </w:p>
          <w:p w:rsidR="00EE48E8" w:rsidRPr="00985E98" w:rsidRDefault="00EE48E8" w:rsidP="00EE48E8">
            <w:pPr>
              <w:suppressAutoHyphens/>
              <w:jc w:val="both"/>
              <w:rPr>
                <w:sz w:val="24"/>
                <w:szCs w:val="24"/>
                <w:lang w:eastAsia="zh-CN"/>
              </w:rPr>
            </w:pPr>
            <w:r w:rsidRPr="00985E98">
              <w:rPr>
                <w:sz w:val="24"/>
                <w:szCs w:val="24"/>
                <w:lang w:eastAsia="zh-CN"/>
              </w:rPr>
              <w:t>Промежуточная аттестация в форме</w:t>
            </w:r>
          </w:p>
          <w:p w:rsidR="007E3D66" w:rsidRPr="00985E98" w:rsidRDefault="00EE48E8" w:rsidP="00EE48E8">
            <w:pPr>
              <w:pStyle w:val="TableParagraph"/>
              <w:rPr>
                <w:sz w:val="24"/>
                <w:szCs w:val="24"/>
              </w:rPr>
            </w:pPr>
            <w:r w:rsidRPr="00985E98">
              <w:rPr>
                <w:sz w:val="24"/>
                <w:szCs w:val="24"/>
                <w:lang w:eastAsia="zh-CN"/>
              </w:rPr>
              <w:t>экзамена квалификационного</w:t>
            </w:r>
          </w:p>
        </w:tc>
      </w:tr>
      <w:tr w:rsidR="007E3D66" w:rsidRPr="009271E4" w:rsidTr="00EF02C4">
        <w:trPr>
          <w:trHeight w:val="1000"/>
        </w:trPr>
        <w:tc>
          <w:tcPr>
            <w:tcW w:w="2689" w:type="dxa"/>
          </w:tcPr>
          <w:p w:rsidR="007E3D66" w:rsidRPr="009271E4" w:rsidRDefault="007E3D66" w:rsidP="002D0EAC">
            <w:pPr>
              <w:pStyle w:val="a3"/>
            </w:pPr>
            <w:r w:rsidRPr="009271E4">
              <w:lastRenderedPageBreak/>
              <w:t>ПК 1.4. Производить сборку узлов авиационных изделий с применением различных методов базирования.</w:t>
            </w:r>
          </w:p>
        </w:tc>
        <w:tc>
          <w:tcPr>
            <w:tcW w:w="6945" w:type="dxa"/>
          </w:tcPr>
          <w:p w:rsidR="007E3D66" w:rsidRPr="009271E4" w:rsidRDefault="00EF02C4" w:rsidP="00985E98">
            <w:pPr>
              <w:pStyle w:val="TableParagraph"/>
              <w:rPr>
                <w:sz w:val="24"/>
                <w:szCs w:val="24"/>
              </w:rPr>
            </w:pPr>
            <w:r>
              <w:rPr>
                <w:sz w:val="24"/>
                <w:szCs w:val="24"/>
              </w:rPr>
              <w:t>Подготовка</w:t>
            </w:r>
            <w:r w:rsidR="007E3D66" w:rsidRPr="009271E4">
              <w:rPr>
                <w:sz w:val="24"/>
                <w:szCs w:val="24"/>
              </w:rPr>
              <w:t xml:space="preserve"> слесарных и измерительных инструментов;</w:t>
            </w:r>
          </w:p>
          <w:p w:rsidR="007E3D66" w:rsidRPr="009271E4" w:rsidRDefault="00EF02C4" w:rsidP="00985E98">
            <w:pPr>
              <w:pStyle w:val="TableParagraph"/>
              <w:rPr>
                <w:sz w:val="24"/>
                <w:szCs w:val="24"/>
              </w:rPr>
            </w:pPr>
            <w:r>
              <w:rPr>
                <w:sz w:val="24"/>
                <w:szCs w:val="24"/>
              </w:rPr>
              <w:t>Сверление</w:t>
            </w:r>
            <w:r w:rsidR="007E3D66" w:rsidRPr="009271E4">
              <w:rPr>
                <w:sz w:val="24"/>
                <w:szCs w:val="24"/>
              </w:rPr>
              <w:t xml:space="preserve"> сборочных отверстий для фиксации сопрягаемых деталей;</w:t>
            </w:r>
          </w:p>
          <w:p w:rsidR="007E3D66" w:rsidRPr="009271E4" w:rsidRDefault="00EF02C4" w:rsidP="00985E98">
            <w:pPr>
              <w:pStyle w:val="TableParagraph"/>
              <w:rPr>
                <w:sz w:val="24"/>
                <w:szCs w:val="24"/>
              </w:rPr>
            </w:pPr>
            <w:r>
              <w:rPr>
                <w:sz w:val="24"/>
                <w:szCs w:val="24"/>
              </w:rPr>
              <w:t>Сверление</w:t>
            </w:r>
            <w:r w:rsidR="007E3D66" w:rsidRPr="009271E4">
              <w:rPr>
                <w:sz w:val="24"/>
                <w:szCs w:val="24"/>
              </w:rPr>
              <w:t xml:space="preserve"> сборочных отверстий в сопрягаемых деталях;</w:t>
            </w:r>
          </w:p>
          <w:p w:rsidR="00985E98" w:rsidRPr="00EF02C4" w:rsidRDefault="00985E98" w:rsidP="00EF02C4">
            <w:pPr>
              <w:pStyle w:val="TableParagraph"/>
              <w:rPr>
                <w:sz w:val="24"/>
                <w:szCs w:val="24"/>
              </w:rPr>
            </w:pPr>
            <w:r w:rsidRPr="00EF02C4">
              <w:rPr>
                <w:sz w:val="24"/>
                <w:szCs w:val="24"/>
              </w:rPr>
              <w:t>Чтение конструкторской и технологической документации деталей и несложных сборочных единиц;</w:t>
            </w:r>
          </w:p>
          <w:p w:rsidR="007E3D66" w:rsidRPr="009271E4" w:rsidRDefault="008B08E4" w:rsidP="00985E98">
            <w:pPr>
              <w:pStyle w:val="TableParagraph"/>
              <w:rPr>
                <w:sz w:val="24"/>
                <w:szCs w:val="24"/>
              </w:rPr>
            </w:pPr>
            <w:r>
              <w:rPr>
                <w:sz w:val="24"/>
                <w:szCs w:val="24"/>
              </w:rPr>
              <w:t>Выполнение</w:t>
            </w:r>
            <w:r w:rsidRPr="009271E4">
              <w:rPr>
                <w:sz w:val="24"/>
                <w:szCs w:val="24"/>
              </w:rPr>
              <w:t xml:space="preserve"> </w:t>
            </w:r>
            <w:r>
              <w:rPr>
                <w:sz w:val="24"/>
                <w:szCs w:val="24"/>
              </w:rPr>
              <w:t>сборочных операций</w:t>
            </w:r>
            <w:r w:rsidR="007E3D66" w:rsidRPr="009271E4">
              <w:rPr>
                <w:sz w:val="24"/>
                <w:szCs w:val="24"/>
              </w:rPr>
              <w:t xml:space="preserve"> с применением нео</w:t>
            </w:r>
            <w:r>
              <w:rPr>
                <w:sz w:val="24"/>
                <w:szCs w:val="24"/>
              </w:rPr>
              <w:t xml:space="preserve">бходимой технологической </w:t>
            </w:r>
            <w:r w:rsidR="007E3D66" w:rsidRPr="009271E4">
              <w:rPr>
                <w:sz w:val="24"/>
                <w:szCs w:val="24"/>
              </w:rPr>
              <w:t>и сборочной оснастки;</w:t>
            </w:r>
          </w:p>
          <w:p w:rsidR="007E3D66" w:rsidRPr="009271E4" w:rsidRDefault="008B08E4" w:rsidP="00985E98">
            <w:pPr>
              <w:pStyle w:val="TableParagraph"/>
              <w:rPr>
                <w:sz w:val="24"/>
                <w:szCs w:val="24"/>
              </w:rPr>
            </w:pPr>
            <w:r>
              <w:rPr>
                <w:sz w:val="24"/>
                <w:szCs w:val="24"/>
              </w:rPr>
              <w:t>Применение шаблонов</w:t>
            </w:r>
            <w:r w:rsidR="007E3D66" w:rsidRPr="009271E4">
              <w:rPr>
                <w:sz w:val="24"/>
                <w:szCs w:val="24"/>
              </w:rPr>
              <w:t xml:space="preserve"> для фиксации обшивки по базовым отверстиям;</w:t>
            </w:r>
          </w:p>
          <w:p w:rsidR="007E3D66" w:rsidRPr="009271E4" w:rsidRDefault="008B08E4" w:rsidP="008B08E4">
            <w:pPr>
              <w:pStyle w:val="TableParagraph"/>
              <w:rPr>
                <w:sz w:val="24"/>
                <w:szCs w:val="24"/>
              </w:rPr>
            </w:pPr>
            <w:r>
              <w:rPr>
                <w:sz w:val="24"/>
                <w:szCs w:val="24"/>
              </w:rPr>
              <w:t>Выполнение установки</w:t>
            </w:r>
            <w:r w:rsidR="007E3D66" w:rsidRPr="009271E4">
              <w:rPr>
                <w:sz w:val="24"/>
                <w:szCs w:val="24"/>
              </w:rPr>
              <w:t xml:space="preserve"> крепежных элементов: болт-заклепок, </w:t>
            </w:r>
            <w:proofErr w:type="spellStart"/>
            <w:r w:rsidR="007E3D66" w:rsidRPr="009271E4">
              <w:rPr>
                <w:sz w:val="24"/>
                <w:szCs w:val="24"/>
              </w:rPr>
              <w:t>гайко</w:t>
            </w:r>
            <w:proofErr w:type="spellEnd"/>
            <w:r w:rsidR="007E3D66" w:rsidRPr="009271E4">
              <w:rPr>
                <w:sz w:val="24"/>
                <w:szCs w:val="24"/>
              </w:rPr>
              <w:t>-пистонов, бо</w:t>
            </w:r>
            <w:r>
              <w:rPr>
                <w:sz w:val="24"/>
                <w:szCs w:val="24"/>
              </w:rPr>
              <w:t xml:space="preserve">лтовых соединений, в том </w:t>
            </w:r>
            <w:r w:rsidR="007E3D66" w:rsidRPr="009271E4">
              <w:rPr>
                <w:sz w:val="24"/>
                <w:szCs w:val="24"/>
              </w:rPr>
              <w:t>числе с натягом.</w:t>
            </w:r>
          </w:p>
        </w:tc>
        <w:tc>
          <w:tcPr>
            <w:tcW w:w="4678" w:type="dxa"/>
          </w:tcPr>
          <w:p w:rsidR="00EE48E8" w:rsidRPr="00985E98" w:rsidRDefault="00EE48E8" w:rsidP="00EE48E8">
            <w:pPr>
              <w:suppressAutoHyphens/>
              <w:jc w:val="both"/>
              <w:rPr>
                <w:sz w:val="24"/>
                <w:szCs w:val="24"/>
              </w:rPr>
            </w:pPr>
            <w:r w:rsidRPr="00985E98">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EE48E8" w:rsidRPr="00985E98" w:rsidRDefault="00EE48E8" w:rsidP="00EE48E8">
            <w:pPr>
              <w:suppressAutoHyphens/>
              <w:jc w:val="both"/>
              <w:rPr>
                <w:sz w:val="24"/>
                <w:szCs w:val="24"/>
                <w:lang w:eastAsia="zh-CN"/>
              </w:rPr>
            </w:pPr>
            <w:r w:rsidRPr="00985E98">
              <w:rPr>
                <w:sz w:val="24"/>
                <w:szCs w:val="24"/>
                <w:lang w:eastAsia="zh-CN"/>
              </w:rPr>
              <w:t>Текущий контроль при проведении:</w:t>
            </w:r>
          </w:p>
          <w:p w:rsidR="00EE48E8" w:rsidRPr="00985E98" w:rsidRDefault="00EE48E8" w:rsidP="00EE48E8">
            <w:pPr>
              <w:suppressAutoHyphens/>
              <w:jc w:val="both"/>
              <w:rPr>
                <w:sz w:val="24"/>
                <w:szCs w:val="24"/>
                <w:lang w:eastAsia="zh-CN"/>
              </w:rPr>
            </w:pPr>
            <w:r w:rsidRPr="00985E98">
              <w:rPr>
                <w:sz w:val="24"/>
                <w:szCs w:val="24"/>
                <w:lang w:eastAsia="zh-CN"/>
              </w:rPr>
              <w:t>-письменного/устного опроса;</w:t>
            </w:r>
          </w:p>
          <w:p w:rsidR="00EE48E8" w:rsidRPr="00985E98" w:rsidRDefault="00EE48E8" w:rsidP="00EE48E8">
            <w:pPr>
              <w:suppressAutoHyphens/>
              <w:jc w:val="both"/>
              <w:rPr>
                <w:sz w:val="24"/>
                <w:szCs w:val="24"/>
                <w:lang w:eastAsia="zh-CN"/>
              </w:rPr>
            </w:pPr>
            <w:r w:rsidRPr="00985E98">
              <w:rPr>
                <w:sz w:val="24"/>
                <w:szCs w:val="24"/>
                <w:lang w:eastAsia="zh-CN"/>
              </w:rPr>
              <w:t>-тестирования;</w:t>
            </w:r>
          </w:p>
          <w:p w:rsidR="00EE48E8" w:rsidRPr="00985E98" w:rsidRDefault="00EE48E8" w:rsidP="00EE48E8">
            <w:pPr>
              <w:suppressAutoHyphens/>
              <w:jc w:val="both"/>
              <w:rPr>
                <w:sz w:val="24"/>
                <w:szCs w:val="24"/>
                <w:lang w:eastAsia="zh-CN"/>
              </w:rPr>
            </w:pPr>
            <w:r w:rsidRPr="00985E98">
              <w:rPr>
                <w:sz w:val="24"/>
                <w:szCs w:val="24"/>
                <w:lang w:eastAsia="zh-CN"/>
              </w:rPr>
              <w:t xml:space="preserve">-оценки результатов самостоятельной работы </w:t>
            </w:r>
          </w:p>
          <w:p w:rsidR="00EE48E8" w:rsidRPr="00985E98" w:rsidRDefault="00EE48E8" w:rsidP="00EE48E8">
            <w:pPr>
              <w:suppressAutoHyphens/>
              <w:jc w:val="both"/>
              <w:rPr>
                <w:sz w:val="24"/>
                <w:szCs w:val="24"/>
                <w:lang w:eastAsia="zh-CN"/>
              </w:rPr>
            </w:pPr>
            <w:r w:rsidRPr="00985E98">
              <w:rPr>
                <w:sz w:val="24"/>
                <w:szCs w:val="24"/>
                <w:lang w:eastAsia="zh-CN"/>
              </w:rPr>
              <w:t>Промежуточная аттестация в форме</w:t>
            </w:r>
          </w:p>
          <w:p w:rsidR="007E3D66" w:rsidRPr="00985E98" w:rsidRDefault="00EE48E8" w:rsidP="00EE48E8">
            <w:pPr>
              <w:pStyle w:val="TableParagraph"/>
              <w:rPr>
                <w:sz w:val="24"/>
                <w:szCs w:val="24"/>
              </w:rPr>
            </w:pPr>
            <w:r w:rsidRPr="00985E98">
              <w:rPr>
                <w:sz w:val="24"/>
                <w:szCs w:val="24"/>
                <w:lang w:eastAsia="zh-CN"/>
              </w:rPr>
              <w:t>экзамена квалификационного</w:t>
            </w:r>
          </w:p>
        </w:tc>
      </w:tr>
      <w:tr w:rsidR="007E3D66" w:rsidRPr="009271E4" w:rsidTr="00EF02C4">
        <w:trPr>
          <w:trHeight w:val="70"/>
        </w:trPr>
        <w:tc>
          <w:tcPr>
            <w:tcW w:w="2689" w:type="dxa"/>
          </w:tcPr>
          <w:p w:rsidR="007E3D66" w:rsidRPr="009271E4" w:rsidRDefault="007E3D66" w:rsidP="002D0EAC">
            <w:pPr>
              <w:pStyle w:val="a3"/>
            </w:pPr>
            <w:r w:rsidRPr="009271E4">
              <w:t>ПК 1.5 Выполнять соединение систем авиационных двигателей различными по конструкции соединителями.</w:t>
            </w:r>
          </w:p>
        </w:tc>
        <w:tc>
          <w:tcPr>
            <w:tcW w:w="6945" w:type="dxa"/>
          </w:tcPr>
          <w:p w:rsidR="00EF02C4" w:rsidRPr="009271E4" w:rsidRDefault="00EF02C4" w:rsidP="00EF02C4">
            <w:pPr>
              <w:pStyle w:val="TableParagraph"/>
              <w:rPr>
                <w:sz w:val="24"/>
                <w:szCs w:val="24"/>
              </w:rPr>
            </w:pPr>
            <w:r>
              <w:rPr>
                <w:sz w:val="24"/>
                <w:szCs w:val="24"/>
              </w:rPr>
              <w:t>Подготовка</w:t>
            </w:r>
            <w:r w:rsidRPr="009271E4">
              <w:rPr>
                <w:sz w:val="24"/>
                <w:szCs w:val="24"/>
              </w:rPr>
              <w:t xml:space="preserve"> слесарных и измерительных инструментов;</w:t>
            </w:r>
          </w:p>
          <w:p w:rsidR="007E3D66" w:rsidRPr="009271E4" w:rsidRDefault="00EF02C4" w:rsidP="00985E98">
            <w:pPr>
              <w:pStyle w:val="TableParagraph"/>
              <w:rPr>
                <w:sz w:val="24"/>
                <w:szCs w:val="24"/>
              </w:rPr>
            </w:pPr>
            <w:r>
              <w:rPr>
                <w:sz w:val="24"/>
                <w:szCs w:val="24"/>
              </w:rPr>
              <w:t xml:space="preserve">Расклепывание </w:t>
            </w:r>
            <w:r w:rsidR="007E3D66" w:rsidRPr="009271E4">
              <w:rPr>
                <w:sz w:val="24"/>
                <w:szCs w:val="24"/>
              </w:rPr>
              <w:t>заклепок;</w:t>
            </w:r>
          </w:p>
          <w:p w:rsidR="007E3D66" w:rsidRPr="009271E4" w:rsidRDefault="00EF02C4" w:rsidP="00985E98">
            <w:pPr>
              <w:pStyle w:val="TableParagraph"/>
              <w:rPr>
                <w:sz w:val="24"/>
                <w:szCs w:val="24"/>
              </w:rPr>
            </w:pPr>
            <w:r>
              <w:rPr>
                <w:sz w:val="24"/>
                <w:szCs w:val="24"/>
              </w:rPr>
              <w:t>С</w:t>
            </w:r>
            <w:r w:rsidR="007E3D66" w:rsidRPr="009271E4">
              <w:rPr>
                <w:sz w:val="24"/>
                <w:szCs w:val="24"/>
              </w:rPr>
              <w:t>нятия зажимного устройства.</w:t>
            </w:r>
          </w:p>
          <w:p w:rsidR="00EF02C4" w:rsidRPr="00EF02C4" w:rsidRDefault="00EF02C4" w:rsidP="00EF02C4">
            <w:pPr>
              <w:pStyle w:val="TableParagraph"/>
              <w:rPr>
                <w:sz w:val="24"/>
                <w:szCs w:val="24"/>
              </w:rPr>
            </w:pPr>
            <w:r w:rsidRPr="00EF02C4">
              <w:rPr>
                <w:sz w:val="24"/>
                <w:szCs w:val="24"/>
              </w:rPr>
              <w:t>Чтение конструкторской и технологической документации деталей и несложных сборочных единиц;</w:t>
            </w:r>
          </w:p>
          <w:p w:rsidR="007E3D66" w:rsidRPr="009271E4" w:rsidRDefault="00EF02C4" w:rsidP="00985E98">
            <w:pPr>
              <w:pStyle w:val="TableParagraph"/>
              <w:rPr>
                <w:sz w:val="24"/>
                <w:szCs w:val="24"/>
              </w:rPr>
            </w:pPr>
            <w:r>
              <w:rPr>
                <w:sz w:val="24"/>
                <w:szCs w:val="24"/>
              </w:rPr>
              <w:t>К</w:t>
            </w:r>
            <w:r w:rsidR="007E3D66" w:rsidRPr="009271E4">
              <w:rPr>
                <w:sz w:val="24"/>
                <w:szCs w:val="24"/>
              </w:rPr>
              <w:t>онтроль сборочных операций с использованием средств измерения и контроля;</w:t>
            </w:r>
          </w:p>
          <w:p w:rsidR="007E3D66" w:rsidRPr="009271E4" w:rsidRDefault="00EF02C4" w:rsidP="00985E98">
            <w:pPr>
              <w:pStyle w:val="TableParagraph"/>
              <w:rPr>
                <w:sz w:val="24"/>
                <w:szCs w:val="24"/>
              </w:rPr>
            </w:pPr>
            <w:r>
              <w:rPr>
                <w:sz w:val="24"/>
                <w:szCs w:val="24"/>
              </w:rPr>
              <w:t>Р</w:t>
            </w:r>
            <w:r w:rsidR="007E3D66" w:rsidRPr="009271E4">
              <w:rPr>
                <w:sz w:val="24"/>
                <w:szCs w:val="24"/>
              </w:rPr>
              <w:t>ационально</w:t>
            </w:r>
            <w:r>
              <w:rPr>
                <w:sz w:val="24"/>
                <w:szCs w:val="24"/>
              </w:rPr>
              <w:t>е пользование</w:t>
            </w:r>
            <w:r w:rsidR="007E3D66" w:rsidRPr="009271E4">
              <w:rPr>
                <w:sz w:val="24"/>
                <w:szCs w:val="24"/>
              </w:rPr>
              <w:t xml:space="preserve"> элементами технологического крепления;</w:t>
            </w:r>
          </w:p>
          <w:p w:rsidR="007E3D66" w:rsidRPr="009271E4" w:rsidRDefault="00EF02C4" w:rsidP="00985E98">
            <w:pPr>
              <w:pStyle w:val="TableParagraph"/>
              <w:rPr>
                <w:sz w:val="24"/>
                <w:szCs w:val="24"/>
              </w:rPr>
            </w:pPr>
            <w:r>
              <w:rPr>
                <w:sz w:val="24"/>
                <w:szCs w:val="24"/>
              </w:rPr>
              <w:t>Выполнение</w:t>
            </w:r>
            <w:r w:rsidRPr="009271E4">
              <w:rPr>
                <w:sz w:val="24"/>
                <w:szCs w:val="24"/>
              </w:rPr>
              <w:t xml:space="preserve"> </w:t>
            </w:r>
            <w:r>
              <w:rPr>
                <w:sz w:val="24"/>
                <w:szCs w:val="24"/>
              </w:rPr>
              <w:t>постановки</w:t>
            </w:r>
            <w:r w:rsidR="007E3D66" w:rsidRPr="009271E4">
              <w:rPr>
                <w:sz w:val="24"/>
                <w:szCs w:val="24"/>
              </w:rPr>
              <w:t xml:space="preserve"> крепежных элементов;</w:t>
            </w:r>
          </w:p>
          <w:p w:rsidR="007E3D66" w:rsidRPr="009271E4" w:rsidRDefault="00EF02C4" w:rsidP="00985E98">
            <w:pPr>
              <w:pStyle w:val="TableParagraph"/>
              <w:rPr>
                <w:sz w:val="24"/>
                <w:szCs w:val="24"/>
              </w:rPr>
            </w:pPr>
            <w:r>
              <w:rPr>
                <w:sz w:val="24"/>
                <w:szCs w:val="24"/>
              </w:rPr>
              <w:t>Выполнение</w:t>
            </w:r>
            <w:r w:rsidRPr="009271E4">
              <w:rPr>
                <w:sz w:val="24"/>
                <w:szCs w:val="24"/>
              </w:rPr>
              <w:t xml:space="preserve"> </w:t>
            </w:r>
            <w:r>
              <w:rPr>
                <w:sz w:val="24"/>
                <w:szCs w:val="24"/>
              </w:rPr>
              <w:t>расклепывания</w:t>
            </w:r>
            <w:r w:rsidR="007E3D66" w:rsidRPr="009271E4">
              <w:rPr>
                <w:sz w:val="24"/>
                <w:szCs w:val="24"/>
              </w:rPr>
              <w:t xml:space="preserve"> заклепок с применением переносной </w:t>
            </w:r>
            <w:proofErr w:type="spellStart"/>
            <w:r w:rsidR="007E3D66" w:rsidRPr="009271E4">
              <w:rPr>
                <w:sz w:val="24"/>
                <w:szCs w:val="24"/>
              </w:rPr>
              <w:t>пневмоскобы</w:t>
            </w:r>
            <w:proofErr w:type="spellEnd"/>
            <w:r w:rsidR="007E3D66" w:rsidRPr="009271E4">
              <w:rPr>
                <w:sz w:val="24"/>
                <w:szCs w:val="24"/>
              </w:rPr>
              <w:t xml:space="preserve"> или стационарного прес</w:t>
            </w:r>
            <w:r>
              <w:rPr>
                <w:sz w:val="24"/>
                <w:szCs w:val="24"/>
              </w:rPr>
              <w:t>са;</w:t>
            </w:r>
          </w:p>
        </w:tc>
        <w:tc>
          <w:tcPr>
            <w:tcW w:w="4678" w:type="dxa"/>
          </w:tcPr>
          <w:p w:rsidR="00EE48E8" w:rsidRDefault="00EE48E8" w:rsidP="00EE48E8">
            <w:pPr>
              <w:suppressAutoHyphens/>
              <w:jc w:val="both"/>
              <w:rPr>
                <w:sz w:val="24"/>
                <w:szCs w:val="24"/>
              </w:rPr>
            </w:pPr>
            <w:r w:rsidRPr="008F655D">
              <w:rPr>
                <w:sz w:val="24"/>
                <w:szCs w:val="24"/>
              </w:rPr>
              <w:t xml:space="preserve">Экспертная оценка деятельности в ходе выполнения практических </w:t>
            </w:r>
            <w:r>
              <w:rPr>
                <w:sz w:val="24"/>
                <w:szCs w:val="24"/>
              </w:rPr>
              <w:t>работ, практической подготовки</w:t>
            </w:r>
            <w:r w:rsidRPr="008F655D">
              <w:rPr>
                <w:sz w:val="24"/>
                <w:szCs w:val="24"/>
              </w:rPr>
              <w:t>, интерпретация результатов собеседования и наблюдения, решение производственных задач</w:t>
            </w:r>
            <w:r>
              <w:rPr>
                <w:sz w:val="24"/>
                <w:szCs w:val="24"/>
              </w:rPr>
              <w:t>.</w:t>
            </w:r>
          </w:p>
          <w:p w:rsidR="00EE48E8" w:rsidRPr="009E0696" w:rsidRDefault="00EE48E8" w:rsidP="00EE48E8">
            <w:pPr>
              <w:suppressAutoHyphens/>
              <w:jc w:val="both"/>
              <w:rPr>
                <w:sz w:val="24"/>
                <w:szCs w:val="24"/>
                <w:lang w:eastAsia="zh-CN"/>
              </w:rPr>
            </w:pPr>
            <w:r>
              <w:rPr>
                <w:sz w:val="24"/>
                <w:szCs w:val="24"/>
                <w:lang w:eastAsia="zh-CN"/>
              </w:rPr>
              <w:t xml:space="preserve">Текущий контроль </w:t>
            </w:r>
            <w:r w:rsidRPr="009E0696">
              <w:rPr>
                <w:sz w:val="24"/>
                <w:szCs w:val="24"/>
                <w:lang w:eastAsia="zh-CN"/>
              </w:rPr>
              <w:t>при проведении:</w:t>
            </w:r>
          </w:p>
          <w:p w:rsidR="00EE48E8" w:rsidRPr="009E0696" w:rsidRDefault="00EE48E8" w:rsidP="00EE48E8">
            <w:pPr>
              <w:suppressAutoHyphens/>
              <w:jc w:val="both"/>
              <w:rPr>
                <w:sz w:val="24"/>
                <w:szCs w:val="24"/>
                <w:lang w:eastAsia="zh-CN"/>
              </w:rPr>
            </w:pPr>
            <w:r w:rsidRPr="009E0696">
              <w:rPr>
                <w:sz w:val="24"/>
                <w:szCs w:val="24"/>
                <w:lang w:eastAsia="zh-CN"/>
              </w:rPr>
              <w:t>-письменного/устного опроса;</w:t>
            </w:r>
          </w:p>
          <w:p w:rsidR="00EE48E8" w:rsidRPr="00985E98" w:rsidRDefault="00EE48E8" w:rsidP="00EE48E8">
            <w:pPr>
              <w:suppressAutoHyphens/>
              <w:jc w:val="both"/>
              <w:rPr>
                <w:sz w:val="24"/>
                <w:szCs w:val="24"/>
                <w:lang w:eastAsia="zh-CN"/>
              </w:rPr>
            </w:pPr>
            <w:r w:rsidRPr="009E0696">
              <w:rPr>
                <w:sz w:val="24"/>
                <w:szCs w:val="24"/>
                <w:lang w:eastAsia="zh-CN"/>
              </w:rPr>
              <w:t>-</w:t>
            </w:r>
            <w:r w:rsidRPr="00985E98">
              <w:rPr>
                <w:sz w:val="24"/>
                <w:szCs w:val="24"/>
                <w:lang w:eastAsia="zh-CN"/>
              </w:rPr>
              <w:t>тестирования;</w:t>
            </w:r>
          </w:p>
          <w:p w:rsidR="00EE48E8" w:rsidRPr="00985E98" w:rsidRDefault="00EE48E8" w:rsidP="00EE48E8">
            <w:pPr>
              <w:suppressAutoHyphens/>
              <w:jc w:val="both"/>
              <w:rPr>
                <w:sz w:val="24"/>
                <w:szCs w:val="24"/>
                <w:lang w:eastAsia="zh-CN"/>
              </w:rPr>
            </w:pPr>
            <w:r w:rsidRPr="00985E98">
              <w:rPr>
                <w:sz w:val="24"/>
                <w:szCs w:val="24"/>
                <w:lang w:eastAsia="zh-CN"/>
              </w:rPr>
              <w:t xml:space="preserve">-оценки результатов самостоятельной работы </w:t>
            </w:r>
          </w:p>
          <w:p w:rsidR="00EE48E8" w:rsidRPr="00985E98" w:rsidRDefault="00EE48E8" w:rsidP="00EE48E8">
            <w:pPr>
              <w:suppressAutoHyphens/>
              <w:jc w:val="both"/>
              <w:rPr>
                <w:sz w:val="24"/>
                <w:szCs w:val="24"/>
                <w:lang w:eastAsia="zh-CN"/>
              </w:rPr>
            </w:pPr>
            <w:r w:rsidRPr="00985E98">
              <w:rPr>
                <w:sz w:val="24"/>
                <w:szCs w:val="24"/>
                <w:lang w:eastAsia="zh-CN"/>
              </w:rPr>
              <w:t>Промежуточная аттестация в форме</w:t>
            </w:r>
          </w:p>
          <w:p w:rsidR="007E3D66" w:rsidRPr="009271E4" w:rsidRDefault="00EE48E8" w:rsidP="00EE48E8">
            <w:pPr>
              <w:pStyle w:val="TableParagraph"/>
              <w:rPr>
                <w:sz w:val="24"/>
                <w:szCs w:val="24"/>
              </w:rPr>
            </w:pPr>
            <w:r w:rsidRPr="00985E98">
              <w:rPr>
                <w:sz w:val="24"/>
                <w:szCs w:val="24"/>
                <w:lang w:eastAsia="zh-CN"/>
              </w:rPr>
              <w:t>экзамена квалификационного</w:t>
            </w:r>
          </w:p>
        </w:tc>
      </w:tr>
      <w:tr w:rsidR="007E3D66" w:rsidRPr="009271E4" w:rsidTr="00EF02C4">
        <w:trPr>
          <w:trHeight w:val="1000"/>
        </w:trPr>
        <w:tc>
          <w:tcPr>
            <w:tcW w:w="2689" w:type="dxa"/>
          </w:tcPr>
          <w:p w:rsidR="007E3D66" w:rsidRPr="009271E4" w:rsidRDefault="007E3D66" w:rsidP="002D0EAC">
            <w:pPr>
              <w:pStyle w:val="a3"/>
            </w:pPr>
            <w:r w:rsidRPr="009271E4">
              <w:lastRenderedPageBreak/>
              <w:t>ПК 1.6. Выполнять слесарно- сборочные операции по сборке и установке узлов и агрегатов на изделия ракетно-космической техники</w:t>
            </w:r>
          </w:p>
        </w:tc>
        <w:tc>
          <w:tcPr>
            <w:tcW w:w="6945" w:type="dxa"/>
          </w:tcPr>
          <w:p w:rsidR="007E3D66" w:rsidRPr="009271E4" w:rsidRDefault="00EF02C4" w:rsidP="00985E98">
            <w:pPr>
              <w:pStyle w:val="TableParagraph"/>
              <w:rPr>
                <w:sz w:val="24"/>
                <w:szCs w:val="24"/>
              </w:rPr>
            </w:pPr>
            <w:r>
              <w:rPr>
                <w:sz w:val="24"/>
                <w:szCs w:val="24"/>
              </w:rPr>
              <w:t>Д</w:t>
            </w:r>
            <w:r w:rsidR="007E3D66" w:rsidRPr="009271E4">
              <w:rPr>
                <w:sz w:val="24"/>
                <w:szCs w:val="24"/>
              </w:rPr>
              <w:t>емонтаж</w:t>
            </w:r>
            <w:r>
              <w:rPr>
                <w:sz w:val="24"/>
                <w:szCs w:val="24"/>
              </w:rPr>
              <w:t xml:space="preserve"> и установка </w:t>
            </w:r>
            <w:r w:rsidR="007E3D66" w:rsidRPr="009271E4">
              <w:rPr>
                <w:sz w:val="24"/>
                <w:szCs w:val="24"/>
              </w:rPr>
              <w:t>на изделиях РКТ отдельных узлов и агрегатов простой и средней сложности с применением простого сборочного инструмента;</w:t>
            </w:r>
          </w:p>
          <w:p w:rsidR="007E3D66" w:rsidRPr="009271E4" w:rsidRDefault="00EF02C4" w:rsidP="00985E98">
            <w:pPr>
              <w:pStyle w:val="TableParagraph"/>
              <w:rPr>
                <w:sz w:val="24"/>
                <w:szCs w:val="24"/>
              </w:rPr>
            </w:pPr>
            <w:r>
              <w:rPr>
                <w:sz w:val="24"/>
                <w:szCs w:val="24"/>
              </w:rPr>
              <w:t>П</w:t>
            </w:r>
            <w:r w:rsidR="007E3D66" w:rsidRPr="009271E4">
              <w:rPr>
                <w:sz w:val="24"/>
                <w:szCs w:val="24"/>
              </w:rPr>
              <w:t>римен</w:t>
            </w:r>
            <w:r>
              <w:rPr>
                <w:sz w:val="24"/>
                <w:szCs w:val="24"/>
              </w:rPr>
              <w:t>ение схем</w:t>
            </w:r>
            <w:r w:rsidR="007E3D66" w:rsidRPr="009271E4">
              <w:rPr>
                <w:sz w:val="24"/>
                <w:szCs w:val="24"/>
              </w:rPr>
              <w:t xml:space="preserve"> </w:t>
            </w:r>
            <w:proofErr w:type="spellStart"/>
            <w:r w:rsidR="007E3D66" w:rsidRPr="009271E4">
              <w:rPr>
                <w:sz w:val="24"/>
                <w:szCs w:val="24"/>
              </w:rPr>
              <w:t>строповки</w:t>
            </w:r>
            <w:proofErr w:type="spellEnd"/>
            <w:r w:rsidR="007E3D66" w:rsidRPr="009271E4">
              <w:rPr>
                <w:sz w:val="24"/>
                <w:szCs w:val="24"/>
              </w:rPr>
              <w:t>;</w:t>
            </w:r>
          </w:p>
          <w:p w:rsidR="007E3D66" w:rsidRPr="009271E4" w:rsidRDefault="00EF02C4" w:rsidP="00985E98">
            <w:pPr>
              <w:pStyle w:val="TableParagraph"/>
              <w:rPr>
                <w:sz w:val="24"/>
                <w:szCs w:val="24"/>
              </w:rPr>
            </w:pPr>
            <w:r>
              <w:rPr>
                <w:sz w:val="24"/>
                <w:szCs w:val="24"/>
              </w:rPr>
              <w:t>Выбор</w:t>
            </w:r>
            <w:r w:rsidR="007E3D66" w:rsidRPr="009271E4">
              <w:rPr>
                <w:sz w:val="24"/>
                <w:szCs w:val="24"/>
              </w:rPr>
              <w:t xml:space="preserve"> тип</w:t>
            </w:r>
            <w:r>
              <w:rPr>
                <w:sz w:val="24"/>
                <w:szCs w:val="24"/>
              </w:rPr>
              <w:t>а</w:t>
            </w:r>
            <w:r w:rsidR="007E3D66" w:rsidRPr="009271E4">
              <w:rPr>
                <w:sz w:val="24"/>
                <w:szCs w:val="24"/>
              </w:rPr>
              <w:t xml:space="preserve"> съемного грузозахватного приспособления, стропов, тары в соответствии с массой и размерами перемещаемого груза;</w:t>
            </w:r>
          </w:p>
          <w:p w:rsidR="007E3D66" w:rsidRPr="009271E4" w:rsidRDefault="00EF02C4" w:rsidP="00985E98">
            <w:pPr>
              <w:pStyle w:val="TableParagraph"/>
              <w:rPr>
                <w:sz w:val="24"/>
                <w:szCs w:val="24"/>
              </w:rPr>
            </w:pPr>
            <w:r>
              <w:rPr>
                <w:sz w:val="24"/>
                <w:szCs w:val="24"/>
              </w:rPr>
              <w:t>Выбор приемов</w:t>
            </w:r>
            <w:r w:rsidR="007E3D66" w:rsidRPr="009271E4">
              <w:rPr>
                <w:sz w:val="24"/>
                <w:szCs w:val="24"/>
              </w:rPr>
              <w:t xml:space="preserve"> обвязки и зацепки груза для подъема и перемещения в соответствии со схемами </w:t>
            </w:r>
            <w:proofErr w:type="spellStart"/>
            <w:r w:rsidR="007E3D66" w:rsidRPr="009271E4">
              <w:rPr>
                <w:sz w:val="24"/>
                <w:szCs w:val="24"/>
              </w:rPr>
              <w:t>строповки</w:t>
            </w:r>
            <w:proofErr w:type="spellEnd"/>
            <w:r w:rsidR="007E3D66" w:rsidRPr="009271E4">
              <w:rPr>
                <w:sz w:val="24"/>
                <w:szCs w:val="24"/>
              </w:rPr>
              <w:t>;</w:t>
            </w:r>
          </w:p>
          <w:p w:rsidR="007E3D66" w:rsidRPr="009271E4" w:rsidRDefault="00EF02C4" w:rsidP="00985E98">
            <w:pPr>
              <w:pStyle w:val="TableParagraph"/>
              <w:rPr>
                <w:sz w:val="24"/>
                <w:szCs w:val="24"/>
              </w:rPr>
            </w:pPr>
            <w:r>
              <w:rPr>
                <w:sz w:val="24"/>
                <w:szCs w:val="24"/>
              </w:rPr>
              <w:t>Оценивание визуально наличия</w:t>
            </w:r>
            <w:r w:rsidR="007E3D66" w:rsidRPr="009271E4">
              <w:rPr>
                <w:sz w:val="24"/>
                <w:szCs w:val="24"/>
              </w:rPr>
              <w:t xml:space="preserve"> ограждений, заземления, б</w:t>
            </w:r>
            <w:r>
              <w:rPr>
                <w:sz w:val="24"/>
                <w:szCs w:val="24"/>
              </w:rPr>
              <w:t>локировок, знаков безопасности;</w:t>
            </w:r>
          </w:p>
        </w:tc>
        <w:tc>
          <w:tcPr>
            <w:tcW w:w="4678" w:type="dxa"/>
          </w:tcPr>
          <w:p w:rsidR="00EE48E8" w:rsidRPr="00985E98" w:rsidRDefault="00EE48E8" w:rsidP="00EE48E8">
            <w:pPr>
              <w:suppressAutoHyphens/>
              <w:jc w:val="both"/>
              <w:rPr>
                <w:sz w:val="24"/>
                <w:szCs w:val="24"/>
              </w:rPr>
            </w:pPr>
            <w:r w:rsidRPr="00985E98">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EE48E8" w:rsidRPr="00985E98" w:rsidRDefault="00EE48E8" w:rsidP="00EE48E8">
            <w:pPr>
              <w:suppressAutoHyphens/>
              <w:jc w:val="both"/>
              <w:rPr>
                <w:sz w:val="24"/>
                <w:szCs w:val="24"/>
                <w:lang w:eastAsia="zh-CN"/>
              </w:rPr>
            </w:pPr>
            <w:r w:rsidRPr="00985E98">
              <w:rPr>
                <w:sz w:val="24"/>
                <w:szCs w:val="24"/>
                <w:lang w:eastAsia="zh-CN"/>
              </w:rPr>
              <w:t>Текущий контроль при проведении:</w:t>
            </w:r>
          </w:p>
          <w:p w:rsidR="00EE48E8" w:rsidRPr="00985E98" w:rsidRDefault="00EE48E8" w:rsidP="00EE48E8">
            <w:pPr>
              <w:suppressAutoHyphens/>
              <w:jc w:val="both"/>
              <w:rPr>
                <w:sz w:val="24"/>
                <w:szCs w:val="24"/>
                <w:lang w:eastAsia="zh-CN"/>
              </w:rPr>
            </w:pPr>
            <w:r w:rsidRPr="00985E98">
              <w:rPr>
                <w:sz w:val="24"/>
                <w:szCs w:val="24"/>
                <w:lang w:eastAsia="zh-CN"/>
              </w:rPr>
              <w:t>-письменного/устного опроса;</w:t>
            </w:r>
          </w:p>
          <w:p w:rsidR="00EE48E8" w:rsidRPr="00985E98" w:rsidRDefault="00EE48E8" w:rsidP="00EE48E8">
            <w:pPr>
              <w:suppressAutoHyphens/>
              <w:jc w:val="both"/>
              <w:rPr>
                <w:sz w:val="24"/>
                <w:szCs w:val="24"/>
                <w:lang w:eastAsia="zh-CN"/>
              </w:rPr>
            </w:pPr>
            <w:r w:rsidRPr="00985E98">
              <w:rPr>
                <w:sz w:val="24"/>
                <w:szCs w:val="24"/>
                <w:lang w:eastAsia="zh-CN"/>
              </w:rPr>
              <w:t>-тестирования;</w:t>
            </w:r>
          </w:p>
          <w:p w:rsidR="00EE48E8" w:rsidRPr="00985E98" w:rsidRDefault="00EE48E8" w:rsidP="00EE48E8">
            <w:pPr>
              <w:suppressAutoHyphens/>
              <w:jc w:val="both"/>
              <w:rPr>
                <w:sz w:val="24"/>
                <w:szCs w:val="24"/>
                <w:lang w:eastAsia="zh-CN"/>
              </w:rPr>
            </w:pPr>
            <w:r w:rsidRPr="00985E98">
              <w:rPr>
                <w:sz w:val="24"/>
                <w:szCs w:val="24"/>
                <w:lang w:eastAsia="zh-CN"/>
              </w:rPr>
              <w:t xml:space="preserve">-оценки результатов самостоятельной работы </w:t>
            </w:r>
          </w:p>
          <w:p w:rsidR="00EE48E8" w:rsidRPr="00985E98" w:rsidRDefault="00EE48E8" w:rsidP="00EE48E8">
            <w:pPr>
              <w:suppressAutoHyphens/>
              <w:jc w:val="both"/>
              <w:rPr>
                <w:sz w:val="24"/>
                <w:szCs w:val="24"/>
                <w:lang w:eastAsia="zh-CN"/>
              </w:rPr>
            </w:pPr>
            <w:r w:rsidRPr="00985E98">
              <w:rPr>
                <w:sz w:val="24"/>
                <w:szCs w:val="24"/>
                <w:lang w:eastAsia="zh-CN"/>
              </w:rPr>
              <w:t>Промежуточная аттестация в форме</w:t>
            </w:r>
          </w:p>
          <w:p w:rsidR="007E3D66" w:rsidRPr="00985E98" w:rsidRDefault="00EE48E8" w:rsidP="00EE48E8">
            <w:pPr>
              <w:pStyle w:val="TableParagraph"/>
              <w:rPr>
                <w:sz w:val="24"/>
                <w:szCs w:val="24"/>
              </w:rPr>
            </w:pPr>
            <w:r w:rsidRPr="00985E98">
              <w:rPr>
                <w:sz w:val="24"/>
                <w:szCs w:val="24"/>
                <w:lang w:eastAsia="zh-CN"/>
              </w:rPr>
              <w:t>экзамена квалификационного</w:t>
            </w:r>
          </w:p>
        </w:tc>
      </w:tr>
      <w:tr w:rsidR="007E3D66" w:rsidRPr="009271E4" w:rsidTr="00EF02C4">
        <w:trPr>
          <w:trHeight w:val="1000"/>
        </w:trPr>
        <w:tc>
          <w:tcPr>
            <w:tcW w:w="2689" w:type="dxa"/>
          </w:tcPr>
          <w:p w:rsidR="007E3D66" w:rsidRPr="00166EEA" w:rsidRDefault="007E3D66" w:rsidP="002D0EAC">
            <w:pPr>
              <w:jc w:val="both"/>
              <w:rPr>
                <w:sz w:val="24"/>
                <w:szCs w:val="24"/>
              </w:rPr>
            </w:pPr>
            <w:r w:rsidRPr="00166EEA">
              <w:rPr>
                <w:sz w:val="24"/>
                <w:szCs w:val="24"/>
              </w:rPr>
              <w:t xml:space="preserve">ПК 1.7 Осуществлять производство деталей узлов, агрегатов, элементов бортовой кабельной сети, </w:t>
            </w:r>
            <w:proofErr w:type="spellStart"/>
            <w:r w:rsidRPr="00166EEA">
              <w:rPr>
                <w:sz w:val="24"/>
                <w:szCs w:val="24"/>
              </w:rPr>
              <w:t>электросборок</w:t>
            </w:r>
            <w:proofErr w:type="spellEnd"/>
            <w:r w:rsidRPr="00166EEA">
              <w:rPr>
                <w:sz w:val="24"/>
                <w:szCs w:val="24"/>
              </w:rPr>
              <w:t xml:space="preserve"> и систем летательных аппаратов.</w:t>
            </w:r>
          </w:p>
          <w:p w:rsidR="007E3D66" w:rsidRPr="00166EEA" w:rsidRDefault="007E3D66" w:rsidP="002D0EAC">
            <w:pPr>
              <w:pStyle w:val="a3"/>
            </w:pPr>
          </w:p>
        </w:tc>
        <w:tc>
          <w:tcPr>
            <w:tcW w:w="6945" w:type="dxa"/>
          </w:tcPr>
          <w:p w:rsidR="007E3D66" w:rsidRPr="009271E4" w:rsidRDefault="00985E98" w:rsidP="00985E98">
            <w:pPr>
              <w:pStyle w:val="TableParagraph"/>
              <w:rPr>
                <w:sz w:val="24"/>
                <w:szCs w:val="24"/>
              </w:rPr>
            </w:pPr>
            <w:r>
              <w:rPr>
                <w:sz w:val="24"/>
                <w:szCs w:val="24"/>
              </w:rPr>
              <w:t>С</w:t>
            </w:r>
            <w:r w:rsidR="007E3D66">
              <w:rPr>
                <w:sz w:val="24"/>
                <w:szCs w:val="24"/>
              </w:rPr>
              <w:t>оздание сложных сборочных единиц</w:t>
            </w:r>
          </w:p>
          <w:p w:rsidR="007E3D66" w:rsidRDefault="00985E98" w:rsidP="00985E98">
            <w:pPr>
              <w:pStyle w:val="TableParagraph"/>
              <w:rPr>
                <w:sz w:val="24"/>
                <w:szCs w:val="24"/>
              </w:rPr>
            </w:pPr>
            <w:r>
              <w:rPr>
                <w:sz w:val="24"/>
                <w:szCs w:val="24"/>
              </w:rPr>
              <w:t>Б</w:t>
            </w:r>
            <w:r w:rsidR="007E3D66">
              <w:rPr>
                <w:sz w:val="24"/>
                <w:szCs w:val="24"/>
              </w:rPr>
              <w:t>азирование деталей в сборочных единицах</w:t>
            </w:r>
          </w:p>
          <w:p w:rsidR="007E3D66" w:rsidRPr="009271E4" w:rsidRDefault="00985E98" w:rsidP="00985E98">
            <w:pPr>
              <w:pStyle w:val="TableParagraph"/>
              <w:rPr>
                <w:sz w:val="24"/>
                <w:szCs w:val="24"/>
              </w:rPr>
            </w:pPr>
            <w:r>
              <w:rPr>
                <w:sz w:val="24"/>
                <w:szCs w:val="24"/>
              </w:rPr>
              <w:t>П</w:t>
            </w:r>
            <w:r w:rsidR="007E3D66">
              <w:rPr>
                <w:sz w:val="24"/>
                <w:szCs w:val="24"/>
              </w:rPr>
              <w:t>рокладка электромонтажа в отсеках летательных аппаратов</w:t>
            </w:r>
          </w:p>
          <w:p w:rsidR="007E3D66" w:rsidRPr="009271E4" w:rsidRDefault="007E3D66" w:rsidP="00985E98">
            <w:pPr>
              <w:pStyle w:val="TableParagraph"/>
              <w:rPr>
                <w:sz w:val="24"/>
                <w:szCs w:val="24"/>
              </w:rPr>
            </w:pPr>
          </w:p>
        </w:tc>
        <w:tc>
          <w:tcPr>
            <w:tcW w:w="4678" w:type="dxa"/>
          </w:tcPr>
          <w:p w:rsidR="00EE48E8" w:rsidRPr="00985E98" w:rsidRDefault="00EE48E8" w:rsidP="00EE48E8">
            <w:pPr>
              <w:suppressAutoHyphens/>
              <w:jc w:val="both"/>
              <w:rPr>
                <w:sz w:val="24"/>
                <w:szCs w:val="24"/>
              </w:rPr>
            </w:pPr>
            <w:r w:rsidRPr="00985E98">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EE48E8" w:rsidRPr="00985E98" w:rsidRDefault="00EE48E8" w:rsidP="00EE48E8">
            <w:pPr>
              <w:suppressAutoHyphens/>
              <w:jc w:val="both"/>
              <w:rPr>
                <w:sz w:val="24"/>
                <w:szCs w:val="24"/>
                <w:lang w:eastAsia="zh-CN"/>
              </w:rPr>
            </w:pPr>
            <w:r w:rsidRPr="00985E98">
              <w:rPr>
                <w:sz w:val="24"/>
                <w:szCs w:val="24"/>
                <w:lang w:eastAsia="zh-CN"/>
              </w:rPr>
              <w:t>Текущий контроль при проведении:</w:t>
            </w:r>
          </w:p>
          <w:p w:rsidR="00EE48E8" w:rsidRPr="00985E98" w:rsidRDefault="00EE48E8" w:rsidP="00EE48E8">
            <w:pPr>
              <w:suppressAutoHyphens/>
              <w:jc w:val="both"/>
              <w:rPr>
                <w:sz w:val="24"/>
                <w:szCs w:val="24"/>
                <w:lang w:eastAsia="zh-CN"/>
              </w:rPr>
            </w:pPr>
            <w:r w:rsidRPr="00985E98">
              <w:rPr>
                <w:sz w:val="24"/>
                <w:szCs w:val="24"/>
                <w:lang w:eastAsia="zh-CN"/>
              </w:rPr>
              <w:t>-письменного/устного опроса;</w:t>
            </w:r>
          </w:p>
          <w:p w:rsidR="00EE48E8" w:rsidRPr="00985E98" w:rsidRDefault="00EE48E8" w:rsidP="00EE48E8">
            <w:pPr>
              <w:suppressAutoHyphens/>
              <w:jc w:val="both"/>
              <w:rPr>
                <w:sz w:val="24"/>
                <w:szCs w:val="24"/>
                <w:lang w:eastAsia="zh-CN"/>
              </w:rPr>
            </w:pPr>
            <w:r w:rsidRPr="00985E98">
              <w:rPr>
                <w:sz w:val="24"/>
                <w:szCs w:val="24"/>
                <w:lang w:eastAsia="zh-CN"/>
              </w:rPr>
              <w:t>-тестирования;</w:t>
            </w:r>
          </w:p>
          <w:p w:rsidR="00EE48E8" w:rsidRPr="00985E98" w:rsidRDefault="00EE48E8" w:rsidP="00EE48E8">
            <w:pPr>
              <w:suppressAutoHyphens/>
              <w:jc w:val="both"/>
              <w:rPr>
                <w:sz w:val="24"/>
                <w:szCs w:val="24"/>
                <w:lang w:eastAsia="zh-CN"/>
              </w:rPr>
            </w:pPr>
            <w:r w:rsidRPr="00985E98">
              <w:rPr>
                <w:sz w:val="24"/>
                <w:szCs w:val="24"/>
                <w:lang w:eastAsia="zh-CN"/>
              </w:rPr>
              <w:t xml:space="preserve">-оценки результатов самостоятельной работы </w:t>
            </w:r>
          </w:p>
          <w:p w:rsidR="00EE48E8" w:rsidRPr="00985E98" w:rsidRDefault="00EE48E8" w:rsidP="00EE48E8">
            <w:pPr>
              <w:suppressAutoHyphens/>
              <w:jc w:val="both"/>
              <w:rPr>
                <w:sz w:val="24"/>
                <w:szCs w:val="24"/>
                <w:lang w:eastAsia="zh-CN"/>
              </w:rPr>
            </w:pPr>
            <w:r w:rsidRPr="00985E98">
              <w:rPr>
                <w:sz w:val="24"/>
                <w:szCs w:val="24"/>
                <w:lang w:eastAsia="zh-CN"/>
              </w:rPr>
              <w:t>Промежуточная аттестация в форме</w:t>
            </w:r>
          </w:p>
          <w:p w:rsidR="00EF02C4" w:rsidRPr="00985E98" w:rsidRDefault="00EE48E8" w:rsidP="00EE48E8">
            <w:pPr>
              <w:pStyle w:val="TableParagraph"/>
              <w:rPr>
                <w:sz w:val="24"/>
                <w:szCs w:val="24"/>
                <w:lang w:eastAsia="zh-CN"/>
              </w:rPr>
            </w:pPr>
            <w:r w:rsidRPr="00985E98">
              <w:rPr>
                <w:sz w:val="24"/>
                <w:szCs w:val="24"/>
                <w:lang w:eastAsia="zh-CN"/>
              </w:rPr>
              <w:t>экзамена квалификационного</w:t>
            </w:r>
          </w:p>
        </w:tc>
      </w:tr>
      <w:tr w:rsidR="007E3D66" w:rsidRPr="009271E4" w:rsidTr="00EF02C4">
        <w:trPr>
          <w:trHeight w:val="416"/>
        </w:trPr>
        <w:tc>
          <w:tcPr>
            <w:tcW w:w="2689" w:type="dxa"/>
          </w:tcPr>
          <w:p w:rsidR="007E3D66" w:rsidRPr="00166EEA" w:rsidRDefault="007E3D66" w:rsidP="002D0EAC">
            <w:pPr>
              <w:jc w:val="both"/>
              <w:rPr>
                <w:sz w:val="24"/>
                <w:szCs w:val="24"/>
              </w:rPr>
            </w:pPr>
            <w:r w:rsidRPr="00166EEA">
              <w:rPr>
                <w:sz w:val="24"/>
                <w:szCs w:val="24"/>
              </w:rPr>
              <w:t xml:space="preserve">ПК 1.8 Производить монтаж-демонтаж бортовой кабельной сети, приборного, электро- и </w:t>
            </w:r>
            <w:proofErr w:type="spellStart"/>
            <w:r w:rsidRPr="00166EEA">
              <w:rPr>
                <w:sz w:val="24"/>
                <w:szCs w:val="24"/>
              </w:rPr>
              <w:t>ра-диооборудования</w:t>
            </w:r>
            <w:proofErr w:type="spellEnd"/>
            <w:r w:rsidRPr="00166EEA">
              <w:rPr>
                <w:sz w:val="24"/>
                <w:szCs w:val="24"/>
              </w:rPr>
              <w:t xml:space="preserve">, </w:t>
            </w:r>
            <w:proofErr w:type="spellStart"/>
            <w:r w:rsidRPr="00166EEA">
              <w:rPr>
                <w:sz w:val="24"/>
                <w:szCs w:val="24"/>
              </w:rPr>
              <w:t>электросборок</w:t>
            </w:r>
            <w:proofErr w:type="spellEnd"/>
            <w:r w:rsidRPr="00166EEA">
              <w:rPr>
                <w:sz w:val="24"/>
                <w:szCs w:val="24"/>
              </w:rPr>
              <w:t xml:space="preserve"> и систем лета-тельных аппаратов с использованием </w:t>
            </w:r>
            <w:r w:rsidRPr="00166EEA">
              <w:rPr>
                <w:sz w:val="24"/>
                <w:szCs w:val="24"/>
              </w:rPr>
              <w:lastRenderedPageBreak/>
              <w:t>конструкторской документации на детали, узлы, агрегаты, монтажные и принципиальные схемы бортового электрооборудования, монтажные схемы подсистем</w:t>
            </w:r>
          </w:p>
        </w:tc>
        <w:tc>
          <w:tcPr>
            <w:tcW w:w="6945" w:type="dxa"/>
          </w:tcPr>
          <w:p w:rsidR="007E3D66" w:rsidRDefault="00985E98" w:rsidP="00985E98">
            <w:pPr>
              <w:pStyle w:val="TableParagraph"/>
              <w:rPr>
                <w:sz w:val="24"/>
                <w:szCs w:val="24"/>
              </w:rPr>
            </w:pPr>
            <w:r>
              <w:rPr>
                <w:sz w:val="24"/>
                <w:szCs w:val="24"/>
              </w:rPr>
              <w:lastRenderedPageBreak/>
              <w:t>Ч</w:t>
            </w:r>
            <w:r w:rsidR="007E3D66">
              <w:rPr>
                <w:sz w:val="24"/>
                <w:szCs w:val="24"/>
              </w:rPr>
              <w:t>тение и понимание обозначений, схем и видов на конструкторской документации</w:t>
            </w:r>
          </w:p>
          <w:p w:rsidR="007E3D66" w:rsidRPr="009271E4" w:rsidRDefault="00985E98" w:rsidP="00985E98">
            <w:pPr>
              <w:pStyle w:val="TableParagraph"/>
              <w:rPr>
                <w:sz w:val="24"/>
                <w:szCs w:val="24"/>
              </w:rPr>
            </w:pPr>
            <w:r>
              <w:rPr>
                <w:sz w:val="24"/>
                <w:szCs w:val="24"/>
              </w:rPr>
              <w:t>О</w:t>
            </w:r>
            <w:r w:rsidR="007E3D66">
              <w:rPr>
                <w:sz w:val="24"/>
                <w:szCs w:val="24"/>
              </w:rPr>
              <w:t>существление снятия и установки, а также прокладки элементов бортового оборудования</w:t>
            </w:r>
          </w:p>
        </w:tc>
        <w:tc>
          <w:tcPr>
            <w:tcW w:w="4678" w:type="dxa"/>
          </w:tcPr>
          <w:p w:rsidR="00EE48E8" w:rsidRPr="00985E98" w:rsidRDefault="00EE48E8" w:rsidP="00EE48E8">
            <w:pPr>
              <w:suppressAutoHyphens/>
              <w:jc w:val="both"/>
              <w:rPr>
                <w:sz w:val="24"/>
                <w:szCs w:val="24"/>
              </w:rPr>
            </w:pPr>
            <w:r w:rsidRPr="008F655D">
              <w:rPr>
                <w:sz w:val="24"/>
                <w:szCs w:val="24"/>
              </w:rPr>
              <w:t xml:space="preserve">Экспертная оценка деятельности в ходе выполнения практических </w:t>
            </w:r>
            <w:r>
              <w:rPr>
                <w:sz w:val="24"/>
                <w:szCs w:val="24"/>
              </w:rPr>
              <w:t>работ, практической подготовки</w:t>
            </w:r>
            <w:r w:rsidRPr="008F655D">
              <w:rPr>
                <w:sz w:val="24"/>
                <w:szCs w:val="24"/>
              </w:rPr>
              <w:t xml:space="preserve">, интерпретация результатов собеседования и наблюдения, решение </w:t>
            </w:r>
            <w:r w:rsidRPr="00985E98">
              <w:rPr>
                <w:sz w:val="24"/>
                <w:szCs w:val="24"/>
              </w:rPr>
              <w:t>производственных задач.</w:t>
            </w:r>
          </w:p>
          <w:p w:rsidR="00EE48E8" w:rsidRPr="00985E98" w:rsidRDefault="00EE48E8" w:rsidP="00EE48E8">
            <w:pPr>
              <w:suppressAutoHyphens/>
              <w:jc w:val="both"/>
              <w:rPr>
                <w:sz w:val="24"/>
                <w:szCs w:val="24"/>
                <w:lang w:eastAsia="zh-CN"/>
              </w:rPr>
            </w:pPr>
            <w:r w:rsidRPr="00985E98">
              <w:rPr>
                <w:sz w:val="24"/>
                <w:szCs w:val="24"/>
                <w:lang w:eastAsia="zh-CN"/>
              </w:rPr>
              <w:t>Текущий контроль при проведении:</w:t>
            </w:r>
          </w:p>
          <w:p w:rsidR="00EE48E8" w:rsidRPr="00985E98" w:rsidRDefault="00EE48E8" w:rsidP="00EE48E8">
            <w:pPr>
              <w:suppressAutoHyphens/>
              <w:jc w:val="both"/>
              <w:rPr>
                <w:sz w:val="24"/>
                <w:szCs w:val="24"/>
                <w:lang w:eastAsia="zh-CN"/>
              </w:rPr>
            </w:pPr>
            <w:r w:rsidRPr="00985E98">
              <w:rPr>
                <w:sz w:val="24"/>
                <w:szCs w:val="24"/>
                <w:lang w:eastAsia="zh-CN"/>
              </w:rPr>
              <w:t>-письменного/устного опроса;</w:t>
            </w:r>
          </w:p>
          <w:p w:rsidR="00EE48E8" w:rsidRPr="00985E98" w:rsidRDefault="00EE48E8" w:rsidP="00EE48E8">
            <w:pPr>
              <w:suppressAutoHyphens/>
              <w:jc w:val="both"/>
              <w:rPr>
                <w:sz w:val="24"/>
                <w:szCs w:val="24"/>
                <w:lang w:eastAsia="zh-CN"/>
              </w:rPr>
            </w:pPr>
            <w:r w:rsidRPr="00985E98">
              <w:rPr>
                <w:sz w:val="24"/>
                <w:szCs w:val="24"/>
                <w:lang w:eastAsia="zh-CN"/>
              </w:rPr>
              <w:t>-тестирования;</w:t>
            </w:r>
          </w:p>
          <w:p w:rsidR="00EE48E8" w:rsidRPr="00985E98" w:rsidRDefault="00EE48E8" w:rsidP="00EE48E8">
            <w:pPr>
              <w:suppressAutoHyphens/>
              <w:jc w:val="both"/>
              <w:rPr>
                <w:sz w:val="24"/>
                <w:szCs w:val="24"/>
                <w:lang w:eastAsia="zh-CN"/>
              </w:rPr>
            </w:pPr>
            <w:r w:rsidRPr="00985E98">
              <w:rPr>
                <w:sz w:val="24"/>
                <w:szCs w:val="24"/>
                <w:lang w:eastAsia="zh-CN"/>
              </w:rPr>
              <w:t xml:space="preserve">-оценки результатов самостоятельной </w:t>
            </w:r>
            <w:r w:rsidRPr="00985E98">
              <w:rPr>
                <w:sz w:val="24"/>
                <w:szCs w:val="24"/>
                <w:lang w:eastAsia="zh-CN"/>
              </w:rPr>
              <w:lastRenderedPageBreak/>
              <w:t xml:space="preserve">работы </w:t>
            </w:r>
          </w:p>
          <w:p w:rsidR="00EE48E8" w:rsidRPr="00985E98" w:rsidRDefault="00EE48E8" w:rsidP="00EE48E8">
            <w:pPr>
              <w:suppressAutoHyphens/>
              <w:jc w:val="both"/>
              <w:rPr>
                <w:sz w:val="24"/>
                <w:szCs w:val="24"/>
                <w:lang w:eastAsia="zh-CN"/>
              </w:rPr>
            </w:pPr>
            <w:r w:rsidRPr="00985E98">
              <w:rPr>
                <w:sz w:val="24"/>
                <w:szCs w:val="24"/>
                <w:lang w:eastAsia="zh-CN"/>
              </w:rPr>
              <w:t>Промежуточная аттестация в форме</w:t>
            </w:r>
          </w:p>
          <w:p w:rsidR="007E3D66" w:rsidRPr="009271E4" w:rsidRDefault="00EE48E8" w:rsidP="00EE48E8">
            <w:pPr>
              <w:pStyle w:val="TableParagraph"/>
              <w:rPr>
                <w:sz w:val="24"/>
                <w:szCs w:val="24"/>
              </w:rPr>
            </w:pPr>
            <w:r w:rsidRPr="00985E98">
              <w:rPr>
                <w:sz w:val="24"/>
                <w:szCs w:val="24"/>
                <w:lang w:eastAsia="zh-CN"/>
              </w:rPr>
              <w:t>экзамена квалификационного</w:t>
            </w:r>
          </w:p>
        </w:tc>
      </w:tr>
    </w:tbl>
    <w:p w:rsidR="00EF02C4" w:rsidRDefault="00EF02C4" w:rsidP="007E3D66">
      <w:pPr>
        <w:pStyle w:val="a3"/>
        <w:rPr>
          <w:b/>
        </w:rPr>
      </w:pPr>
    </w:p>
    <w:tbl>
      <w:tblPr>
        <w:tblW w:w="14312" w:type="dxa"/>
        <w:tblLayout w:type="fixed"/>
        <w:tblLook w:val="0000" w:firstRow="0" w:lastRow="0" w:firstColumn="0" w:lastColumn="0" w:noHBand="0" w:noVBand="0"/>
      </w:tblPr>
      <w:tblGrid>
        <w:gridCol w:w="4390"/>
        <w:gridCol w:w="5670"/>
        <w:gridCol w:w="4252"/>
      </w:tblGrid>
      <w:tr w:rsidR="00254750" w:rsidRPr="009E0696" w:rsidTr="00254750">
        <w:trPr>
          <w:trHeight w:val="935"/>
        </w:trPr>
        <w:tc>
          <w:tcPr>
            <w:tcW w:w="4390" w:type="dxa"/>
            <w:tcBorders>
              <w:top w:val="single" w:sz="4" w:space="0" w:color="auto"/>
              <w:left w:val="single" w:sz="4" w:space="0" w:color="auto"/>
              <w:bottom w:val="single" w:sz="4" w:space="0" w:color="auto"/>
              <w:right w:val="single" w:sz="4" w:space="0" w:color="auto"/>
            </w:tcBorders>
            <w:vAlign w:val="center"/>
          </w:tcPr>
          <w:p w:rsidR="00254750" w:rsidRPr="009E0696" w:rsidRDefault="00254750" w:rsidP="00254750">
            <w:pPr>
              <w:suppressAutoHyphens/>
              <w:jc w:val="center"/>
              <w:rPr>
                <w:sz w:val="24"/>
                <w:szCs w:val="24"/>
                <w:lang w:eastAsia="zh-CN"/>
              </w:rPr>
            </w:pPr>
            <w:r w:rsidRPr="00315F34">
              <w:t xml:space="preserve">Код и наименование </w:t>
            </w:r>
            <w:r>
              <w:t xml:space="preserve">общих </w:t>
            </w:r>
            <w:r w:rsidRPr="00315F34">
              <w:t>компетенций, формируемых в рамках модуля</w:t>
            </w:r>
          </w:p>
        </w:tc>
        <w:tc>
          <w:tcPr>
            <w:tcW w:w="5670" w:type="dxa"/>
            <w:tcBorders>
              <w:top w:val="single" w:sz="4" w:space="0" w:color="auto"/>
              <w:bottom w:val="single" w:sz="4" w:space="0" w:color="auto"/>
            </w:tcBorders>
            <w:vAlign w:val="center"/>
          </w:tcPr>
          <w:p w:rsidR="00254750" w:rsidRPr="009E0696" w:rsidRDefault="00254750" w:rsidP="00254750">
            <w:pPr>
              <w:suppressAutoHyphens/>
              <w:jc w:val="center"/>
              <w:rPr>
                <w:sz w:val="24"/>
                <w:szCs w:val="24"/>
                <w:lang w:eastAsia="zh-CN"/>
              </w:rPr>
            </w:pPr>
            <w:r>
              <w:rPr>
                <w:bCs/>
                <w:sz w:val="24"/>
                <w:szCs w:val="24"/>
                <w:lang w:eastAsia="zh-CN"/>
              </w:rPr>
              <w:t>Критерии оценки</w:t>
            </w:r>
          </w:p>
        </w:tc>
        <w:tc>
          <w:tcPr>
            <w:tcW w:w="4252" w:type="dxa"/>
            <w:tcBorders>
              <w:top w:val="single" w:sz="4" w:space="0" w:color="000000"/>
              <w:left w:val="single" w:sz="4" w:space="0" w:color="auto"/>
              <w:bottom w:val="single" w:sz="4" w:space="0" w:color="000000"/>
              <w:right w:val="single" w:sz="4" w:space="0" w:color="000000"/>
            </w:tcBorders>
            <w:shd w:val="clear" w:color="auto" w:fill="auto"/>
            <w:vAlign w:val="center"/>
          </w:tcPr>
          <w:p w:rsidR="00254750" w:rsidRPr="009E0696" w:rsidRDefault="00254750" w:rsidP="00254750">
            <w:pPr>
              <w:suppressAutoHyphens/>
              <w:jc w:val="center"/>
              <w:rPr>
                <w:sz w:val="24"/>
                <w:szCs w:val="24"/>
                <w:lang w:eastAsia="zh-CN"/>
              </w:rPr>
            </w:pPr>
            <w:r>
              <w:rPr>
                <w:sz w:val="24"/>
                <w:szCs w:val="24"/>
                <w:lang w:eastAsia="zh-CN"/>
              </w:rPr>
              <w:t>Методы</w:t>
            </w:r>
            <w:r w:rsidRPr="009E0696">
              <w:rPr>
                <w:sz w:val="24"/>
                <w:szCs w:val="24"/>
                <w:lang w:eastAsia="zh-CN"/>
              </w:rPr>
              <w:t xml:space="preserve"> оценки</w:t>
            </w:r>
          </w:p>
        </w:tc>
      </w:tr>
      <w:tr w:rsidR="00254750" w:rsidRPr="009E0696" w:rsidTr="00254750">
        <w:trPr>
          <w:trHeight w:val="935"/>
        </w:trPr>
        <w:tc>
          <w:tcPr>
            <w:tcW w:w="4390" w:type="dxa"/>
            <w:tcBorders>
              <w:top w:val="single" w:sz="4" w:space="0" w:color="auto"/>
              <w:left w:val="single" w:sz="4" w:space="0" w:color="auto"/>
              <w:bottom w:val="single" w:sz="4" w:space="0" w:color="auto"/>
              <w:right w:val="single" w:sz="4" w:space="0" w:color="auto"/>
            </w:tcBorders>
          </w:tcPr>
          <w:p w:rsidR="00254750" w:rsidRPr="00EE48E8" w:rsidRDefault="00254750" w:rsidP="00254750">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1.</w:t>
            </w:r>
            <w:r w:rsidRPr="00EE48E8">
              <w:rPr>
                <w:rStyle w:val="af"/>
                <w:i w:val="0"/>
                <w:iCs/>
                <w:sz w:val="24"/>
                <w:szCs w:val="24"/>
              </w:rPr>
              <w:t xml:space="preserve"> Выбирать способы решения задач профессиональной деятельности применительно к различным контекстам</w:t>
            </w:r>
          </w:p>
        </w:tc>
        <w:tc>
          <w:tcPr>
            <w:tcW w:w="5670" w:type="dxa"/>
            <w:tcBorders>
              <w:top w:val="single" w:sz="4" w:space="0" w:color="auto"/>
              <w:bottom w:val="single" w:sz="4" w:space="0" w:color="auto"/>
            </w:tcBorders>
          </w:tcPr>
          <w:p w:rsidR="00254750" w:rsidRPr="002E1603" w:rsidRDefault="00254750" w:rsidP="00254750">
            <w:pPr>
              <w:pStyle w:val="ad"/>
              <w:spacing w:before="0" w:beforeAutospacing="0" w:after="0" w:afterAutospacing="0"/>
              <w:rPr>
                <w:color w:val="000000"/>
              </w:rPr>
            </w:pPr>
            <w:r w:rsidRPr="002E1603">
              <w:rPr>
                <w:color w:val="000000"/>
              </w:rPr>
              <w:t>Выбор и применение способов решения профессиональных задач</w:t>
            </w:r>
          </w:p>
        </w:tc>
        <w:tc>
          <w:tcPr>
            <w:tcW w:w="4252" w:type="dxa"/>
            <w:tcBorders>
              <w:top w:val="single" w:sz="4" w:space="0" w:color="000000"/>
              <w:left w:val="single" w:sz="4" w:space="0" w:color="auto"/>
              <w:bottom w:val="single" w:sz="4" w:space="0" w:color="000000"/>
              <w:right w:val="single" w:sz="4" w:space="0" w:color="000000"/>
            </w:tcBorders>
            <w:shd w:val="clear" w:color="auto" w:fill="auto"/>
          </w:tcPr>
          <w:p w:rsidR="00254750" w:rsidRPr="002E1603" w:rsidRDefault="00254750" w:rsidP="00254750">
            <w:pPr>
              <w:pStyle w:val="ad"/>
              <w:spacing w:before="0" w:beforeAutospacing="0" w:after="0" w:afterAutospacing="0"/>
              <w:rPr>
                <w:color w:val="000000"/>
              </w:rPr>
            </w:pPr>
            <w:r w:rsidRPr="002E1603">
              <w:rPr>
                <w:color w:val="000000"/>
              </w:rPr>
              <w:t>Оценка эффективности и качества выполнения задач</w:t>
            </w:r>
          </w:p>
        </w:tc>
      </w:tr>
      <w:tr w:rsidR="00254750" w:rsidRPr="009E0696" w:rsidTr="00254750">
        <w:trPr>
          <w:trHeight w:val="935"/>
        </w:trPr>
        <w:tc>
          <w:tcPr>
            <w:tcW w:w="4390" w:type="dxa"/>
            <w:tcBorders>
              <w:top w:val="single" w:sz="4" w:space="0" w:color="auto"/>
              <w:left w:val="single" w:sz="4" w:space="0" w:color="auto"/>
              <w:bottom w:val="single" w:sz="4" w:space="0" w:color="auto"/>
              <w:right w:val="single" w:sz="4" w:space="0" w:color="auto"/>
            </w:tcBorders>
          </w:tcPr>
          <w:p w:rsidR="00254750" w:rsidRPr="00EE48E8" w:rsidRDefault="00254750" w:rsidP="00254750">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2.</w:t>
            </w:r>
            <w:r w:rsidRPr="00EE48E8">
              <w:rPr>
                <w:rStyle w:val="af"/>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Borders>
              <w:top w:val="single" w:sz="4" w:space="0" w:color="auto"/>
              <w:bottom w:val="single" w:sz="4" w:space="0" w:color="auto"/>
            </w:tcBorders>
          </w:tcPr>
          <w:p w:rsidR="00254750" w:rsidRPr="002E1603" w:rsidRDefault="00254750" w:rsidP="00254750">
            <w:pPr>
              <w:pStyle w:val="ad"/>
              <w:spacing w:before="0" w:beforeAutospacing="0" w:after="0" w:afterAutospacing="0"/>
              <w:rPr>
                <w:color w:val="000000"/>
              </w:rPr>
            </w:pPr>
            <w:r w:rsidRPr="002E1603">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4252" w:type="dxa"/>
            <w:tcBorders>
              <w:top w:val="single" w:sz="4" w:space="0" w:color="000000"/>
              <w:left w:val="single" w:sz="4" w:space="0" w:color="auto"/>
              <w:bottom w:val="single" w:sz="4" w:space="0" w:color="000000"/>
              <w:right w:val="single" w:sz="4" w:space="0" w:color="000000"/>
            </w:tcBorders>
            <w:shd w:val="clear" w:color="auto" w:fill="auto"/>
          </w:tcPr>
          <w:p w:rsidR="00254750" w:rsidRPr="002E1603" w:rsidRDefault="00254750" w:rsidP="00254750">
            <w:pPr>
              <w:pStyle w:val="ad"/>
              <w:spacing w:before="0" w:beforeAutospacing="0" w:after="0" w:afterAutospacing="0"/>
              <w:rPr>
                <w:color w:val="000000"/>
              </w:rPr>
            </w:pPr>
            <w:r w:rsidRPr="002E1603">
              <w:rPr>
                <w:color w:val="000000"/>
              </w:rPr>
              <w:t>Оценка эффективности и качества выполнения задач</w:t>
            </w:r>
          </w:p>
        </w:tc>
      </w:tr>
      <w:tr w:rsidR="00254750" w:rsidRPr="009E0696" w:rsidTr="00254750">
        <w:trPr>
          <w:trHeight w:val="557"/>
        </w:trPr>
        <w:tc>
          <w:tcPr>
            <w:tcW w:w="4390" w:type="dxa"/>
            <w:tcBorders>
              <w:top w:val="single" w:sz="4" w:space="0" w:color="auto"/>
              <w:left w:val="single" w:sz="4" w:space="0" w:color="auto"/>
              <w:bottom w:val="single" w:sz="4" w:space="0" w:color="auto"/>
              <w:right w:val="single" w:sz="4" w:space="0" w:color="auto"/>
            </w:tcBorders>
          </w:tcPr>
          <w:p w:rsidR="00254750" w:rsidRPr="00EE48E8" w:rsidRDefault="00254750" w:rsidP="00254750">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3.</w:t>
            </w:r>
            <w:r w:rsidRPr="00EE48E8">
              <w:rPr>
                <w:rStyle w:val="af"/>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670" w:type="dxa"/>
            <w:tcBorders>
              <w:top w:val="single" w:sz="4" w:space="0" w:color="auto"/>
              <w:bottom w:val="single" w:sz="4" w:space="0" w:color="auto"/>
            </w:tcBorders>
          </w:tcPr>
          <w:p w:rsidR="00254750" w:rsidRPr="002E1603" w:rsidRDefault="00254750" w:rsidP="00254750">
            <w:pPr>
              <w:pStyle w:val="ad"/>
              <w:spacing w:before="0" w:beforeAutospacing="0" w:after="0" w:afterAutospacing="0"/>
              <w:rPr>
                <w:color w:val="000000"/>
              </w:rPr>
            </w:pPr>
            <w:r w:rsidRPr="002E1603">
              <w:rPr>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E1603">
              <w:rPr>
                <w:color w:val="000000"/>
              </w:rPr>
              <w:t>самоообразования</w:t>
            </w:r>
            <w:proofErr w:type="spellEnd"/>
            <w:r w:rsidRPr="002E1603">
              <w:rPr>
                <w:color w:val="000000"/>
              </w:rPr>
              <w:t>; осознанное планирование повышения квалификации</w:t>
            </w:r>
          </w:p>
        </w:tc>
        <w:tc>
          <w:tcPr>
            <w:tcW w:w="4252" w:type="dxa"/>
            <w:tcBorders>
              <w:top w:val="single" w:sz="4" w:space="0" w:color="000000"/>
              <w:left w:val="single" w:sz="4" w:space="0" w:color="auto"/>
              <w:bottom w:val="single" w:sz="4" w:space="0" w:color="000000"/>
              <w:right w:val="single" w:sz="4" w:space="0" w:color="000000"/>
            </w:tcBorders>
            <w:shd w:val="clear" w:color="auto" w:fill="auto"/>
          </w:tcPr>
          <w:p w:rsidR="00254750" w:rsidRPr="002E1603" w:rsidRDefault="00254750" w:rsidP="00254750">
            <w:pPr>
              <w:pStyle w:val="ad"/>
              <w:spacing w:before="0" w:beforeAutospacing="0" w:after="0" w:afterAutospacing="0"/>
              <w:rPr>
                <w:color w:val="000000"/>
              </w:rPr>
            </w:pPr>
            <w:r w:rsidRPr="002E1603">
              <w:rPr>
                <w:color w:val="000000"/>
              </w:rPr>
              <w:t xml:space="preserve">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w:t>
            </w:r>
            <w:r w:rsidRPr="002E1603">
              <w:rPr>
                <w:color w:val="000000"/>
              </w:rPr>
              <w:lastRenderedPageBreak/>
              <w:t>ситуаций, принятие ответственности за их выполнение</w:t>
            </w:r>
          </w:p>
        </w:tc>
      </w:tr>
      <w:tr w:rsidR="00254750" w:rsidRPr="009E0696" w:rsidTr="00254750">
        <w:trPr>
          <w:trHeight w:val="935"/>
        </w:trPr>
        <w:tc>
          <w:tcPr>
            <w:tcW w:w="4390" w:type="dxa"/>
            <w:tcBorders>
              <w:top w:val="single" w:sz="4" w:space="0" w:color="auto"/>
              <w:left w:val="single" w:sz="4" w:space="0" w:color="auto"/>
              <w:bottom w:val="single" w:sz="4" w:space="0" w:color="auto"/>
              <w:right w:val="single" w:sz="4" w:space="0" w:color="auto"/>
            </w:tcBorders>
          </w:tcPr>
          <w:p w:rsidR="00254750" w:rsidRPr="00EE48E8" w:rsidRDefault="00254750" w:rsidP="00254750">
            <w:pPr>
              <w:rPr>
                <w:rStyle w:val="af"/>
                <w:i w:val="0"/>
                <w:sz w:val="24"/>
                <w:szCs w:val="24"/>
              </w:rPr>
            </w:pPr>
            <w:r w:rsidRPr="00EE48E8">
              <w:rPr>
                <w:rStyle w:val="af"/>
                <w:i w:val="0"/>
                <w:sz w:val="24"/>
                <w:szCs w:val="24"/>
              </w:rPr>
              <w:lastRenderedPageBreak/>
              <w:t>ОК</w:t>
            </w:r>
            <w:r w:rsidR="00870A0F">
              <w:rPr>
                <w:rStyle w:val="af"/>
                <w:i w:val="0"/>
                <w:sz w:val="24"/>
                <w:szCs w:val="24"/>
              </w:rPr>
              <w:t xml:space="preserve"> 0</w:t>
            </w:r>
            <w:r w:rsidRPr="00EE48E8">
              <w:rPr>
                <w:rStyle w:val="af"/>
                <w:i w:val="0"/>
                <w:sz w:val="24"/>
                <w:szCs w:val="24"/>
              </w:rPr>
              <w:t>4.</w:t>
            </w:r>
            <w:r w:rsidRPr="00EE48E8">
              <w:rPr>
                <w:rStyle w:val="af"/>
                <w:bCs/>
                <w:i w:val="0"/>
                <w:iCs/>
                <w:sz w:val="24"/>
                <w:szCs w:val="24"/>
              </w:rPr>
              <w:t xml:space="preserve"> Эффективно взаимодействовать и работать в коллективе и команде</w:t>
            </w:r>
          </w:p>
        </w:tc>
        <w:tc>
          <w:tcPr>
            <w:tcW w:w="5670" w:type="dxa"/>
            <w:tcBorders>
              <w:top w:val="single" w:sz="4" w:space="0" w:color="auto"/>
              <w:bottom w:val="single" w:sz="4" w:space="0" w:color="auto"/>
            </w:tcBorders>
          </w:tcPr>
          <w:p w:rsidR="00254750" w:rsidRPr="002E1603" w:rsidRDefault="00254750" w:rsidP="00254750">
            <w:pPr>
              <w:pStyle w:val="ad"/>
              <w:spacing w:before="0" w:beforeAutospacing="0" w:after="0" w:afterAutospacing="0"/>
              <w:rPr>
                <w:color w:val="000000"/>
              </w:rPr>
            </w:pPr>
            <w:r w:rsidRPr="002E1603">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4252" w:type="dxa"/>
            <w:tcBorders>
              <w:top w:val="single" w:sz="4" w:space="0" w:color="000000"/>
              <w:left w:val="single" w:sz="4" w:space="0" w:color="auto"/>
              <w:bottom w:val="single" w:sz="4" w:space="0" w:color="000000"/>
              <w:right w:val="single" w:sz="4" w:space="0" w:color="000000"/>
            </w:tcBorders>
            <w:shd w:val="clear" w:color="auto" w:fill="auto"/>
          </w:tcPr>
          <w:p w:rsidR="00254750" w:rsidRPr="002E1603" w:rsidRDefault="00254750" w:rsidP="00254750">
            <w:pPr>
              <w:pStyle w:val="ad"/>
              <w:spacing w:before="0" w:beforeAutospacing="0" w:after="0" w:afterAutospacing="0"/>
              <w:rPr>
                <w:color w:val="000000"/>
              </w:rPr>
            </w:pPr>
            <w:r w:rsidRPr="002E1603">
              <w:rPr>
                <w:color w:val="000000"/>
              </w:rPr>
              <w:t>Экспертное наблюдение и оценка результатов формирования поведенческих навыков в ходе обучения</w:t>
            </w:r>
          </w:p>
        </w:tc>
      </w:tr>
      <w:tr w:rsidR="00254750" w:rsidRPr="009E0696" w:rsidTr="00254750">
        <w:trPr>
          <w:trHeight w:val="274"/>
        </w:trPr>
        <w:tc>
          <w:tcPr>
            <w:tcW w:w="4390" w:type="dxa"/>
            <w:tcBorders>
              <w:top w:val="single" w:sz="4" w:space="0" w:color="auto"/>
              <w:left w:val="single" w:sz="4" w:space="0" w:color="auto"/>
              <w:bottom w:val="single" w:sz="4" w:space="0" w:color="auto"/>
              <w:right w:val="single" w:sz="4" w:space="0" w:color="auto"/>
            </w:tcBorders>
          </w:tcPr>
          <w:p w:rsidR="00254750" w:rsidRPr="00EE48E8" w:rsidRDefault="00254750" w:rsidP="00254750">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5.</w:t>
            </w:r>
            <w:r w:rsidRPr="00EE48E8">
              <w:rPr>
                <w:rStyle w:val="af"/>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70" w:type="dxa"/>
            <w:tcBorders>
              <w:top w:val="single" w:sz="4" w:space="0" w:color="auto"/>
              <w:bottom w:val="single" w:sz="4" w:space="0" w:color="auto"/>
            </w:tcBorders>
          </w:tcPr>
          <w:p w:rsidR="00254750" w:rsidRPr="002E1603" w:rsidRDefault="00254750" w:rsidP="00254750">
            <w:pPr>
              <w:pStyle w:val="ad"/>
              <w:spacing w:before="0" w:beforeAutospacing="0" w:after="0" w:afterAutospacing="0"/>
              <w:rPr>
                <w:color w:val="000000"/>
              </w:rPr>
            </w:pPr>
            <w:r w:rsidRPr="002E1603">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4252" w:type="dxa"/>
            <w:tcBorders>
              <w:top w:val="single" w:sz="4" w:space="0" w:color="000000"/>
              <w:left w:val="single" w:sz="4" w:space="0" w:color="auto"/>
              <w:bottom w:val="single" w:sz="4" w:space="0" w:color="000000"/>
              <w:right w:val="single" w:sz="4" w:space="0" w:color="000000"/>
            </w:tcBorders>
            <w:shd w:val="clear" w:color="auto" w:fill="auto"/>
          </w:tcPr>
          <w:p w:rsidR="00254750" w:rsidRPr="002E1603" w:rsidRDefault="00254750" w:rsidP="00254750">
            <w:pPr>
              <w:pStyle w:val="ad"/>
              <w:spacing w:before="0" w:beforeAutospacing="0" w:after="0" w:afterAutospacing="0"/>
              <w:rPr>
                <w:color w:val="000000"/>
              </w:rPr>
            </w:pPr>
            <w:r w:rsidRPr="002E1603">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254750" w:rsidRPr="009E0696" w:rsidTr="00EF02C4">
        <w:trPr>
          <w:trHeight w:val="556"/>
        </w:trPr>
        <w:tc>
          <w:tcPr>
            <w:tcW w:w="4390" w:type="dxa"/>
            <w:tcBorders>
              <w:top w:val="single" w:sz="4" w:space="0" w:color="auto"/>
              <w:left w:val="single" w:sz="4" w:space="0" w:color="auto"/>
              <w:bottom w:val="single" w:sz="4" w:space="0" w:color="auto"/>
              <w:right w:val="single" w:sz="4" w:space="0" w:color="auto"/>
            </w:tcBorders>
          </w:tcPr>
          <w:p w:rsidR="00254750" w:rsidRPr="00EE48E8" w:rsidRDefault="00254750" w:rsidP="00254750">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6.</w:t>
            </w:r>
            <w:r w:rsidRPr="00EE48E8">
              <w:rPr>
                <w:rStyle w:val="af"/>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670" w:type="dxa"/>
            <w:tcBorders>
              <w:top w:val="single" w:sz="4" w:space="0" w:color="auto"/>
              <w:bottom w:val="single" w:sz="4" w:space="0" w:color="auto"/>
            </w:tcBorders>
          </w:tcPr>
          <w:p w:rsidR="00254750" w:rsidRPr="002E1603" w:rsidRDefault="00254750" w:rsidP="00254750">
            <w:pPr>
              <w:pStyle w:val="ad"/>
              <w:spacing w:before="0" w:beforeAutospacing="0" w:after="0" w:afterAutospacing="0"/>
              <w:rPr>
                <w:color w:val="000000"/>
              </w:rPr>
            </w:pPr>
            <w:r w:rsidRPr="002E1603">
              <w:rPr>
                <w:color w:val="000000"/>
              </w:rPr>
              <w:t>Формирование гражданского патриотического сознания, чувства верности своему Отечеству,</w:t>
            </w:r>
          </w:p>
          <w:p w:rsidR="00254750" w:rsidRPr="002E1603" w:rsidRDefault="00254750" w:rsidP="00254750">
            <w:pPr>
              <w:pStyle w:val="ad"/>
              <w:spacing w:before="0" w:beforeAutospacing="0" w:after="0" w:afterAutospacing="0"/>
              <w:rPr>
                <w:color w:val="000000"/>
              </w:rPr>
            </w:pPr>
            <w:r w:rsidRPr="002E1603">
              <w:rPr>
                <w:color w:val="000000"/>
              </w:rPr>
              <w:t>готовности к выполнению гражданского долга и конституционных обязанностей по защите интересов Родины;</w:t>
            </w:r>
          </w:p>
          <w:p w:rsidR="00254750" w:rsidRPr="002E1603" w:rsidRDefault="00254750" w:rsidP="00254750">
            <w:pPr>
              <w:pStyle w:val="ad"/>
              <w:spacing w:before="0" w:beforeAutospacing="0" w:after="0" w:afterAutospacing="0"/>
              <w:rPr>
                <w:color w:val="000000"/>
              </w:rPr>
            </w:pPr>
            <w:r w:rsidRPr="002E1603">
              <w:rPr>
                <w:color w:val="000000"/>
              </w:rPr>
              <w:t xml:space="preserve">приобщение к общественно-полезной деятельности на принципах </w:t>
            </w:r>
            <w:proofErr w:type="spellStart"/>
            <w:r w:rsidRPr="002E1603">
              <w:rPr>
                <w:color w:val="000000"/>
              </w:rPr>
              <w:t>волонтёрства</w:t>
            </w:r>
            <w:proofErr w:type="spellEnd"/>
            <w:r w:rsidRPr="002E1603">
              <w:rPr>
                <w:color w:val="000000"/>
              </w:rPr>
              <w:t xml:space="preserve"> и благотворительности;</w:t>
            </w:r>
          </w:p>
          <w:p w:rsidR="00254750" w:rsidRPr="002E1603" w:rsidRDefault="00254750" w:rsidP="00254750">
            <w:pPr>
              <w:pStyle w:val="ad"/>
              <w:spacing w:before="0" w:beforeAutospacing="0" w:after="0" w:afterAutospacing="0"/>
              <w:rPr>
                <w:color w:val="000000"/>
              </w:rPr>
            </w:pPr>
            <w:r w:rsidRPr="002E1603">
              <w:rPr>
                <w:color w:val="000000"/>
              </w:rPr>
              <w:t>позитивного отношения к военной и государственной службе; воспитание в духе нетерпимости к коррупционным проявлениям</w:t>
            </w:r>
          </w:p>
        </w:tc>
        <w:tc>
          <w:tcPr>
            <w:tcW w:w="4252" w:type="dxa"/>
            <w:tcBorders>
              <w:top w:val="single" w:sz="4" w:space="0" w:color="000000"/>
              <w:left w:val="single" w:sz="4" w:space="0" w:color="auto"/>
              <w:bottom w:val="single" w:sz="4" w:space="0" w:color="000000"/>
              <w:right w:val="single" w:sz="4" w:space="0" w:color="000000"/>
            </w:tcBorders>
            <w:shd w:val="clear" w:color="auto" w:fill="auto"/>
          </w:tcPr>
          <w:p w:rsidR="00254750" w:rsidRPr="002E1603" w:rsidRDefault="00254750" w:rsidP="00254750">
            <w:pPr>
              <w:pStyle w:val="ad"/>
              <w:spacing w:before="0" w:beforeAutospacing="0" w:after="0" w:afterAutospacing="0"/>
              <w:rPr>
                <w:color w:val="000000"/>
              </w:rPr>
            </w:pPr>
            <w:r w:rsidRPr="002E1603">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254750" w:rsidRPr="009E0696" w:rsidTr="00254750">
        <w:trPr>
          <w:trHeight w:val="935"/>
        </w:trPr>
        <w:tc>
          <w:tcPr>
            <w:tcW w:w="4390" w:type="dxa"/>
            <w:tcBorders>
              <w:top w:val="single" w:sz="4" w:space="0" w:color="auto"/>
              <w:left w:val="single" w:sz="4" w:space="0" w:color="auto"/>
              <w:bottom w:val="single" w:sz="4" w:space="0" w:color="auto"/>
              <w:right w:val="single" w:sz="4" w:space="0" w:color="auto"/>
            </w:tcBorders>
          </w:tcPr>
          <w:p w:rsidR="00254750" w:rsidRPr="00EE48E8" w:rsidRDefault="00254750" w:rsidP="00254750">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7.</w:t>
            </w:r>
            <w:r w:rsidRPr="00EE48E8">
              <w:rPr>
                <w:rStyle w:val="af"/>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670" w:type="dxa"/>
            <w:tcBorders>
              <w:top w:val="single" w:sz="4" w:space="0" w:color="auto"/>
              <w:bottom w:val="single" w:sz="4" w:space="0" w:color="auto"/>
            </w:tcBorders>
          </w:tcPr>
          <w:p w:rsidR="00254750" w:rsidRPr="002E1603" w:rsidRDefault="00254750" w:rsidP="00254750">
            <w:pPr>
              <w:pStyle w:val="ad"/>
              <w:spacing w:before="0" w:beforeAutospacing="0" w:after="0" w:afterAutospacing="0"/>
              <w:rPr>
                <w:color w:val="000000"/>
              </w:rPr>
            </w:pPr>
            <w:r w:rsidRPr="002E1603">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4252" w:type="dxa"/>
            <w:tcBorders>
              <w:top w:val="single" w:sz="4" w:space="0" w:color="000000"/>
              <w:left w:val="single" w:sz="4" w:space="0" w:color="auto"/>
              <w:bottom w:val="single" w:sz="4" w:space="0" w:color="000000"/>
              <w:right w:val="single" w:sz="4" w:space="0" w:color="000000"/>
            </w:tcBorders>
            <w:shd w:val="clear" w:color="auto" w:fill="auto"/>
          </w:tcPr>
          <w:p w:rsidR="00254750" w:rsidRPr="002E1603" w:rsidRDefault="00254750" w:rsidP="00254750">
            <w:pPr>
              <w:pStyle w:val="ad"/>
              <w:spacing w:before="0" w:beforeAutospacing="0" w:after="0" w:afterAutospacing="0"/>
              <w:rPr>
                <w:color w:val="000000"/>
              </w:rPr>
            </w:pPr>
            <w:r w:rsidRPr="002E1603">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254750" w:rsidRPr="009E0696" w:rsidTr="00254750">
        <w:trPr>
          <w:trHeight w:val="935"/>
        </w:trPr>
        <w:tc>
          <w:tcPr>
            <w:tcW w:w="4390" w:type="dxa"/>
            <w:tcBorders>
              <w:top w:val="single" w:sz="4" w:space="0" w:color="auto"/>
              <w:left w:val="single" w:sz="4" w:space="0" w:color="auto"/>
              <w:bottom w:val="single" w:sz="4" w:space="0" w:color="auto"/>
              <w:right w:val="single" w:sz="4" w:space="0" w:color="auto"/>
            </w:tcBorders>
          </w:tcPr>
          <w:p w:rsidR="00254750" w:rsidRPr="00EE48E8" w:rsidRDefault="00254750" w:rsidP="00254750">
            <w:pPr>
              <w:rPr>
                <w:rStyle w:val="af"/>
                <w:i w:val="0"/>
                <w:sz w:val="24"/>
                <w:szCs w:val="24"/>
              </w:rPr>
            </w:pPr>
            <w:r w:rsidRPr="00EE48E8">
              <w:rPr>
                <w:rStyle w:val="af"/>
                <w:i w:val="0"/>
                <w:sz w:val="24"/>
                <w:szCs w:val="24"/>
              </w:rPr>
              <w:lastRenderedPageBreak/>
              <w:t xml:space="preserve">ОК </w:t>
            </w:r>
            <w:r w:rsidR="00870A0F">
              <w:rPr>
                <w:rStyle w:val="af"/>
                <w:i w:val="0"/>
                <w:sz w:val="24"/>
                <w:szCs w:val="24"/>
              </w:rPr>
              <w:t>0</w:t>
            </w:r>
            <w:r w:rsidRPr="00EE48E8">
              <w:rPr>
                <w:rStyle w:val="af"/>
                <w:i w:val="0"/>
                <w:sz w:val="24"/>
                <w:szCs w:val="24"/>
              </w:rPr>
              <w:t>8.</w:t>
            </w:r>
            <w:r w:rsidRPr="00EE48E8">
              <w:rPr>
                <w:rStyle w:val="af"/>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670" w:type="dxa"/>
            <w:tcBorders>
              <w:top w:val="single" w:sz="4" w:space="0" w:color="auto"/>
              <w:bottom w:val="single" w:sz="4" w:space="0" w:color="auto"/>
            </w:tcBorders>
          </w:tcPr>
          <w:p w:rsidR="00254750" w:rsidRPr="002E1603" w:rsidRDefault="00254750" w:rsidP="00254750">
            <w:pPr>
              <w:pStyle w:val="ad"/>
              <w:spacing w:before="0" w:beforeAutospacing="0" w:after="0" w:afterAutospacing="0"/>
              <w:rPr>
                <w:color w:val="000000"/>
              </w:rPr>
            </w:pPr>
            <w:r w:rsidRPr="002E1603">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4252" w:type="dxa"/>
            <w:tcBorders>
              <w:top w:val="single" w:sz="4" w:space="0" w:color="000000"/>
              <w:left w:val="single" w:sz="4" w:space="0" w:color="auto"/>
              <w:bottom w:val="single" w:sz="4" w:space="0" w:color="000000"/>
              <w:right w:val="single" w:sz="4" w:space="0" w:color="000000"/>
            </w:tcBorders>
            <w:shd w:val="clear" w:color="auto" w:fill="auto"/>
          </w:tcPr>
          <w:p w:rsidR="00254750" w:rsidRPr="002E1603" w:rsidRDefault="00254750" w:rsidP="00254750">
            <w:pPr>
              <w:pStyle w:val="ad"/>
              <w:spacing w:before="0" w:beforeAutospacing="0" w:after="0" w:afterAutospacing="0"/>
              <w:rPr>
                <w:color w:val="000000"/>
              </w:rPr>
            </w:pPr>
            <w:r w:rsidRPr="002E1603">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254750" w:rsidRPr="009E0696" w:rsidTr="00254750">
        <w:trPr>
          <w:trHeight w:val="935"/>
        </w:trPr>
        <w:tc>
          <w:tcPr>
            <w:tcW w:w="4390" w:type="dxa"/>
            <w:tcBorders>
              <w:top w:val="single" w:sz="4" w:space="0" w:color="auto"/>
              <w:left w:val="single" w:sz="4" w:space="0" w:color="auto"/>
              <w:bottom w:val="single" w:sz="4" w:space="0" w:color="auto"/>
              <w:right w:val="single" w:sz="4" w:space="0" w:color="auto"/>
            </w:tcBorders>
          </w:tcPr>
          <w:p w:rsidR="00254750" w:rsidRPr="00EE48E8" w:rsidRDefault="00254750" w:rsidP="00254750">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9.</w:t>
            </w:r>
            <w:r w:rsidRPr="00EE48E8">
              <w:rPr>
                <w:rStyle w:val="af"/>
                <w:bCs/>
                <w:i w:val="0"/>
                <w:iCs/>
                <w:sz w:val="24"/>
                <w:szCs w:val="24"/>
              </w:rPr>
              <w:t xml:space="preserve"> Пользоваться профессиональной документацией на государственном и иностранном языках</w:t>
            </w:r>
          </w:p>
        </w:tc>
        <w:tc>
          <w:tcPr>
            <w:tcW w:w="5670" w:type="dxa"/>
            <w:tcBorders>
              <w:top w:val="single" w:sz="4" w:space="0" w:color="auto"/>
              <w:bottom w:val="single" w:sz="4" w:space="0" w:color="auto"/>
            </w:tcBorders>
          </w:tcPr>
          <w:p w:rsidR="00254750" w:rsidRPr="002E1603" w:rsidRDefault="00254750" w:rsidP="00254750">
            <w:pPr>
              <w:pStyle w:val="ad"/>
              <w:spacing w:before="0" w:beforeAutospacing="0" w:after="0" w:afterAutospacing="0"/>
              <w:rPr>
                <w:color w:val="000000"/>
              </w:rPr>
            </w:pPr>
            <w:r w:rsidRPr="002E1603">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4252" w:type="dxa"/>
            <w:tcBorders>
              <w:top w:val="single" w:sz="4" w:space="0" w:color="000000"/>
              <w:left w:val="single" w:sz="4" w:space="0" w:color="auto"/>
              <w:bottom w:val="single" w:sz="4" w:space="0" w:color="000000"/>
              <w:right w:val="single" w:sz="4" w:space="0" w:color="000000"/>
            </w:tcBorders>
            <w:shd w:val="clear" w:color="auto" w:fill="auto"/>
          </w:tcPr>
          <w:p w:rsidR="00254750" w:rsidRPr="002E1603" w:rsidRDefault="00254750" w:rsidP="00254750">
            <w:pPr>
              <w:pStyle w:val="ad"/>
              <w:spacing w:before="0" w:beforeAutospacing="0" w:after="0" w:afterAutospacing="0"/>
              <w:rPr>
                <w:color w:val="000000"/>
              </w:rPr>
            </w:pPr>
            <w:r w:rsidRPr="002E1603">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EE48E8" w:rsidRDefault="00EE48E8" w:rsidP="007E3D66">
      <w:pPr>
        <w:pStyle w:val="a3"/>
        <w:rPr>
          <w:b/>
        </w:rPr>
      </w:pPr>
    </w:p>
    <w:p w:rsidR="00EE48E8" w:rsidRPr="00F15705" w:rsidRDefault="00EE48E8" w:rsidP="00EE48E8">
      <w:pPr>
        <w:jc w:val="both"/>
        <w:rPr>
          <w:sz w:val="24"/>
          <w:szCs w:val="24"/>
        </w:rPr>
      </w:pPr>
      <w:r w:rsidRPr="00F15705">
        <w:rPr>
          <w:sz w:val="24"/>
          <w:szCs w:val="24"/>
        </w:rPr>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715"/>
        <w:gridCol w:w="1961"/>
        <w:gridCol w:w="1961"/>
        <w:gridCol w:w="1961"/>
        <w:gridCol w:w="1961"/>
      </w:tblGrid>
      <w:tr w:rsidR="00EE48E8" w:rsidRPr="00F15705" w:rsidTr="00EE48E8">
        <w:trPr>
          <w:jc w:val="center"/>
        </w:trPr>
        <w:tc>
          <w:tcPr>
            <w:tcW w:w="705" w:type="pct"/>
            <w:vMerge w:val="restart"/>
            <w:shd w:val="clear" w:color="auto" w:fill="auto"/>
            <w:vAlign w:val="center"/>
          </w:tcPr>
          <w:p w:rsidR="00EE48E8" w:rsidRPr="00F15705" w:rsidRDefault="00EE48E8" w:rsidP="00EE48E8">
            <w:pPr>
              <w:jc w:val="center"/>
              <w:rPr>
                <w:rFonts w:eastAsia="Calibri"/>
                <w:sz w:val="24"/>
                <w:szCs w:val="24"/>
              </w:rPr>
            </w:pPr>
            <w:bookmarkStart w:id="1" w:name="_Hlk103595878"/>
            <w:r w:rsidRPr="00F15705">
              <w:rPr>
                <w:rFonts w:eastAsia="Calibri"/>
                <w:sz w:val="24"/>
                <w:szCs w:val="24"/>
              </w:rPr>
              <w:t>Фактор/ параметр</w:t>
            </w:r>
          </w:p>
        </w:tc>
        <w:tc>
          <w:tcPr>
            <w:tcW w:w="1687" w:type="pct"/>
            <w:vMerge w:val="restar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Характеристика</w:t>
            </w:r>
          </w:p>
        </w:tc>
        <w:tc>
          <w:tcPr>
            <w:tcW w:w="2607" w:type="pct"/>
            <w:gridSpan w:val="4"/>
            <w:shd w:val="clear" w:color="auto" w:fill="auto"/>
          </w:tcPr>
          <w:p w:rsidR="00EE48E8" w:rsidRPr="00F15705" w:rsidRDefault="00EE48E8" w:rsidP="00EE48E8">
            <w:pPr>
              <w:jc w:val="center"/>
              <w:rPr>
                <w:rFonts w:eastAsia="Calibri"/>
                <w:sz w:val="24"/>
                <w:szCs w:val="24"/>
              </w:rPr>
            </w:pPr>
            <w:r w:rsidRPr="00F15705">
              <w:rPr>
                <w:rFonts w:eastAsia="Calibri"/>
                <w:sz w:val="24"/>
                <w:szCs w:val="24"/>
              </w:rPr>
              <w:t>Шкала оценки уровня развития навыка</w:t>
            </w:r>
          </w:p>
        </w:tc>
      </w:tr>
      <w:tr w:rsidR="00EE48E8" w:rsidRPr="00F15705" w:rsidTr="00EE48E8">
        <w:trPr>
          <w:jc w:val="center"/>
        </w:trPr>
        <w:tc>
          <w:tcPr>
            <w:tcW w:w="705" w:type="pct"/>
            <w:vMerge/>
            <w:shd w:val="clear" w:color="auto" w:fill="auto"/>
            <w:vAlign w:val="center"/>
          </w:tcPr>
          <w:p w:rsidR="00EE48E8" w:rsidRPr="00F15705" w:rsidRDefault="00EE48E8" w:rsidP="00EE48E8">
            <w:pPr>
              <w:jc w:val="center"/>
              <w:rPr>
                <w:rFonts w:eastAsia="Calibri"/>
                <w:sz w:val="24"/>
                <w:szCs w:val="24"/>
              </w:rPr>
            </w:pPr>
          </w:p>
        </w:tc>
        <w:tc>
          <w:tcPr>
            <w:tcW w:w="1687" w:type="pct"/>
            <w:vMerge/>
            <w:shd w:val="clear" w:color="auto" w:fill="auto"/>
            <w:vAlign w:val="center"/>
          </w:tcPr>
          <w:p w:rsidR="00EE48E8" w:rsidRPr="00F15705" w:rsidRDefault="00EE48E8" w:rsidP="00EE48E8">
            <w:pPr>
              <w:rPr>
                <w:rFonts w:eastAsia="Calibri"/>
                <w:bCs/>
                <w:sz w:val="24"/>
                <w:szCs w:val="24"/>
              </w:rPr>
            </w:pPr>
          </w:p>
        </w:tc>
        <w:tc>
          <w:tcPr>
            <w:tcW w:w="652" w:type="pc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0</w:t>
            </w:r>
          </w:p>
          <w:p w:rsidR="00EE48E8" w:rsidRPr="00F15705" w:rsidRDefault="00EE48E8" w:rsidP="00EE48E8">
            <w:pPr>
              <w:jc w:val="center"/>
              <w:rPr>
                <w:rFonts w:eastAsia="Calibri"/>
                <w:sz w:val="24"/>
                <w:szCs w:val="24"/>
              </w:rPr>
            </w:pPr>
            <w:r w:rsidRPr="00F15705">
              <w:rPr>
                <w:rFonts w:eastAsia="Calibri"/>
                <w:sz w:val="24"/>
                <w:szCs w:val="24"/>
              </w:rPr>
              <w:t>Недостаточный уровень*</w:t>
            </w:r>
          </w:p>
        </w:tc>
        <w:tc>
          <w:tcPr>
            <w:tcW w:w="652" w:type="pc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1</w:t>
            </w:r>
          </w:p>
          <w:p w:rsidR="00EE48E8" w:rsidRPr="00F15705" w:rsidRDefault="00EE48E8" w:rsidP="00EE48E8">
            <w:pPr>
              <w:jc w:val="center"/>
              <w:rPr>
                <w:rFonts w:eastAsia="Calibri"/>
                <w:sz w:val="24"/>
                <w:szCs w:val="24"/>
              </w:rPr>
            </w:pPr>
            <w:r w:rsidRPr="00F15705">
              <w:rPr>
                <w:rFonts w:eastAsia="Calibri"/>
                <w:sz w:val="24"/>
                <w:szCs w:val="24"/>
              </w:rPr>
              <w:t>Начальный уровень**</w:t>
            </w:r>
          </w:p>
        </w:tc>
        <w:tc>
          <w:tcPr>
            <w:tcW w:w="652" w:type="pc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2</w:t>
            </w:r>
          </w:p>
          <w:p w:rsidR="00EE48E8" w:rsidRPr="00F15705" w:rsidRDefault="00EE48E8" w:rsidP="00EE48E8">
            <w:pPr>
              <w:jc w:val="center"/>
              <w:rPr>
                <w:rFonts w:eastAsia="Calibri"/>
                <w:sz w:val="24"/>
                <w:szCs w:val="24"/>
              </w:rPr>
            </w:pPr>
            <w:r w:rsidRPr="00F15705">
              <w:rPr>
                <w:rFonts w:eastAsia="Calibri"/>
                <w:sz w:val="24"/>
                <w:szCs w:val="24"/>
              </w:rPr>
              <w:t>Базовый (требуемый) уровень***</w:t>
            </w:r>
          </w:p>
        </w:tc>
        <w:tc>
          <w:tcPr>
            <w:tcW w:w="652" w:type="pc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3</w:t>
            </w:r>
          </w:p>
          <w:p w:rsidR="00EE48E8" w:rsidRPr="00F15705" w:rsidRDefault="00EE48E8" w:rsidP="00EE48E8">
            <w:pPr>
              <w:jc w:val="center"/>
              <w:rPr>
                <w:rFonts w:eastAsia="Calibri"/>
                <w:sz w:val="24"/>
                <w:szCs w:val="24"/>
              </w:rPr>
            </w:pPr>
            <w:r w:rsidRPr="00F15705">
              <w:rPr>
                <w:rFonts w:eastAsia="Calibri"/>
                <w:sz w:val="24"/>
                <w:szCs w:val="24"/>
              </w:rPr>
              <w:t>Высокий уровень****</w:t>
            </w:r>
          </w:p>
        </w:tc>
      </w:tr>
      <w:tr w:rsidR="00EE48E8" w:rsidRPr="00F15705" w:rsidTr="00EE48E8">
        <w:trPr>
          <w:trHeight w:val="699"/>
          <w:jc w:val="center"/>
        </w:trPr>
        <w:tc>
          <w:tcPr>
            <w:tcW w:w="705" w:type="pct"/>
            <w:shd w:val="clear" w:color="auto" w:fill="auto"/>
          </w:tcPr>
          <w:p w:rsidR="00EE48E8" w:rsidRPr="00F15705" w:rsidRDefault="00EE48E8" w:rsidP="00EE48E8">
            <w:pPr>
              <w:jc w:val="center"/>
              <w:rPr>
                <w:rFonts w:eastAsia="Calibri"/>
                <w:sz w:val="24"/>
                <w:szCs w:val="24"/>
              </w:rPr>
            </w:pPr>
            <w:r w:rsidRPr="00F15705">
              <w:rPr>
                <w:rFonts w:eastAsia="Calibri"/>
                <w:bCs/>
                <w:sz w:val="24"/>
                <w:szCs w:val="24"/>
              </w:rPr>
              <w:t xml:space="preserve">Владение информационными технологиями/ Анализ цифровой информации </w:t>
            </w:r>
            <w:r w:rsidRPr="00F15705">
              <w:rPr>
                <w:rFonts w:eastAsia="Calibri"/>
                <w:bCs/>
                <w:sz w:val="24"/>
                <w:szCs w:val="24"/>
              </w:rPr>
              <w:br/>
              <w:t>и выработка решений</w:t>
            </w:r>
          </w:p>
        </w:tc>
        <w:tc>
          <w:tcPr>
            <w:tcW w:w="1687" w:type="pct"/>
            <w:shd w:val="clear" w:color="auto" w:fill="auto"/>
          </w:tcPr>
          <w:p w:rsidR="00EE48E8" w:rsidRPr="00254750" w:rsidRDefault="00EE48E8" w:rsidP="00EE48E8">
            <w:pPr>
              <w:pStyle w:val="3"/>
              <w:rPr>
                <w:rFonts w:eastAsia="Calibri"/>
                <w:b w:val="0"/>
              </w:rPr>
            </w:pPr>
            <w:r w:rsidRPr="00254750">
              <w:rPr>
                <w:rFonts w:eastAsia="Calibri"/>
                <w:b w:val="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w:t>
            </w:r>
            <w:r w:rsidRPr="00254750">
              <w:rPr>
                <w:rFonts w:eastAsia="Calibri"/>
                <w:b w:val="0"/>
              </w:rPr>
              <w:lastRenderedPageBreak/>
              <w:t>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EE48E8" w:rsidRPr="00F15705" w:rsidRDefault="00EE48E8" w:rsidP="00EE48E8">
            <w:pPr>
              <w:jc w:val="center"/>
              <w:rPr>
                <w:rFonts w:eastAsia="Calibri"/>
                <w:bCs/>
                <w:sz w:val="24"/>
                <w:szCs w:val="24"/>
              </w:rPr>
            </w:pPr>
            <w:r w:rsidRPr="00F15705">
              <w:rPr>
                <w:rFonts w:eastAsia="Calibri"/>
                <w:bCs/>
                <w:sz w:val="24"/>
                <w:szCs w:val="24"/>
              </w:rPr>
              <w:lastRenderedPageBreak/>
              <w:t xml:space="preserve">Компетенция </w:t>
            </w:r>
            <w:r w:rsidRPr="00F15705">
              <w:rPr>
                <w:rFonts w:eastAsia="Calibri"/>
                <w:bCs/>
                <w:sz w:val="24"/>
                <w:szCs w:val="24"/>
              </w:rPr>
              <w:br/>
              <w:t xml:space="preserve">не проявляется </w:t>
            </w:r>
            <w:r w:rsidRPr="00F15705">
              <w:rPr>
                <w:rFonts w:eastAsia="Calibri"/>
                <w:bCs/>
                <w:sz w:val="24"/>
                <w:szCs w:val="24"/>
              </w:rPr>
              <w:br/>
              <w:t>в самостоятельной деятельности</w:t>
            </w:r>
          </w:p>
        </w:tc>
        <w:tc>
          <w:tcPr>
            <w:tcW w:w="652" w:type="pct"/>
            <w:vMerge w:val="restart"/>
            <w:shd w:val="clear" w:color="auto" w:fill="auto"/>
            <w:vAlign w:val="center"/>
          </w:tcPr>
          <w:p w:rsidR="00EE48E8" w:rsidRPr="00F15705" w:rsidRDefault="00EE48E8" w:rsidP="00EE48E8">
            <w:pPr>
              <w:jc w:val="center"/>
              <w:rPr>
                <w:rFonts w:eastAsia="Calibri"/>
                <w:bCs/>
                <w:sz w:val="24"/>
                <w:szCs w:val="24"/>
              </w:rPr>
            </w:pPr>
            <w:r w:rsidRPr="00F15705">
              <w:rPr>
                <w:rFonts w:eastAsia="Calibri"/>
                <w:bCs/>
                <w:sz w:val="24"/>
                <w:szCs w:val="24"/>
              </w:rPr>
              <w:t xml:space="preserve">Компетенция проявляется частично </w:t>
            </w:r>
            <w:r w:rsidRPr="00F15705">
              <w:rPr>
                <w:rFonts w:eastAsia="Calibri"/>
                <w:bCs/>
                <w:sz w:val="24"/>
                <w:szCs w:val="24"/>
              </w:rPr>
              <w:br/>
              <w:t>в самостоятельной деятельности</w:t>
            </w:r>
          </w:p>
        </w:tc>
        <w:tc>
          <w:tcPr>
            <w:tcW w:w="652" w:type="pct"/>
            <w:vMerge w:val="restart"/>
            <w:shd w:val="clear" w:color="auto" w:fill="auto"/>
            <w:vAlign w:val="center"/>
          </w:tcPr>
          <w:p w:rsidR="00EE48E8" w:rsidRPr="00F15705" w:rsidRDefault="00EE48E8" w:rsidP="00EE48E8">
            <w:pPr>
              <w:jc w:val="center"/>
              <w:rPr>
                <w:rFonts w:eastAsia="Calibri"/>
                <w:bCs/>
                <w:sz w:val="24"/>
                <w:szCs w:val="24"/>
              </w:rPr>
            </w:pPr>
            <w:r w:rsidRPr="00F15705">
              <w:rPr>
                <w:rFonts w:eastAsia="Calibri"/>
                <w:bCs/>
                <w:sz w:val="24"/>
                <w:szCs w:val="24"/>
              </w:rPr>
              <w:t xml:space="preserve">Компетенция </w:t>
            </w:r>
            <w:r w:rsidRPr="00F15705">
              <w:rPr>
                <w:rFonts w:eastAsia="Calibri"/>
                <w:bCs/>
                <w:sz w:val="24"/>
                <w:szCs w:val="24"/>
              </w:rPr>
              <w:br/>
              <w:t xml:space="preserve">в основном проявляется </w:t>
            </w:r>
            <w:r w:rsidRPr="00F15705">
              <w:rPr>
                <w:rFonts w:eastAsia="Calibri"/>
                <w:bCs/>
                <w:sz w:val="24"/>
                <w:szCs w:val="24"/>
              </w:rPr>
              <w:br/>
              <w:t>в самостоятельной деятельности</w:t>
            </w:r>
          </w:p>
        </w:tc>
        <w:tc>
          <w:tcPr>
            <w:tcW w:w="652" w:type="pct"/>
            <w:vMerge w:val="restart"/>
            <w:shd w:val="clear" w:color="auto" w:fill="auto"/>
            <w:vAlign w:val="center"/>
          </w:tcPr>
          <w:p w:rsidR="00EE48E8" w:rsidRPr="00F15705" w:rsidRDefault="00EE48E8" w:rsidP="00EE48E8">
            <w:pPr>
              <w:jc w:val="center"/>
              <w:rPr>
                <w:rFonts w:eastAsia="Calibri"/>
                <w:bCs/>
                <w:sz w:val="24"/>
                <w:szCs w:val="24"/>
              </w:rPr>
            </w:pPr>
            <w:r w:rsidRPr="00F15705">
              <w:rPr>
                <w:rFonts w:eastAsia="Calibri"/>
                <w:bCs/>
                <w:sz w:val="24"/>
                <w:szCs w:val="24"/>
              </w:rPr>
              <w:t xml:space="preserve">Компетенция проявляется полностью </w:t>
            </w:r>
            <w:r w:rsidRPr="00F15705">
              <w:rPr>
                <w:rFonts w:eastAsia="Calibri"/>
                <w:bCs/>
                <w:sz w:val="24"/>
                <w:szCs w:val="24"/>
              </w:rPr>
              <w:br/>
              <w:t>в самостоятельной деятельности</w:t>
            </w:r>
          </w:p>
        </w:tc>
      </w:tr>
      <w:tr w:rsidR="00EE48E8" w:rsidRPr="00F15705" w:rsidTr="00EE48E8">
        <w:trPr>
          <w:jc w:val="center"/>
        </w:trPr>
        <w:tc>
          <w:tcPr>
            <w:tcW w:w="705" w:type="pct"/>
            <w:shd w:val="clear" w:color="auto" w:fill="auto"/>
          </w:tcPr>
          <w:p w:rsidR="00EE48E8" w:rsidRPr="00F15705" w:rsidRDefault="00EE48E8" w:rsidP="00EE48E8">
            <w:pPr>
              <w:jc w:val="center"/>
              <w:rPr>
                <w:rFonts w:eastAsia="Calibri"/>
                <w:bCs/>
                <w:sz w:val="24"/>
                <w:szCs w:val="24"/>
              </w:rPr>
            </w:pPr>
            <w:r w:rsidRPr="00F15705">
              <w:rPr>
                <w:rFonts w:eastAsia="Calibri"/>
                <w:bCs/>
                <w:sz w:val="24"/>
                <w:szCs w:val="24"/>
              </w:rPr>
              <w:lastRenderedPageBreak/>
              <w:t xml:space="preserve">Планирование </w:t>
            </w:r>
            <w:r w:rsidRPr="00F15705">
              <w:rPr>
                <w:rFonts w:eastAsia="Calibri"/>
                <w:bCs/>
                <w:sz w:val="24"/>
                <w:szCs w:val="24"/>
              </w:rPr>
              <w:br/>
              <w:t>и организация деятельности в цифровой среде/ Ориентация на результат</w:t>
            </w:r>
          </w:p>
        </w:tc>
        <w:tc>
          <w:tcPr>
            <w:tcW w:w="1687" w:type="pct"/>
            <w:shd w:val="clear" w:color="auto" w:fill="auto"/>
          </w:tcPr>
          <w:p w:rsidR="00EE48E8" w:rsidRPr="00254750" w:rsidRDefault="00EE48E8" w:rsidP="00EE48E8">
            <w:pPr>
              <w:pStyle w:val="3"/>
              <w:rPr>
                <w:rFonts w:eastAsia="Calibri"/>
                <w:b w:val="0"/>
              </w:rPr>
            </w:pPr>
            <w:r w:rsidRPr="00254750">
              <w:rPr>
                <w:rFonts w:eastAsia="Calibri"/>
                <w:b w:val="0"/>
              </w:rPr>
              <w:t>Эффектив</w:t>
            </w:r>
            <w:r w:rsidR="00EF02C4">
              <w:rPr>
                <w:rFonts w:eastAsia="Calibri"/>
                <w:b w:val="0"/>
              </w:rPr>
              <w:t xml:space="preserve">но планирует свою деятельность </w:t>
            </w:r>
            <w:r w:rsidRPr="00254750">
              <w:rPr>
                <w:rFonts w:eastAsia="Calibri"/>
                <w:b w:val="0"/>
              </w:rP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254750">
              <w:rPr>
                <w:rFonts w:eastAsia="Calibri"/>
                <w:b w:val="0"/>
                <w:iCs/>
              </w:rPr>
              <w:t xml:space="preserve">, </w:t>
            </w:r>
            <w:r w:rsidRPr="00254750">
              <w:rPr>
                <w:rFonts w:eastAsia="Calibri"/>
                <w:b w:val="0"/>
              </w:rPr>
              <w:t xml:space="preserve">предлагает свои варианты решения и осуществляет их. </w:t>
            </w:r>
            <w:r w:rsidRPr="00254750">
              <w:rPr>
                <w:rFonts w:eastAsia="Calibri"/>
                <w:b w:val="0"/>
                <w:iCs/>
              </w:rPr>
              <w:t>Самостоятельно оценивает результат своей работы, видит достоинства и недостатки (пр</w:t>
            </w:r>
            <w:r w:rsidR="00EF02C4">
              <w:rPr>
                <w:rFonts w:eastAsia="Calibri"/>
                <w:b w:val="0"/>
                <w:iCs/>
              </w:rPr>
              <w:t xml:space="preserve">едлагает способы их устранения </w:t>
            </w:r>
            <w:r w:rsidRPr="00254750">
              <w:rPr>
                <w:rFonts w:eastAsia="Calibri"/>
                <w:b w:val="0"/>
                <w:iCs/>
              </w:rPr>
              <w:t>в будущем),</w:t>
            </w:r>
            <w:r w:rsidR="00EF02C4">
              <w:rPr>
                <w:rFonts w:eastAsia="Calibri"/>
                <w:b w:val="0"/>
                <w:iCs/>
              </w:rPr>
              <w:t xml:space="preserve"> берет на себя ответственность </w:t>
            </w:r>
            <w:r w:rsidRPr="00254750">
              <w:rPr>
                <w:rFonts w:eastAsia="Calibri"/>
                <w:b w:val="0"/>
                <w:iCs/>
              </w:rPr>
              <w:t xml:space="preserve">за достигнутые показатели </w:t>
            </w:r>
            <w:r w:rsidRPr="00254750">
              <w:rPr>
                <w:rFonts w:eastAsia="Calibri"/>
                <w:b w:val="0"/>
              </w:rPr>
              <w:t>в цифровой среде</w:t>
            </w:r>
            <w:r w:rsidRPr="00254750">
              <w:rPr>
                <w:rFonts w:eastAsia="Calibri"/>
                <w:b w:val="0"/>
                <w:iCs/>
              </w:rPr>
              <w:t>. Находит возможности улучшить полученный результат в дальнейшем.</w:t>
            </w:r>
          </w:p>
        </w:tc>
        <w:tc>
          <w:tcPr>
            <w:tcW w:w="652" w:type="pct"/>
            <w:vMerge/>
            <w:shd w:val="clear" w:color="auto" w:fill="auto"/>
          </w:tcPr>
          <w:p w:rsidR="00EE48E8" w:rsidRPr="00F15705" w:rsidRDefault="00EE48E8" w:rsidP="00EE48E8">
            <w:pPr>
              <w:jc w:val="both"/>
              <w:rPr>
                <w:rFonts w:eastAsia="Calibri"/>
                <w:sz w:val="24"/>
                <w:szCs w:val="24"/>
              </w:rPr>
            </w:pPr>
          </w:p>
        </w:tc>
        <w:tc>
          <w:tcPr>
            <w:tcW w:w="652" w:type="pct"/>
            <w:vMerge/>
            <w:shd w:val="clear" w:color="auto" w:fill="auto"/>
          </w:tcPr>
          <w:p w:rsidR="00EE48E8" w:rsidRPr="00F15705" w:rsidRDefault="00EE48E8" w:rsidP="00EE48E8">
            <w:pPr>
              <w:jc w:val="both"/>
              <w:rPr>
                <w:rFonts w:eastAsia="Calibri"/>
                <w:sz w:val="24"/>
                <w:szCs w:val="24"/>
              </w:rPr>
            </w:pPr>
          </w:p>
        </w:tc>
        <w:tc>
          <w:tcPr>
            <w:tcW w:w="652" w:type="pct"/>
            <w:vMerge/>
            <w:shd w:val="clear" w:color="auto" w:fill="auto"/>
          </w:tcPr>
          <w:p w:rsidR="00EE48E8" w:rsidRPr="00F15705" w:rsidRDefault="00EE48E8" w:rsidP="00EE48E8">
            <w:pPr>
              <w:jc w:val="both"/>
              <w:rPr>
                <w:rFonts w:eastAsia="Calibri"/>
                <w:sz w:val="24"/>
                <w:szCs w:val="24"/>
              </w:rPr>
            </w:pPr>
          </w:p>
        </w:tc>
        <w:tc>
          <w:tcPr>
            <w:tcW w:w="652" w:type="pct"/>
            <w:vMerge/>
            <w:shd w:val="clear" w:color="auto" w:fill="auto"/>
          </w:tcPr>
          <w:p w:rsidR="00EE48E8" w:rsidRPr="00F15705" w:rsidRDefault="00EE48E8" w:rsidP="00EE48E8">
            <w:pPr>
              <w:jc w:val="both"/>
              <w:rPr>
                <w:rFonts w:eastAsia="Calibri"/>
                <w:sz w:val="24"/>
                <w:szCs w:val="24"/>
              </w:rPr>
            </w:pPr>
          </w:p>
        </w:tc>
      </w:tr>
      <w:tr w:rsidR="00EE48E8" w:rsidRPr="00F15705" w:rsidTr="00EE48E8">
        <w:trPr>
          <w:jc w:val="center"/>
        </w:trPr>
        <w:tc>
          <w:tcPr>
            <w:tcW w:w="705" w:type="pct"/>
            <w:shd w:val="clear" w:color="auto" w:fill="auto"/>
          </w:tcPr>
          <w:p w:rsidR="00EE48E8" w:rsidRPr="00F15705" w:rsidRDefault="00EE48E8" w:rsidP="00EE48E8">
            <w:pPr>
              <w:jc w:val="center"/>
              <w:rPr>
                <w:rFonts w:eastAsia="Calibri"/>
                <w:bCs/>
                <w:sz w:val="24"/>
                <w:szCs w:val="24"/>
              </w:rPr>
            </w:pPr>
            <w:r w:rsidRPr="00F15705">
              <w:rPr>
                <w:rFonts w:eastAsia="Calibri"/>
                <w:bCs/>
                <w:sz w:val="24"/>
                <w:szCs w:val="24"/>
              </w:rPr>
              <w:t>Информационная безопасность</w:t>
            </w:r>
          </w:p>
        </w:tc>
        <w:tc>
          <w:tcPr>
            <w:tcW w:w="1687" w:type="pct"/>
            <w:shd w:val="clear" w:color="auto" w:fill="auto"/>
          </w:tcPr>
          <w:p w:rsidR="00EE48E8" w:rsidRPr="00254750" w:rsidRDefault="00EE48E8" w:rsidP="00EE48E8">
            <w:pPr>
              <w:pStyle w:val="3"/>
              <w:rPr>
                <w:rFonts w:eastAsia="Calibri"/>
                <w:b w:val="0"/>
                <w:iCs/>
              </w:rPr>
            </w:pPr>
            <w:r w:rsidRPr="00254750">
              <w:rPr>
                <w:rFonts w:eastAsia="Calibri"/>
                <w:b w:val="0"/>
                <w:iCs/>
              </w:rPr>
              <w:t xml:space="preserve">Понимает технические возможности современных цифровых устройств и интернет-технологий. Решает простые </w:t>
            </w:r>
            <w:r w:rsidRPr="00254750">
              <w:rPr>
                <w:rFonts w:eastAsia="Calibri"/>
                <w:b w:val="0"/>
                <w:iCs/>
              </w:rPr>
              <w:lastRenderedPageBreak/>
              <w:t xml:space="preserve">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254750">
              <w:rPr>
                <w:rFonts w:eastAsia="Calibri"/>
                <w:b w:val="0"/>
              </w:rPr>
              <w:t xml:space="preserve"> </w:t>
            </w:r>
            <w:r w:rsidRPr="00254750">
              <w:rPr>
                <w:rFonts w:eastAsia="Calibri"/>
                <w:b w:val="0"/>
                <w:iCs/>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rsidR="00EE48E8" w:rsidRPr="00F15705" w:rsidRDefault="00EE48E8" w:rsidP="00EE48E8">
            <w:pPr>
              <w:jc w:val="both"/>
              <w:rPr>
                <w:rFonts w:eastAsia="Calibri"/>
                <w:bCs/>
                <w:iCs/>
                <w:sz w:val="24"/>
                <w:szCs w:val="24"/>
              </w:rPr>
            </w:pPr>
          </w:p>
        </w:tc>
        <w:tc>
          <w:tcPr>
            <w:tcW w:w="652" w:type="pct"/>
            <w:vMerge/>
            <w:shd w:val="clear" w:color="auto" w:fill="auto"/>
          </w:tcPr>
          <w:p w:rsidR="00EE48E8" w:rsidRPr="00F15705" w:rsidRDefault="00EE48E8" w:rsidP="00EE48E8">
            <w:pPr>
              <w:jc w:val="both"/>
              <w:rPr>
                <w:rFonts w:eastAsia="Calibri"/>
                <w:bCs/>
                <w:iCs/>
                <w:sz w:val="24"/>
                <w:szCs w:val="24"/>
              </w:rPr>
            </w:pPr>
          </w:p>
        </w:tc>
        <w:tc>
          <w:tcPr>
            <w:tcW w:w="652" w:type="pct"/>
            <w:vMerge/>
            <w:shd w:val="clear" w:color="auto" w:fill="auto"/>
          </w:tcPr>
          <w:p w:rsidR="00EE48E8" w:rsidRPr="00F15705" w:rsidRDefault="00EE48E8" w:rsidP="00EE48E8">
            <w:pPr>
              <w:jc w:val="both"/>
              <w:rPr>
                <w:rFonts w:eastAsia="Calibri"/>
                <w:bCs/>
                <w:iCs/>
                <w:sz w:val="24"/>
                <w:szCs w:val="24"/>
              </w:rPr>
            </w:pPr>
          </w:p>
        </w:tc>
        <w:tc>
          <w:tcPr>
            <w:tcW w:w="652" w:type="pct"/>
            <w:vMerge/>
            <w:shd w:val="clear" w:color="auto" w:fill="auto"/>
          </w:tcPr>
          <w:p w:rsidR="00EE48E8" w:rsidRPr="00F15705" w:rsidRDefault="00EE48E8" w:rsidP="00EE48E8">
            <w:pPr>
              <w:jc w:val="both"/>
              <w:rPr>
                <w:rFonts w:eastAsia="Calibri"/>
                <w:bCs/>
                <w:iCs/>
                <w:sz w:val="24"/>
                <w:szCs w:val="24"/>
              </w:rPr>
            </w:pPr>
          </w:p>
        </w:tc>
      </w:tr>
      <w:tr w:rsidR="00EE48E8" w:rsidRPr="00F15705" w:rsidTr="00EF02C4">
        <w:trPr>
          <w:trHeight w:val="4107"/>
          <w:jc w:val="center"/>
        </w:trPr>
        <w:tc>
          <w:tcPr>
            <w:tcW w:w="705" w:type="pct"/>
            <w:shd w:val="clear" w:color="auto" w:fill="auto"/>
          </w:tcPr>
          <w:p w:rsidR="00EE48E8" w:rsidRPr="00F15705" w:rsidRDefault="00EE48E8" w:rsidP="00EE48E8">
            <w:pPr>
              <w:jc w:val="center"/>
              <w:rPr>
                <w:rFonts w:eastAsia="Calibri"/>
                <w:bCs/>
                <w:sz w:val="24"/>
                <w:szCs w:val="24"/>
              </w:rPr>
            </w:pPr>
            <w:r w:rsidRPr="00F15705">
              <w:rPr>
                <w:rFonts w:eastAsia="Calibri"/>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EE48E8" w:rsidRPr="00254750" w:rsidRDefault="00EE48E8" w:rsidP="00EE48E8">
            <w:pPr>
              <w:pStyle w:val="3"/>
              <w:rPr>
                <w:rFonts w:eastAsia="Calibri"/>
                <w:b w:val="0"/>
              </w:rPr>
            </w:pPr>
            <w:r w:rsidRPr="00254750">
              <w:rPr>
                <w:rFonts w:eastAsia="Calibri"/>
                <w:b w:val="0"/>
              </w:rPr>
              <w:t>Проя</w:t>
            </w:r>
            <w:r w:rsidR="00EF02C4">
              <w:rPr>
                <w:rFonts w:eastAsia="Calibri"/>
                <w:b w:val="0"/>
              </w:rPr>
              <w:t xml:space="preserve">вляет умение взаимодействовать </w:t>
            </w:r>
            <w:r w:rsidRPr="00254750">
              <w:rPr>
                <w:rFonts w:eastAsia="Calibri"/>
                <w:b w:val="0"/>
              </w:rP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EE48E8" w:rsidRPr="00F15705" w:rsidRDefault="00EE48E8" w:rsidP="00EE48E8">
            <w:pPr>
              <w:jc w:val="both"/>
              <w:rPr>
                <w:rFonts w:eastAsia="Calibri"/>
                <w:sz w:val="24"/>
                <w:szCs w:val="24"/>
              </w:rPr>
            </w:pPr>
          </w:p>
        </w:tc>
        <w:tc>
          <w:tcPr>
            <w:tcW w:w="652" w:type="pct"/>
            <w:vMerge/>
            <w:shd w:val="clear" w:color="auto" w:fill="auto"/>
          </w:tcPr>
          <w:p w:rsidR="00EE48E8" w:rsidRPr="00F15705" w:rsidRDefault="00EE48E8" w:rsidP="00EE48E8">
            <w:pPr>
              <w:jc w:val="both"/>
              <w:rPr>
                <w:rFonts w:eastAsia="Calibri"/>
                <w:sz w:val="24"/>
                <w:szCs w:val="24"/>
              </w:rPr>
            </w:pPr>
          </w:p>
        </w:tc>
        <w:tc>
          <w:tcPr>
            <w:tcW w:w="652" w:type="pct"/>
            <w:vMerge/>
            <w:shd w:val="clear" w:color="auto" w:fill="auto"/>
          </w:tcPr>
          <w:p w:rsidR="00EE48E8" w:rsidRPr="00F15705" w:rsidRDefault="00EE48E8" w:rsidP="00EE48E8">
            <w:pPr>
              <w:jc w:val="both"/>
              <w:rPr>
                <w:rFonts w:eastAsia="Calibri"/>
                <w:sz w:val="24"/>
                <w:szCs w:val="24"/>
              </w:rPr>
            </w:pPr>
          </w:p>
        </w:tc>
        <w:tc>
          <w:tcPr>
            <w:tcW w:w="652" w:type="pct"/>
            <w:vMerge/>
            <w:shd w:val="clear" w:color="auto" w:fill="auto"/>
          </w:tcPr>
          <w:p w:rsidR="00EE48E8" w:rsidRPr="00F15705" w:rsidRDefault="00EE48E8" w:rsidP="00EE48E8">
            <w:pPr>
              <w:jc w:val="both"/>
              <w:rPr>
                <w:rFonts w:eastAsia="Calibri"/>
                <w:sz w:val="24"/>
                <w:szCs w:val="24"/>
              </w:rPr>
            </w:pPr>
          </w:p>
        </w:tc>
      </w:tr>
    </w:tbl>
    <w:bookmarkEnd w:id="1"/>
    <w:p w:rsidR="00EE48E8" w:rsidRPr="00EF02C4" w:rsidRDefault="00EE48E8" w:rsidP="00EE48E8">
      <w:pPr>
        <w:ind w:firstLine="709"/>
        <w:jc w:val="both"/>
      </w:pPr>
      <w:r w:rsidRPr="00EF02C4">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EE48E8" w:rsidRPr="00EF02C4" w:rsidRDefault="00EE48E8" w:rsidP="00EE48E8">
      <w:pPr>
        <w:ind w:firstLine="709"/>
        <w:jc w:val="both"/>
      </w:pPr>
      <w:r w:rsidRPr="00EF02C4">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EE48E8" w:rsidRPr="00EF02C4" w:rsidRDefault="00EE48E8" w:rsidP="00EE48E8">
      <w:pPr>
        <w:ind w:firstLine="709"/>
        <w:jc w:val="both"/>
      </w:pPr>
      <w:r w:rsidRPr="00EF02C4">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EE48E8" w:rsidRPr="00EF02C4" w:rsidRDefault="00EE48E8" w:rsidP="00EE48E8">
      <w:pPr>
        <w:ind w:firstLine="709"/>
        <w:jc w:val="both"/>
      </w:pPr>
      <w:r w:rsidRPr="00EF02C4">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EE48E8" w:rsidRDefault="00EE48E8" w:rsidP="007E3D66">
      <w:pPr>
        <w:pStyle w:val="a3"/>
        <w:rPr>
          <w:b/>
        </w:rPr>
        <w:sectPr w:rsidR="00EE48E8" w:rsidSect="00EE48E8">
          <w:headerReference w:type="default" r:id="rId19"/>
          <w:footerReference w:type="default" r:id="rId20"/>
          <w:pgSz w:w="16850" w:h="11910" w:orient="landscape"/>
          <w:pgMar w:top="1134" w:right="851" w:bottom="1134" w:left="1701" w:header="743" w:footer="1134" w:gutter="0"/>
          <w:cols w:space="720"/>
          <w:titlePg/>
          <w:docGrid w:linePitch="299"/>
        </w:sectPr>
      </w:pPr>
    </w:p>
    <w:p w:rsidR="007E3D66" w:rsidRPr="009340CC" w:rsidRDefault="007E3D66" w:rsidP="00EE48E8">
      <w:pPr>
        <w:widowControl/>
        <w:autoSpaceDE/>
        <w:autoSpaceDN/>
        <w:spacing w:after="160" w:line="259" w:lineRule="auto"/>
        <w:jc w:val="right"/>
        <w:rPr>
          <w:b/>
          <w:bCs/>
          <w:sz w:val="24"/>
          <w:szCs w:val="24"/>
          <w:lang w:eastAsia="ru-RU"/>
        </w:rPr>
      </w:pPr>
      <w:r w:rsidRPr="009340CC">
        <w:rPr>
          <w:b/>
          <w:bCs/>
          <w:sz w:val="24"/>
          <w:szCs w:val="24"/>
          <w:lang w:eastAsia="ru-RU"/>
        </w:rPr>
        <w:lastRenderedPageBreak/>
        <w:t>Приложение</w:t>
      </w:r>
      <w:r>
        <w:rPr>
          <w:b/>
          <w:bCs/>
          <w:sz w:val="24"/>
          <w:szCs w:val="24"/>
          <w:lang w:eastAsia="ru-RU"/>
        </w:rPr>
        <w:t xml:space="preserve"> 2</w:t>
      </w:r>
      <w:r w:rsidR="00B3452C">
        <w:rPr>
          <w:b/>
          <w:bCs/>
          <w:sz w:val="24"/>
          <w:szCs w:val="24"/>
          <w:lang w:eastAsia="ru-RU"/>
        </w:rPr>
        <w:t>.2</w:t>
      </w:r>
    </w:p>
    <w:p w:rsidR="00870A0F" w:rsidRDefault="007E3D66" w:rsidP="00870A0F">
      <w:pPr>
        <w:spacing w:line="360" w:lineRule="auto"/>
        <w:jc w:val="right"/>
        <w:rPr>
          <w:sz w:val="24"/>
          <w:szCs w:val="24"/>
        </w:rPr>
      </w:pPr>
      <w:r w:rsidRPr="009340CC">
        <w:rPr>
          <w:rFonts w:eastAsia="Calibri"/>
          <w:bCs/>
          <w:sz w:val="24"/>
          <w:szCs w:val="24"/>
        </w:rPr>
        <w:t>к ПООП-П по профессии</w:t>
      </w:r>
      <w:r w:rsidRPr="009340CC">
        <w:rPr>
          <w:rFonts w:eastAsia="Calibri"/>
          <w:bCs/>
          <w:i/>
          <w:sz w:val="24"/>
          <w:szCs w:val="24"/>
        </w:rPr>
        <w:br/>
      </w:r>
      <w:r w:rsidR="00870A0F">
        <w:rPr>
          <w:sz w:val="24"/>
          <w:szCs w:val="24"/>
        </w:rPr>
        <w:t>24.01.01 Слесарь-сборщик авиационной техники</w:t>
      </w:r>
    </w:p>
    <w:p w:rsidR="007E3D66" w:rsidRDefault="007E3D66" w:rsidP="00870A0F">
      <w:pPr>
        <w:widowControl/>
        <w:autoSpaceDE/>
        <w:autoSpaceDN/>
        <w:spacing w:line="276" w:lineRule="auto"/>
        <w:jc w:val="right"/>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7E3D66" w:rsidRDefault="007E3D66" w:rsidP="007E3D66">
      <w:pPr>
        <w:pStyle w:val="a3"/>
        <w:rPr>
          <w:i/>
          <w:sz w:val="14"/>
        </w:rPr>
      </w:pPr>
    </w:p>
    <w:p w:rsidR="00902A75" w:rsidRDefault="00902A75" w:rsidP="007E3D66">
      <w:pPr>
        <w:pStyle w:val="a3"/>
        <w:rPr>
          <w:i/>
          <w:sz w:val="14"/>
        </w:rPr>
      </w:pPr>
    </w:p>
    <w:p w:rsidR="00902A75" w:rsidRDefault="00902A75" w:rsidP="007E3D66">
      <w:pPr>
        <w:pStyle w:val="a3"/>
        <w:rPr>
          <w:i/>
          <w:sz w:val="14"/>
        </w:rPr>
      </w:pPr>
    </w:p>
    <w:p w:rsidR="00902A75" w:rsidRDefault="00902A75" w:rsidP="007E3D66">
      <w:pPr>
        <w:pStyle w:val="a3"/>
        <w:rPr>
          <w:i/>
          <w:sz w:val="14"/>
        </w:rPr>
      </w:pPr>
    </w:p>
    <w:p w:rsidR="00902A75" w:rsidRDefault="00902A75" w:rsidP="007E3D66">
      <w:pPr>
        <w:pStyle w:val="a3"/>
        <w:rPr>
          <w:i/>
          <w:sz w:val="14"/>
        </w:rPr>
      </w:pPr>
    </w:p>
    <w:p w:rsidR="007E3D66" w:rsidRPr="00902A75" w:rsidRDefault="007E3D66" w:rsidP="007E3D66">
      <w:pPr>
        <w:pStyle w:val="a3"/>
        <w:rPr>
          <w:i/>
        </w:rPr>
      </w:pPr>
    </w:p>
    <w:p w:rsidR="007E3D66" w:rsidRPr="00902A75" w:rsidRDefault="007E3D66" w:rsidP="007E3D66">
      <w:pPr>
        <w:pStyle w:val="3"/>
        <w:ind w:left="429" w:right="535"/>
        <w:jc w:val="center"/>
        <w:rPr>
          <w:b w:val="0"/>
        </w:rPr>
      </w:pPr>
      <w:r w:rsidRPr="00902A75">
        <w:rPr>
          <w:b w:val="0"/>
        </w:rPr>
        <w:t>РАБОЧАЯ</w:t>
      </w:r>
      <w:r w:rsidRPr="00902A75">
        <w:rPr>
          <w:b w:val="0"/>
          <w:spacing w:val="-4"/>
        </w:rPr>
        <w:t xml:space="preserve"> </w:t>
      </w:r>
      <w:r w:rsidRPr="00902A75">
        <w:rPr>
          <w:b w:val="0"/>
        </w:rPr>
        <w:t>ПРОГРАММА</w:t>
      </w:r>
      <w:r w:rsidRPr="00902A75">
        <w:rPr>
          <w:b w:val="0"/>
          <w:spacing w:val="-2"/>
        </w:rPr>
        <w:t xml:space="preserve"> </w:t>
      </w:r>
      <w:r w:rsidRPr="00902A75">
        <w:rPr>
          <w:b w:val="0"/>
        </w:rPr>
        <w:t>ПРОФЕССИОНАЛЬНОГО</w:t>
      </w:r>
      <w:r w:rsidRPr="00902A75">
        <w:rPr>
          <w:b w:val="0"/>
          <w:spacing w:val="-3"/>
        </w:rPr>
        <w:t xml:space="preserve"> </w:t>
      </w:r>
      <w:r w:rsidRPr="00902A75">
        <w:rPr>
          <w:b w:val="0"/>
        </w:rPr>
        <w:t>МОДУЛЯ</w:t>
      </w:r>
    </w:p>
    <w:p w:rsidR="007E3D66" w:rsidRPr="00902A75" w:rsidRDefault="007E3D66" w:rsidP="007E3D66">
      <w:pPr>
        <w:pStyle w:val="a3"/>
        <w:rPr>
          <w:b/>
        </w:rPr>
      </w:pPr>
    </w:p>
    <w:p w:rsidR="007E3D66" w:rsidRPr="00902A75" w:rsidRDefault="007E3D66" w:rsidP="007E3D66">
      <w:pPr>
        <w:pStyle w:val="a3"/>
        <w:rPr>
          <w:b/>
        </w:rPr>
      </w:pPr>
    </w:p>
    <w:p w:rsidR="007E3D66" w:rsidRPr="00902A75" w:rsidRDefault="007E3D66" w:rsidP="007E3D66">
      <w:pPr>
        <w:spacing w:before="161" w:line="276" w:lineRule="auto"/>
        <w:ind w:left="422" w:right="535"/>
        <w:jc w:val="center"/>
        <w:rPr>
          <w:b/>
          <w:sz w:val="24"/>
          <w:szCs w:val="24"/>
        </w:rPr>
      </w:pPr>
      <w:r w:rsidRPr="00902A75">
        <w:rPr>
          <w:b/>
          <w:sz w:val="24"/>
          <w:szCs w:val="24"/>
        </w:rPr>
        <w:t>ПМ</w:t>
      </w:r>
      <w:r w:rsidR="00327D7F" w:rsidRPr="00902A75">
        <w:rPr>
          <w:b/>
          <w:sz w:val="24"/>
          <w:szCs w:val="24"/>
        </w:rPr>
        <w:t>.</w:t>
      </w:r>
      <w:r w:rsidRPr="00902A75">
        <w:rPr>
          <w:b/>
          <w:sz w:val="24"/>
          <w:szCs w:val="24"/>
        </w:rPr>
        <w:t xml:space="preserve">02 </w:t>
      </w:r>
      <w:r w:rsidR="00902A75" w:rsidRPr="00902A75">
        <w:rPr>
          <w:b/>
          <w:sz w:val="24"/>
          <w:szCs w:val="24"/>
        </w:rPr>
        <w:t>СБОРКА И КЛЕПКА УЗЛОВ, АГРЕГАТОВ И СИЛОВЫХ КОНСТРУКЦИЙ ЛЕТАТЕЛЬНЫХ</w:t>
      </w:r>
      <w:r w:rsidR="00902A75" w:rsidRPr="00902A75">
        <w:rPr>
          <w:b/>
          <w:spacing w:val="-57"/>
          <w:sz w:val="24"/>
          <w:szCs w:val="24"/>
        </w:rPr>
        <w:t xml:space="preserve">    </w:t>
      </w:r>
      <w:r w:rsidR="00902A75" w:rsidRPr="00902A75">
        <w:rPr>
          <w:b/>
          <w:sz w:val="24"/>
          <w:szCs w:val="24"/>
        </w:rPr>
        <w:t>АППАРАТОВ</w:t>
      </w:r>
    </w:p>
    <w:p w:rsidR="007E3D66" w:rsidRPr="00902A75" w:rsidRDefault="007E3D66" w:rsidP="007E3D66">
      <w:pPr>
        <w:spacing w:before="161" w:line="276" w:lineRule="auto"/>
        <w:ind w:left="422" w:right="535"/>
        <w:jc w:val="center"/>
        <w:rPr>
          <w:b/>
          <w:sz w:val="24"/>
          <w:szCs w:val="24"/>
        </w:rPr>
      </w:pPr>
    </w:p>
    <w:p w:rsidR="007E3D66" w:rsidRPr="00902A75" w:rsidRDefault="007E3D66" w:rsidP="007E3D66">
      <w:pPr>
        <w:spacing w:before="161" w:line="276" w:lineRule="auto"/>
        <w:ind w:left="422" w:right="535"/>
        <w:jc w:val="center"/>
        <w:rPr>
          <w:b/>
          <w:sz w:val="24"/>
          <w:szCs w:val="24"/>
        </w:rPr>
      </w:pPr>
      <w:r w:rsidRPr="00902A75">
        <w:rPr>
          <w:b/>
          <w:bCs/>
          <w:sz w:val="24"/>
          <w:szCs w:val="24"/>
        </w:rPr>
        <w:t>Обязательный профессиональный блок</w:t>
      </w: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Default="007E3D66" w:rsidP="007E3D66">
      <w:pPr>
        <w:pStyle w:val="a3"/>
        <w:rPr>
          <w:b/>
          <w:sz w:val="26"/>
        </w:rPr>
      </w:pPr>
    </w:p>
    <w:p w:rsidR="007E3D66" w:rsidRPr="002C74C8" w:rsidRDefault="007E3D66" w:rsidP="007E3D66">
      <w:pPr>
        <w:pStyle w:val="a3"/>
        <w:spacing w:before="11"/>
        <w:rPr>
          <w:sz w:val="21"/>
        </w:rPr>
      </w:pPr>
    </w:p>
    <w:p w:rsidR="007E3D66" w:rsidRPr="002C74C8" w:rsidRDefault="007E3D66" w:rsidP="007E3D66">
      <w:pPr>
        <w:ind w:left="428" w:right="535"/>
        <w:jc w:val="center"/>
        <w:rPr>
          <w:sz w:val="28"/>
          <w:szCs w:val="28"/>
        </w:rPr>
      </w:pPr>
      <w:r w:rsidRPr="002C74C8">
        <w:rPr>
          <w:sz w:val="28"/>
          <w:szCs w:val="28"/>
        </w:rPr>
        <w:t>2022 г.</w:t>
      </w:r>
    </w:p>
    <w:p w:rsidR="007E3D66" w:rsidRDefault="007E3D66" w:rsidP="007E3D66">
      <w:pPr>
        <w:jc w:val="center"/>
        <w:sectPr w:rsidR="007E3D66" w:rsidSect="00EE48E8">
          <w:pgSz w:w="11910" w:h="16850"/>
          <w:pgMar w:top="1134" w:right="851" w:bottom="1134" w:left="1701" w:header="743" w:footer="1134" w:gutter="0"/>
          <w:cols w:space="720"/>
          <w:titlePg/>
          <w:docGrid w:linePitch="299"/>
        </w:sectPr>
      </w:pPr>
    </w:p>
    <w:p w:rsidR="00902A75" w:rsidRDefault="00902A75" w:rsidP="00902A75">
      <w:pPr>
        <w:jc w:val="center"/>
        <w:rPr>
          <w:b/>
          <w:i/>
          <w:color w:val="000000"/>
          <w:sz w:val="24"/>
          <w:szCs w:val="24"/>
        </w:rPr>
      </w:pPr>
      <w:r>
        <w:rPr>
          <w:b/>
          <w:i/>
          <w:color w:val="000000"/>
          <w:sz w:val="24"/>
          <w:szCs w:val="24"/>
        </w:rPr>
        <w:lastRenderedPageBreak/>
        <w:t>СОДЕРЖАНИЕ</w:t>
      </w:r>
    </w:p>
    <w:p w:rsidR="00902A75" w:rsidRDefault="00902A75" w:rsidP="00902A75">
      <w:pPr>
        <w:rPr>
          <w:color w:val="000000"/>
          <w:sz w:val="24"/>
          <w:szCs w:val="24"/>
        </w:rPr>
      </w:pPr>
    </w:p>
    <w:tbl>
      <w:tblPr>
        <w:tblW w:w="9248" w:type="dxa"/>
        <w:tblInd w:w="108" w:type="dxa"/>
        <w:tblLook w:val="04A0" w:firstRow="1" w:lastRow="0" w:firstColumn="1" w:lastColumn="0" w:noHBand="0" w:noVBand="1"/>
      </w:tblPr>
      <w:tblGrid>
        <w:gridCol w:w="8539"/>
        <w:gridCol w:w="709"/>
      </w:tblGrid>
      <w:tr w:rsidR="00902A75" w:rsidTr="00902A75">
        <w:trPr>
          <w:trHeight w:val="148"/>
        </w:trPr>
        <w:tc>
          <w:tcPr>
            <w:tcW w:w="8539" w:type="dxa"/>
          </w:tcPr>
          <w:p w:rsidR="00902A75" w:rsidRDefault="00902A75">
            <w:pPr>
              <w:rPr>
                <w:color w:val="000000"/>
                <w:sz w:val="24"/>
                <w:szCs w:val="24"/>
                <w:lang w:eastAsia="ru-RU"/>
              </w:rPr>
            </w:pPr>
          </w:p>
        </w:tc>
        <w:tc>
          <w:tcPr>
            <w:tcW w:w="709" w:type="dxa"/>
          </w:tcPr>
          <w:p w:rsidR="00902A75" w:rsidRDefault="00902A75">
            <w:pPr>
              <w:rPr>
                <w:color w:val="000000"/>
                <w:sz w:val="24"/>
                <w:szCs w:val="24"/>
                <w:lang w:eastAsia="ru-RU"/>
              </w:rPr>
            </w:pPr>
          </w:p>
        </w:tc>
      </w:tr>
      <w:tr w:rsidR="00902A75" w:rsidTr="00902A75">
        <w:trPr>
          <w:trHeight w:val="850"/>
        </w:trPr>
        <w:tc>
          <w:tcPr>
            <w:tcW w:w="8539" w:type="dxa"/>
            <w:hideMark/>
          </w:tcPr>
          <w:p w:rsidR="00902A75" w:rsidRDefault="00902A75" w:rsidP="00902A75">
            <w:pPr>
              <w:widowControl/>
              <w:numPr>
                <w:ilvl w:val="0"/>
                <w:numId w:val="29"/>
              </w:numPr>
              <w:autoSpaceDE/>
              <w:autoSpaceDN/>
              <w:rPr>
                <w:b/>
                <w:sz w:val="24"/>
                <w:szCs w:val="24"/>
                <w:lang w:eastAsia="ru-RU"/>
              </w:rPr>
            </w:pPr>
            <w:r>
              <w:rPr>
                <w:b/>
                <w:sz w:val="24"/>
                <w:szCs w:val="24"/>
                <w:lang w:eastAsia="ru-RU"/>
              </w:rPr>
              <w:t>ОБЩАЯ ХАРАКТЕРИСТИКА РАБОЧЕЙ ПРОГРАММЫ ПРОФЕССИОНАЛЬНОГО МОДУЛЯ</w:t>
            </w:r>
          </w:p>
        </w:tc>
        <w:tc>
          <w:tcPr>
            <w:tcW w:w="709" w:type="dxa"/>
          </w:tcPr>
          <w:p w:rsidR="00902A75" w:rsidRDefault="00902A75">
            <w:pPr>
              <w:jc w:val="center"/>
              <w:rPr>
                <w:color w:val="000000"/>
                <w:sz w:val="24"/>
                <w:szCs w:val="24"/>
                <w:lang w:eastAsia="ru-RU"/>
              </w:rPr>
            </w:pPr>
          </w:p>
        </w:tc>
      </w:tr>
      <w:tr w:rsidR="00902A75" w:rsidTr="00902A75">
        <w:trPr>
          <w:trHeight w:val="850"/>
        </w:trPr>
        <w:tc>
          <w:tcPr>
            <w:tcW w:w="8539" w:type="dxa"/>
            <w:hideMark/>
          </w:tcPr>
          <w:p w:rsidR="00902A75" w:rsidRDefault="00902A75" w:rsidP="00902A75">
            <w:pPr>
              <w:widowControl/>
              <w:numPr>
                <w:ilvl w:val="0"/>
                <w:numId w:val="29"/>
              </w:numPr>
              <w:autoSpaceDE/>
              <w:autoSpaceDN/>
              <w:ind w:left="743" w:hanging="567"/>
              <w:rPr>
                <w:b/>
                <w:sz w:val="24"/>
                <w:szCs w:val="24"/>
                <w:lang w:eastAsia="ru-RU"/>
              </w:rPr>
            </w:pPr>
            <w:r>
              <w:rPr>
                <w:b/>
                <w:sz w:val="24"/>
                <w:szCs w:val="24"/>
                <w:lang w:eastAsia="ru-RU"/>
              </w:rPr>
              <w:t>СТРУКТУРА И СОДЕРЖАНИЕ</w:t>
            </w:r>
            <w:r>
              <w:rPr>
                <w:b/>
                <w:i/>
                <w:sz w:val="24"/>
                <w:szCs w:val="24"/>
                <w:lang w:eastAsia="ru-RU"/>
              </w:rPr>
              <w:t xml:space="preserve"> </w:t>
            </w:r>
            <w:r>
              <w:rPr>
                <w:b/>
                <w:sz w:val="24"/>
                <w:szCs w:val="24"/>
                <w:lang w:eastAsia="ru-RU"/>
              </w:rPr>
              <w:t>ПРОФЕССИОНАЛЬНОГО МОДУЛЯ</w:t>
            </w:r>
          </w:p>
        </w:tc>
        <w:tc>
          <w:tcPr>
            <w:tcW w:w="709" w:type="dxa"/>
          </w:tcPr>
          <w:p w:rsidR="00902A75" w:rsidRDefault="00902A75">
            <w:pPr>
              <w:jc w:val="center"/>
              <w:rPr>
                <w:color w:val="000000"/>
                <w:sz w:val="24"/>
                <w:szCs w:val="24"/>
                <w:lang w:eastAsia="ru-RU"/>
              </w:rPr>
            </w:pPr>
          </w:p>
        </w:tc>
      </w:tr>
      <w:tr w:rsidR="00902A75" w:rsidTr="00902A75">
        <w:trPr>
          <w:trHeight w:val="850"/>
        </w:trPr>
        <w:tc>
          <w:tcPr>
            <w:tcW w:w="8539" w:type="dxa"/>
            <w:hideMark/>
          </w:tcPr>
          <w:p w:rsidR="00902A75" w:rsidRDefault="00902A75" w:rsidP="00902A75">
            <w:pPr>
              <w:widowControl/>
              <w:numPr>
                <w:ilvl w:val="0"/>
                <w:numId w:val="29"/>
              </w:numPr>
              <w:autoSpaceDE/>
              <w:autoSpaceDN/>
              <w:ind w:left="459" w:hanging="283"/>
              <w:rPr>
                <w:b/>
                <w:sz w:val="24"/>
                <w:szCs w:val="24"/>
                <w:lang w:eastAsia="ru-RU"/>
              </w:rPr>
            </w:pPr>
            <w:r>
              <w:rPr>
                <w:b/>
                <w:sz w:val="24"/>
                <w:szCs w:val="24"/>
                <w:lang w:eastAsia="ru-RU"/>
              </w:rPr>
              <w:t>УСЛОВИЯ РЕАЛИЗАЦИИ ПРОФЕССИОНАЛЬНОГО МОДУЛЯ</w:t>
            </w:r>
          </w:p>
        </w:tc>
        <w:tc>
          <w:tcPr>
            <w:tcW w:w="709" w:type="dxa"/>
          </w:tcPr>
          <w:p w:rsidR="00902A75" w:rsidRDefault="00902A75">
            <w:pPr>
              <w:jc w:val="center"/>
              <w:rPr>
                <w:color w:val="000000"/>
                <w:sz w:val="24"/>
                <w:szCs w:val="24"/>
                <w:lang w:eastAsia="ru-RU"/>
              </w:rPr>
            </w:pPr>
          </w:p>
        </w:tc>
      </w:tr>
      <w:tr w:rsidR="00902A75" w:rsidTr="00902A75">
        <w:trPr>
          <w:trHeight w:val="850"/>
        </w:trPr>
        <w:tc>
          <w:tcPr>
            <w:tcW w:w="8539" w:type="dxa"/>
            <w:hideMark/>
          </w:tcPr>
          <w:p w:rsidR="00902A75" w:rsidRDefault="00902A75" w:rsidP="00902A75">
            <w:pPr>
              <w:widowControl/>
              <w:numPr>
                <w:ilvl w:val="0"/>
                <w:numId w:val="29"/>
              </w:numPr>
              <w:autoSpaceDE/>
              <w:autoSpaceDN/>
              <w:ind w:left="743" w:hanging="567"/>
              <w:rPr>
                <w:b/>
                <w:sz w:val="24"/>
                <w:szCs w:val="24"/>
                <w:lang w:eastAsia="ru-RU"/>
              </w:rPr>
            </w:pPr>
            <w:r>
              <w:rPr>
                <w:b/>
                <w:sz w:val="24"/>
                <w:szCs w:val="24"/>
                <w:lang w:eastAsia="ru-RU"/>
              </w:rPr>
              <w:t>КОНТРОЛЬ И ОЦЕНКА РЕЗУЛЬТАТОВ ОСВОЕНИЯ ПРОФЕССИОНАЛЬНОГО МОДУЛЯ</w:t>
            </w:r>
          </w:p>
        </w:tc>
        <w:tc>
          <w:tcPr>
            <w:tcW w:w="709" w:type="dxa"/>
          </w:tcPr>
          <w:p w:rsidR="00902A75" w:rsidRDefault="00902A75">
            <w:pPr>
              <w:jc w:val="center"/>
              <w:rPr>
                <w:color w:val="000000"/>
                <w:sz w:val="24"/>
                <w:szCs w:val="24"/>
                <w:lang w:eastAsia="ru-RU"/>
              </w:rPr>
            </w:pPr>
          </w:p>
        </w:tc>
      </w:tr>
    </w:tbl>
    <w:p w:rsidR="007E3D66" w:rsidRDefault="007E3D66" w:rsidP="007E3D66">
      <w:pPr>
        <w:spacing w:line="276" w:lineRule="auto"/>
        <w:rPr>
          <w:sz w:val="24"/>
        </w:rPr>
        <w:sectPr w:rsidR="007E3D66" w:rsidSect="002D0EAC">
          <w:headerReference w:type="default" r:id="rId21"/>
          <w:footerReference w:type="default" r:id="rId22"/>
          <w:pgSz w:w="11910" w:h="16850"/>
          <w:pgMar w:top="1120" w:right="740" w:bottom="1843" w:left="1420" w:header="744" w:footer="1134" w:gutter="0"/>
          <w:cols w:space="720"/>
          <w:docGrid w:linePitch="299"/>
        </w:sectPr>
      </w:pPr>
    </w:p>
    <w:p w:rsidR="007E3D66" w:rsidRDefault="007E3D66" w:rsidP="007E3D66">
      <w:pPr>
        <w:pStyle w:val="3"/>
        <w:tabs>
          <w:tab w:val="left" w:pos="729"/>
        </w:tabs>
        <w:ind w:left="0" w:firstLine="731"/>
        <w:jc w:val="center"/>
      </w:pPr>
      <w:r>
        <w:lastRenderedPageBreak/>
        <w:t>1. ОБЩАЯ</w:t>
      </w:r>
      <w:r>
        <w:rPr>
          <w:spacing w:val="-5"/>
        </w:rPr>
        <w:t xml:space="preserve"> </w:t>
      </w:r>
      <w:r>
        <w:t>ХАРАКТЕРИСТИКА</w:t>
      </w:r>
      <w:r>
        <w:rPr>
          <w:spacing w:val="-5"/>
        </w:rPr>
        <w:t xml:space="preserve"> </w:t>
      </w:r>
      <w:r>
        <w:t>ПРИМЕРНОЙ</w:t>
      </w:r>
      <w:r>
        <w:rPr>
          <w:spacing w:val="-4"/>
        </w:rPr>
        <w:t xml:space="preserve"> </w:t>
      </w:r>
      <w:r>
        <w:t>РАБОЧЕЙ</w:t>
      </w:r>
      <w:r>
        <w:rPr>
          <w:spacing w:val="-4"/>
        </w:rPr>
        <w:t xml:space="preserve"> </w:t>
      </w:r>
      <w:r>
        <w:t>ПРОГРАММЫ</w:t>
      </w:r>
      <w:r>
        <w:rPr>
          <w:spacing w:val="-4"/>
        </w:rPr>
        <w:t xml:space="preserve"> </w:t>
      </w:r>
      <w:r>
        <w:t>ПРОФЕССИОНАЛЬНОГО</w:t>
      </w:r>
      <w:r>
        <w:rPr>
          <w:spacing w:val="-1"/>
        </w:rPr>
        <w:t xml:space="preserve"> </w:t>
      </w:r>
      <w:r>
        <w:t>МОДУЛЯ</w:t>
      </w:r>
    </w:p>
    <w:p w:rsidR="007E3D66" w:rsidRPr="00FB19DC" w:rsidRDefault="007E3D66" w:rsidP="007E3D66">
      <w:pPr>
        <w:ind w:firstLine="731"/>
        <w:jc w:val="center"/>
        <w:rPr>
          <w:b/>
          <w:sz w:val="28"/>
          <w:szCs w:val="28"/>
        </w:rPr>
      </w:pPr>
      <w:r>
        <w:rPr>
          <w:b/>
          <w:sz w:val="24"/>
        </w:rPr>
        <w:t xml:space="preserve">ПМ.02 </w:t>
      </w:r>
      <w:r>
        <w:rPr>
          <w:b/>
          <w:sz w:val="28"/>
          <w:szCs w:val="28"/>
        </w:rPr>
        <w:t xml:space="preserve">Сборка и клепка </w:t>
      </w:r>
      <w:r w:rsidRPr="00FB19DC">
        <w:rPr>
          <w:b/>
          <w:sz w:val="28"/>
          <w:szCs w:val="28"/>
        </w:rPr>
        <w:t>узлов</w:t>
      </w:r>
      <w:r>
        <w:rPr>
          <w:b/>
          <w:sz w:val="28"/>
          <w:szCs w:val="28"/>
        </w:rPr>
        <w:t>, агрегатов и силовых конструкций</w:t>
      </w:r>
      <w:r w:rsidRPr="00FB19DC">
        <w:rPr>
          <w:b/>
          <w:sz w:val="28"/>
          <w:szCs w:val="28"/>
        </w:rPr>
        <w:t xml:space="preserve"> летательных</w:t>
      </w:r>
      <w:r w:rsidRPr="00FB19DC">
        <w:rPr>
          <w:b/>
          <w:spacing w:val="-57"/>
          <w:sz w:val="28"/>
          <w:szCs w:val="28"/>
        </w:rPr>
        <w:t xml:space="preserve"> </w:t>
      </w:r>
      <w:r w:rsidRPr="00FB19DC">
        <w:rPr>
          <w:b/>
          <w:sz w:val="28"/>
          <w:szCs w:val="28"/>
        </w:rPr>
        <w:t>аппаратов</w:t>
      </w:r>
    </w:p>
    <w:p w:rsidR="00BA12D3" w:rsidRDefault="00BA12D3" w:rsidP="00BA12D3">
      <w:pPr>
        <w:pStyle w:val="3"/>
        <w:tabs>
          <w:tab w:val="left" w:pos="1276"/>
        </w:tabs>
        <w:ind w:left="0"/>
        <w:rPr>
          <w:bCs w:val="0"/>
          <w:szCs w:val="22"/>
        </w:rPr>
      </w:pPr>
    </w:p>
    <w:p w:rsidR="007E3D66" w:rsidRPr="00BA12D3" w:rsidRDefault="00BA12D3" w:rsidP="00BA12D3">
      <w:pPr>
        <w:pStyle w:val="3"/>
        <w:tabs>
          <w:tab w:val="left" w:pos="1276"/>
        </w:tabs>
        <w:ind w:left="0"/>
      </w:pPr>
      <w:r>
        <w:rPr>
          <w:bCs w:val="0"/>
          <w:szCs w:val="22"/>
        </w:rPr>
        <w:t xml:space="preserve">1.1 </w:t>
      </w:r>
      <w:r w:rsidR="007E3D66">
        <w:t>Цель</w:t>
      </w:r>
      <w:r w:rsidR="007E3D66">
        <w:rPr>
          <w:spacing w:val="-3"/>
        </w:rPr>
        <w:t xml:space="preserve"> </w:t>
      </w:r>
      <w:r w:rsidR="007E3D66">
        <w:t>и</w:t>
      </w:r>
      <w:r w:rsidR="007E3D66">
        <w:rPr>
          <w:spacing w:val="-2"/>
        </w:rPr>
        <w:t xml:space="preserve"> </w:t>
      </w:r>
      <w:r w:rsidR="007E3D66">
        <w:t>планируемые</w:t>
      </w:r>
      <w:r w:rsidR="007E3D66">
        <w:rPr>
          <w:spacing w:val="-4"/>
        </w:rPr>
        <w:t xml:space="preserve"> </w:t>
      </w:r>
      <w:r w:rsidR="007E3D66">
        <w:t>результаты</w:t>
      </w:r>
      <w:r w:rsidR="007E3D66">
        <w:rPr>
          <w:spacing w:val="-3"/>
        </w:rPr>
        <w:t xml:space="preserve"> </w:t>
      </w:r>
      <w:r w:rsidR="007E3D66">
        <w:t>освоения</w:t>
      </w:r>
      <w:r w:rsidR="007E3D66">
        <w:rPr>
          <w:spacing w:val="-2"/>
        </w:rPr>
        <w:t xml:space="preserve"> </w:t>
      </w:r>
      <w:r w:rsidR="007E3D66">
        <w:t>профессионального</w:t>
      </w:r>
      <w:r w:rsidR="007E3D66">
        <w:rPr>
          <w:spacing w:val="-2"/>
        </w:rPr>
        <w:t xml:space="preserve"> </w:t>
      </w:r>
      <w:r w:rsidR="007E3D66">
        <w:t>модуля</w:t>
      </w:r>
    </w:p>
    <w:p w:rsidR="007E3D66" w:rsidRDefault="007E3D66" w:rsidP="009B2A53">
      <w:pPr>
        <w:pStyle w:val="a3"/>
        <w:ind w:right="106" w:firstLine="707"/>
        <w:jc w:val="both"/>
      </w:pPr>
      <w:r w:rsidRPr="009B2A53">
        <w:t>В результате изучения профессионального модуля обучающихся должен освоить</w:t>
      </w:r>
      <w:r w:rsidRPr="009B2A53">
        <w:rPr>
          <w:spacing w:val="1"/>
        </w:rPr>
        <w:t xml:space="preserve"> </w:t>
      </w:r>
      <w:r w:rsidRPr="009B2A53">
        <w:rPr>
          <w:spacing w:val="-1"/>
        </w:rPr>
        <w:t>основной</w:t>
      </w:r>
      <w:r w:rsidRPr="009B2A53">
        <w:rPr>
          <w:spacing w:val="-14"/>
        </w:rPr>
        <w:t xml:space="preserve"> </w:t>
      </w:r>
      <w:r w:rsidRPr="009B2A53">
        <w:rPr>
          <w:spacing w:val="-1"/>
        </w:rPr>
        <w:t>вид</w:t>
      </w:r>
      <w:r w:rsidRPr="009B2A53">
        <w:rPr>
          <w:spacing w:val="-15"/>
        </w:rPr>
        <w:t xml:space="preserve"> </w:t>
      </w:r>
      <w:r w:rsidRPr="009B2A53">
        <w:rPr>
          <w:spacing w:val="-1"/>
        </w:rPr>
        <w:t>деятельности</w:t>
      </w:r>
      <w:r w:rsidRPr="009B2A53">
        <w:rPr>
          <w:spacing w:val="-12"/>
        </w:rPr>
        <w:t xml:space="preserve"> </w:t>
      </w:r>
      <w:r w:rsidRPr="009B2A53">
        <w:rPr>
          <w:spacing w:val="-1"/>
        </w:rPr>
        <w:t>ВПД02</w:t>
      </w:r>
      <w:r w:rsidR="009B2A53" w:rsidRPr="009B2A53">
        <w:rPr>
          <w:b/>
        </w:rPr>
        <w:t xml:space="preserve"> Сборка и клепка узлов, агрегатов и силовых конструкций летательных</w:t>
      </w:r>
      <w:r w:rsidR="009B2A53" w:rsidRPr="009B2A53">
        <w:rPr>
          <w:b/>
          <w:spacing w:val="-57"/>
        </w:rPr>
        <w:t xml:space="preserve"> </w:t>
      </w:r>
      <w:r w:rsidR="009B2A53" w:rsidRPr="009B2A53">
        <w:rPr>
          <w:b/>
        </w:rPr>
        <w:t>аппаратов</w:t>
      </w:r>
      <w:r w:rsidR="009B2A53" w:rsidRPr="009B2A53">
        <w:t xml:space="preserve"> </w:t>
      </w:r>
      <w:r w:rsidRPr="009B2A53">
        <w:t xml:space="preserve">и </w:t>
      </w:r>
      <w:proofErr w:type="gramStart"/>
      <w:r w:rsidRPr="009B2A53">
        <w:t>соответствующие ему общие компетенции</w:t>
      </w:r>
      <w:proofErr w:type="gramEnd"/>
      <w:r w:rsidRPr="009B2A53">
        <w:t xml:space="preserve"> и профессиональные</w:t>
      </w:r>
      <w:r w:rsidRPr="009B2A53">
        <w:rPr>
          <w:spacing w:val="1"/>
        </w:rPr>
        <w:t xml:space="preserve"> </w:t>
      </w:r>
      <w:r w:rsidRPr="009B2A53">
        <w:t>компетенции</w:t>
      </w:r>
      <w:r>
        <w:t>:</w:t>
      </w:r>
    </w:p>
    <w:p w:rsidR="007E3D66" w:rsidRPr="00072BCB" w:rsidRDefault="007E3D66" w:rsidP="004D1D1B">
      <w:pPr>
        <w:pStyle w:val="a5"/>
        <w:numPr>
          <w:ilvl w:val="3"/>
          <w:numId w:val="14"/>
        </w:numPr>
        <w:tabs>
          <w:tab w:val="left" w:pos="1449"/>
        </w:tabs>
        <w:spacing w:before="1" w:after="8"/>
        <w:ind w:left="1448" w:hanging="601"/>
        <w:jc w:val="left"/>
        <w:rPr>
          <w:b/>
          <w:sz w:val="24"/>
        </w:rPr>
      </w:pPr>
      <w:r w:rsidRPr="00072BCB">
        <w:rPr>
          <w:b/>
          <w:sz w:val="24"/>
        </w:rPr>
        <w:t>Перечень</w:t>
      </w:r>
      <w:r w:rsidRPr="00072BCB">
        <w:rPr>
          <w:b/>
          <w:spacing w:val="-4"/>
          <w:sz w:val="24"/>
        </w:rPr>
        <w:t xml:space="preserve"> </w:t>
      </w:r>
      <w:r w:rsidRPr="00072BCB">
        <w:rPr>
          <w:b/>
          <w:sz w:val="24"/>
        </w:rPr>
        <w:t>общих</w:t>
      </w:r>
      <w:r w:rsidRPr="00072BCB">
        <w:rPr>
          <w:b/>
          <w:spacing w:val="-3"/>
          <w:sz w:val="24"/>
        </w:rPr>
        <w:t xml:space="preserve"> </w:t>
      </w:r>
      <w:r w:rsidRPr="00072BCB">
        <w:rPr>
          <w:b/>
          <w:sz w:val="24"/>
        </w:rPr>
        <w:t>компетенций</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8222"/>
      </w:tblGrid>
      <w:tr w:rsidR="007E3D66" w:rsidTr="009B2A53">
        <w:trPr>
          <w:trHeight w:val="316"/>
        </w:trPr>
        <w:tc>
          <w:tcPr>
            <w:tcW w:w="1134" w:type="dxa"/>
          </w:tcPr>
          <w:p w:rsidR="007E3D66" w:rsidRDefault="007E3D66" w:rsidP="009B2A53">
            <w:pPr>
              <w:pStyle w:val="TableParagraph"/>
              <w:ind w:left="108"/>
              <w:rPr>
                <w:b/>
                <w:sz w:val="24"/>
              </w:rPr>
            </w:pPr>
            <w:proofErr w:type="spellStart"/>
            <w:r>
              <w:rPr>
                <w:b/>
                <w:sz w:val="24"/>
              </w:rPr>
              <w:t>Код</w:t>
            </w:r>
            <w:proofErr w:type="spellEnd"/>
          </w:p>
        </w:tc>
        <w:tc>
          <w:tcPr>
            <w:tcW w:w="8222" w:type="dxa"/>
          </w:tcPr>
          <w:p w:rsidR="007E3D66" w:rsidRDefault="007E3D66" w:rsidP="009B2A53">
            <w:pPr>
              <w:pStyle w:val="TableParagraph"/>
              <w:ind w:left="108"/>
              <w:rPr>
                <w:b/>
                <w:sz w:val="24"/>
              </w:rPr>
            </w:pPr>
            <w:proofErr w:type="spellStart"/>
            <w:r>
              <w:rPr>
                <w:b/>
                <w:sz w:val="24"/>
              </w:rPr>
              <w:t>Наименование</w:t>
            </w:r>
            <w:proofErr w:type="spellEnd"/>
            <w:r>
              <w:rPr>
                <w:b/>
                <w:spacing w:val="-4"/>
                <w:sz w:val="24"/>
              </w:rPr>
              <w:t xml:space="preserve"> </w:t>
            </w:r>
            <w:proofErr w:type="spellStart"/>
            <w:r>
              <w:rPr>
                <w:b/>
                <w:sz w:val="24"/>
              </w:rPr>
              <w:t>общих</w:t>
            </w:r>
            <w:proofErr w:type="spellEnd"/>
            <w:r>
              <w:rPr>
                <w:b/>
                <w:spacing w:val="-3"/>
                <w:sz w:val="24"/>
              </w:rPr>
              <w:t xml:space="preserve"> </w:t>
            </w:r>
            <w:proofErr w:type="spellStart"/>
            <w:r>
              <w:rPr>
                <w:b/>
                <w:sz w:val="24"/>
              </w:rPr>
              <w:t>компетенций</w:t>
            </w:r>
            <w:proofErr w:type="spellEnd"/>
          </w:p>
        </w:tc>
      </w:tr>
      <w:tr w:rsidR="007E3D66" w:rsidTr="009B2A53">
        <w:trPr>
          <w:trHeight w:val="527"/>
        </w:trPr>
        <w:tc>
          <w:tcPr>
            <w:tcW w:w="1134" w:type="dxa"/>
          </w:tcPr>
          <w:p w:rsidR="007E3D66" w:rsidRDefault="007E3D66" w:rsidP="00BA12D3">
            <w:pPr>
              <w:pStyle w:val="TableParagraph"/>
              <w:ind w:left="108"/>
              <w:rPr>
                <w:sz w:val="24"/>
              </w:rPr>
            </w:pPr>
            <w:r>
              <w:rPr>
                <w:sz w:val="24"/>
              </w:rPr>
              <w:t>ОК</w:t>
            </w:r>
            <w:r>
              <w:rPr>
                <w:spacing w:val="-2"/>
                <w:sz w:val="24"/>
              </w:rPr>
              <w:t xml:space="preserve"> </w:t>
            </w:r>
            <w:r>
              <w:rPr>
                <w:sz w:val="24"/>
              </w:rPr>
              <w:t>01.</w:t>
            </w:r>
          </w:p>
        </w:tc>
        <w:tc>
          <w:tcPr>
            <w:tcW w:w="8222" w:type="dxa"/>
          </w:tcPr>
          <w:p w:rsidR="007E3D66" w:rsidRPr="00072BCB" w:rsidRDefault="007E3D66" w:rsidP="00BA12D3">
            <w:pPr>
              <w:pStyle w:val="TableParagraph"/>
              <w:ind w:left="108"/>
              <w:jc w:val="both"/>
              <w:rPr>
                <w:sz w:val="24"/>
                <w:lang w:val="ru-RU"/>
              </w:rPr>
            </w:pPr>
            <w:r w:rsidRPr="00C432C2">
              <w:rPr>
                <w:sz w:val="24"/>
                <w:lang w:val="ru-RU"/>
              </w:rPr>
              <w:t>Выбирать</w:t>
            </w:r>
            <w:r w:rsidRPr="00C432C2">
              <w:rPr>
                <w:spacing w:val="-2"/>
                <w:sz w:val="24"/>
                <w:lang w:val="ru-RU"/>
              </w:rPr>
              <w:t xml:space="preserve"> </w:t>
            </w:r>
            <w:r w:rsidRPr="00C432C2">
              <w:rPr>
                <w:sz w:val="24"/>
                <w:lang w:val="ru-RU"/>
              </w:rPr>
              <w:t>способы</w:t>
            </w:r>
            <w:r w:rsidRPr="00C432C2">
              <w:rPr>
                <w:spacing w:val="-3"/>
                <w:sz w:val="24"/>
                <w:lang w:val="ru-RU"/>
              </w:rPr>
              <w:t xml:space="preserve"> </w:t>
            </w:r>
            <w:r w:rsidRPr="00C432C2">
              <w:rPr>
                <w:sz w:val="24"/>
                <w:lang w:val="ru-RU"/>
              </w:rPr>
              <w:t>решения</w:t>
            </w:r>
            <w:r w:rsidRPr="00C432C2">
              <w:rPr>
                <w:spacing w:val="-3"/>
                <w:sz w:val="24"/>
                <w:lang w:val="ru-RU"/>
              </w:rPr>
              <w:t xml:space="preserve"> </w:t>
            </w:r>
            <w:r w:rsidRPr="00C432C2">
              <w:rPr>
                <w:sz w:val="24"/>
                <w:lang w:val="ru-RU"/>
              </w:rPr>
              <w:t>задач</w:t>
            </w:r>
            <w:r w:rsidRPr="00C432C2">
              <w:rPr>
                <w:spacing w:val="-3"/>
                <w:sz w:val="24"/>
                <w:lang w:val="ru-RU"/>
              </w:rPr>
              <w:t xml:space="preserve"> </w:t>
            </w:r>
            <w:r w:rsidRPr="00C432C2">
              <w:rPr>
                <w:sz w:val="24"/>
                <w:lang w:val="ru-RU"/>
              </w:rPr>
              <w:t>профессиональной</w:t>
            </w:r>
            <w:r w:rsidRPr="00C432C2">
              <w:rPr>
                <w:spacing w:val="-3"/>
                <w:sz w:val="24"/>
                <w:lang w:val="ru-RU"/>
              </w:rPr>
              <w:t xml:space="preserve"> </w:t>
            </w:r>
            <w:r w:rsidRPr="00C432C2">
              <w:rPr>
                <w:sz w:val="24"/>
                <w:lang w:val="ru-RU"/>
              </w:rPr>
              <w:t>деятельности</w:t>
            </w:r>
            <w:r w:rsidRPr="00C432C2">
              <w:rPr>
                <w:spacing w:val="-4"/>
                <w:sz w:val="24"/>
                <w:lang w:val="ru-RU"/>
              </w:rPr>
              <w:t xml:space="preserve"> </w:t>
            </w:r>
            <w:r>
              <w:rPr>
                <w:sz w:val="24"/>
                <w:lang w:val="ru-RU"/>
              </w:rPr>
              <w:t>приме</w:t>
            </w:r>
            <w:r w:rsidRPr="00072BCB">
              <w:rPr>
                <w:sz w:val="24"/>
                <w:lang w:val="ru-RU"/>
              </w:rPr>
              <w:t>нительно</w:t>
            </w:r>
            <w:r w:rsidRPr="00072BCB">
              <w:rPr>
                <w:spacing w:val="-2"/>
                <w:sz w:val="24"/>
                <w:lang w:val="ru-RU"/>
              </w:rPr>
              <w:t xml:space="preserve"> </w:t>
            </w:r>
            <w:r w:rsidRPr="00072BCB">
              <w:rPr>
                <w:sz w:val="24"/>
                <w:lang w:val="ru-RU"/>
              </w:rPr>
              <w:t>к</w:t>
            </w:r>
            <w:r w:rsidRPr="00072BCB">
              <w:rPr>
                <w:spacing w:val="-2"/>
                <w:sz w:val="24"/>
                <w:lang w:val="ru-RU"/>
              </w:rPr>
              <w:t xml:space="preserve"> </w:t>
            </w:r>
            <w:r w:rsidRPr="00072BCB">
              <w:rPr>
                <w:sz w:val="24"/>
                <w:lang w:val="ru-RU"/>
              </w:rPr>
              <w:t>различным</w:t>
            </w:r>
            <w:r w:rsidRPr="00072BCB">
              <w:rPr>
                <w:spacing w:val="-6"/>
                <w:sz w:val="24"/>
                <w:lang w:val="ru-RU"/>
              </w:rPr>
              <w:t xml:space="preserve"> </w:t>
            </w:r>
            <w:r w:rsidRPr="00072BCB">
              <w:rPr>
                <w:sz w:val="24"/>
                <w:lang w:val="ru-RU"/>
              </w:rPr>
              <w:t>контекстам.</w:t>
            </w:r>
          </w:p>
        </w:tc>
      </w:tr>
      <w:tr w:rsidR="007E3D66" w:rsidTr="009B2A53">
        <w:trPr>
          <w:trHeight w:val="805"/>
        </w:trPr>
        <w:tc>
          <w:tcPr>
            <w:tcW w:w="1134" w:type="dxa"/>
          </w:tcPr>
          <w:p w:rsidR="007E3D66" w:rsidRDefault="007E3D66" w:rsidP="00BA12D3">
            <w:pPr>
              <w:pStyle w:val="TableParagraph"/>
              <w:ind w:left="108"/>
              <w:rPr>
                <w:sz w:val="24"/>
              </w:rPr>
            </w:pPr>
            <w:r>
              <w:rPr>
                <w:sz w:val="24"/>
              </w:rPr>
              <w:t>ОК</w:t>
            </w:r>
            <w:r>
              <w:rPr>
                <w:spacing w:val="-1"/>
                <w:sz w:val="24"/>
              </w:rPr>
              <w:t xml:space="preserve"> </w:t>
            </w:r>
            <w:r>
              <w:rPr>
                <w:sz w:val="24"/>
              </w:rPr>
              <w:t>02.</w:t>
            </w:r>
          </w:p>
        </w:tc>
        <w:tc>
          <w:tcPr>
            <w:tcW w:w="8222" w:type="dxa"/>
          </w:tcPr>
          <w:p w:rsidR="007E3D66" w:rsidRPr="00C432C2" w:rsidRDefault="007E3D66" w:rsidP="00BA12D3">
            <w:pPr>
              <w:pStyle w:val="TableParagraph"/>
              <w:ind w:left="108"/>
              <w:jc w:val="both"/>
              <w:rPr>
                <w:sz w:val="24"/>
                <w:lang w:val="ru-RU"/>
              </w:rPr>
            </w:pPr>
            <w:r w:rsidRPr="00C432C2">
              <w:rPr>
                <w:sz w:val="24"/>
                <w:lang w:val="ru-RU"/>
              </w:rPr>
              <w:t>Использовать</w:t>
            </w:r>
            <w:r w:rsidRPr="00C432C2">
              <w:rPr>
                <w:spacing w:val="-2"/>
                <w:sz w:val="24"/>
                <w:lang w:val="ru-RU"/>
              </w:rPr>
              <w:t xml:space="preserve"> </w:t>
            </w:r>
            <w:r w:rsidRPr="00C432C2">
              <w:rPr>
                <w:sz w:val="24"/>
                <w:lang w:val="ru-RU"/>
              </w:rPr>
              <w:t>современные</w:t>
            </w:r>
            <w:r w:rsidRPr="00C432C2">
              <w:rPr>
                <w:spacing w:val="-4"/>
                <w:sz w:val="24"/>
                <w:lang w:val="ru-RU"/>
              </w:rPr>
              <w:t xml:space="preserve"> </w:t>
            </w:r>
            <w:r w:rsidRPr="00C432C2">
              <w:rPr>
                <w:sz w:val="24"/>
                <w:lang w:val="ru-RU"/>
              </w:rPr>
              <w:t>средства</w:t>
            </w:r>
            <w:r w:rsidRPr="00C432C2">
              <w:rPr>
                <w:spacing w:val="-3"/>
                <w:sz w:val="24"/>
                <w:lang w:val="ru-RU"/>
              </w:rPr>
              <w:t xml:space="preserve"> </w:t>
            </w:r>
            <w:r w:rsidRPr="00C432C2">
              <w:rPr>
                <w:sz w:val="24"/>
                <w:lang w:val="ru-RU"/>
              </w:rPr>
              <w:t>поиска,</w:t>
            </w:r>
            <w:r w:rsidRPr="00C432C2">
              <w:rPr>
                <w:spacing w:val="-3"/>
                <w:sz w:val="24"/>
                <w:lang w:val="ru-RU"/>
              </w:rPr>
              <w:t xml:space="preserve"> </w:t>
            </w:r>
            <w:r w:rsidRPr="00C432C2">
              <w:rPr>
                <w:sz w:val="24"/>
                <w:lang w:val="ru-RU"/>
              </w:rPr>
              <w:t>анализа</w:t>
            </w:r>
            <w:r w:rsidRPr="00C432C2">
              <w:rPr>
                <w:spacing w:val="-3"/>
                <w:sz w:val="24"/>
                <w:lang w:val="ru-RU"/>
              </w:rPr>
              <w:t xml:space="preserve"> </w:t>
            </w:r>
            <w:r w:rsidRPr="00C432C2">
              <w:rPr>
                <w:sz w:val="24"/>
                <w:lang w:val="ru-RU"/>
              </w:rPr>
              <w:t>и</w:t>
            </w:r>
            <w:r w:rsidRPr="00C432C2">
              <w:rPr>
                <w:spacing w:val="-4"/>
                <w:sz w:val="24"/>
                <w:lang w:val="ru-RU"/>
              </w:rPr>
              <w:t xml:space="preserve"> </w:t>
            </w:r>
            <w:r w:rsidRPr="00C432C2">
              <w:rPr>
                <w:sz w:val="24"/>
                <w:lang w:val="ru-RU"/>
              </w:rPr>
              <w:t>интерпретации</w:t>
            </w:r>
            <w:r w:rsidRPr="00C432C2">
              <w:rPr>
                <w:spacing w:val="-2"/>
                <w:sz w:val="24"/>
                <w:lang w:val="ru-RU"/>
              </w:rPr>
              <w:t xml:space="preserve"> </w:t>
            </w:r>
            <w:r w:rsidR="009B2A53">
              <w:rPr>
                <w:sz w:val="24"/>
                <w:lang w:val="ru-RU"/>
              </w:rPr>
              <w:t>ин</w:t>
            </w:r>
            <w:r w:rsidRPr="00C432C2">
              <w:rPr>
                <w:sz w:val="24"/>
                <w:lang w:val="ru-RU"/>
              </w:rPr>
              <w:t>формации,</w:t>
            </w:r>
            <w:r w:rsidRPr="00C432C2">
              <w:rPr>
                <w:spacing w:val="-3"/>
                <w:sz w:val="24"/>
                <w:lang w:val="ru-RU"/>
              </w:rPr>
              <w:t xml:space="preserve"> </w:t>
            </w:r>
            <w:r w:rsidRPr="00C432C2">
              <w:rPr>
                <w:sz w:val="24"/>
                <w:lang w:val="ru-RU"/>
              </w:rPr>
              <w:t>и</w:t>
            </w:r>
            <w:r w:rsidRPr="00C432C2">
              <w:rPr>
                <w:spacing w:val="-4"/>
                <w:sz w:val="24"/>
                <w:lang w:val="ru-RU"/>
              </w:rPr>
              <w:t xml:space="preserve"> </w:t>
            </w:r>
            <w:r w:rsidRPr="00C432C2">
              <w:rPr>
                <w:sz w:val="24"/>
                <w:lang w:val="ru-RU"/>
              </w:rPr>
              <w:t>информационные</w:t>
            </w:r>
            <w:r w:rsidRPr="00C432C2">
              <w:rPr>
                <w:spacing w:val="-5"/>
                <w:sz w:val="24"/>
                <w:lang w:val="ru-RU"/>
              </w:rPr>
              <w:t xml:space="preserve"> </w:t>
            </w:r>
            <w:r w:rsidRPr="00C432C2">
              <w:rPr>
                <w:sz w:val="24"/>
                <w:lang w:val="ru-RU"/>
              </w:rPr>
              <w:t>технологии</w:t>
            </w:r>
            <w:r w:rsidRPr="00C432C2">
              <w:rPr>
                <w:spacing w:val="-2"/>
                <w:sz w:val="24"/>
                <w:lang w:val="ru-RU"/>
              </w:rPr>
              <w:t xml:space="preserve"> </w:t>
            </w:r>
            <w:r w:rsidRPr="00C432C2">
              <w:rPr>
                <w:sz w:val="24"/>
                <w:lang w:val="ru-RU"/>
              </w:rPr>
              <w:t>для</w:t>
            </w:r>
            <w:r w:rsidRPr="00C432C2">
              <w:rPr>
                <w:spacing w:val="-5"/>
                <w:sz w:val="24"/>
                <w:lang w:val="ru-RU"/>
              </w:rPr>
              <w:t xml:space="preserve"> </w:t>
            </w:r>
            <w:r w:rsidRPr="00C432C2">
              <w:rPr>
                <w:sz w:val="24"/>
                <w:lang w:val="ru-RU"/>
              </w:rPr>
              <w:t>выполнения</w:t>
            </w:r>
            <w:r w:rsidRPr="00C432C2">
              <w:rPr>
                <w:spacing w:val="-5"/>
                <w:sz w:val="24"/>
                <w:lang w:val="ru-RU"/>
              </w:rPr>
              <w:t xml:space="preserve"> </w:t>
            </w:r>
            <w:r w:rsidRPr="00C432C2">
              <w:rPr>
                <w:sz w:val="24"/>
                <w:lang w:val="ru-RU"/>
              </w:rPr>
              <w:t>задач</w:t>
            </w:r>
            <w:r w:rsidRPr="00C432C2">
              <w:rPr>
                <w:spacing w:val="-3"/>
                <w:sz w:val="24"/>
                <w:lang w:val="ru-RU"/>
              </w:rPr>
              <w:t xml:space="preserve"> </w:t>
            </w:r>
            <w:r>
              <w:rPr>
                <w:sz w:val="24"/>
                <w:lang w:val="ru-RU"/>
              </w:rPr>
              <w:t>професси</w:t>
            </w:r>
            <w:r w:rsidRPr="00C432C2">
              <w:rPr>
                <w:sz w:val="24"/>
                <w:lang w:val="ru-RU"/>
              </w:rPr>
              <w:t>ональной</w:t>
            </w:r>
            <w:r w:rsidRPr="00C432C2">
              <w:rPr>
                <w:spacing w:val="-1"/>
                <w:sz w:val="24"/>
                <w:lang w:val="ru-RU"/>
              </w:rPr>
              <w:t xml:space="preserve"> </w:t>
            </w:r>
            <w:r w:rsidRPr="00C432C2">
              <w:rPr>
                <w:sz w:val="24"/>
                <w:lang w:val="ru-RU"/>
              </w:rPr>
              <w:t>деятельности.</w:t>
            </w:r>
          </w:p>
        </w:tc>
      </w:tr>
      <w:tr w:rsidR="007E3D66" w:rsidTr="009B2A53">
        <w:trPr>
          <w:trHeight w:val="1100"/>
        </w:trPr>
        <w:tc>
          <w:tcPr>
            <w:tcW w:w="1134" w:type="dxa"/>
          </w:tcPr>
          <w:p w:rsidR="007E3D66" w:rsidRDefault="007E3D66" w:rsidP="00BA12D3">
            <w:pPr>
              <w:pStyle w:val="TableParagraph"/>
              <w:ind w:left="108"/>
              <w:rPr>
                <w:sz w:val="24"/>
              </w:rPr>
            </w:pPr>
            <w:r>
              <w:rPr>
                <w:sz w:val="24"/>
              </w:rPr>
              <w:t>ОК</w:t>
            </w:r>
            <w:r>
              <w:rPr>
                <w:spacing w:val="-2"/>
                <w:sz w:val="24"/>
              </w:rPr>
              <w:t xml:space="preserve"> </w:t>
            </w:r>
            <w:r>
              <w:rPr>
                <w:sz w:val="24"/>
              </w:rPr>
              <w:t>03.</w:t>
            </w:r>
          </w:p>
        </w:tc>
        <w:tc>
          <w:tcPr>
            <w:tcW w:w="8222" w:type="dxa"/>
          </w:tcPr>
          <w:p w:rsidR="007E3D66" w:rsidRPr="00902A75" w:rsidRDefault="007E3D66" w:rsidP="00902A75">
            <w:pPr>
              <w:pStyle w:val="TableParagraph"/>
              <w:ind w:left="108"/>
              <w:jc w:val="both"/>
              <w:rPr>
                <w:sz w:val="24"/>
                <w:lang w:val="ru-RU"/>
              </w:rPr>
            </w:pPr>
            <w:r w:rsidRPr="00C432C2">
              <w:rPr>
                <w:sz w:val="24"/>
                <w:lang w:val="ru-RU"/>
              </w:rPr>
              <w:t>Планировать</w:t>
            </w:r>
            <w:r w:rsidRPr="00C432C2">
              <w:rPr>
                <w:spacing w:val="-4"/>
                <w:sz w:val="24"/>
                <w:lang w:val="ru-RU"/>
              </w:rPr>
              <w:t xml:space="preserve"> </w:t>
            </w:r>
            <w:r w:rsidRPr="00C432C2">
              <w:rPr>
                <w:sz w:val="24"/>
                <w:lang w:val="ru-RU"/>
              </w:rPr>
              <w:t>и</w:t>
            </w:r>
            <w:r w:rsidRPr="00C432C2">
              <w:rPr>
                <w:spacing w:val="-4"/>
                <w:sz w:val="24"/>
                <w:lang w:val="ru-RU"/>
              </w:rPr>
              <w:t xml:space="preserve"> </w:t>
            </w:r>
            <w:r w:rsidRPr="00C432C2">
              <w:rPr>
                <w:sz w:val="24"/>
                <w:lang w:val="ru-RU"/>
              </w:rPr>
              <w:t>реализовывать</w:t>
            </w:r>
            <w:r w:rsidRPr="00C432C2">
              <w:rPr>
                <w:spacing w:val="-3"/>
                <w:sz w:val="24"/>
                <w:lang w:val="ru-RU"/>
              </w:rPr>
              <w:t xml:space="preserve"> </w:t>
            </w:r>
            <w:r w:rsidRPr="00C432C2">
              <w:rPr>
                <w:sz w:val="24"/>
                <w:lang w:val="ru-RU"/>
              </w:rPr>
              <w:t>собственное</w:t>
            </w:r>
            <w:r w:rsidRPr="00C432C2">
              <w:rPr>
                <w:spacing w:val="-5"/>
                <w:sz w:val="24"/>
                <w:lang w:val="ru-RU"/>
              </w:rPr>
              <w:t xml:space="preserve"> </w:t>
            </w:r>
            <w:r w:rsidRPr="00C432C2">
              <w:rPr>
                <w:sz w:val="24"/>
                <w:lang w:val="ru-RU"/>
              </w:rPr>
              <w:t>профессиональное</w:t>
            </w:r>
            <w:r w:rsidRPr="00C432C2">
              <w:rPr>
                <w:spacing w:val="-5"/>
                <w:sz w:val="24"/>
                <w:lang w:val="ru-RU"/>
              </w:rPr>
              <w:t xml:space="preserve"> </w:t>
            </w:r>
            <w:r w:rsidRPr="00C432C2">
              <w:rPr>
                <w:sz w:val="24"/>
                <w:lang w:val="ru-RU"/>
              </w:rPr>
              <w:t>и</w:t>
            </w:r>
            <w:r w:rsidRPr="00C432C2">
              <w:rPr>
                <w:spacing w:val="-4"/>
                <w:sz w:val="24"/>
                <w:lang w:val="ru-RU"/>
              </w:rPr>
              <w:t xml:space="preserve"> </w:t>
            </w:r>
            <w:r w:rsidRPr="00C432C2">
              <w:rPr>
                <w:sz w:val="24"/>
                <w:lang w:val="ru-RU"/>
              </w:rPr>
              <w:t>личностное</w:t>
            </w:r>
            <w:r w:rsidRPr="00C432C2">
              <w:rPr>
                <w:spacing w:val="-57"/>
                <w:sz w:val="24"/>
                <w:lang w:val="ru-RU"/>
              </w:rPr>
              <w:t xml:space="preserve"> </w:t>
            </w:r>
            <w:r w:rsidRPr="00C432C2">
              <w:rPr>
                <w:sz w:val="24"/>
                <w:lang w:val="ru-RU"/>
              </w:rPr>
              <w:t>развитие, предпринимательскую деятельность в профессиональной сфере,</w:t>
            </w:r>
            <w:r w:rsidRPr="00C432C2">
              <w:rPr>
                <w:spacing w:val="1"/>
                <w:sz w:val="24"/>
                <w:lang w:val="ru-RU"/>
              </w:rPr>
              <w:t xml:space="preserve"> </w:t>
            </w:r>
            <w:r w:rsidRPr="00C432C2">
              <w:rPr>
                <w:sz w:val="24"/>
                <w:lang w:val="ru-RU"/>
              </w:rPr>
              <w:t>использовать</w:t>
            </w:r>
            <w:r w:rsidRPr="00C432C2">
              <w:rPr>
                <w:spacing w:val="-2"/>
                <w:sz w:val="24"/>
                <w:lang w:val="ru-RU"/>
              </w:rPr>
              <w:t xml:space="preserve"> </w:t>
            </w:r>
            <w:r w:rsidRPr="00C432C2">
              <w:rPr>
                <w:sz w:val="24"/>
                <w:lang w:val="ru-RU"/>
              </w:rPr>
              <w:t>знания</w:t>
            </w:r>
            <w:r w:rsidRPr="00C432C2">
              <w:rPr>
                <w:spacing w:val="-6"/>
                <w:sz w:val="24"/>
                <w:lang w:val="ru-RU"/>
              </w:rPr>
              <w:t xml:space="preserve"> </w:t>
            </w:r>
            <w:r w:rsidRPr="00C432C2">
              <w:rPr>
                <w:sz w:val="24"/>
                <w:lang w:val="ru-RU"/>
              </w:rPr>
              <w:t>по</w:t>
            </w:r>
            <w:r w:rsidRPr="00C432C2">
              <w:rPr>
                <w:spacing w:val="-6"/>
                <w:sz w:val="24"/>
                <w:lang w:val="ru-RU"/>
              </w:rPr>
              <w:t xml:space="preserve"> </w:t>
            </w:r>
            <w:r w:rsidRPr="00C432C2">
              <w:rPr>
                <w:sz w:val="24"/>
                <w:lang w:val="ru-RU"/>
              </w:rPr>
              <w:t>финансовой</w:t>
            </w:r>
            <w:r w:rsidRPr="00C432C2">
              <w:rPr>
                <w:spacing w:val="-2"/>
                <w:sz w:val="24"/>
                <w:lang w:val="ru-RU"/>
              </w:rPr>
              <w:t xml:space="preserve"> </w:t>
            </w:r>
            <w:r w:rsidRPr="00C432C2">
              <w:rPr>
                <w:sz w:val="24"/>
                <w:lang w:val="ru-RU"/>
              </w:rPr>
              <w:t>грамотности</w:t>
            </w:r>
            <w:r w:rsidRPr="00C432C2">
              <w:rPr>
                <w:spacing w:val="-2"/>
                <w:sz w:val="24"/>
                <w:lang w:val="ru-RU"/>
              </w:rPr>
              <w:t xml:space="preserve"> </w:t>
            </w:r>
            <w:r w:rsidRPr="00C432C2">
              <w:rPr>
                <w:sz w:val="24"/>
                <w:lang w:val="ru-RU"/>
              </w:rPr>
              <w:t>в различных</w:t>
            </w:r>
            <w:r w:rsidRPr="00C432C2">
              <w:rPr>
                <w:spacing w:val="-1"/>
                <w:sz w:val="24"/>
                <w:lang w:val="ru-RU"/>
              </w:rPr>
              <w:t xml:space="preserve"> </w:t>
            </w:r>
            <w:r w:rsidR="00902A75">
              <w:rPr>
                <w:sz w:val="24"/>
                <w:lang w:val="ru-RU"/>
              </w:rPr>
              <w:t xml:space="preserve">жизненных </w:t>
            </w:r>
            <w:r w:rsidRPr="00902A75">
              <w:rPr>
                <w:sz w:val="24"/>
                <w:lang w:val="ru-RU"/>
              </w:rPr>
              <w:t>ситуациях.</w:t>
            </w:r>
          </w:p>
        </w:tc>
      </w:tr>
      <w:tr w:rsidR="007E3D66" w:rsidTr="00BA12D3">
        <w:trPr>
          <w:trHeight w:val="70"/>
        </w:trPr>
        <w:tc>
          <w:tcPr>
            <w:tcW w:w="1134" w:type="dxa"/>
          </w:tcPr>
          <w:p w:rsidR="007E3D66" w:rsidRDefault="007E3D66" w:rsidP="00BA12D3">
            <w:pPr>
              <w:pStyle w:val="TableParagraph"/>
              <w:ind w:left="108"/>
              <w:rPr>
                <w:sz w:val="24"/>
              </w:rPr>
            </w:pPr>
            <w:r>
              <w:rPr>
                <w:sz w:val="24"/>
              </w:rPr>
              <w:t>ОК</w:t>
            </w:r>
            <w:r>
              <w:rPr>
                <w:spacing w:val="-2"/>
                <w:sz w:val="24"/>
              </w:rPr>
              <w:t xml:space="preserve"> </w:t>
            </w:r>
            <w:r>
              <w:rPr>
                <w:sz w:val="24"/>
              </w:rPr>
              <w:t>04.</w:t>
            </w:r>
          </w:p>
        </w:tc>
        <w:tc>
          <w:tcPr>
            <w:tcW w:w="8222" w:type="dxa"/>
          </w:tcPr>
          <w:p w:rsidR="007E3D66" w:rsidRPr="00C432C2" w:rsidRDefault="007E3D66" w:rsidP="00BA12D3">
            <w:pPr>
              <w:pStyle w:val="TableParagraph"/>
              <w:ind w:left="108"/>
              <w:jc w:val="both"/>
              <w:rPr>
                <w:sz w:val="24"/>
                <w:lang w:val="ru-RU"/>
              </w:rPr>
            </w:pPr>
            <w:r w:rsidRPr="00C432C2">
              <w:rPr>
                <w:sz w:val="24"/>
                <w:lang w:val="ru-RU"/>
              </w:rPr>
              <w:t>Эффективно</w:t>
            </w:r>
            <w:r w:rsidRPr="00C432C2">
              <w:rPr>
                <w:spacing w:val="-3"/>
                <w:sz w:val="24"/>
                <w:lang w:val="ru-RU"/>
              </w:rPr>
              <w:t xml:space="preserve"> </w:t>
            </w:r>
            <w:r w:rsidRPr="00C432C2">
              <w:rPr>
                <w:sz w:val="24"/>
                <w:lang w:val="ru-RU"/>
              </w:rPr>
              <w:t>взаимодействовать</w:t>
            </w:r>
            <w:r w:rsidRPr="00C432C2">
              <w:rPr>
                <w:spacing w:val="-2"/>
                <w:sz w:val="24"/>
                <w:lang w:val="ru-RU"/>
              </w:rPr>
              <w:t xml:space="preserve"> </w:t>
            </w:r>
            <w:r w:rsidRPr="00C432C2">
              <w:rPr>
                <w:sz w:val="24"/>
                <w:lang w:val="ru-RU"/>
              </w:rPr>
              <w:t>и</w:t>
            </w:r>
            <w:r w:rsidRPr="00C432C2">
              <w:rPr>
                <w:spacing w:val="-2"/>
                <w:sz w:val="24"/>
                <w:lang w:val="ru-RU"/>
              </w:rPr>
              <w:t xml:space="preserve"> </w:t>
            </w:r>
            <w:r w:rsidRPr="00C432C2">
              <w:rPr>
                <w:sz w:val="24"/>
                <w:lang w:val="ru-RU"/>
              </w:rPr>
              <w:t>работать</w:t>
            </w:r>
            <w:r w:rsidRPr="00C432C2">
              <w:rPr>
                <w:spacing w:val="-2"/>
                <w:sz w:val="24"/>
                <w:lang w:val="ru-RU"/>
              </w:rPr>
              <w:t xml:space="preserve"> </w:t>
            </w:r>
            <w:r w:rsidRPr="00C432C2">
              <w:rPr>
                <w:sz w:val="24"/>
                <w:lang w:val="ru-RU"/>
              </w:rPr>
              <w:t>в</w:t>
            </w:r>
            <w:r w:rsidRPr="00C432C2">
              <w:rPr>
                <w:spacing w:val="-3"/>
                <w:sz w:val="24"/>
                <w:lang w:val="ru-RU"/>
              </w:rPr>
              <w:t xml:space="preserve"> </w:t>
            </w:r>
            <w:r w:rsidRPr="00C432C2">
              <w:rPr>
                <w:sz w:val="24"/>
                <w:lang w:val="ru-RU"/>
              </w:rPr>
              <w:t>коллективе</w:t>
            </w:r>
            <w:r w:rsidRPr="00C432C2">
              <w:rPr>
                <w:spacing w:val="-5"/>
                <w:sz w:val="24"/>
                <w:lang w:val="ru-RU"/>
              </w:rPr>
              <w:t xml:space="preserve"> </w:t>
            </w:r>
            <w:r w:rsidRPr="00C432C2">
              <w:rPr>
                <w:sz w:val="24"/>
                <w:lang w:val="ru-RU"/>
              </w:rPr>
              <w:t>и</w:t>
            </w:r>
            <w:r w:rsidRPr="00C432C2">
              <w:rPr>
                <w:spacing w:val="-2"/>
                <w:sz w:val="24"/>
                <w:lang w:val="ru-RU"/>
              </w:rPr>
              <w:t xml:space="preserve"> </w:t>
            </w:r>
            <w:r w:rsidRPr="00C432C2">
              <w:rPr>
                <w:sz w:val="24"/>
                <w:lang w:val="ru-RU"/>
              </w:rPr>
              <w:t>команде.</w:t>
            </w:r>
          </w:p>
        </w:tc>
      </w:tr>
      <w:tr w:rsidR="007E3D66" w:rsidTr="00BA12D3">
        <w:trPr>
          <w:trHeight w:val="649"/>
        </w:trPr>
        <w:tc>
          <w:tcPr>
            <w:tcW w:w="1134" w:type="dxa"/>
          </w:tcPr>
          <w:p w:rsidR="007E3D66" w:rsidRDefault="007E3D66" w:rsidP="00BA12D3">
            <w:pPr>
              <w:pStyle w:val="TableParagraph"/>
              <w:ind w:left="108"/>
              <w:rPr>
                <w:sz w:val="24"/>
              </w:rPr>
            </w:pPr>
            <w:r>
              <w:rPr>
                <w:sz w:val="24"/>
              </w:rPr>
              <w:t>ОК</w:t>
            </w:r>
            <w:r>
              <w:rPr>
                <w:spacing w:val="-2"/>
                <w:sz w:val="24"/>
              </w:rPr>
              <w:t xml:space="preserve"> </w:t>
            </w:r>
            <w:r>
              <w:rPr>
                <w:sz w:val="24"/>
              </w:rPr>
              <w:t>05.</w:t>
            </w:r>
          </w:p>
        </w:tc>
        <w:tc>
          <w:tcPr>
            <w:tcW w:w="8222" w:type="dxa"/>
          </w:tcPr>
          <w:p w:rsidR="007E3D66" w:rsidRPr="00C432C2" w:rsidRDefault="007E3D66" w:rsidP="00902A75">
            <w:pPr>
              <w:pStyle w:val="TableParagraph"/>
              <w:ind w:left="108"/>
              <w:jc w:val="both"/>
              <w:rPr>
                <w:sz w:val="24"/>
                <w:lang w:val="ru-RU"/>
              </w:rPr>
            </w:pPr>
            <w:r w:rsidRPr="00C432C2">
              <w:rPr>
                <w:sz w:val="24"/>
                <w:lang w:val="ru-RU"/>
              </w:rPr>
              <w:t>Осуществлять</w:t>
            </w:r>
            <w:r w:rsidRPr="00C432C2">
              <w:rPr>
                <w:spacing w:val="1"/>
                <w:sz w:val="24"/>
                <w:lang w:val="ru-RU"/>
              </w:rPr>
              <w:t xml:space="preserve"> </w:t>
            </w:r>
            <w:r w:rsidRPr="00C432C2">
              <w:rPr>
                <w:sz w:val="24"/>
                <w:lang w:val="ru-RU"/>
              </w:rPr>
              <w:t>устную</w:t>
            </w:r>
            <w:r w:rsidRPr="00C432C2">
              <w:rPr>
                <w:spacing w:val="-2"/>
                <w:sz w:val="24"/>
                <w:lang w:val="ru-RU"/>
              </w:rPr>
              <w:t xml:space="preserve"> </w:t>
            </w:r>
            <w:r w:rsidRPr="00C432C2">
              <w:rPr>
                <w:sz w:val="24"/>
                <w:lang w:val="ru-RU"/>
              </w:rPr>
              <w:t>и</w:t>
            </w:r>
            <w:r w:rsidRPr="00C432C2">
              <w:rPr>
                <w:spacing w:val="-3"/>
                <w:sz w:val="24"/>
                <w:lang w:val="ru-RU"/>
              </w:rPr>
              <w:t xml:space="preserve"> </w:t>
            </w:r>
            <w:r w:rsidRPr="00C432C2">
              <w:rPr>
                <w:sz w:val="24"/>
                <w:lang w:val="ru-RU"/>
              </w:rPr>
              <w:t>письменную</w:t>
            </w:r>
            <w:r w:rsidRPr="00C432C2">
              <w:rPr>
                <w:spacing w:val="-4"/>
                <w:sz w:val="24"/>
                <w:lang w:val="ru-RU"/>
              </w:rPr>
              <w:t xml:space="preserve"> </w:t>
            </w:r>
            <w:r w:rsidRPr="00C432C2">
              <w:rPr>
                <w:sz w:val="24"/>
                <w:lang w:val="ru-RU"/>
              </w:rPr>
              <w:t>коммуникацию</w:t>
            </w:r>
            <w:r w:rsidRPr="00C432C2">
              <w:rPr>
                <w:spacing w:val="-5"/>
                <w:sz w:val="24"/>
                <w:lang w:val="ru-RU"/>
              </w:rPr>
              <w:t xml:space="preserve"> </w:t>
            </w:r>
            <w:r w:rsidRPr="00C432C2">
              <w:rPr>
                <w:sz w:val="24"/>
                <w:lang w:val="ru-RU"/>
              </w:rPr>
              <w:t>на</w:t>
            </w:r>
            <w:r w:rsidRPr="00C432C2">
              <w:rPr>
                <w:spacing w:val="-5"/>
                <w:sz w:val="24"/>
                <w:lang w:val="ru-RU"/>
              </w:rPr>
              <w:t xml:space="preserve"> </w:t>
            </w:r>
            <w:r w:rsidR="00902A75">
              <w:rPr>
                <w:sz w:val="24"/>
                <w:lang w:val="ru-RU"/>
              </w:rPr>
              <w:t xml:space="preserve">государственном </w:t>
            </w:r>
            <w:r w:rsidRPr="00C432C2">
              <w:rPr>
                <w:sz w:val="24"/>
                <w:lang w:val="ru-RU"/>
              </w:rPr>
              <w:t xml:space="preserve">языке Российской Федерации с учетом </w:t>
            </w:r>
            <w:r w:rsidR="009B2A53">
              <w:rPr>
                <w:sz w:val="24"/>
                <w:lang w:val="ru-RU"/>
              </w:rPr>
              <w:t>особенностей социального и куль</w:t>
            </w:r>
            <w:r w:rsidRPr="00C432C2">
              <w:rPr>
                <w:sz w:val="24"/>
                <w:lang w:val="ru-RU"/>
              </w:rPr>
              <w:t>турного</w:t>
            </w:r>
            <w:r w:rsidRPr="00C432C2">
              <w:rPr>
                <w:spacing w:val="-1"/>
                <w:sz w:val="24"/>
                <w:lang w:val="ru-RU"/>
              </w:rPr>
              <w:t xml:space="preserve"> </w:t>
            </w:r>
            <w:r w:rsidRPr="00C432C2">
              <w:rPr>
                <w:sz w:val="24"/>
                <w:lang w:val="ru-RU"/>
              </w:rPr>
              <w:t>контекста.</w:t>
            </w:r>
          </w:p>
        </w:tc>
      </w:tr>
      <w:tr w:rsidR="007E3D66" w:rsidTr="009B2A53">
        <w:trPr>
          <w:trHeight w:val="1120"/>
        </w:trPr>
        <w:tc>
          <w:tcPr>
            <w:tcW w:w="1134" w:type="dxa"/>
          </w:tcPr>
          <w:p w:rsidR="007E3D66" w:rsidRDefault="007E3D66" w:rsidP="00BA12D3">
            <w:pPr>
              <w:pStyle w:val="TableParagraph"/>
              <w:ind w:left="108"/>
              <w:rPr>
                <w:sz w:val="24"/>
              </w:rPr>
            </w:pPr>
            <w:r>
              <w:rPr>
                <w:sz w:val="24"/>
              </w:rPr>
              <w:t>ОК</w:t>
            </w:r>
            <w:r>
              <w:rPr>
                <w:spacing w:val="-2"/>
                <w:sz w:val="24"/>
              </w:rPr>
              <w:t xml:space="preserve"> </w:t>
            </w:r>
            <w:r>
              <w:rPr>
                <w:sz w:val="24"/>
              </w:rPr>
              <w:t>06.</w:t>
            </w:r>
          </w:p>
        </w:tc>
        <w:tc>
          <w:tcPr>
            <w:tcW w:w="8222" w:type="dxa"/>
          </w:tcPr>
          <w:p w:rsidR="007E3D66" w:rsidRPr="00C432C2" w:rsidRDefault="007E3D66" w:rsidP="00BA12D3">
            <w:pPr>
              <w:pStyle w:val="TableParagraph"/>
              <w:ind w:left="108" w:right="93"/>
              <w:jc w:val="both"/>
              <w:rPr>
                <w:sz w:val="24"/>
                <w:lang w:val="ru-RU"/>
              </w:rPr>
            </w:pPr>
            <w:r w:rsidRPr="00C432C2">
              <w:rPr>
                <w:sz w:val="24"/>
                <w:lang w:val="ru-RU"/>
              </w:rPr>
              <w:t>Проявлять гражданско-патриотическую п</w:t>
            </w:r>
            <w:r>
              <w:rPr>
                <w:sz w:val="24"/>
                <w:lang w:val="ru-RU"/>
              </w:rPr>
              <w:t>озицию, демонстрировать осознан</w:t>
            </w:r>
            <w:r w:rsidRPr="00C432C2">
              <w:rPr>
                <w:sz w:val="24"/>
                <w:lang w:val="ru-RU"/>
              </w:rPr>
              <w:t>ное поведение на основе традиционных общечеловеческих ценностей, в том</w:t>
            </w:r>
            <w:r w:rsidRPr="00C432C2">
              <w:rPr>
                <w:spacing w:val="1"/>
                <w:sz w:val="24"/>
                <w:lang w:val="ru-RU"/>
              </w:rPr>
              <w:t xml:space="preserve"> </w:t>
            </w:r>
            <w:r w:rsidRPr="00C432C2">
              <w:rPr>
                <w:sz w:val="24"/>
                <w:lang w:val="ru-RU"/>
              </w:rPr>
              <w:t>числе</w:t>
            </w:r>
            <w:r w:rsidRPr="00C432C2">
              <w:rPr>
                <w:spacing w:val="-4"/>
                <w:sz w:val="24"/>
                <w:lang w:val="ru-RU"/>
              </w:rPr>
              <w:t xml:space="preserve"> </w:t>
            </w:r>
            <w:r w:rsidRPr="00C432C2">
              <w:rPr>
                <w:sz w:val="24"/>
                <w:lang w:val="ru-RU"/>
              </w:rPr>
              <w:t>с</w:t>
            </w:r>
            <w:r w:rsidRPr="00C432C2">
              <w:rPr>
                <w:spacing w:val="-1"/>
                <w:sz w:val="24"/>
                <w:lang w:val="ru-RU"/>
              </w:rPr>
              <w:t xml:space="preserve"> </w:t>
            </w:r>
            <w:r w:rsidRPr="00C432C2">
              <w:rPr>
                <w:sz w:val="24"/>
                <w:lang w:val="ru-RU"/>
              </w:rPr>
              <w:t>учетом</w:t>
            </w:r>
            <w:r w:rsidRPr="00C432C2">
              <w:rPr>
                <w:spacing w:val="-2"/>
                <w:sz w:val="24"/>
                <w:lang w:val="ru-RU"/>
              </w:rPr>
              <w:t xml:space="preserve"> </w:t>
            </w:r>
            <w:r w:rsidRPr="00C432C2">
              <w:rPr>
                <w:sz w:val="24"/>
                <w:lang w:val="ru-RU"/>
              </w:rPr>
              <w:t>гармонизации</w:t>
            </w:r>
            <w:r w:rsidRPr="00C432C2">
              <w:rPr>
                <w:spacing w:val="-2"/>
                <w:sz w:val="24"/>
                <w:lang w:val="ru-RU"/>
              </w:rPr>
              <w:t xml:space="preserve"> </w:t>
            </w:r>
            <w:r w:rsidRPr="00C432C2">
              <w:rPr>
                <w:sz w:val="24"/>
                <w:lang w:val="ru-RU"/>
              </w:rPr>
              <w:t>межнациональных</w:t>
            </w:r>
            <w:r w:rsidRPr="00C432C2">
              <w:rPr>
                <w:spacing w:val="-2"/>
                <w:sz w:val="24"/>
                <w:lang w:val="ru-RU"/>
              </w:rPr>
              <w:t xml:space="preserve"> </w:t>
            </w:r>
            <w:r w:rsidRPr="00C432C2">
              <w:rPr>
                <w:sz w:val="24"/>
                <w:lang w:val="ru-RU"/>
              </w:rPr>
              <w:t>и</w:t>
            </w:r>
            <w:r w:rsidRPr="00C432C2">
              <w:rPr>
                <w:spacing w:val="-2"/>
                <w:sz w:val="24"/>
                <w:lang w:val="ru-RU"/>
              </w:rPr>
              <w:t xml:space="preserve"> </w:t>
            </w:r>
            <w:r>
              <w:rPr>
                <w:sz w:val="24"/>
                <w:lang w:val="ru-RU"/>
              </w:rPr>
              <w:t>межрелигиозных отноше</w:t>
            </w:r>
            <w:r w:rsidRPr="00C432C2">
              <w:rPr>
                <w:sz w:val="24"/>
                <w:lang w:val="ru-RU"/>
              </w:rPr>
              <w:t>ний,</w:t>
            </w:r>
            <w:r w:rsidRPr="00C432C2">
              <w:rPr>
                <w:spacing w:val="-8"/>
                <w:sz w:val="24"/>
                <w:lang w:val="ru-RU"/>
              </w:rPr>
              <w:t xml:space="preserve"> </w:t>
            </w:r>
            <w:r w:rsidRPr="00C432C2">
              <w:rPr>
                <w:sz w:val="24"/>
                <w:lang w:val="ru-RU"/>
              </w:rPr>
              <w:t>применять</w:t>
            </w:r>
            <w:r w:rsidRPr="00C432C2">
              <w:rPr>
                <w:spacing w:val="-4"/>
                <w:sz w:val="24"/>
                <w:lang w:val="ru-RU"/>
              </w:rPr>
              <w:t xml:space="preserve"> </w:t>
            </w:r>
            <w:r w:rsidRPr="00C432C2">
              <w:rPr>
                <w:sz w:val="24"/>
                <w:lang w:val="ru-RU"/>
              </w:rPr>
              <w:t>стандарты</w:t>
            </w:r>
            <w:r w:rsidRPr="00C432C2">
              <w:rPr>
                <w:spacing w:val="-4"/>
                <w:sz w:val="24"/>
                <w:lang w:val="ru-RU"/>
              </w:rPr>
              <w:t xml:space="preserve"> </w:t>
            </w:r>
            <w:r w:rsidRPr="00C432C2">
              <w:rPr>
                <w:sz w:val="24"/>
                <w:lang w:val="ru-RU"/>
              </w:rPr>
              <w:t>антикоррупционного</w:t>
            </w:r>
            <w:r w:rsidRPr="00C432C2">
              <w:rPr>
                <w:spacing w:val="-1"/>
                <w:sz w:val="24"/>
                <w:lang w:val="ru-RU"/>
              </w:rPr>
              <w:t xml:space="preserve"> </w:t>
            </w:r>
            <w:r w:rsidRPr="00C432C2">
              <w:rPr>
                <w:sz w:val="24"/>
                <w:lang w:val="ru-RU"/>
              </w:rPr>
              <w:t>поведения.</w:t>
            </w:r>
          </w:p>
        </w:tc>
      </w:tr>
      <w:tr w:rsidR="007E3D66" w:rsidTr="00822100">
        <w:trPr>
          <w:trHeight w:val="838"/>
        </w:trPr>
        <w:tc>
          <w:tcPr>
            <w:tcW w:w="1134" w:type="dxa"/>
          </w:tcPr>
          <w:p w:rsidR="007E3D66" w:rsidRDefault="007E3D66" w:rsidP="00BA12D3">
            <w:pPr>
              <w:pStyle w:val="TableParagraph"/>
              <w:ind w:left="108"/>
              <w:rPr>
                <w:sz w:val="24"/>
              </w:rPr>
            </w:pPr>
            <w:r>
              <w:rPr>
                <w:sz w:val="24"/>
              </w:rPr>
              <w:t>ОК</w:t>
            </w:r>
            <w:r>
              <w:rPr>
                <w:spacing w:val="-2"/>
                <w:sz w:val="24"/>
              </w:rPr>
              <w:t xml:space="preserve"> </w:t>
            </w:r>
            <w:r>
              <w:rPr>
                <w:sz w:val="24"/>
              </w:rPr>
              <w:t>07.</w:t>
            </w:r>
          </w:p>
        </w:tc>
        <w:tc>
          <w:tcPr>
            <w:tcW w:w="8222" w:type="dxa"/>
          </w:tcPr>
          <w:p w:rsidR="007E3D66" w:rsidRPr="00C432C2" w:rsidRDefault="007E3D66" w:rsidP="00BA12D3">
            <w:pPr>
              <w:pStyle w:val="TableParagraph"/>
              <w:ind w:left="108"/>
              <w:jc w:val="both"/>
              <w:rPr>
                <w:sz w:val="24"/>
                <w:lang w:val="ru-RU"/>
              </w:rPr>
            </w:pPr>
            <w:r w:rsidRPr="00C432C2">
              <w:rPr>
                <w:sz w:val="24"/>
                <w:lang w:val="ru-RU"/>
              </w:rPr>
              <w:t>Содействовать</w:t>
            </w:r>
            <w:r w:rsidRPr="00C432C2">
              <w:rPr>
                <w:spacing w:val="-5"/>
                <w:sz w:val="24"/>
                <w:lang w:val="ru-RU"/>
              </w:rPr>
              <w:t xml:space="preserve"> </w:t>
            </w:r>
            <w:r w:rsidRPr="00C432C2">
              <w:rPr>
                <w:sz w:val="24"/>
                <w:lang w:val="ru-RU"/>
              </w:rPr>
              <w:t>сохранению</w:t>
            </w:r>
            <w:r w:rsidRPr="00C432C2">
              <w:rPr>
                <w:spacing w:val="-5"/>
                <w:sz w:val="24"/>
                <w:lang w:val="ru-RU"/>
              </w:rPr>
              <w:t xml:space="preserve"> </w:t>
            </w:r>
            <w:r w:rsidRPr="00C432C2">
              <w:rPr>
                <w:sz w:val="24"/>
                <w:lang w:val="ru-RU"/>
              </w:rPr>
              <w:t>окружающей</w:t>
            </w:r>
            <w:r w:rsidRPr="00C432C2">
              <w:rPr>
                <w:spacing w:val="-6"/>
                <w:sz w:val="24"/>
                <w:lang w:val="ru-RU"/>
              </w:rPr>
              <w:t xml:space="preserve"> </w:t>
            </w:r>
            <w:r w:rsidRPr="00C432C2">
              <w:rPr>
                <w:sz w:val="24"/>
                <w:lang w:val="ru-RU"/>
              </w:rPr>
              <w:t>среды,</w:t>
            </w:r>
            <w:r w:rsidRPr="00C432C2">
              <w:rPr>
                <w:spacing w:val="-6"/>
                <w:sz w:val="24"/>
                <w:lang w:val="ru-RU"/>
              </w:rPr>
              <w:t xml:space="preserve"> </w:t>
            </w:r>
            <w:r w:rsidRPr="00C432C2">
              <w:rPr>
                <w:sz w:val="24"/>
                <w:lang w:val="ru-RU"/>
              </w:rPr>
              <w:t>ресурсосбережению,</w:t>
            </w:r>
            <w:r w:rsidRPr="00C432C2">
              <w:rPr>
                <w:spacing w:val="-7"/>
                <w:sz w:val="24"/>
                <w:lang w:val="ru-RU"/>
              </w:rPr>
              <w:t xml:space="preserve"> </w:t>
            </w:r>
            <w:r>
              <w:rPr>
                <w:sz w:val="24"/>
                <w:lang w:val="ru-RU"/>
              </w:rPr>
              <w:t>приме</w:t>
            </w:r>
            <w:r w:rsidRPr="009B2A53">
              <w:rPr>
                <w:sz w:val="24"/>
                <w:lang w:val="ru-RU"/>
              </w:rPr>
              <w:t xml:space="preserve">нять знания об изменении климата, </w:t>
            </w:r>
            <w:r w:rsidRPr="00C432C2">
              <w:rPr>
                <w:sz w:val="24"/>
                <w:lang w:val="ru-RU"/>
              </w:rPr>
              <w:t>принципы</w:t>
            </w:r>
            <w:r w:rsidRPr="009B2A53">
              <w:rPr>
                <w:sz w:val="24"/>
                <w:lang w:val="ru-RU"/>
              </w:rPr>
              <w:t xml:space="preserve"> </w:t>
            </w:r>
            <w:r w:rsidRPr="00C432C2">
              <w:rPr>
                <w:sz w:val="24"/>
                <w:lang w:val="ru-RU"/>
              </w:rPr>
              <w:t>бережливого</w:t>
            </w:r>
            <w:r w:rsidRPr="009B2A53">
              <w:rPr>
                <w:sz w:val="24"/>
                <w:lang w:val="ru-RU"/>
              </w:rPr>
              <w:t xml:space="preserve"> </w:t>
            </w:r>
            <w:r w:rsidRPr="00C432C2">
              <w:rPr>
                <w:sz w:val="24"/>
                <w:lang w:val="ru-RU"/>
              </w:rPr>
              <w:t>производства,</w:t>
            </w:r>
            <w:r w:rsidRPr="009B2A53">
              <w:rPr>
                <w:sz w:val="24"/>
                <w:lang w:val="ru-RU"/>
              </w:rPr>
              <w:t xml:space="preserve"> </w:t>
            </w:r>
            <w:r>
              <w:rPr>
                <w:sz w:val="24"/>
                <w:lang w:val="ru-RU"/>
              </w:rPr>
              <w:t>эф</w:t>
            </w:r>
            <w:r w:rsidR="009B2A53" w:rsidRPr="009B2A53">
              <w:rPr>
                <w:sz w:val="24"/>
                <w:lang w:val="ru-RU"/>
              </w:rPr>
              <w:t>ф</w:t>
            </w:r>
            <w:r w:rsidRPr="00C432C2">
              <w:rPr>
                <w:sz w:val="24"/>
                <w:lang w:val="ru-RU"/>
              </w:rPr>
              <w:t>ективно</w:t>
            </w:r>
            <w:r w:rsidRPr="00C432C2">
              <w:rPr>
                <w:spacing w:val="-1"/>
                <w:sz w:val="24"/>
                <w:lang w:val="ru-RU"/>
              </w:rPr>
              <w:t xml:space="preserve"> </w:t>
            </w:r>
            <w:r w:rsidRPr="00C432C2">
              <w:rPr>
                <w:sz w:val="24"/>
                <w:lang w:val="ru-RU"/>
              </w:rPr>
              <w:t>действовать</w:t>
            </w:r>
            <w:r w:rsidRPr="00C432C2">
              <w:rPr>
                <w:spacing w:val="1"/>
                <w:sz w:val="24"/>
                <w:lang w:val="ru-RU"/>
              </w:rPr>
              <w:t xml:space="preserve"> </w:t>
            </w:r>
            <w:r w:rsidRPr="00C432C2">
              <w:rPr>
                <w:sz w:val="24"/>
                <w:lang w:val="ru-RU"/>
              </w:rPr>
              <w:t>в</w:t>
            </w:r>
            <w:r w:rsidRPr="00C432C2">
              <w:rPr>
                <w:spacing w:val="-3"/>
                <w:sz w:val="24"/>
                <w:lang w:val="ru-RU"/>
              </w:rPr>
              <w:t xml:space="preserve"> </w:t>
            </w:r>
            <w:r w:rsidRPr="00C432C2">
              <w:rPr>
                <w:sz w:val="24"/>
                <w:lang w:val="ru-RU"/>
              </w:rPr>
              <w:t>чрезвычайных</w:t>
            </w:r>
            <w:r w:rsidRPr="00C432C2">
              <w:rPr>
                <w:spacing w:val="1"/>
                <w:sz w:val="24"/>
                <w:lang w:val="ru-RU"/>
              </w:rPr>
              <w:t xml:space="preserve"> </w:t>
            </w:r>
            <w:r w:rsidRPr="00C432C2">
              <w:rPr>
                <w:sz w:val="24"/>
                <w:lang w:val="ru-RU"/>
              </w:rPr>
              <w:t>ситуациях.</w:t>
            </w:r>
          </w:p>
        </w:tc>
      </w:tr>
      <w:tr w:rsidR="007E3D66" w:rsidTr="00822100">
        <w:trPr>
          <w:trHeight w:val="695"/>
        </w:trPr>
        <w:tc>
          <w:tcPr>
            <w:tcW w:w="1134" w:type="dxa"/>
          </w:tcPr>
          <w:p w:rsidR="007E3D66" w:rsidRDefault="007E3D66" w:rsidP="00BA12D3">
            <w:pPr>
              <w:pStyle w:val="TableParagraph"/>
              <w:ind w:left="108"/>
              <w:rPr>
                <w:sz w:val="24"/>
              </w:rPr>
            </w:pPr>
            <w:r>
              <w:rPr>
                <w:sz w:val="24"/>
              </w:rPr>
              <w:t>ОК</w:t>
            </w:r>
            <w:r>
              <w:rPr>
                <w:spacing w:val="-2"/>
                <w:sz w:val="24"/>
              </w:rPr>
              <w:t xml:space="preserve"> </w:t>
            </w:r>
            <w:r>
              <w:rPr>
                <w:sz w:val="24"/>
              </w:rPr>
              <w:t>08.</w:t>
            </w:r>
          </w:p>
        </w:tc>
        <w:tc>
          <w:tcPr>
            <w:tcW w:w="8222" w:type="dxa"/>
          </w:tcPr>
          <w:p w:rsidR="007E3D66" w:rsidRPr="00C432C2" w:rsidRDefault="007E3D66" w:rsidP="00902A75">
            <w:pPr>
              <w:pStyle w:val="TableParagraph"/>
              <w:ind w:left="108"/>
              <w:jc w:val="both"/>
              <w:rPr>
                <w:sz w:val="24"/>
                <w:lang w:val="ru-RU"/>
              </w:rPr>
            </w:pPr>
            <w:r w:rsidRPr="00C432C2">
              <w:rPr>
                <w:sz w:val="24"/>
                <w:lang w:val="ru-RU"/>
              </w:rPr>
              <w:t>Использовать</w:t>
            </w:r>
            <w:r w:rsidRPr="00C432C2">
              <w:rPr>
                <w:spacing w:val="23"/>
                <w:sz w:val="24"/>
                <w:lang w:val="ru-RU"/>
              </w:rPr>
              <w:t xml:space="preserve"> </w:t>
            </w:r>
            <w:r w:rsidRPr="00C432C2">
              <w:rPr>
                <w:sz w:val="24"/>
                <w:lang w:val="ru-RU"/>
              </w:rPr>
              <w:t>средства</w:t>
            </w:r>
            <w:r w:rsidRPr="00C432C2">
              <w:rPr>
                <w:spacing w:val="24"/>
                <w:sz w:val="24"/>
                <w:lang w:val="ru-RU"/>
              </w:rPr>
              <w:t xml:space="preserve"> </w:t>
            </w:r>
            <w:r w:rsidRPr="00C432C2">
              <w:rPr>
                <w:sz w:val="24"/>
                <w:lang w:val="ru-RU"/>
              </w:rPr>
              <w:t>физической</w:t>
            </w:r>
            <w:r w:rsidRPr="00C432C2">
              <w:rPr>
                <w:spacing w:val="23"/>
                <w:sz w:val="24"/>
                <w:lang w:val="ru-RU"/>
              </w:rPr>
              <w:t xml:space="preserve"> </w:t>
            </w:r>
            <w:r w:rsidRPr="00C432C2">
              <w:rPr>
                <w:sz w:val="24"/>
                <w:lang w:val="ru-RU"/>
              </w:rPr>
              <w:t>культуры</w:t>
            </w:r>
            <w:r w:rsidRPr="00C432C2">
              <w:rPr>
                <w:spacing w:val="25"/>
                <w:sz w:val="24"/>
                <w:lang w:val="ru-RU"/>
              </w:rPr>
              <w:t xml:space="preserve"> </w:t>
            </w:r>
            <w:r w:rsidRPr="00C432C2">
              <w:rPr>
                <w:sz w:val="24"/>
                <w:lang w:val="ru-RU"/>
              </w:rPr>
              <w:t>для</w:t>
            </w:r>
            <w:r w:rsidRPr="00C432C2">
              <w:rPr>
                <w:spacing w:val="22"/>
                <w:sz w:val="24"/>
                <w:lang w:val="ru-RU"/>
              </w:rPr>
              <w:t xml:space="preserve"> </w:t>
            </w:r>
            <w:r w:rsidRPr="00C432C2">
              <w:rPr>
                <w:sz w:val="24"/>
                <w:lang w:val="ru-RU"/>
              </w:rPr>
              <w:t>сохранения</w:t>
            </w:r>
            <w:r w:rsidRPr="00C432C2">
              <w:rPr>
                <w:spacing w:val="20"/>
                <w:sz w:val="24"/>
                <w:lang w:val="ru-RU"/>
              </w:rPr>
              <w:t xml:space="preserve"> </w:t>
            </w:r>
            <w:r w:rsidRPr="00C432C2">
              <w:rPr>
                <w:sz w:val="24"/>
                <w:lang w:val="ru-RU"/>
              </w:rPr>
              <w:t>и</w:t>
            </w:r>
            <w:r w:rsidRPr="00C432C2">
              <w:rPr>
                <w:spacing w:val="26"/>
                <w:sz w:val="24"/>
                <w:lang w:val="ru-RU"/>
              </w:rPr>
              <w:t xml:space="preserve"> </w:t>
            </w:r>
            <w:r w:rsidR="00902A75">
              <w:rPr>
                <w:sz w:val="24"/>
                <w:lang w:val="ru-RU"/>
              </w:rPr>
              <w:t xml:space="preserve">укрепления </w:t>
            </w:r>
            <w:r w:rsidRPr="00C432C2">
              <w:rPr>
                <w:sz w:val="24"/>
                <w:lang w:val="ru-RU"/>
              </w:rPr>
              <w:t>здоровья</w:t>
            </w:r>
            <w:r w:rsidRPr="00C432C2">
              <w:rPr>
                <w:spacing w:val="-8"/>
                <w:sz w:val="24"/>
                <w:lang w:val="ru-RU"/>
              </w:rPr>
              <w:t xml:space="preserve"> </w:t>
            </w:r>
            <w:r w:rsidRPr="00C432C2">
              <w:rPr>
                <w:sz w:val="24"/>
                <w:lang w:val="ru-RU"/>
              </w:rPr>
              <w:t>в</w:t>
            </w:r>
            <w:r w:rsidRPr="00C432C2">
              <w:rPr>
                <w:spacing w:val="-8"/>
                <w:sz w:val="24"/>
                <w:lang w:val="ru-RU"/>
              </w:rPr>
              <w:t xml:space="preserve"> </w:t>
            </w:r>
            <w:r w:rsidRPr="00C432C2">
              <w:rPr>
                <w:sz w:val="24"/>
                <w:lang w:val="ru-RU"/>
              </w:rPr>
              <w:t>процессе</w:t>
            </w:r>
            <w:r w:rsidRPr="00C432C2">
              <w:rPr>
                <w:spacing w:val="-8"/>
                <w:sz w:val="24"/>
                <w:lang w:val="ru-RU"/>
              </w:rPr>
              <w:t xml:space="preserve"> </w:t>
            </w:r>
            <w:r w:rsidRPr="00C432C2">
              <w:rPr>
                <w:sz w:val="24"/>
                <w:lang w:val="ru-RU"/>
              </w:rPr>
              <w:t>профессиональной</w:t>
            </w:r>
            <w:r w:rsidRPr="00C432C2">
              <w:rPr>
                <w:spacing w:val="-6"/>
                <w:sz w:val="24"/>
                <w:lang w:val="ru-RU"/>
              </w:rPr>
              <w:t xml:space="preserve"> </w:t>
            </w:r>
            <w:r w:rsidRPr="00C432C2">
              <w:rPr>
                <w:sz w:val="24"/>
                <w:lang w:val="ru-RU"/>
              </w:rPr>
              <w:t>деятельности</w:t>
            </w:r>
            <w:r w:rsidRPr="00C432C2">
              <w:rPr>
                <w:spacing w:val="-8"/>
                <w:sz w:val="24"/>
                <w:lang w:val="ru-RU"/>
              </w:rPr>
              <w:t xml:space="preserve"> </w:t>
            </w:r>
            <w:r w:rsidRPr="00C432C2">
              <w:rPr>
                <w:sz w:val="24"/>
                <w:lang w:val="ru-RU"/>
              </w:rPr>
              <w:t>и</w:t>
            </w:r>
            <w:r w:rsidRPr="00C432C2">
              <w:rPr>
                <w:spacing w:val="-6"/>
                <w:sz w:val="24"/>
                <w:lang w:val="ru-RU"/>
              </w:rPr>
              <w:t xml:space="preserve"> </w:t>
            </w:r>
            <w:r w:rsidRPr="00C432C2">
              <w:rPr>
                <w:sz w:val="24"/>
                <w:lang w:val="ru-RU"/>
              </w:rPr>
              <w:t>поддержания</w:t>
            </w:r>
            <w:r w:rsidRPr="00C432C2">
              <w:rPr>
                <w:spacing w:val="-11"/>
                <w:sz w:val="24"/>
                <w:lang w:val="ru-RU"/>
              </w:rPr>
              <w:t xml:space="preserve"> </w:t>
            </w:r>
            <w:r>
              <w:rPr>
                <w:sz w:val="24"/>
                <w:lang w:val="ru-RU"/>
              </w:rPr>
              <w:t>необхо</w:t>
            </w:r>
            <w:r w:rsidRPr="00C432C2">
              <w:rPr>
                <w:sz w:val="24"/>
                <w:lang w:val="ru-RU"/>
              </w:rPr>
              <w:t>димого</w:t>
            </w:r>
            <w:r w:rsidRPr="00C432C2">
              <w:rPr>
                <w:spacing w:val="1"/>
                <w:sz w:val="24"/>
                <w:lang w:val="ru-RU"/>
              </w:rPr>
              <w:t xml:space="preserve"> </w:t>
            </w:r>
            <w:r w:rsidRPr="00C432C2">
              <w:rPr>
                <w:sz w:val="24"/>
                <w:lang w:val="ru-RU"/>
              </w:rPr>
              <w:t>уровня физической подготовленности.</w:t>
            </w:r>
          </w:p>
        </w:tc>
      </w:tr>
      <w:tr w:rsidR="007E3D66" w:rsidTr="009B2A53">
        <w:trPr>
          <w:trHeight w:val="635"/>
        </w:trPr>
        <w:tc>
          <w:tcPr>
            <w:tcW w:w="1134" w:type="dxa"/>
          </w:tcPr>
          <w:p w:rsidR="007E3D66" w:rsidRDefault="007E3D66" w:rsidP="00BA12D3">
            <w:pPr>
              <w:pStyle w:val="TableParagraph"/>
              <w:ind w:left="108"/>
              <w:rPr>
                <w:sz w:val="24"/>
              </w:rPr>
            </w:pPr>
            <w:r>
              <w:rPr>
                <w:sz w:val="24"/>
              </w:rPr>
              <w:t>ОК</w:t>
            </w:r>
            <w:r>
              <w:rPr>
                <w:spacing w:val="-2"/>
                <w:sz w:val="24"/>
              </w:rPr>
              <w:t xml:space="preserve"> </w:t>
            </w:r>
            <w:r>
              <w:rPr>
                <w:sz w:val="24"/>
              </w:rPr>
              <w:t>09.</w:t>
            </w:r>
          </w:p>
        </w:tc>
        <w:tc>
          <w:tcPr>
            <w:tcW w:w="8222" w:type="dxa"/>
          </w:tcPr>
          <w:p w:rsidR="007E3D66" w:rsidRPr="00072BCB" w:rsidRDefault="007E3D66" w:rsidP="00BA12D3">
            <w:pPr>
              <w:pStyle w:val="TableParagraph"/>
              <w:ind w:left="108"/>
              <w:jc w:val="both"/>
              <w:rPr>
                <w:sz w:val="24"/>
                <w:lang w:val="ru-RU"/>
              </w:rPr>
            </w:pPr>
            <w:r w:rsidRPr="00C432C2">
              <w:rPr>
                <w:sz w:val="24"/>
                <w:lang w:val="ru-RU"/>
              </w:rPr>
              <w:t>Пользоваться</w:t>
            </w:r>
            <w:r w:rsidRPr="00C432C2">
              <w:rPr>
                <w:spacing w:val="11"/>
                <w:sz w:val="24"/>
                <w:lang w:val="ru-RU"/>
              </w:rPr>
              <w:t xml:space="preserve"> </w:t>
            </w:r>
            <w:r w:rsidRPr="00C432C2">
              <w:rPr>
                <w:sz w:val="24"/>
                <w:lang w:val="ru-RU"/>
              </w:rPr>
              <w:t>профессиональной</w:t>
            </w:r>
            <w:r w:rsidRPr="00C432C2">
              <w:rPr>
                <w:spacing w:val="12"/>
                <w:sz w:val="24"/>
                <w:lang w:val="ru-RU"/>
              </w:rPr>
              <w:t xml:space="preserve"> </w:t>
            </w:r>
            <w:r w:rsidRPr="00C432C2">
              <w:rPr>
                <w:sz w:val="24"/>
                <w:lang w:val="ru-RU"/>
              </w:rPr>
              <w:t>документацией</w:t>
            </w:r>
            <w:r w:rsidRPr="00C432C2">
              <w:rPr>
                <w:spacing w:val="12"/>
                <w:sz w:val="24"/>
                <w:lang w:val="ru-RU"/>
              </w:rPr>
              <w:t xml:space="preserve"> </w:t>
            </w:r>
            <w:r w:rsidRPr="00C432C2">
              <w:rPr>
                <w:sz w:val="24"/>
                <w:lang w:val="ru-RU"/>
              </w:rPr>
              <w:t>на</w:t>
            </w:r>
            <w:r w:rsidRPr="00C432C2">
              <w:rPr>
                <w:spacing w:val="10"/>
                <w:sz w:val="24"/>
                <w:lang w:val="ru-RU"/>
              </w:rPr>
              <w:t xml:space="preserve"> </w:t>
            </w:r>
            <w:r w:rsidRPr="00C432C2">
              <w:rPr>
                <w:sz w:val="24"/>
                <w:lang w:val="ru-RU"/>
              </w:rPr>
              <w:t>государственном</w:t>
            </w:r>
            <w:r w:rsidRPr="00C432C2">
              <w:rPr>
                <w:spacing w:val="10"/>
                <w:sz w:val="24"/>
                <w:lang w:val="ru-RU"/>
              </w:rPr>
              <w:t xml:space="preserve"> </w:t>
            </w:r>
            <w:r w:rsidRPr="00C432C2">
              <w:rPr>
                <w:sz w:val="24"/>
                <w:lang w:val="ru-RU"/>
              </w:rPr>
              <w:t>и</w:t>
            </w:r>
            <w:r w:rsidRPr="00C432C2">
              <w:rPr>
                <w:spacing w:val="12"/>
                <w:sz w:val="24"/>
                <w:lang w:val="ru-RU"/>
              </w:rPr>
              <w:t xml:space="preserve"> </w:t>
            </w:r>
            <w:r>
              <w:rPr>
                <w:sz w:val="24"/>
                <w:lang w:val="ru-RU"/>
              </w:rPr>
              <w:t>ино</w:t>
            </w:r>
            <w:r w:rsidRPr="00072BCB">
              <w:rPr>
                <w:sz w:val="24"/>
                <w:lang w:val="ru-RU"/>
              </w:rPr>
              <w:t>странном</w:t>
            </w:r>
            <w:r w:rsidRPr="00072BCB">
              <w:rPr>
                <w:spacing w:val="-2"/>
                <w:sz w:val="24"/>
                <w:lang w:val="ru-RU"/>
              </w:rPr>
              <w:t xml:space="preserve"> </w:t>
            </w:r>
            <w:r w:rsidRPr="00072BCB">
              <w:rPr>
                <w:sz w:val="24"/>
                <w:lang w:val="ru-RU"/>
              </w:rPr>
              <w:t>языках.</w:t>
            </w:r>
          </w:p>
        </w:tc>
      </w:tr>
    </w:tbl>
    <w:p w:rsidR="007E3D66" w:rsidRPr="00072BCB" w:rsidRDefault="007E3D66" w:rsidP="004D1D1B">
      <w:pPr>
        <w:pStyle w:val="a5"/>
        <w:numPr>
          <w:ilvl w:val="3"/>
          <w:numId w:val="14"/>
        </w:numPr>
        <w:tabs>
          <w:tab w:val="left" w:pos="1449"/>
        </w:tabs>
        <w:spacing w:before="95"/>
        <w:ind w:left="1448" w:hanging="601"/>
        <w:jc w:val="left"/>
        <w:rPr>
          <w:b/>
          <w:sz w:val="24"/>
        </w:rPr>
      </w:pPr>
      <w:r w:rsidRPr="00072BCB">
        <w:rPr>
          <w:b/>
          <w:sz w:val="24"/>
        </w:rPr>
        <w:t>Перечень</w:t>
      </w:r>
      <w:r w:rsidRPr="00072BCB">
        <w:rPr>
          <w:b/>
          <w:spacing w:val="-6"/>
          <w:sz w:val="24"/>
        </w:rPr>
        <w:t xml:space="preserve"> </w:t>
      </w:r>
      <w:r w:rsidRPr="00072BCB">
        <w:rPr>
          <w:b/>
          <w:sz w:val="24"/>
        </w:rPr>
        <w:t>профессиональных</w:t>
      </w:r>
      <w:r w:rsidRPr="00072BCB">
        <w:rPr>
          <w:b/>
          <w:spacing w:val="-4"/>
          <w:sz w:val="24"/>
        </w:rPr>
        <w:t xml:space="preserve"> </w:t>
      </w:r>
      <w:r w:rsidRPr="00072BCB">
        <w:rPr>
          <w:b/>
          <w:sz w:val="24"/>
        </w:rPr>
        <w:t>компетенций</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8222"/>
      </w:tblGrid>
      <w:tr w:rsidR="007E3D66" w:rsidTr="00822100">
        <w:trPr>
          <w:trHeight w:val="316"/>
        </w:trPr>
        <w:tc>
          <w:tcPr>
            <w:tcW w:w="1134" w:type="dxa"/>
          </w:tcPr>
          <w:p w:rsidR="007E3D66" w:rsidRPr="00BA12D3" w:rsidRDefault="007E3D66" w:rsidP="00BA12D3">
            <w:pPr>
              <w:pStyle w:val="TableParagraph"/>
              <w:ind w:left="107"/>
              <w:rPr>
                <w:sz w:val="24"/>
              </w:rPr>
            </w:pPr>
            <w:proofErr w:type="spellStart"/>
            <w:r w:rsidRPr="00BA12D3">
              <w:rPr>
                <w:sz w:val="24"/>
              </w:rPr>
              <w:t>Код</w:t>
            </w:r>
            <w:proofErr w:type="spellEnd"/>
          </w:p>
        </w:tc>
        <w:tc>
          <w:tcPr>
            <w:tcW w:w="8222" w:type="dxa"/>
          </w:tcPr>
          <w:p w:rsidR="007E3D66" w:rsidRPr="00BA12D3" w:rsidRDefault="007E3D66" w:rsidP="00BA12D3">
            <w:pPr>
              <w:pStyle w:val="TableParagraph"/>
              <w:ind w:left="105"/>
              <w:rPr>
                <w:sz w:val="24"/>
                <w:lang w:val="ru-RU"/>
              </w:rPr>
            </w:pPr>
            <w:r w:rsidRPr="00BA12D3">
              <w:rPr>
                <w:sz w:val="24"/>
                <w:lang w:val="ru-RU"/>
              </w:rPr>
              <w:t>Наименование</w:t>
            </w:r>
            <w:r w:rsidRPr="00BA12D3">
              <w:rPr>
                <w:spacing w:val="-4"/>
                <w:sz w:val="24"/>
                <w:lang w:val="ru-RU"/>
              </w:rPr>
              <w:t xml:space="preserve"> </w:t>
            </w:r>
            <w:r w:rsidR="00822100" w:rsidRPr="00BA12D3">
              <w:rPr>
                <w:sz w:val="24"/>
                <w:lang w:val="ru-RU"/>
              </w:rPr>
              <w:t>вида</w:t>
            </w:r>
            <w:r w:rsidRPr="00BA12D3">
              <w:rPr>
                <w:spacing w:val="-6"/>
                <w:sz w:val="24"/>
                <w:lang w:val="ru-RU"/>
              </w:rPr>
              <w:t xml:space="preserve"> </w:t>
            </w:r>
            <w:r w:rsidRPr="00BA12D3">
              <w:rPr>
                <w:sz w:val="24"/>
                <w:lang w:val="ru-RU"/>
              </w:rPr>
              <w:t>деятельности</w:t>
            </w:r>
            <w:r w:rsidRPr="00BA12D3">
              <w:rPr>
                <w:spacing w:val="-3"/>
                <w:sz w:val="24"/>
                <w:lang w:val="ru-RU"/>
              </w:rPr>
              <w:t xml:space="preserve"> </w:t>
            </w:r>
            <w:r w:rsidRPr="00BA12D3">
              <w:rPr>
                <w:sz w:val="24"/>
                <w:lang w:val="ru-RU"/>
              </w:rPr>
              <w:t>и</w:t>
            </w:r>
            <w:r w:rsidRPr="00BA12D3">
              <w:rPr>
                <w:spacing w:val="-3"/>
                <w:sz w:val="24"/>
                <w:lang w:val="ru-RU"/>
              </w:rPr>
              <w:t xml:space="preserve"> </w:t>
            </w:r>
            <w:r w:rsidRPr="00BA12D3">
              <w:rPr>
                <w:sz w:val="24"/>
                <w:lang w:val="ru-RU"/>
              </w:rPr>
              <w:t>профессиональных</w:t>
            </w:r>
            <w:r w:rsidRPr="00BA12D3">
              <w:rPr>
                <w:spacing w:val="-3"/>
                <w:sz w:val="24"/>
                <w:lang w:val="ru-RU"/>
              </w:rPr>
              <w:t xml:space="preserve"> </w:t>
            </w:r>
            <w:r w:rsidRPr="00BA12D3">
              <w:rPr>
                <w:sz w:val="24"/>
                <w:lang w:val="ru-RU"/>
              </w:rPr>
              <w:t>компетенций</w:t>
            </w:r>
          </w:p>
        </w:tc>
      </w:tr>
      <w:tr w:rsidR="007E3D66" w:rsidTr="00BA12D3">
        <w:trPr>
          <w:trHeight w:val="481"/>
        </w:trPr>
        <w:tc>
          <w:tcPr>
            <w:tcW w:w="1134" w:type="dxa"/>
          </w:tcPr>
          <w:p w:rsidR="007E3D66" w:rsidRDefault="007E3D66" w:rsidP="00BA12D3">
            <w:pPr>
              <w:pStyle w:val="TableParagraph"/>
              <w:ind w:left="107"/>
              <w:rPr>
                <w:sz w:val="24"/>
              </w:rPr>
            </w:pPr>
            <w:r>
              <w:rPr>
                <w:sz w:val="24"/>
              </w:rPr>
              <w:t>ВД</w:t>
            </w:r>
            <w:r>
              <w:rPr>
                <w:spacing w:val="-2"/>
                <w:sz w:val="24"/>
              </w:rPr>
              <w:t xml:space="preserve"> </w:t>
            </w:r>
            <w:r>
              <w:rPr>
                <w:sz w:val="24"/>
              </w:rPr>
              <w:t>2</w:t>
            </w:r>
          </w:p>
        </w:tc>
        <w:tc>
          <w:tcPr>
            <w:tcW w:w="8222" w:type="dxa"/>
          </w:tcPr>
          <w:p w:rsidR="007E3D66" w:rsidRPr="00DD4481" w:rsidRDefault="00902A75" w:rsidP="00BA12D3">
            <w:pPr>
              <w:ind w:left="62"/>
              <w:jc w:val="both"/>
              <w:rPr>
                <w:sz w:val="24"/>
                <w:szCs w:val="24"/>
                <w:lang w:val="ru-RU"/>
              </w:rPr>
            </w:pPr>
            <w:r w:rsidRPr="00DD4481">
              <w:rPr>
                <w:sz w:val="24"/>
                <w:szCs w:val="24"/>
                <w:lang w:val="ru-RU"/>
              </w:rPr>
              <w:t>СБОРКА И КЛЕПКА УЗЛОВ, АГРЕГАТОВ И СИЛОВЫХ КОНСТРУКЦИЙ ЛЕТАТЕЛЬНЫХ АППАРАТОВ</w:t>
            </w:r>
          </w:p>
        </w:tc>
      </w:tr>
      <w:tr w:rsidR="007E3D66" w:rsidTr="00822100">
        <w:trPr>
          <w:trHeight w:val="316"/>
        </w:trPr>
        <w:tc>
          <w:tcPr>
            <w:tcW w:w="1134" w:type="dxa"/>
          </w:tcPr>
          <w:p w:rsidR="007E3D66" w:rsidRDefault="007E3D66" w:rsidP="00BA12D3">
            <w:pPr>
              <w:pStyle w:val="TableParagraph"/>
              <w:ind w:left="107"/>
              <w:rPr>
                <w:sz w:val="24"/>
              </w:rPr>
            </w:pPr>
            <w:r>
              <w:rPr>
                <w:sz w:val="24"/>
              </w:rPr>
              <w:t>ПК</w:t>
            </w:r>
            <w:r>
              <w:rPr>
                <w:spacing w:val="-2"/>
                <w:sz w:val="24"/>
              </w:rPr>
              <w:t xml:space="preserve"> </w:t>
            </w:r>
            <w:r>
              <w:rPr>
                <w:sz w:val="24"/>
              </w:rPr>
              <w:t>2.1.</w:t>
            </w:r>
          </w:p>
        </w:tc>
        <w:tc>
          <w:tcPr>
            <w:tcW w:w="8222" w:type="dxa"/>
          </w:tcPr>
          <w:p w:rsidR="007E3D66" w:rsidRPr="00C432C2" w:rsidRDefault="007E3D66" w:rsidP="00BA12D3">
            <w:pPr>
              <w:pStyle w:val="TableParagraph"/>
              <w:ind w:left="62"/>
              <w:rPr>
                <w:sz w:val="24"/>
                <w:lang w:val="ru-RU"/>
              </w:rPr>
            </w:pPr>
            <w:r w:rsidRPr="00C432C2">
              <w:rPr>
                <w:spacing w:val="-1"/>
                <w:sz w:val="24"/>
                <w:lang w:val="ru-RU"/>
              </w:rPr>
              <w:t>Выполнять</w:t>
            </w:r>
            <w:r w:rsidRPr="00C432C2">
              <w:rPr>
                <w:spacing w:val="-13"/>
                <w:sz w:val="24"/>
                <w:lang w:val="ru-RU"/>
              </w:rPr>
              <w:t xml:space="preserve"> </w:t>
            </w:r>
            <w:r w:rsidRPr="00C432C2">
              <w:rPr>
                <w:spacing w:val="-1"/>
                <w:sz w:val="24"/>
                <w:lang w:val="ru-RU"/>
              </w:rPr>
              <w:t>клепальные</w:t>
            </w:r>
            <w:r w:rsidRPr="00C432C2">
              <w:rPr>
                <w:spacing w:val="-16"/>
                <w:sz w:val="24"/>
                <w:lang w:val="ru-RU"/>
              </w:rPr>
              <w:t xml:space="preserve"> </w:t>
            </w:r>
            <w:r w:rsidRPr="00C432C2">
              <w:rPr>
                <w:spacing w:val="-1"/>
                <w:sz w:val="24"/>
                <w:lang w:val="ru-RU"/>
              </w:rPr>
              <w:t>работы</w:t>
            </w:r>
            <w:r w:rsidRPr="00C432C2">
              <w:rPr>
                <w:spacing w:val="-12"/>
                <w:sz w:val="24"/>
                <w:lang w:val="ru-RU"/>
              </w:rPr>
              <w:t xml:space="preserve"> </w:t>
            </w:r>
            <w:r w:rsidRPr="00C432C2">
              <w:rPr>
                <w:sz w:val="24"/>
                <w:lang w:val="ru-RU"/>
              </w:rPr>
              <w:t>при</w:t>
            </w:r>
            <w:r>
              <w:rPr>
                <w:sz w:val="24"/>
                <w:lang w:val="ru-RU"/>
              </w:rPr>
              <w:t xml:space="preserve"> </w:t>
            </w:r>
            <w:r w:rsidRPr="00C432C2">
              <w:rPr>
                <w:sz w:val="24"/>
                <w:lang w:val="ru-RU"/>
              </w:rPr>
              <w:t>стапельной</w:t>
            </w:r>
            <w:r w:rsidRPr="00C432C2">
              <w:rPr>
                <w:spacing w:val="-16"/>
                <w:sz w:val="24"/>
                <w:lang w:val="ru-RU"/>
              </w:rPr>
              <w:t xml:space="preserve"> </w:t>
            </w:r>
            <w:r w:rsidRPr="00C432C2">
              <w:rPr>
                <w:sz w:val="24"/>
                <w:lang w:val="ru-RU"/>
              </w:rPr>
              <w:t>сборке</w:t>
            </w:r>
            <w:r w:rsidRPr="00C432C2">
              <w:rPr>
                <w:spacing w:val="-13"/>
                <w:sz w:val="24"/>
                <w:lang w:val="ru-RU"/>
              </w:rPr>
              <w:t xml:space="preserve"> </w:t>
            </w:r>
            <w:r w:rsidRPr="00C432C2">
              <w:rPr>
                <w:sz w:val="24"/>
                <w:lang w:val="ru-RU"/>
              </w:rPr>
              <w:t>авиационных</w:t>
            </w:r>
            <w:r w:rsidRPr="00C432C2">
              <w:rPr>
                <w:spacing w:val="-12"/>
                <w:sz w:val="24"/>
                <w:lang w:val="ru-RU"/>
              </w:rPr>
              <w:t xml:space="preserve"> </w:t>
            </w:r>
            <w:r w:rsidRPr="00C432C2">
              <w:rPr>
                <w:sz w:val="24"/>
                <w:lang w:val="ru-RU"/>
              </w:rPr>
              <w:t>агрегатов</w:t>
            </w:r>
          </w:p>
        </w:tc>
      </w:tr>
      <w:tr w:rsidR="007E3D66" w:rsidTr="00BA12D3">
        <w:trPr>
          <w:trHeight w:val="437"/>
        </w:trPr>
        <w:tc>
          <w:tcPr>
            <w:tcW w:w="1134" w:type="dxa"/>
          </w:tcPr>
          <w:p w:rsidR="007E3D66" w:rsidRDefault="007E3D66" w:rsidP="00BA12D3">
            <w:pPr>
              <w:pStyle w:val="TableParagraph"/>
              <w:ind w:left="107"/>
              <w:rPr>
                <w:sz w:val="24"/>
              </w:rPr>
            </w:pPr>
            <w:r>
              <w:rPr>
                <w:sz w:val="24"/>
              </w:rPr>
              <w:t>ПК</w:t>
            </w:r>
            <w:r>
              <w:rPr>
                <w:spacing w:val="-2"/>
                <w:sz w:val="24"/>
              </w:rPr>
              <w:t xml:space="preserve"> </w:t>
            </w:r>
            <w:r>
              <w:rPr>
                <w:sz w:val="24"/>
              </w:rPr>
              <w:t>2.2.</w:t>
            </w:r>
          </w:p>
        </w:tc>
        <w:tc>
          <w:tcPr>
            <w:tcW w:w="8222" w:type="dxa"/>
          </w:tcPr>
          <w:p w:rsidR="007E3D66" w:rsidRPr="00E02449" w:rsidRDefault="007E3D66" w:rsidP="00BA12D3">
            <w:pPr>
              <w:pStyle w:val="TableParagraph"/>
              <w:ind w:left="62"/>
              <w:rPr>
                <w:sz w:val="24"/>
                <w:lang w:val="ru-RU"/>
              </w:rPr>
            </w:pPr>
            <w:r w:rsidRPr="00C432C2">
              <w:rPr>
                <w:sz w:val="24"/>
                <w:lang w:val="ru-RU"/>
              </w:rPr>
              <w:t>Выполнять</w:t>
            </w:r>
            <w:r w:rsidRPr="00C432C2">
              <w:rPr>
                <w:spacing w:val="19"/>
                <w:sz w:val="24"/>
                <w:lang w:val="ru-RU"/>
              </w:rPr>
              <w:t xml:space="preserve"> </w:t>
            </w:r>
            <w:r w:rsidRPr="00C432C2">
              <w:rPr>
                <w:sz w:val="24"/>
                <w:lang w:val="ru-RU"/>
              </w:rPr>
              <w:t>установку</w:t>
            </w:r>
            <w:r w:rsidRPr="00C432C2">
              <w:rPr>
                <w:spacing w:val="15"/>
                <w:sz w:val="24"/>
                <w:lang w:val="ru-RU"/>
              </w:rPr>
              <w:t xml:space="preserve"> </w:t>
            </w:r>
            <w:r w:rsidRPr="00C432C2">
              <w:rPr>
                <w:sz w:val="24"/>
                <w:lang w:val="ru-RU"/>
              </w:rPr>
              <w:t>деталей</w:t>
            </w:r>
            <w:r w:rsidRPr="00C432C2">
              <w:rPr>
                <w:spacing w:val="17"/>
                <w:sz w:val="24"/>
                <w:lang w:val="ru-RU"/>
              </w:rPr>
              <w:t xml:space="preserve"> </w:t>
            </w:r>
            <w:r w:rsidRPr="00C432C2">
              <w:rPr>
                <w:sz w:val="24"/>
                <w:lang w:val="ru-RU"/>
              </w:rPr>
              <w:t>летательных</w:t>
            </w:r>
            <w:r w:rsidRPr="00C432C2">
              <w:rPr>
                <w:spacing w:val="21"/>
                <w:sz w:val="24"/>
                <w:lang w:val="ru-RU"/>
              </w:rPr>
              <w:t xml:space="preserve"> </w:t>
            </w:r>
            <w:r w:rsidRPr="00C432C2">
              <w:rPr>
                <w:sz w:val="24"/>
                <w:lang w:val="ru-RU"/>
              </w:rPr>
              <w:t>аппаратов</w:t>
            </w:r>
            <w:r w:rsidRPr="00C432C2">
              <w:rPr>
                <w:spacing w:val="17"/>
                <w:sz w:val="24"/>
                <w:lang w:val="ru-RU"/>
              </w:rPr>
              <w:t xml:space="preserve"> </w:t>
            </w:r>
            <w:r w:rsidRPr="00C432C2">
              <w:rPr>
                <w:sz w:val="24"/>
                <w:lang w:val="ru-RU"/>
              </w:rPr>
              <w:t>с</w:t>
            </w:r>
            <w:r w:rsidRPr="00C432C2">
              <w:rPr>
                <w:spacing w:val="17"/>
                <w:sz w:val="24"/>
                <w:lang w:val="ru-RU"/>
              </w:rPr>
              <w:t xml:space="preserve"> </w:t>
            </w:r>
            <w:r w:rsidRPr="00C432C2">
              <w:rPr>
                <w:sz w:val="24"/>
                <w:lang w:val="ru-RU"/>
              </w:rPr>
              <w:t>последующей</w:t>
            </w:r>
            <w:r w:rsidRPr="00C432C2">
              <w:rPr>
                <w:spacing w:val="17"/>
                <w:sz w:val="24"/>
                <w:lang w:val="ru-RU"/>
              </w:rPr>
              <w:t xml:space="preserve"> </w:t>
            </w:r>
            <w:r>
              <w:rPr>
                <w:sz w:val="24"/>
                <w:lang w:val="ru-RU"/>
              </w:rPr>
              <w:t>клеп</w:t>
            </w:r>
            <w:r w:rsidRPr="00E02449">
              <w:rPr>
                <w:sz w:val="24"/>
                <w:lang w:val="ru-RU"/>
              </w:rPr>
              <w:t>кой</w:t>
            </w:r>
          </w:p>
        </w:tc>
      </w:tr>
      <w:tr w:rsidR="007E3D66" w:rsidTr="00BA12D3">
        <w:trPr>
          <w:trHeight w:val="70"/>
        </w:trPr>
        <w:tc>
          <w:tcPr>
            <w:tcW w:w="1134" w:type="dxa"/>
          </w:tcPr>
          <w:p w:rsidR="007E3D66" w:rsidRDefault="007E3D66" w:rsidP="00BA12D3">
            <w:pPr>
              <w:pStyle w:val="TableParagraph"/>
              <w:ind w:left="107"/>
              <w:rPr>
                <w:sz w:val="24"/>
              </w:rPr>
            </w:pPr>
            <w:r>
              <w:rPr>
                <w:sz w:val="24"/>
              </w:rPr>
              <w:t>ПК</w:t>
            </w:r>
            <w:r>
              <w:rPr>
                <w:spacing w:val="-2"/>
                <w:sz w:val="24"/>
              </w:rPr>
              <w:t xml:space="preserve"> </w:t>
            </w:r>
            <w:r>
              <w:rPr>
                <w:sz w:val="24"/>
              </w:rPr>
              <w:t>2.3.</w:t>
            </w:r>
          </w:p>
        </w:tc>
        <w:tc>
          <w:tcPr>
            <w:tcW w:w="8222" w:type="dxa"/>
          </w:tcPr>
          <w:p w:rsidR="007E3D66" w:rsidRPr="00C432C2" w:rsidRDefault="007E3D66" w:rsidP="00BA12D3">
            <w:pPr>
              <w:pStyle w:val="TableParagraph"/>
              <w:ind w:left="62"/>
              <w:rPr>
                <w:sz w:val="24"/>
                <w:lang w:val="ru-RU"/>
              </w:rPr>
            </w:pPr>
            <w:r w:rsidRPr="00C432C2">
              <w:rPr>
                <w:sz w:val="24"/>
                <w:lang w:val="ru-RU"/>
              </w:rPr>
              <w:t>Выполнять</w:t>
            </w:r>
            <w:r w:rsidRPr="00C432C2">
              <w:rPr>
                <w:spacing w:val="-2"/>
                <w:sz w:val="24"/>
                <w:lang w:val="ru-RU"/>
              </w:rPr>
              <w:t xml:space="preserve"> </w:t>
            </w:r>
            <w:r w:rsidRPr="00C432C2">
              <w:rPr>
                <w:sz w:val="24"/>
                <w:lang w:val="ru-RU"/>
              </w:rPr>
              <w:t>процесс</w:t>
            </w:r>
            <w:r w:rsidRPr="00C432C2">
              <w:rPr>
                <w:spacing w:val="-4"/>
                <w:sz w:val="24"/>
                <w:lang w:val="ru-RU"/>
              </w:rPr>
              <w:t xml:space="preserve"> </w:t>
            </w:r>
            <w:r w:rsidRPr="00C432C2">
              <w:rPr>
                <w:sz w:val="24"/>
                <w:lang w:val="ru-RU"/>
              </w:rPr>
              <w:t>клепки</w:t>
            </w:r>
            <w:r w:rsidRPr="00C432C2">
              <w:rPr>
                <w:spacing w:val="-5"/>
                <w:sz w:val="24"/>
                <w:lang w:val="ru-RU"/>
              </w:rPr>
              <w:t xml:space="preserve"> </w:t>
            </w:r>
            <w:r w:rsidRPr="00C432C2">
              <w:rPr>
                <w:sz w:val="24"/>
                <w:lang w:val="ru-RU"/>
              </w:rPr>
              <w:t>на</w:t>
            </w:r>
            <w:r w:rsidRPr="00C432C2">
              <w:rPr>
                <w:spacing w:val="-4"/>
                <w:sz w:val="24"/>
                <w:lang w:val="ru-RU"/>
              </w:rPr>
              <w:t xml:space="preserve"> </w:t>
            </w:r>
            <w:r w:rsidRPr="00C432C2">
              <w:rPr>
                <w:sz w:val="24"/>
                <w:lang w:val="ru-RU"/>
              </w:rPr>
              <w:t>сверлильно-клепальных</w:t>
            </w:r>
            <w:r w:rsidRPr="00C432C2">
              <w:rPr>
                <w:spacing w:val="-1"/>
                <w:sz w:val="24"/>
                <w:lang w:val="ru-RU"/>
              </w:rPr>
              <w:t xml:space="preserve"> </w:t>
            </w:r>
            <w:r w:rsidRPr="00C432C2">
              <w:rPr>
                <w:sz w:val="24"/>
                <w:lang w:val="ru-RU"/>
              </w:rPr>
              <w:t>автоматах</w:t>
            </w:r>
            <w:r w:rsidRPr="00C432C2">
              <w:rPr>
                <w:spacing w:val="-4"/>
                <w:sz w:val="24"/>
                <w:lang w:val="ru-RU"/>
              </w:rPr>
              <w:t xml:space="preserve"> </w:t>
            </w:r>
            <w:r w:rsidRPr="00C432C2">
              <w:rPr>
                <w:sz w:val="24"/>
                <w:lang w:val="ru-RU"/>
              </w:rPr>
              <w:t>и</w:t>
            </w:r>
            <w:r w:rsidRPr="00C432C2">
              <w:rPr>
                <w:spacing w:val="-3"/>
                <w:sz w:val="24"/>
                <w:lang w:val="ru-RU"/>
              </w:rPr>
              <w:t xml:space="preserve"> </w:t>
            </w:r>
            <w:r w:rsidRPr="00C432C2">
              <w:rPr>
                <w:sz w:val="24"/>
                <w:lang w:val="ru-RU"/>
              </w:rPr>
              <w:t>прессах.</w:t>
            </w:r>
          </w:p>
        </w:tc>
      </w:tr>
      <w:tr w:rsidR="007E3D66" w:rsidTr="00822100">
        <w:trPr>
          <w:trHeight w:val="635"/>
        </w:trPr>
        <w:tc>
          <w:tcPr>
            <w:tcW w:w="1134" w:type="dxa"/>
          </w:tcPr>
          <w:p w:rsidR="007E3D66" w:rsidRDefault="007E3D66" w:rsidP="00BA12D3">
            <w:pPr>
              <w:pStyle w:val="TableParagraph"/>
              <w:ind w:left="107"/>
              <w:rPr>
                <w:sz w:val="24"/>
              </w:rPr>
            </w:pPr>
            <w:r>
              <w:rPr>
                <w:sz w:val="24"/>
              </w:rPr>
              <w:t>ПК</w:t>
            </w:r>
            <w:r>
              <w:rPr>
                <w:spacing w:val="-2"/>
                <w:sz w:val="24"/>
              </w:rPr>
              <w:t xml:space="preserve"> </w:t>
            </w:r>
            <w:r>
              <w:rPr>
                <w:sz w:val="24"/>
              </w:rPr>
              <w:t>2.4</w:t>
            </w:r>
          </w:p>
        </w:tc>
        <w:tc>
          <w:tcPr>
            <w:tcW w:w="8222" w:type="dxa"/>
          </w:tcPr>
          <w:p w:rsidR="007E3D66" w:rsidRPr="00C432C2" w:rsidRDefault="007E3D66" w:rsidP="00BA12D3">
            <w:pPr>
              <w:pStyle w:val="TableParagraph"/>
              <w:ind w:left="62"/>
              <w:rPr>
                <w:sz w:val="24"/>
                <w:lang w:val="ru-RU"/>
              </w:rPr>
            </w:pPr>
            <w:r w:rsidRPr="00C432C2">
              <w:rPr>
                <w:sz w:val="24"/>
                <w:lang w:val="ru-RU"/>
              </w:rPr>
              <w:t>Выполнять</w:t>
            </w:r>
            <w:r w:rsidRPr="00C432C2">
              <w:rPr>
                <w:spacing w:val="-7"/>
                <w:sz w:val="24"/>
                <w:lang w:val="ru-RU"/>
              </w:rPr>
              <w:t xml:space="preserve"> </w:t>
            </w:r>
            <w:r w:rsidRPr="00C432C2">
              <w:rPr>
                <w:sz w:val="24"/>
                <w:lang w:val="ru-RU"/>
              </w:rPr>
              <w:t>сборку,</w:t>
            </w:r>
            <w:r w:rsidRPr="00C432C2">
              <w:rPr>
                <w:spacing w:val="-7"/>
                <w:sz w:val="24"/>
                <w:lang w:val="ru-RU"/>
              </w:rPr>
              <w:t xml:space="preserve"> </w:t>
            </w:r>
            <w:r w:rsidRPr="00C432C2">
              <w:rPr>
                <w:sz w:val="24"/>
                <w:lang w:val="ru-RU"/>
              </w:rPr>
              <w:t>клепку</w:t>
            </w:r>
            <w:r w:rsidRPr="00C432C2">
              <w:rPr>
                <w:spacing w:val="-14"/>
                <w:sz w:val="24"/>
                <w:lang w:val="ru-RU"/>
              </w:rPr>
              <w:t xml:space="preserve"> </w:t>
            </w:r>
            <w:r w:rsidRPr="00C432C2">
              <w:rPr>
                <w:sz w:val="24"/>
                <w:lang w:val="ru-RU"/>
              </w:rPr>
              <w:t>и</w:t>
            </w:r>
            <w:r w:rsidRPr="00C432C2">
              <w:rPr>
                <w:spacing w:val="-6"/>
                <w:sz w:val="24"/>
                <w:lang w:val="ru-RU"/>
              </w:rPr>
              <w:t xml:space="preserve"> </w:t>
            </w:r>
            <w:r w:rsidRPr="00C432C2">
              <w:rPr>
                <w:sz w:val="24"/>
                <w:lang w:val="ru-RU"/>
              </w:rPr>
              <w:t>ремонт</w:t>
            </w:r>
            <w:r w:rsidRPr="00C432C2">
              <w:rPr>
                <w:spacing w:val="-4"/>
                <w:sz w:val="24"/>
                <w:lang w:val="ru-RU"/>
              </w:rPr>
              <w:t xml:space="preserve"> </w:t>
            </w:r>
            <w:r w:rsidRPr="00C432C2">
              <w:rPr>
                <w:sz w:val="24"/>
                <w:lang w:val="ru-RU"/>
              </w:rPr>
              <w:t>узлов</w:t>
            </w:r>
            <w:r w:rsidRPr="00C432C2">
              <w:rPr>
                <w:spacing w:val="-8"/>
                <w:sz w:val="24"/>
                <w:lang w:val="ru-RU"/>
              </w:rPr>
              <w:t xml:space="preserve"> </w:t>
            </w:r>
            <w:r w:rsidRPr="00C432C2">
              <w:rPr>
                <w:sz w:val="24"/>
                <w:lang w:val="ru-RU"/>
              </w:rPr>
              <w:t>и</w:t>
            </w:r>
            <w:r w:rsidRPr="00C432C2">
              <w:rPr>
                <w:spacing w:val="-6"/>
                <w:sz w:val="24"/>
                <w:lang w:val="ru-RU"/>
              </w:rPr>
              <w:t xml:space="preserve"> </w:t>
            </w:r>
            <w:r w:rsidRPr="00C432C2">
              <w:rPr>
                <w:sz w:val="24"/>
                <w:lang w:val="ru-RU"/>
              </w:rPr>
              <w:t>соединений</w:t>
            </w:r>
            <w:r w:rsidRPr="00C432C2">
              <w:rPr>
                <w:spacing w:val="-6"/>
                <w:sz w:val="24"/>
                <w:lang w:val="ru-RU"/>
              </w:rPr>
              <w:t xml:space="preserve"> </w:t>
            </w:r>
            <w:r w:rsidRPr="00C432C2">
              <w:rPr>
                <w:sz w:val="24"/>
                <w:lang w:val="ru-RU"/>
              </w:rPr>
              <w:t>летательных</w:t>
            </w:r>
            <w:r w:rsidRPr="00C432C2">
              <w:rPr>
                <w:spacing w:val="-8"/>
                <w:sz w:val="24"/>
                <w:lang w:val="ru-RU"/>
              </w:rPr>
              <w:t xml:space="preserve"> </w:t>
            </w:r>
            <w:r>
              <w:rPr>
                <w:sz w:val="24"/>
                <w:lang w:val="ru-RU"/>
              </w:rPr>
              <w:t>аппара</w:t>
            </w:r>
            <w:r w:rsidRPr="00C432C2">
              <w:rPr>
                <w:sz w:val="24"/>
                <w:lang w:val="ru-RU"/>
              </w:rPr>
              <w:t>тов</w:t>
            </w:r>
            <w:r w:rsidRPr="00C432C2">
              <w:rPr>
                <w:spacing w:val="-3"/>
                <w:sz w:val="24"/>
                <w:lang w:val="ru-RU"/>
              </w:rPr>
              <w:t xml:space="preserve"> </w:t>
            </w:r>
            <w:r w:rsidRPr="00C432C2">
              <w:rPr>
                <w:sz w:val="24"/>
                <w:lang w:val="ru-RU"/>
              </w:rPr>
              <w:t>с</w:t>
            </w:r>
            <w:r w:rsidRPr="00C432C2">
              <w:rPr>
                <w:spacing w:val="-4"/>
                <w:sz w:val="24"/>
                <w:lang w:val="ru-RU"/>
              </w:rPr>
              <w:t xml:space="preserve"> </w:t>
            </w:r>
            <w:r w:rsidRPr="00C432C2">
              <w:rPr>
                <w:sz w:val="24"/>
                <w:lang w:val="ru-RU"/>
              </w:rPr>
              <w:t>применением</w:t>
            </w:r>
            <w:r w:rsidRPr="00C432C2">
              <w:rPr>
                <w:spacing w:val="-1"/>
                <w:sz w:val="24"/>
                <w:lang w:val="ru-RU"/>
              </w:rPr>
              <w:t xml:space="preserve"> </w:t>
            </w:r>
            <w:r w:rsidRPr="00C432C2">
              <w:rPr>
                <w:sz w:val="24"/>
                <w:lang w:val="ru-RU"/>
              </w:rPr>
              <w:t>ударной</w:t>
            </w:r>
            <w:r w:rsidRPr="00C432C2">
              <w:rPr>
                <w:spacing w:val="-2"/>
                <w:sz w:val="24"/>
                <w:lang w:val="ru-RU"/>
              </w:rPr>
              <w:t xml:space="preserve"> </w:t>
            </w:r>
            <w:r w:rsidRPr="00C432C2">
              <w:rPr>
                <w:sz w:val="24"/>
                <w:lang w:val="ru-RU"/>
              </w:rPr>
              <w:t>клепки</w:t>
            </w:r>
          </w:p>
        </w:tc>
      </w:tr>
      <w:tr w:rsidR="007E3D66" w:rsidTr="00822100">
        <w:trPr>
          <w:trHeight w:val="635"/>
        </w:trPr>
        <w:tc>
          <w:tcPr>
            <w:tcW w:w="1134" w:type="dxa"/>
          </w:tcPr>
          <w:p w:rsidR="007E3D66" w:rsidRDefault="007E3D66" w:rsidP="00BA12D3">
            <w:pPr>
              <w:pStyle w:val="TableParagraph"/>
              <w:ind w:left="107"/>
              <w:rPr>
                <w:sz w:val="24"/>
              </w:rPr>
            </w:pPr>
            <w:r>
              <w:rPr>
                <w:sz w:val="24"/>
              </w:rPr>
              <w:t>ПК</w:t>
            </w:r>
            <w:r>
              <w:rPr>
                <w:sz w:val="24"/>
                <w:lang w:val="ru-RU"/>
              </w:rPr>
              <w:t xml:space="preserve"> </w:t>
            </w:r>
            <w:r>
              <w:rPr>
                <w:sz w:val="24"/>
              </w:rPr>
              <w:t>2.5</w:t>
            </w:r>
          </w:p>
        </w:tc>
        <w:tc>
          <w:tcPr>
            <w:tcW w:w="8222" w:type="dxa"/>
          </w:tcPr>
          <w:p w:rsidR="007E3D66" w:rsidRPr="00E02449" w:rsidRDefault="007E3D66" w:rsidP="00BA12D3">
            <w:pPr>
              <w:pStyle w:val="TableParagraph"/>
              <w:ind w:left="62"/>
              <w:rPr>
                <w:sz w:val="24"/>
                <w:lang w:val="ru-RU"/>
              </w:rPr>
            </w:pPr>
            <w:r w:rsidRPr="00C432C2">
              <w:rPr>
                <w:sz w:val="24"/>
                <w:lang w:val="ru-RU"/>
              </w:rPr>
              <w:t>Выполнять</w:t>
            </w:r>
            <w:r w:rsidRPr="00C432C2">
              <w:rPr>
                <w:spacing w:val="-1"/>
                <w:sz w:val="24"/>
                <w:lang w:val="ru-RU"/>
              </w:rPr>
              <w:t xml:space="preserve"> </w:t>
            </w:r>
            <w:r w:rsidRPr="00C432C2">
              <w:rPr>
                <w:sz w:val="24"/>
                <w:lang w:val="ru-RU"/>
              </w:rPr>
              <w:t>сборку</w:t>
            </w:r>
            <w:r w:rsidRPr="00C432C2">
              <w:rPr>
                <w:spacing w:val="-9"/>
                <w:sz w:val="24"/>
                <w:lang w:val="ru-RU"/>
              </w:rPr>
              <w:t xml:space="preserve"> </w:t>
            </w:r>
            <w:r w:rsidRPr="00C432C2">
              <w:rPr>
                <w:sz w:val="24"/>
                <w:lang w:val="ru-RU"/>
              </w:rPr>
              <w:t>и</w:t>
            </w:r>
            <w:r w:rsidRPr="00C432C2">
              <w:rPr>
                <w:spacing w:val="-1"/>
                <w:sz w:val="24"/>
                <w:lang w:val="ru-RU"/>
              </w:rPr>
              <w:t xml:space="preserve"> </w:t>
            </w:r>
            <w:r w:rsidRPr="00C432C2">
              <w:rPr>
                <w:sz w:val="24"/>
                <w:lang w:val="ru-RU"/>
              </w:rPr>
              <w:t>клепку</w:t>
            </w:r>
            <w:r w:rsidRPr="00C432C2">
              <w:rPr>
                <w:spacing w:val="-2"/>
                <w:sz w:val="24"/>
                <w:lang w:val="ru-RU"/>
              </w:rPr>
              <w:t xml:space="preserve"> </w:t>
            </w:r>
            <w:r w:rsidRPr="00C432C2">
              <w:rPr>
                <w:sz w:val="24"/>
                <w:lang w:val="ru-RU"/>
              </w:rPr>
              <w:t>узлов</w:t>
            </w:r>
            <w:r w:rsidRPr="00C432C2">
              <w:rPr>
                <w:spacing w:val="-1"/>
                <w:sz w:val="24"/>
                <w:lang w:val="ru-RU"/>
              </w:rPr>
              <w:t xml:space="preserve"> </w:t>
            </w:r>
            <w:r w:rsidRPr="00C432C2">
              <w:rPr>
                <w:sz w:val="24"/>
                <w:lang w:val="ru-RU"/>
              </w:rPr>
              <w:t>и</w:t>
            </w:r>
            <w:r w:rsidRPr="00C432C2">
              <w:rPr>
                <w:spacing w:val="-1"/>
                <w:sz w:val="24"/>
                <w:lang w:val="ru-RU"/>
              </w:rPr>
              <w:t xml:space="preserve"> </w:t>
            </w:r>
            <w:r w:rsidRPr="00C432C2">
              <w:rPr>
                <w:sz w:val="24"/>
                <w:lang w:val="ru-RU"/>
              </w:rPr>
              <w:t>соединений</w:t>
            </w:r>
            <w:r w:rsidRPr="00C432C2">
              <w:rPr>
                <w:spacing w:val="-1"/>
                <w:sz w:val="24"/>
                <w:lang w:val="ru-RU"/>
              </w:rPr>
              <w:t xml:space="preserve"> </w:t>
            </w:r>
            <w:r w:rsidRPr="00C432C2">
              <w:rPr>
                <w:sz w:val="24"/>
                <w:lang w:val="ru-RU"/>
              </w:rPr>
              <w:t>летательных</w:t>
            </w:r>
            <w:r w:rsidRPr="00C432C2">
              <w:rPr>
                <w:spacing w:val="1"/>
                <w:sz w:val="24"/>
                <w:lang w:val="ru-RU"/>
              </w:rPr>
              <w:t xml:space="preserve"> </w:t>
            </w:r>
            <w:r w:rsidRPr="00C432C2">
              <w:rPr>
                <w:sz w:val="24"/>
                <w:lang w:val="ru-RU"/>
              </w:rPr>
              <w:t>аппаратов</w:t>
            </w:r>
            <w:r w:rsidRPr="00C432C2">
              <w:rPr>
                <w:spacing w:val="-2"/>
                <w:sz w:val="24"/>
                <w:lang w:val="ru-RU"/>
              </w:rPr>
              <w:t xml:space="preserve"> </w:t>
            </w:r>
            <w:r w:rsidRPr="00C432C2">
              <w:rPr>
                <w:sz w:val="24"/>
                <w:lang w:val="ru-RU"/>
              </w:rPr>
              <w:t>с</w:t>
            </w:r>
            <w:r w:rsidRPr="00C432C2">
              <w:rPr>
                <w:spacing w:val="-2"/>
                <w:sz w:val="24"/>
                <w:lang w:val="ru-RU"/>
              </w:rPr>
              <w:t xml:space="preserve"> </w:t>
            </w:r>
            <w:r>
              <w:rPr>
                <w:sz w:val="24"/>
                <w:lang w:val="ru-RU"/>
              </w:rPr>
              <w:t>ис</w:t>
            </w:r>
            <w:r w:rsidRPr="00E02449">
              <w:rPr>
                <w:sz w:val="24"/>
                <w:lang w:val="ru-RU"/>
              </w:rPr>
              <w:t>пользованием</w:t>
            </w:r>
            <w:r w:rsidRPr="00E02449">
              <w:rPr>
                <w:spacing w:val="-4"/>
                <w:sz w:val="24"/>
                <w:lang w:val="ru-RU"/>
              </w:rPr>
              <w:t xml:space="preserve"> </w:t>
            </w:r>
            <w:r w:rsidRPr="00E02449">
              <w:rPr>
                <w:sz w:val="24"/>
                <w:lang w:val="ru-RU"/>
              </w:rPr>
              <w:t>прессовой</w:t>
            </w:r>
            <w:r w:rsidRPr="00E02449">
              <w:rPr>
                <w:spacing w:val="-3"/>
                <w:sz w:val="24"/>
                <w:lang w:val="ru-RU"/>
              </w:rPr>
              <w:t xml:space="preserve"> </w:t>
            </w:r>
            <w:r w:rsidRPr="00E02449">
              <w:rPr>
                <w:sz w:val="24"/>
                <w:lang w:val="ru-RU"/>
              </w:rPr>
              <w:t>клепки</w:t>
            </w:r>
          </w:p>
        </w:tc>
      </w:tr>
    </w:tbl>
    <w:p w:rsidR="007E3D66" w:rsidRPr="00072BCB" w:rsidRDefault="007E3D66" w:rsidP="00822100">
      <w:pPr>
        <w:pStyle w:val="a3"/>
        <w:spacing w:after="9"/>
        <w:rPr>
          <w:b/>
        </w:rPr>
      </w:pPr>
      <w:r w:rsidRPr="00072BCB">
        <w:rPr>
          <w:b/>
        </w:rPr>
        <w:lastRenderedPageBreak/>
        <w:t xml:space="preserve">1.1.3 </w:t>
      </w:r>
      <w:proofErr w:type="gramStart"/>
      <w:r w:rsidRPr="00072BCB">
        <w:rPr>
          <w:b/>
        </w:rPr>
        <w:t>В</w:t>
      </w:r>
      <w:proofErr w:type="gramEnd"/>
      <w:r w:rsidRPr="00072BCB">
        <w:rPr>
          <w:b/>
        </w:rPr>
        <w:t xml:space="preserve"> результате освоения профессионального модуля обучающийся должен:</w:t>
      </w:r>
    </w:p>
    <w:tbl>
      <w:tblPr>
        <w:tblpPr w:leftFromText="180" w:rightFromText="180" w:vertAnchor="text" w:tblpX="-25" w:tblpY="1"/>
        <w:tblOverlap w:val="never"/>
        <w:tblW w:w="5002" w:type="pct"/>
        <w:tblLayout w:type="fixed"/>
        <w:tblCellMar>
          <w:left w:w="10" w:type="dxa"/>
          <w:right w:w="10" w:type="dxa"/>
        </w:tblCellMar>
        <w:tblLook w:val="0000" w:firstRow="0" w:lastRow="0" w:firstColumn="0" w:lastColumn="0" w:noHBand="0" w:noVBand="0"/>
      </w:tblPr>
      <w:tblGrid>
        <w:gridCol w:w="1382"/>
        <w:gridCol w:w="7970"/>
      </w:tblGrid>
      <w:tr w:rsidR="007E3D66" w:rsidRPr="00563DB9" w:rsidTr="00BA12D3">
        <w:trPr>
          <w:trHeight w:val="604"/>
        </w:trPr>
        <w:tc>
          <w:tcPr>
            <w:tcW w:w="739"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E3D66" w:rsidRPr="00563DB9" w:rsidRDefault="007E3D66" w:rsidP="00BA12D3">
            <w:pPr>
              <w:widowControl/>
              <w:autoSpaceDE/>
              <w:autoSpaceDN/>
              <w:rPr>
                <w:sz w:val="24"/>
                <w:szCs w:val="24"/>
                <w:lang w:eastAsia="ru-RU"/>
              </w:rPr>
            </w:pPr>
            <w:r w:rsidRPr="00563DB9">
              <w:rPr>
                <w:sz w:val="24"/>
                <w:szCs w:val="24"/>
                <w:lang w:eastAsia="ru-RU"/>
              </w:rPr>
              <w:t>Владеть навыками</w:t>
            </w:r>
          </w:p>
        </w:tc>
        <w:tc>
          <w:tcPr>
            <w:tcW w:w="4261"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2.1.01 стапельной сборки и клепки закрытой стороны обшивки;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2.1.02 стапельной сборки и клепки агрегатов с двойной обшивкой через отверстия;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2.1</w:t>
            </w:r>
            <w:r>
              <w:rPr>
                <w:kern w:val="3"/>
                <w:sz w:val="24"/>
                <w:szCs w:val="24"/>
                <w:lang w:eastAsia="ru-RU"/>
              </w:rPr>
              <w:t xml:space="preserve">.03 стапельной сборки и клепка </w:t>
            </w:r>
            <w:r w:rsidRPr="00DD4481">
              <w:rPr>
                <w:kern w:val="3"/>
                <w:sz w:val="24"/>
                <w:szCs w:val="24"/>
                <w:lang w:eastAsia="ru-RU"/>
              </w:rPr>
              <w:t>агрегатов, имеющих форму                        трубы;</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2.1.04 выполнения операций подрезки и опиловки;</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 xml:space="preserve">2.1.05 выполнения операций сверления, </w:t>
            </w:r>
            <w:proofErr w:type="spellStart"/>
            <w:r w:rsidRPr="00DD4481">
              <w:rPr>
                <w:kern w:val="3"/>
                <w:sz w:val="24"/>
                <w:szCs w:val="24"/>
                <w:lang w:eastAsia="ru-RU"/>
              </w:rPr>
              <w:t>зенкования</w:t>
            </w:r>
            <w:proofErr w:type="spellEnd"/>
            <w:r w:rsidRPr="00DD4481">
              <w:rPr>
                <w:kern w:val="3"/>
                <w:sz w:val="24"/>
                <w:szCs w:val="24"/>
                <w:lang w:eastAsia="ru-RU"/>
              </w:rPr>
              <w:t xml:space="preserve"> и клепки заклепками из алюминиевых сплавов.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2.2.01 подготовки инструмента, оснастки и оборудования для выполнения работы;</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2.2.02 установки деталей летательных аппаратов по сборочным отверстиям в приспособлениях;</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2.2.03 установки деталей летательных аппаратов по угломеру с креплением у</w:t>
            </w:r>
            <w:r>
              <w:rPr>
                <w:kern w:val="3"/>
                <w:sz w:val="24"/>
                <w:szCs w:val="24"/>
                <w:lang w:eastAsia="ru-RU"/>
              </w:rPr>
              <w:t>станавливаемых деталей в приспо</w:t>
            </w:r>
            <w:r w:rsidRPr="00DD4481">
              <w:rPr>
                <w:kern w:val="3"/>
                <w:sz w:val="24"/>
                <w:szCs w:val="24"/>
                <w:lang w:eastAsia="ru-RU"/>
              </w:rPr>
              <w:t>соблениях;</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2.2.04 использования шаблонов</w:t>
            </w:r>
            <w:r>
              <w:rPr>
                <w:kern w:val="3"/>
                <w:sz w:val="24"/>
                <w:szCs w:val="24"/>
                <w:lang w:eastAsia="ru-RU"/>
              </w:rPr>
              <w:t xml:space="preserve"> </w:t>
            </w:r>
            <w:r w:rsidRPr="00DD4481">
              <w:rPr>
                <w:kern w:val="3"/>
                <w:sz w:val="24"/>
                <w:szCs w:val="24"/>
                <w:lang w:eastAsia="ru-RU"/>
              </w:rPr>
              <w:t>при установке деталей летательных аппаратов в приспособлениях;</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2.2.05 установки деталей летательных аппаратов по линейке с креплением у</w:t>
            </w:r>
            <w:r>
              <w:rPr>
                <w:kern w:val="3"/>
                <w:sz w:val="24"/>
                <w:szCs w:val="24"/>
                <w:lang w:eastAsia="ru-RU"/>
              </w:rPr>
              <w:t>станавливаемых деталей в приспо</w:t>
            </w:r>
            <w:r w:rsidRPr="00DD4481">
              <w:rPr>
                <w:kern w:val="3"/>
                <w:sz w:val="24"/>
                <w:szCs w:val="24"/>
                <w:lang w:eastAsia="ru-RU"/>
              </w:rPr>
              <w:t>соблениях;</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2.2.06 кр</w:t>
            </w:r>
            <w:r>
              <w:rPr>
                <w:kern w:val="3"/>
                <w:sz w:val="24"/>
                <w:szCs w:val="24"/>
                <w:lang w:eastAsia="ru-RU"/>
              </w:rPr>
              <w:t>епления установленных деталей в приспособлениях</w:t>
            </w:r>
            <w:r w:rsidRPr="00DD4481">
              <w:rPr>
                <w:kern w:val="3"/>
                <w:sz w:val="24"/>
                <w:szCs w:val="24"/>
                <w:lang w:eastAsia="ru-RU"/>
              </w:rPr>
              <w:t xml:space="preserve"> штырями, барашками, прижимами, контрольными заклепками.</w:t>
            </w:r>
          </w:p>
          <w:p w:rsidR="007E3D66" w:rsidRPr="00DD4481" w:rsidRDefault="002D0EAC" w:rsidP="00BA12D3">
            <w:pPr>
              <w:widowControl/>
              <w:suppressAutoHyphens/>
              <w:autoSpaceDE/>
              <w:jc w:val="both"/>
              <w:textAlignment w:val="baseline"/>
              <w:rPr>
                <w:kern w:val="3"/>
                <w:sz w:val="24"/>
                <w:szCs w:val="24"/>
                <w:lang w:eastAsia="ru-RU"/>
              </w:rPr>
            </w:pPr>
            <w:r>
              <w:rPr>
                <w:kern w:val="3"/>
                <w:sz w:val="24"/>
                <w:szCs w:val="24"/>
                <w:lang w:eastAsia="ru-RU"/>
              </w:rPr>
              <w:t>Н</w:t>
            </w:r>
            <w:r w:rsidR="00902A75">
              <w:rPr>
                <w:kern w:val="3"/>
                <w:sz w:val="24"/>
                <w:szCs w:val="24"/>
                <w:lang w:eastAsia="ru-RU"/>
              </w:rPr>
              <w:t xml:space="preserve"> </w:t>
            </w:r>
            <w:r>
              <w:rPr>
                <w:kern w:val="3"/>
                <w:sz w:val="24"/>
                <w:szCs w:val="24"/>
                <w:lang w:eastAsia="ru-RU"/>
              </w:rPr>
              <w:t>2.3.01 п</w:t>
            </w:r>
            <w:r w:rsidR="007E3D66" w:rsidRPr="00DD4481">
              <w:rPr>
                <w:kern w:val="3"/>
                <w:sz w:val="24"/>
                <w:szCs w:val="24"/>
                <w:lang w:eastAsia="ru-RU"/>
              </w:rPr>
              <w:t>одготовки инструмента, оснастки и оборудования для выполнения работы</w:t>
            </w:r>
          </w:p>
          <w:p w:rsidR="007E3D66" w:rsidRPr="00DD4481" w:rsidRDefault="002D0EAC" w:rsidP="00BA12D3">
            <w:pPr>
              <w:widowControl/>
              <w:suppressAutoHyphens/>
              <w:autoSpaceDE/>
              <w:jc w:val="both"/>
              <w:textAlignment w:val="baseline"/>
              <w:rPr>
                <w:kern w:val="3"/>
                <w:sz w:val="24"/>
                <w:szCs w:val="24"/>
                <w:lang w:eastAsia="ru-RU"/>
              </w:rPr>
            </w:pPr>
            <w:r>
              <w:rPr>
                <w:kern w:val="3"/>
                <w:sz w:val="24"/>
                <w:szCs w:val="24"/>
                <w:lang w:eastAsia="ru-RU"/>
              </w:rPr>
              <w:t>Н</w:t>
            </w:r>
            <w:r w:rsidR="00902A75">
              <w:rPr>
                <w:kern w:val="3"/>
                <w:sz w:val="24"/>
                <w:szCs w:val="24"/>
                <w:lang w:eastAsia="ru-RU"/>
              </w:rPr>
              <w:t xml:space="preserve"> </w:t>
            </w:r>
            <w:r>
              <w:rPr>
                <w:kern w:val="3"/>
                <w:sz w:val="24"/>
                <w:szCs w:val="24"/>
                <w:lang w:eastAsia="ru-RU"/>
              </w:rPr>
              <w:t>2.3.02 в</w:t>
            </w:r>
            <w:r w:rsidR="007E3D66" w:rsidRPr="00DD4481">
              <w:rPr>
                <w:kern w:val="3"/>
                <w:sz w:val="24"/>
                <w:szCs w:val="24"/>
                <w:lang w:eastAsia="ru-RU"/>
              </w:rPr>
              <w:t>ыполнения процесса клепки плоских па</w:t>
            </w:r>
            <w:r w:rsidR="007E3D66">
              <w:rPr>
                <w:kern w:val="3"/>
                <w:sz w:val="24"/>
                <w:szCs w:val="24"/>
                <w:lang w:eastAsia="ru-RU"/>
              </w:rPr>
              <w:t>нелей на прессах полуавтоматиче</w:t>
            </w:r>
            <w:r w:rsidR="007E3D66" w:rsidRPr="00DD4481">
              <w:rPr>
                <w:kern w:val="3"/>
                <w:sz w:val="24"/>
                <w:szCs w:val="24"/>
                <w:lang w:eastAsia="ru-RU"/>
              </w:rPr>
              <w:t>ского действия в легкодоступных местах</w:t>
            </w:r>
          </w:p>
          <w:p w:rsidR="007E3D66" w:rsidRPr="00DD4481" w:rsidRDefault="002D0EAC" w:rsidP="00BA12D3">
            <w:pPr>
              <w:widowControl/>
              <w:suppressAutoHyphens/>
              <w:autoSpaceDE/>
              <w:jc w:val="both"/>
              <w:textAlignment w:val="baseline"/>
              <w:rPr>
                <w:kern w:val="3"/>
                <w:sz w:val="24"/>
                <w:szCs w:val="24"/>
                <w:lang w:eastAsia="ru-RU"/>
              </w:rPr>
            </w:pPr>
            <w:r>
              <w:rPr>
                <w:kern w:val="3"/>
                <w:sz w:val="24"/>
                <w:szCs w:val="24"/>
                <w:lang w:eastAsia="ru-RU"/>
              </w:rPr>
              <w:t>Н</w:t>
            </w:r>
            <w:r w:rsidR="00902A75">
              <w:rPr>
                <w:kern w:val="3"/>
                <w:sz w:val="24"/>
                <w:szCs w:val="24"/>
                <w:lang w:eastAsia="ru-RU"/>
              </w:rPr>
              <w:t xml:space="preserve"> </w:t>
            </w:r>
            <w:r>
              <w:rPr>
                <w:kern w:val="3"/>
                <w:sz w:val="24"/>
                <w:szCs w:val="24"/>
                <w:lang w:eastAsia="ru-RU"/>
              </w:rPr>
              <w:t>2.3.03 в</w:t>
            </w:r>
            <w:r w:rsidR="007E3D66" w:rsidRPr="00DD4481">
              <w:rPr>
                <w:kern w:val="3"/>
                <w:sz w:val="24"/>
                <w:szCs w:val="24"/>
                <w:lang w:eastAsia="ru-RU"/>
              </w:rPr>
              <w:t>ыполнения процесса клепки плоских панелей на сверлильно-клепальных автоматах в легкодоступных местах</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w:t>
            </w:r>
            <w:r w:rsidR="002D0EAC">
              <w:rPr>
                <w:kern w:val="3"/>
                <w:sz w:val="24"/>
                <w:szCs w:val="24"/>
                <w:lang w:eastAsia="ru-RU"/>
              </w:rPr>
              <w:t>3.04 у</w:t>
            </w:r>
            <w:r>
              <w:rPr>
                <w:kern w:val="3"/>
                <w:sz w:val="24"/>
                <w:szCs w:val="24"/>
                <w:lang w:eastAsia="ru-RU"/>
              </w:rPr>
              <w:t>становки и снятия деталей</w:t>
            </w:r>
            <w:r w:rsidRPr="00DD4481">
              <w:rPr>
                <w:kern w:val="3"/>
                <w:sz w:val="24"/>
                <w:szCs w:val="24"/>
                <w:lang w:eastAsia="ru-RU"/>
              </w:rPr>
              <w:t xml:space="preserve"> авиационных узлов после клепки</w:t>
            </w:r>
          </w:p>
          <w:p w:rsidR="007E3D66" w:rsidRPr="00DD4481" w:rsidRDefault="002D0EAC" w:rsidP="00BA12D3">
            <w:pPr>
              <w:widowControl/>
              <w:suppressAutoHyphens/>
              <w:autoSpaceDE/>
              <w:jc w:val="both"/>
              <w:textAlignment w:val="baseline"/>
              <w:rPr>
                <w:kern w:val="3"/>
                <w:sz w:val="24"/>
                <w:szCs w:val="24"/>
                <w:lang w:eastAsia="ru-RU"/>
              </w:rPr>
            </w:pPr>
            <w:r>
              <w:rPr>
                <w:kern w:val="3"/>
                <w:sz w:val="24"/>
                <w:szCs w:val="24"/>
                <w:lang w:eastAsia="ru-RU"/>
              </w:rPr>
              <w:t>Н</w:t>
            </w:r>
            <w:r w:rsidR="00902A75">
              <w:rPr>
                <w:kern w:val="3"/>
                <w:sz w:val="24"/>
                <w:szCs w:val="24"/>
                <w:lang w:eastAsia="ru-RU"/>
              </w:rPr>
              <w:t xml:space="preserve"> </w:t>
            </w:r>
            <w:r>
              <w:rPr>
                <w:kern w:val="3"/>
                <w:sz w:val="24"/>
                <w:szCs w:val="24"/>
                <w:lang w:eastAsia="ru-RU"/>
              </w:rPr>
              <w:t>2.3.05 н</w:t>
            </w:r>
            <w:r w:rsidR="007E3D66" w:rsidRPr="00DD4481">
              <w:rPr>
                <w:kern w:val="3"/>
                <w:sz w:val="24"/>
                <w:szCs w:val="24"/>
                <w:lang w:eastAsia="ru-RU"/>
              </w:rPr>
              <w:t>аблюдения за работой систем обслуживаемого оборудования</w:t>
            </w:r>
          </w:p>
          <w:p w:rsidR="007E3D66" w:rsidRPr="00DD4481" w:rsidRDefault="002D0EAC" w:rsidP="00BA12D3">
            <w:pPr>
              <w:widowControl/>
              <w:suppressAutoHyphens/>
              <w:autoSpaceDE/>
              <w:jc w:val="both"/>
              <w:textAlignment w:val="baseline"/>
              <w:rPr>
                <w:kern w:val="3"/>
                <w:sz w:val="24"/>
                <w:szCs w:val="24"/>
                <w:lang w:eastAsia="ru-RU"/>
              </w:rPr>
            </w:pPr>
            <w:r>
              <w:rPr>
                <w:kern w:val="3"/>
                <w:sz w:val="24"/>
                <w:szCs w:val="24"/>
                <w:lang w:eastAsia="ru-RU"/>
              </w:rPr>
              <w:t>Н</w:t>
            </w:r>
            <w:r w:rsidR="00902A75">
              <w:rPr>
                <w:kern w:val="3"/>
                <w:sz w:val="24"/>
                <w:szCs w:val="24"/>
                <w:lang w:eastAsia="ru-RU"/>
              </w:rPr>
              <w:t xml:space="preserve"> </w:t>
            </w:r>
            <w:r>
              <w:rPr>
                <w:kern w:val="3"/>
                <w:sz w:val="24"/>
                <w:szCs w:val="24"/>
                <w:lang w:eastAsia="ru-RU"/>
              </w:rPr>
              <w:t>2.3.06 у</w:t>
            </w:r>
            <w:r w:rsidR="007E3D66" w:rsidRPr="00DD4481">
              <w:rPr>
                <w:kern w:val="3"/>
                <w:sz w:val="24"/>
                <w:szCs w:val="24"/>
                <w:lang w:eastAsia="ru-RU"/>
              </w:rPr>
              <w:t>становки программ</w:t>
            </w:r>
            <w:r w:rsidR="007E3D66">
              <w:rPr>
                <w:kern w:val="3"/>
                <w:sz w:val="24"/>
                <w:szCs w:val="24"/>
                <w:lang w:eastAsia="ru-RU"/>
              </w:rPr>
              <w:t>н</w:t>
            </w:r>
            <w:r w:rsidR="007E3D66" w:rsidRPr="00DD4481">
              <w:rPr>
                <w:kern w:val="3"/>
                <w:sz w:val="24"/>
                <w:szCs w:val="24"/>
                <w:lang w:eastAsia="ru-RU"/>
              </w:rPr>
              <w:t>о</w:t>
            </w:r>
            <w:r w:rsidR="007E3D66">
              <w:rPr>
                <w:kern w:val="3"/>
                <w:sz w:val="24"/>
                <w:szCs w:val="24"/>
                <w:lang w:eastAsia="ru-RU"/>
              </w:rPr>
              <w:t xml:space="preserve">го </w:t>
            </w:r>
            <w:r w:rsidR="007E3D66" w:rsidRPr="00DD4481">
              <w:rPr>
                <w:kern w:val="3"/>
                <w:sz w:val="24"/>
                <w:szCs w:val="24"/>
                <w:lang w:eastAsia="ru-RU"/>
              </w:rPr>
              <w:t>носителя на начало программы</w:t>
            </w:r>
          </w:p>
          <w:p w:rsidR="007E3D66" w:rsidRDefault="002D0EAC" w:rsidP="00BA12D3">
            <w:pPr>
              <w:widowControl/>
              <w:suppressAutoHyphens/>
              <w:autoSpaceDE/>
              <w:jc w:val="both"/>
              <w:textAlignment w:val="baseline"/>
              <w:rPr>
                <w:kern w:val="3"/>
                <w:sz w:val="24"/>
                <w:szCs w:val="24"/>
                <w:lang w:eastAsia="ru-RU"/>
              </w:rPr>
            </w:pPr>
            <w:r>
              <w:rPr>
                <w:kern w:val="3"/>
                <w:sz w:val="24"/>
                <w:szCs w:val="24"/>
                <w:lang w:eastAsia="ru-RU"/>
              </w:rPr>
              <w:t>Н</w:t>
            </w:r>
            <w:r w:rsidR="00902A75">
              <w:rPr>
                <w:kern w:val="3"/>
                <w:sz w:val="24"/>
                <w:szCs w:val="24"/>
                <w:lang w:eastAsia="ru-RU"/>
              </w:rPr>
              <w:t xml:space="preserve"> </w:t>
            </w:r>
            <w:r>
              <w:rPr>
                <w:kern w:val="3"/>
                <w:sz w:val="24"/>
                <w:szCs w:val="24"/>
                <w:lang w:eastAsia="ru-RU"/>
              </w:rPr>
              <w:t>2.3.07 п</w:t>
            </w:r>
            <w:r w:rsidR="007E3D66" w:rsidRPr="00DD4481">
              <w:rPr>
                <w:kern w:val="3"/>
                <w:sz w:val="24"/>
                <w:szCs w:val="24"/>
                <w:lang w:eastAsia="ru-RU"/>
              </w:rPr>
              <w:t>роверки по чертежам и эталонам правильности расположения деталей в сборочных приспособлениях</w:t>
            </w:r>
          </w:p>
          <w:p w:rsidR="007E3D66" w:rsidRPr="00DD4481" w:rsidRDefault="002D0EAC" w:rsidP="00BA12D3">
            <w:pPr>
              <w:widowControl/>
              <w:suppressAutoHyphens/>
              <w:autoSpaceDE/>
              <w:jc w:val="both"/>
              <w:textAlignment w:val="baseline"/>
              <w:rPr>
                <w:kern w:val="3"/>
                <w:sz w:val="24"/>
                <w:szCs w:val="24"/>
                <w:lang w:eastAsia="ru-RU"/>
              </w:rPr>
            </w:pPr>
            <w:r>
              <w:rPr>
                <w:kern w:val="3"/>
                <w:sz w:val="24"/>
                <w:szCs w:val="24"/>
                <w:lang w:eastAsia="ru-RU"/>
              </w:rPr>
              <w:t>Н</w:t>
            </w:r>
            <w:r w:rsidR="00902A75">
              <w:rPr>
                <w:kern w:val="3"/>
                <w:sz w:val="24"/>
                <w:szCs w:val="24"/>
                <w:lang w:eastAsia="ru-RU"/>
              </w:rPr>
              <w:t xml:space="preserve"> </w:t>
            </w:r>
            <w:r>
              <w:rPr>
                <w:kern w:val="3"/>
                <w:sz w:val="24"/>
                <w:szCs w:val="24"/>
                <w:lang w:eastAsia="ru-RU"/>
              </w:rPr>
              <w:t xml:space="preserve">2.3.08 </w:t>
            </w:r>
            <w:proofErr w:type="spellStart"/>
            <w:r>
              <w:rPr>
                <w:kern w:val="3"/>
                <w:sz w:val="24"/>
                <w:szCs w:val="24"/>
                <w:lang w:eastAsia="ru-RU"/>
              </w:rPr>
              <w:t>под</w:t>
            </w:r>
            <w:r w:rsidR="007E3D66" w:rsidRPr="00DD4481">
              <w:rPr>
                <w:kern w:val="3"/>
                <w:sz w:val="24"/>
                <w:szCs w:val="24"/>
                <w:lang w:eastAsia="ru-RU"/>
              </w:rPr>
              <w:t>наладки</w:t>
            </w:r>
            <w:proofErr w:type="spellEnd"/>
            <w:r w:rsidR="007E3D66" w:rsidRPr="00DD4481">
              <w:rPr>
                <w:kern w:val="3"/>
                <w:sz w:val="24"/>
                <w:szCs w:val="24"/>
                <w:lang w:eastAsia="ru-RU"/>
              </w:rPr>
              <w:t xml:space="preserve"> отдельных </w:t>
            </w:r>
            <w:r w:rsidR="007E3D66">
              <w:rPr>
                <w:kern w:val="3"/>
                <w:sz w:val="24"/>
                <w:szCs w:val="24"/>
                <w:lang w:eastAsia="ru-RU"/>
              </w:rPr>
              <w:t>про</w:t>
            </w:r>
            <w:r w:rsidR="007E3D66" w:rsidRPr="00DD4481">
              <w:rPr>
                <w:kern w:val="3"/>
                <w:sz w:val="24"/>
                <w:szCs w:val="24"/>
                <w:lang w:eastAsia="ru-RU"/>
              </w:rPr>
              <w:t>стых и средней сложности узлов и механизмов обслуживаемого оборудования</w:t>
            </w:r>
          </w:p>
          <w:p w:rsidR="007E3D66" w:rsidRDefault="002D0EAC" w:rsidP="00BA12D3">
            <w:pPr>
              <w:widowControl/>
              <w:suppressAutoHyphens/>
              <w:autoSpaceDE/>
              <w:jc w:val="both"/>
              <w:textAlignment w:val="baseline"/>
              <w:rPr>
                <w:kern w:val="3"/>
                <w:sz w:val="24"/>
                <w:szCs w:val="24"/>
                <w:lang w:eastAsia="ru-RU"/>
              </w:rPr>
            </w:pPr>
            <w:r>
              <w:rPr>
                <w:kern w:val="3"/>
                <w:sz w:val="24"/>
                <w:szCs w:val="24"/>
                <w:lang w:eastAsia="ru-RU"/>
              </w:rPr>
              <w:t>Н</w:t>
            </w:r>
            <w:r w:rsidR="00902A75">
              <w:rPr>
                <w:kern w:val="3"/>
                <w:sz w:val="24"/>
                <w:szCs w:val="24"/>
                <w:lang w:eastAsia="ru-RU"/>
              </w:rPr>
              <w:t xml:space="preserve"> </w:t>
            </w:r>
            <w:r>
              <w:rPr>
                <w:kern w:val="3"/>
                <w:sz w:val="24"/>
                <w:szCs w:val="24"/>
                <w:lang w:eastAsia="ru-RU"/>
              </w:rPr>
              <w:t>2.3.09 в</w:t>
            </w:r>
            <w:r w:rsidR="007E3D66" w:rsidRPr="00DD4481">
              <w:rPr>
                <w:kern w:val="3"/>
                <w:sz w:val="24"/>
                <w:szCs w:val="24"/>
                <w:lang w:eastAsia="ru-RU"/>
              </w:rPr>
              <w:t>изуального контроля качества исходных материалов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2.4.01 подготовки инструмента, оснастки и оборудования для выполнения работы;</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2.4.02 подгонки узлов и соединений летательных аппаратов;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2.4.03 разметки узлов и соединений летательных аппаратов;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2.4.04 сверления узлов и соединений летательных аппаратов с криволинейной поверхностью;</w:t>
            </w:r>
          </w:p>
          <w:p w:rsidR="007E3D66" w:rsidRPr="00DD4481" w:rsidRDefault="007E3D66" w:rsidP="00BA12D3">
            <w:pPr>
              <w:widowControl/>
              <w:suppressAutoHyphens/>
              <w:autoSpaceDE/>
              <w:jc w:val="both"/>
              <w:textAlignment w:val="baseline"/>
              <w:rPr>
                <w:kern w:val="3"/>
                <w:sz w:val="24"/>
                <w:szCs w:val="24"/>
                <w:lang w:eastAsia="ru-RU"/>
              </w:rPr>
            </w:pPr>
            <w:r>
              <w:rPr>
                <w:kern w:val="3"/>
                <w:sz w:val="24"/>
                <w:szCs w:val="24"/>
                <w:lang w:eastAsia="ru-RU"/>
              </w:rPr>
              <w:t>Н</w:t>
            </w:r>
            <w:r w:rsidR="00902A75">
              <w:rPr>
                <w:kern w:val="3"/>
                <w:sz w:val="24"/>
                <w:szCs w:val="24"/>
                <w:lang w:eastAsia="ru-RU"/>
              </w:rPr>
              <w:t xml:space="preserve"> </w:t>
            </w:r>
            <w:r>
              <w:rPr>
                <w:kern w:val="3"/>
                <w:sz w:val="24"/>
                <w:szCs w:val="24"/>
                <w:lang w:eastAsia="ru-RU"/>
              </w:rPr>
              <w:t xml:space="preserve">2.4.05 </w:t>
            </w:r>
            <w:proofErr w:type="spellStart"/>
            <w:r>
              <w:rPr>
                <w:kern w:val="3"/>
                <w:sz w:val="24"/>
                <w:szCs w:val="24"/>
                <w:lang w:eastAsia="ru-RU"/>
              </w:rPr>
              <w:t>з</w:t>
            </w:r>
            <w:r w:rsidRPr="00DD4481">
              <w:rPr>
                <w:kern w:val="3"/>
                <w:sz w:val="24"/>
                <w:szCs w:val="24"/>
                <w:lang w:eastAsia="ru-RU"/>
              </w:rPr>
              <w:t>енкования</w:t>
            </w:r>
            <w:proofErr w:type="spellEnd"/>
            <w:r w:rsidRPr="00DD4481">
              <w:rPr>
                <w:kern w:val="3"/>
                <w:sz w:val="24"/>
                <w:szCs w:val="24"/>
                <w:lang w:eastAsia="ru-RU"/>
              </w:rPr>
              <w:t xml:space="preserve"> узлов и соединений летательных аппаратов </w:t>
            </w:r>
            <w:r>
              <w:rPr>
                <w:kern w:val="3"/>
                <w:sz w:val="24"/>
                <w:szCs w:val="24"/>
                <w:lang w:eastAsia="ru-RU"/>
              </w:rPr>
              <w:t>с криволинейной поверх</w:t>
            </w:r>
            <w:r w:rsidRPr="00DD4481">
              <w:rPr>
                <w:kern w:val="3"/>
                <w:sz w:val="24"/>
                <w:szCs w:val="24"/>
                <w:lang w:eastAsia="ru-RU"/>
              </w:rPr>
              <w:t>ностью;</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2.4.06 выполнения прямой и обратной клепки ударным методом с применением поддержки;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2.4.07 подготовки деталей к герметической клепке;</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2.4.08 накладки уплотнителей под шов герметического соединения;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2.4.09 накладки выравнивающих устройств;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2.4.10 герметической клепки;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lastRenderedPageBreak/>
              <w:t>Н</w:t>
            </w:r>
            <w:r w:rsidR="00902A75">
              <w:rPr>
                <w:kern w:val="3"/>
                <w:sz w:val="24"/>
                <w:szCs w:val="24"/>
                <w:lang w:eastAsia="ru-RU"/>
              </w:rPr>
              <w:t xml:space="preserve"> </w:t>
            </w:r>
            <w:r w:rsidRPr="00DD4481">
              <w:rPr>
                <w:kern w:val="3"/>
                <w:sz w:val="24"/>
                <w:szCs w:val="24"/>
                <w:lang w:eastAsia="ru-RU"/>
              </w:rPr>
              <w:t xml:space="preserve">2.4.11 выполнения ремонта </w:t>
            </w:r>
            <w:proofErr w:type="spellStart"/>
            <w:r w:rsidRPr="00DD4481">
              <w:rPr>
                <w:kern w:val="3"/>
                <w:sz w:val="24"/>
                <w:szCs w:val="24"/>
                <w:lang w:eastAsia="ru-RU"/>
              </w:rPr>
              <w:t>несиловых</w:t>
            </w:r>
            <w:proofErr w:type="spellEnd"/>
            <w:r w:rsidRPr="00DD4481">
              <w:rPr>
                <w:kern w:val="3"/>
                <w:sz w:val="24"/>
                <w:szCs w:val="24"/>
                <w:lang w:eastAsia="ru-RU"/>
              </w:rPr>
              <w:t xml:space="preserve"> конструкций летательных аппаратов с применением </w:t>
            </w:r>
            <w:proofErr w:type="spellStart"/>
            <w:r w:rsidRPr="00DD4481">
              <w:rPr>
                <w:kern w:val="3"/>
                <w:sz w:val="24"/>
                <w:szCs w:val="24"/>
                <w:lang w:eastAsia="ru-RU"/>
              </w:rPr>
              <w:t>пневмоинструментов</w:t>
            </w:r>
            <w:proofErr w:type="spellEnd"/>
            <w:r w:rsidRPr="00DD4481">
              <w:rPr>
                <w:kern w:val="3"/>
                <w:sz w:val="24"/>
                <w:szCs w:val="24"/>
                <w:lang w:eastAsia="ru-RU"/>
              </w:rPr>
              <w:t>, фиксаторов, поддержек для прямой и обратной клепки;</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2.4.12 изготовления накладок, требуемых для ремонта клепаных соединений.</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2.5.01 подготовки инструмента, оснастки и оборудования для выполнения работы;</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2.5.02 выполнения одиночной прессовой клепки створок, капотов, люков, шпанго</w:t>
            </w:r>
            <w:r>
              <w:rPr>
                <w:kern w:val="3"/>
                <w:sz w:val="24"/>
                <w:szCs w:val="24"/>
                <w:lang w:eastAsia="ru-RU"/>
              </w:rPr>
              <w:t>утов с расклепыванием одной за</w:t>
            </w:r>
            <w:r w:rsidRPr="00DD4481">
              <w:rPr>
                <w:kern w:val="3"/>
                <w:sz w:val="24"/>
                <w:szCs w:val="24"/>
                <w:lang w:eastAsia="ru-RU"/>
              </w:rPr>
              <w:t>клепки за один ход стационарного пресса;</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2.5.03 выполнения групповой прессовой клепки п</w:t>
            </w:r>
            <w:r>
              <w:rPr>
                <w:kern w:val="3"/>
                <w:sz w:val="24"/>
                <w:szCs w:val="24"/>
                <w:lang w:eastAsia="ru-RU"/>
              </w:rPr>
              <w:t>анелей плоской и одинарной кри</w:t>
            </w:r>
            <w:r w:rsidRPr="00DD4481">
              <w:rPr>
                <w:kern w:val="3"/>
                <w:sz w:val="24"/>
                <w:szCs w:val="24"/>
                <w:lang w:eastAsia="ru-RU"/>
              </w:rPr>
              <w:t xml:space="preserve">визны, лонжеронов, </w:t>
            </w:r>
            <w:proofErr w:type="gramStart"/>
            <w:r w:rsidRPr="00DD4481">
              <w:rPr>
                <w:kern w:val="3"/>
                <w:sz w:val="24"/>
                <w:szCs w:val="24"/>
                <w:lang w:eastAsia="ru-RU"/>
              </w:rPr>
              <w:t>крупно- габаритных</w:t>
            </w:r>
            <w:proofErr w:type="gramEnd"/>
            <w:r w:rsidRPr="00DD4481">
              <w:rPr>
                <w:kern w:val="3"/>
                <w:sz w:val="24"/>
                <w:szCs w:val="24"/>
                <w:lang w:eastAsia="ru-RU"/>
              </w:rPr>
              <w:t xml:space="preserve"> силовых узлов с расклепыванием нескольк</w:t>
            </w:r>
            <w:r>
              <w:rPr>
                <w:kern w:val="3"/>
                <w:sz w:val="24"/>
                <w:szCs w:val="24"/>
                <w:lang w:eastAsia="ru-RU"/>
              </w:rPr>
              <w:t>их заклепок за один ход стацио</w:t>
            </w:r>
            <w:r w:rsidRPr="00DD4481">
              <w:rPr>
                <w:kern w:val="3"/>
                <w:sz w:val="24"/>
                <w:szCs w:val="24"/>
                <w:lang w:eastAsia="ru-RU"/>
              </w:rPr>
              <w:t>нарного пресса;</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w:t>
            </w:r>
            <w:r>
              <w:rPr>
                <w:kern w:val="3"/>
                <w:sz w:val="24"/>
                <w:szCs w:val="24"/>
                <w:lang w:eastAsia="ru-RU"/>
              </w:rPr>
              <w:t>.5.04 выполнения клепальных ра</w:t>
            </w:r>
            <w:r w:rsidRPr="00DD4481">
              <w:rPr>
                <w:kern w:val="3"/>
                <w:sz w:val="24"/>
                <w:szCs w:val="24"/>
                <w:lang w:eastAsia="ru-RU"/>
              </w:rPr>
              <w:t>бот на переносных прессах узлов летательных апп</w:t>
            </w:r>
            <w:r>
              <w:rPr>
                <w:kern w:val="3"/>
                <w:sz w:val="24"/>
                <w:szCs w:val="24"/>
                <w:lang w:eastAsia="ru-RU"/>
              </w:rPr>
              <w:t>аратов, собираемых на верста</w:t>
            </w:r>
            <w:r w:rsidRPr="00DD4481">
              <w:rPr>
                <w:kern w:val="3"/>
                <w:sz w:val="24"/>
                <w:szCs w:val="24"/>
                <w:lang w:eastAsia="ru-RU"/>
              </w:rPr>
              <w:t>ках;</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w:t>
            </w:r>
            <w:r>
              <w:rPr>
                <w:kern w:val="3"/>
                <w:sz w:val="24"/>
                <w:szCs w:val="24"/>
                <w:lang w:eastAsia="ru-RU"/>
              </w:rPr>
              <w:t>.5.05 выполнения клепальных ра</w:t>
            </w:r>
            <w:r w:rsidRPr="00DD4481">
              <w:rPr>
                <w:kern w:val="3"/>
                <w:sz w:val="24"/>
                <w:szCs w:val="24"/>
                <w:lang w:eastAsia="ru-RU"/>
              </w:rPr>
              <w:t>бот на переносных прес</w:t>
            </w:r>
            <w:r>
              <w:rPr>
                <w:kern w:val="3"/>
                <w:sz w:val="24"/>
                <w:szCs w:val="24"/>
                <w:lang w:eastAsia="ru-RU"/>
              </w:rPr>
              <w:t>сах при сборке каркасов агрега</w:t>
            </w:r>
            <w:r w:rsidRPr="00DD4481">
              <w:rPr>
                <w:kern w:val="3"/>
                <w:sz w:val="24"/>
                <w:szCs w:val="24"/>
                <w:lang w:eastAsia="ru-RU"/>
              </w:rPr>
              <w:t>тов в приспособлениях;</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2.5</w:t>
            </w:r>
            <w:r>
              <w:rPr>
                <w:kern w:val="3"/>
                <w:sz w:val="24"/>
                <w:szCs w:val="24"/>
                <w:lang w:eastAsia="ru-RU"/>
              </w:rPr>
              <w:t>.06 сборки и клепки на переносных прессах узлов и агрега</w:t>
            </w:r>
            <w:r w:rsidRPr="00DD4481">
              <w:rPr>
                <w:kern w:val="3"/>
                <w:sz w:val="24"/>
                <w:szCs w:val="24"/>
                <w:lang w:eastAsia="ru-RU"/>
              </w:rPr>
              <w:t>тов, собираемых в стапелях;</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 xml:space="preserve">2.5.07 сборки и клепки узлов и </w:t>
            </w:r>
            <w:r>
              <w:rPr>
                <w:kern w:val="3"/>
                <w:sz w:val="24"/>
                <w:szCs w:val="24"/>
                <w:lang w:eastAsia="ru-RU"/>
              </w:rPr>
              <w:t xml:space="preserve">агрегатов на переносных прессах при </w:t>
            </w:r>
            <w:proofErr w:type="spellStart"/>
            <w:r>
              <w:rPr>
                <w:kern w:val="3"/>
                <w:sz w:val="24"/>
                <w:szCs w:val="24"/>
                <w:lang w:eastAsia="ru-RU"/>
              </w:rPr>
              <w:t>внестапельных</w:t>
            </w:r>
            <w:proofErr w:type="spellEnd"/>
            <w:r>
              <w:rPr>
                <w:kern w:val="3"/>
                <w:sz w:val="24"/>
                <w:szCs w:val="24"/>
                <w:lang w:eastAsia="ru-RU"/>
              </w:rPr>
              <w:t xml:space="preserve"> рабо</w:t>
            </w:r>
            <w:r w:rsidRPr="00DD4481">
              <w:rPr>
                <w:kern w:val="3"/>
                <w:sz w:val="24"/>
                <w:szCs w:val="24"/>
                <w:lang w:eastAsia="ru-RU"/>
              </w:rPr>
              <w:t>тах и монтажах;</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2.5.08 проверки исправности и правильности применения СИЗ;</w:t>
            </w:r>
          </w:p>
          <w:p w:rsidR="007E3D66" w:rsidRPr="00563DB9"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Н</w:t>
            </w:r>
            <w:r w:rsidR="00902A75">
              <w:rPr>
                <w:kern w:val="3"/>
                <w:sz w:val="24"/>
                <w:szCs w:val="24"/>
                <w:lang w:eastAsia="ru-RU"/>
              </w:rPr>
              <w:t xml:space="preserve"> </w:t>
            </w:r>
            <w:r w:rsidRPr="00DD4481">
              <w:rPr>
                <w:kern w:val="3"/>
                <w:sz w:val="24"/>
                <w:szCs w:val="24"/>
                <w:lang w:eastAsia="ru-RU"/>
              </w:rPr>
              <w:t>2</w:t>
            </w:r>
            <w:r>
              <w:rPr>
                <w:kern w:val="3"/>
                <w:sz w:val="24"/>
                <w:szCs w:val="24"/>
                <w:lang w:eastAsia="ru-RU"/>
              </w:rPr>
              <w:t>.5.09 проверки соответствия ра</w:t>
            </w:r>
            <w:r w:rsidRPr="00DD4481">
              <w:rPr>
                <w:kern w:val="3"/>
                <w:sz w:val="24"/>
                <w:szCs w:val="24"/>
                <w:lang w:eastAsia="ru-RU"/>
              </w:rPr>
              <w:t>бочего места требованиям охраны труда и п</w:t>
            </w:r>
            <w:r>
              <w:rPr>
                <w:kern w:val="3"/>
                <w:sz w:val="24"/>
                <w:szCs w:val="24"/>
                <w:lang w:eastAsia="ru-RU"/>
              </w:rPr>
              <w:t>ромышлен</w:t>
            </w:r>
            <w:r w:rsidRPr="00DD4481">
              <w:rPr>
                <w:kern w:val="3"/>
                <w:sz w:val="24"/>
                <w:szCs w:val="24"/>
                <w:lang w:eastAsia="ru-RU"/>
              </w:rPr>
              <w:t>ной безопасности.</w:t>
            </w:r>
          </w:p>
        </w:tc>
      </w:tr>
      <w:tr w:rsidR="007E3D66" w:rsidRPr="00563DB9" w:rsidTr="00BA12D3">
        <w:trPr>
          <w:trHeight w:val="604"/>
        </w:trPr>
        <w:tc>
          <w:tcPr>
            <w:tcW w:w="739"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E3D66" w:rsidRPr="00563DB9" w:rsidRDefault="007E3D66" w:rsidP="00BA12D3">
            <w:pPr>
              <w:widowControl/>
              <w:autoSpaceDE/>
              <w:autoSpaceDN/>
              <w:rPr>
                <w:sz w:val="24"/>
                <w:szCs w:val="24"/>
                <w:lang w:eastAsia="ru-RU"/>
              </w:rPr>
            </w:pPr>
            <w:r w:rsidRPr="00563DB9">
              <w:rPr>
                <w:sz w:val="24"/>
                <w:szCs w:val="24"/>
                <w:lang w:eastAsia="ru-RU"/>
              </w:rPr>
              <w:lastRenderedPageBreak/>
              <w:t>Уметь</w:t>
            </w:r>
          </w:p>
        </w:tc>
        <w:tc>
          <w:tcPr>
            <w:tcW w:w="4261"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2.1.01 применять СИЗ;</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2.1.02 подготавливать инструменты, оснастку и оборудование для выполнения работы;</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2.1</w:t>
            </w:r>
            <w:r>
              <w:rPr>
                <w:kern w:val="3"/>
                <w:sz w:val="24"/>
                <w:szCs w:val="24"/>
                <w:lang w:eastAsia="ru-RU"/>
              </w:rPr>
              <w:t xml:space="preserve">.03 устанавливать соответствие </w:t>
            </w:r>
            <w:r w:rsidRPr="00DD4481">
              <w:rPr>
                <w:kern w:val="3"/>
                <w:sz w:val="24"/>
                <w:szCs w:val="24"/>
                <w:lang w:eastAsia="ru-RU"/>
              </w:rPr>
              <w:t>параметров сборочных узлов                         требованиям технологической документации;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2.1.04 выполнять сборочно-клепальные операции с применением необходимой технологической и сборочной оснастки;</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2.1.05 руководствоваться отраслевыми нормалями при выборе заклепок.</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2.2.01 применять СИЗ</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2.2.02 Осуществлять установку деталей летательных аппаратов в приспособлениях способом, прописанным в технологической карте</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2.2.03 Пользоваться угломером, шаблоном, линейкой для установки деталей летательных аппаратов в приспособлениях</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2.2.04 Пользова</w:t>
            </w:r>
            <w:r>
              <w:rPr>
                <w:kern w:val="3"/>
                <w:sz w:val="24"/>
                <w:szCs w:val="24"/>
                <w:lang w:eastAsia="ru-RU"/>
              </w:rPr>
              <w:t xml:space="preserve">ться прижимными </w:t>
            </w:r>
            <w:r w:rsidRPr="00DD4481">
              <w:rPr>
                <w:kern w:val="3"/>
                <w:sz w:val="24"/>
                <w:szCs w:val="24"/>
                <w:lang w:eastAsia="ru-RU"/>
              </w:rPr>
              <w:t>элементами приспособлений</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2.2.05 Анализировать кон</w:t>
            </w:r>
            <w:r>
              <w:rPr>
                <w:kern w:val="3"/>
                <w:sz w:val="24"/>
                <w:szCs w:val="24"/>
                <w:lang w:eastAsia="ru-RU"/>
              </w:rPr>
              <w:t xml:space="preserve">структорскую и технологическую </w:t>
            </w:r>
            <w:r w:rsidRPr="00DD4481">
              <w:rPr>
                <w:kern w:val="3"/>
                <w:sz w:val="24"/>
                <w:szCs w:val="24"/>
                <w:lang w:eastAsia="ru-RU"/>
              </w:rPr>
              <w:t>документацию, карты сменного задания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2.3.01 Применять СИЗ</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2.3.02 осуществлять процесс клепки на автоматизированном оборудовании с программным управлением;</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2.3.03 пользоваться технологической документацией при клепке узловых соединений</w:t>
            </w:r>
            <w:r>
              <w:rPr>
                <w:kern w:val="3"/>
                <w:sz w:val="24"/>
                <w:szCs w:val="24"/>
                <w:lang w:eastAsia="ru-RU"/>
              </w:rPr>
              <w:t xml:space="preserve"> </w:t>
            </w:r>
            <w:r w:rsidRPr="00DD4481">
              <w:rPr>
                <w:kern w:val="3"/>
                <w:sz w:val="24"/>
                <w:szCs w:val="24"/>
                <w:lang w:eastAsia="ru-RU"/>
              </w:rPr>
              <w:t>и установке гладких обшивок;</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У 2.3.04 выполнять </w:t>
            </w:r>
            <w:proofErr w:type="spellStart"/>
            <w:r w:rsidRPr="00DD4481">
              <w:rPr>
                <w:kern w:val="3"/>
                <w:sz w:val="24"/>
                <w:szCs w:val="24"/>
                <w:lang w:eastAsia="ru-RU"/>
              </w:rPr>
              <w:t>подналадку</w:t>
            </w:r>
            <w:proofErr w:type="spellEnd"/>
            <w:r w:rsidRPr="00DD4481">
              <w:rPr>
                <w:kern w:val="3"/>
                <w:sz w:val="24"/>
                <w:szCs w:val="24"/>
                <w:lang w:eastAsia="ru-RU"/>
              </w:rPr>
              <w:t xml:space="preserve"> применяемого оборудования.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2.4.01 определять порядок сборки и клепки узлов и соединений летательных аппаратов;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2.4.02 формировать из выс</w:t>
            </w:r>
            <w:r>
              <w:rPr>
                <w:kern w:val="3"/>
                <w:sz w:val="24"/>
                <w:szCs w:val="24"/>
                <w:lang w:eastAsia="ru-RU"/>
              </w:rPr>
              <w:t>тупающей части стержня заклепки</w:t>
            </w:r>
            <w:r w:rsidRPr="00DD4481">
              <w:rPr>
                <w:kern w:val="3"/>
                <w:sz w:val="24"/>
                <w:szCs w:val="24"/>
                <w:lang w:eastAsia="ru-RU"/>
              </w:rPr>
              <w:t xml:space="preserve"> замыкающие головки с применением </w:t>
            </w:r>
            <w:proofErr w:type="spellStart"/>
            <w:r w:rsidRPr="00DD4481">
              <w:rPr>
                <w:kern w:val="3"/>
                <w:sz w:val="24"/>
                <w:szCs w:val="24"/>
                <w:lang w:eastAsia="ru-RU"/>
              </w:rPr>
              <w:t>пневмомолотка</w:t>
            </w:r>
            <w:proofErr w:type="spellEnd"/>
            <w:r w:rsidRPr="00DD4481">
              <w:rPr>
                <w:kern w:val="3"/>
                <w:sz w:val="24"/>
                <w:szCs w:val="24"/>
                <w:lang w:eastAsia="ru-RU"/>
              </w:rPr>
              <w:t xml:space="preserve"> и поддержки;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2.4.03 выбирать форму и размеры обжимок клепального молотка;</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lastRenderedPageBreak/>
              <w:t>У 2.4.04 выбирать форму, вес и размеры поддержек в зав</w:t>
            </w:r>
            <w:r>
              <w:rPr>
                <w:kern w:val="3"/>
                <w:sz w:val="24"/>
                <w:szCs w:val="24"/>
                <w:lang w:eastAsia="ru-RU"/>
              </w:rPr>
              <w:t>исимости от геометрии склепывае</w:t>
            </w:r>
            <w:r w:rsidRPr="00DD4481">
              <w:rPr>
                <w:kern w:val="3"/>
                <w:sz w:val="24"/>
                <w:szCs w:val="24"/>
                <w:lang w:eastAsia="ru-RU"/>
              </w:rPr>
              <w:t>мого узла;</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2.4.05 выполнять предварительную обработку герметического соединения;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2.4.06 выполнять герметическую клепку в соответствии с технологическим процессом;</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2.4.07 выполнять технические условия наложения герметических уплотнителей;</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w:t>
            </w:r>
            <w:r>
              <w:rPr>
                <w:kern w:val="3"/>
                <w:sz w:val="24"/>
                <w:szCs w:val="24"/>
                <w:lang w:eastAsia="ru-RU"/>
              </w:rPr>
              <w:t>.4.08 оценивать безопасность ор</w:t>
            </w:r>
            <w:r w:rsidRPr="00DD4481">
              <w:rPr>
                <w:kern w:val="3"/>
                <w:sz w:val="24"/>
                <w:szCs w:val="24"/>
                <w:lang w:eastAsia="ru-RU"/>
              </w:rPr>
              <w:t>ганизации рабочего места в соответствии с требованиями охраны труда и промышленной безопасности;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2.4.09 оценивать соответствие рабочего места правилам и требованиям производственной санитарии;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2.4.10 оценивать пригодность СИЗ по показателям методом визуального осмотра и определять необходимость их замены;</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2.4.11 анализировать ко</w:t>
            </w:r>
            <w:r>
              <w:rPr>
                <w:kern w:val="3"/>
                <w:sz w:val="24"/>
                <w:szCs w:val="24"/>
                <w:lang w:eastAsia="ru-RU"/>
              </w:rPr>
              <w:t>нструкторскую и технологическую</w:t>
            </w:r>
            <w:r w:rsidRPr="00DD4481">
              <w:rPr>
                <w:kern w:val="3"/>
                <w:sz w:val="24"/>
                <w:szCs w:val="24"/>
                <w:lang w:eastAsia="ru-RU"/>
              </w:rPr>
              <w:t xml:space="preserve"> документацию, карты сменного задания и выбирать необходимый инструмент, оборудование;</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2.4.12 оценивать исправность инструментов, оснастки и оборудования.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2.5.01 применять СИЗ;</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w:t>
            </w:r>
            <w:r>
              <w:rPr>
                <w:kern w:val="3"/>
                <w:sz w:val="24"/>
                <w:szCs w:val="24"/>
                <w:lang w:eastAsia="ru-RU"/>
              </w:rPr>
              <w:t>.5.02 обеспечивать работу стаци</w:t>
            </w:r>
            <w:r w:rsidRPr="00DD4481">
              <w:rPr>
                <w:kern w:val="3"/>
                <w:sz w:val="24"/>
                <w:szCs w:val="24"/>
                <w:lang w:eastAsia="ru-RU"/>
              </w:rPr>
              <w:t>онарного пресса в ручном цикле;</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w:t>
            </w:r>
            <w:r>
              <w:rPr>
                <w:kern w:val="3"/>
                <w:sz w:val="24"/>
                <w:szCs w:val="24"/>
                <w:lang w:eastAsia="ru-RU"/>
              </w:rPr>
              <w:t>5.03 обеспечивать работу стационарного пресса в автоматическом цикле для выполне</w:t>
            </w:r>
            <w:r w:rsidRPr="00DD4481">
              <w:rPr>
                <w:kern w:val="3"/>
                <w:sz w:val="24"/>
                <w:szCs w:val="24"/>
                <w:lang w:eastAsia="ru-RU"/>
              </w:rPr>
              <w:t>ния процесса клепки одного шва;</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2.5.04 обесп</w:t>
            </w:r>
            <w:r>
              <w:rPr>
                <w:kern w:val="3"/>
                <w:sz w:val="24"/>
                <w:szCs w:val="24"/>
                <w:lang w:eastAsia="ru-RU"/>
              </w:rPr>
              <w:t>ечивать работу стационарного пресса в полуавто</w:t>
            </w:r>
            <w:r w:rsidRPr="00DD4481">
              <w:rPr>
                <w:kern w:val="3"/>
                <w:sz w:val="24"/>
                <w:szCs w:val="24"/>
                <w:lang w:eastAsia="ru-RU"/>
              </w:rPr>
              <w:t>матическом цикле для клепки деталей с небольшой протяженностью швов;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2.5.05 выполнять работу п</w:t>
            </w:r>
            <w:r>
              <w:rPr>
                <w:kern w:val="3"/>
                <w:sz w:val="24"/>
                <w:szCs w:val="24"/>
                <w:lang w:eastAsia="ru-RU"/>
              </w:rPr>
              <w:t>о клепке на пневморычажном пере</w:t>
            </w:r>
            <w:r w:rsidRPr="00DD4481">
              <w:rPr>
                <w:kern w:val="3"/>
                <w:sz w:val="24"/>
                <w:szCs w:val="24"/>
                <w:lang w:eastAsia="ru-RU"/>
              </w:rPr>
              <w:t>носном прессе;</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2.5.06 выполнять работу по к</w:t>
            </w:r>
            <w:r>
              <w:rPr>
                <w:kern w:val="3"/>
                <w:sz w:val="24"/>
                <w:szCs w:val="24"/>
                <w:lang w:eastAsia="ru-RU"/>
              </w:rPr>
              <w:t>лепке на гидравлическом перенос</w:t>
            </w:r>
            <w:r w:rsidRPr="00DD4481">
              <w:rPr>
                <w:kern w:val="3"/>
                <w:sz w:val="24"/>
                <w:szCs w:val="24"/>
                <w:lang w:eastAsia="ru-RU"/>
              </w:rPr>
              <w:t>ном прессе;</w:t>
            </w:r>
          </w:p>
          <w:p w:rsidR="007E3D66" w:rsidRPr="00791087"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У 2.5.07 выполнять работу по клепке на пневмогидравлическом переносном прессе.</w:t>
            </w:r>
          </w:p>
        </w:tc>
      </w:tr>
      <w:tr w:rsidR="007E3D66" w:rsidRPr="00563DB9" w:rsidTr="00BA12D3">
        <w:trPr>
          <w:trHeight w:val="420"/>
        </w:trPr>
        <w:tc>
          <w:tcPr>
            <w:tcW w:w="739"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E3D66" w:rsidRPr="00563DB9" w:rsidRDefault="007E3D66" w:rsidP="00BA12D3">
            <w:pPr>
              <w:widowControl/>
              <w:autoSpaceDE/>
              <w:autoSpaceDN/>
              <w:jc w:val="both"/>
              <w:rPr>
                <w:sz w:val="24"/>
                <w:szCs w:val="24"/>
                <w:lang w:eastAsia="ru-RU"/>
              </w:rPr>
            </w:pPr>
            <w:r w:rsidRPr="00563DB9">
              <w:rPr>
                <w:sz w:val="24"/>
                <w:szCs w:val="24"/>
                <w:lang w:eastAsia="ru-RU"/>
              </w:rPr>
              <w:lastRenderedPageBreak/>
              <w:t>Знать</w:t>
            </w:r>
          </w:p>
        </w:tc>
        <w:tc>
          <w:tcPr>
            <w:tcW w:w="4261" w:type="pct"/>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2.1.01 технологический п</w:t>
            </w:r>
            <w:r>
              <w:rPr>
                <w:kern w:val="3"/>
                <w:sz w:val="24"/>
                <w:szCs w:val="24"/>
                <w:lang w:eastAsia="ru-RU"/>
              </w:rPr>
              <w:t xml:space="preserve">роцесс сборки узлов летательных </w:t>
            </w:r>
            <w:r w:rsidRPr="00DD4481">
              <w:rPr>
                <w:kern w:val="3"/>
                <w:sz w:val="24"/>
                <w:szCs w:val="24"/>
                <w:lang w:eastAsia="ru-RU"/>
              </w:rPr>
              <w:t>аппаратов;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2.1.02 технология прямого и обратного метода клепки;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2.1.03 рациональная пос</w:t>
            </w:r>
            <w:r>
              <w:rPr>
                <w:kern w:val="3"/>
                <w:sz w:val="24"/>
                <w:szCs w:val="24"/>
                <w:lang w:eastAsia="ru-RU"/>
              </w:rPr>
              <w:t>ледовательность выполнения рабо</w:t>
            </w:r>
            <w:r w:rsidRPr="00DD4481">
              <w:rPr>
                <w:kern w:val="3"/>
                <w:sz w:val="24"/>
                <w:szCs w:val="24"/>
                <w:lang w:eastAsia="ru-RU"/>
              </w:rPr>
              <w:t>чих приемов сборки и клепки;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2.1.04 технологические условия на клепку узловых соединений;</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w:t>
            </w:r>
            <w:r>
              <w:rPr>
                <w:kern w:val="3"/>
                <w:sz w:val="24"/>
                <w:szCs w:val="24"/>
                <w:lang w:eastAsia="ru-RU"/>
              </w:rPr>
              <w:t xml:space="preserve">.05 технологические условия на </w:t>
            </w:r>
            <w:r w:rsidRPr="00DD4481">
              <w:rPr>
                <w:kern w:val="3"/>
                <w:sz w:val="24"/>
                <w:szCs w:val="24"/>
                <w:lang w:eastAsia="ru-RU"/>
              </w:rPr>
              <w:t>установку гладкой обшивки;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2.1.06 правила чтения кон</w:t>
            </w:r>
            <w:r>
              <w:rPr>
                <w:kern w:val="3"/>
                <w:sz w:val="24"/>
                <w:szCs w:val="24"/>
                <w:lang w:eastAsia="ru-RU"/>
              </w:rPr>
              <w:t xml:space="preserve">структорской и технологической </w:t>
            </w:r>
            <w:r w:rsidRPr="00DD4481">
              <w:rPr>
                <w:kern w:val="3"/>
                <w:sz w:val="24"/>
                <w:szCs w:val="24"/>
                <w:lang w:eastAsia="ru-RU"/>
              </w:rPr>
              <w:t>документации;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2.1.07 требования охраны труда и промышленной без</w:t>
            </w:r>
            <w:r>
              <w:rPr>
                <w:kern w:val="3"/>
                <w:sz w:val="24"/>
                <w:szCs w:val="24"/>
                <w:lang w:eastAsia="ru-RU"/>
              </w:rPr>
              <w:t xml:space="preserve">опасности, электробезопасности </w:t>
            </w:r>
            <w:r w:rsidRPr="00DD4481">
              <w:rPr>
                <w:kern w:val="3"/>
                <w:sz w:val="24"/>
                <w:szCs w:val="24"/>
                <w:lang w:eastAsia="ru-RU"/>
              </w:rPr>
              <w:t>при выполнении сборочно- клепальных работ;</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w:t>
            </w:r>
            <w:r>
              <w:rPr>
                <w:kern w:val="3"/>
                <w:sz w:val="24"/>
                <w:szCs w:val="24"/>
                <w:lang w:eastAsia="ru-RU"/>
              </w:rPr>
              <w:t>.1.08 виды и правила применения</w:t>
            </w:r>
            <w:r w:rsidRPr="00DD4481">
              <w:rPr>
                <w:kern w:val="3"/>
                <w:sz w:val="24"/>
                <w:szCs w:val="24"/>
                <w:lang w:eastAsia="ru-RU"/>
              </w:rPr>
              <w:t xml:space="preserve"> СИЗ, используемых для безопасного проведения сборочно-клепальных работ;</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2.1.09 нормативные требования к СИЗ;</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2.1.10 порядок и периодичность замены СИЗ;</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2.1.11 требования к орган</w:t>
            </w:r>
            <w:r>
              <w:rPr>
                <w:kern w:val="3"/>
                <w:sz w:val="24"/>
                <w:szCs w:val="24"/>
                <w:lang w:eastAsia="ru-RU"/>
              </w:rPr>
              <w:t>изации рабочего места при выпол</w:t>
            </w:r>
            <w:r w:rsidRPr="00DD4481">
              <w:rPr>
                <w:kern w:val="3"/>
                <w:sz w:val="24"/>
                <w:szCs w:val="24"/>
                <w:lang w:eastAsia="ru-RU"/>
              </w:rPr>
              <w:t>нении сборочно-клепальных работ;</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2.1.12 правила пользования применяемым простым механизированным инструментом, оборудованием, оснасткой.</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2.2.01 Правила чтения узловых сборочных чертежей</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w:t>
            </w:r>
            <w:r>
              <w:rPr>
                <w:kern w:val="3"/>
                <w:sz w:val="24"/>
                <w:szCs w:val="24"/>
                <w:lang w:eastAsia="ru-RU"/>
              </w:rPr>
              <w:t xml:space="preserve"> 2.2.02 Основные сведения о кон</w:t>
            </w:r>
            <w:r w:rsidRPr="00DD4481">
              <w:rPr>
                <w:kern w:val="3"/>
                <w:sz w:val="24"/>
                <w:szCs w:val="24"/>
                <w:lang w:eastAsia="ru-RU"/>
              </w:rPr>
              <w:t>струкции собираемых узлов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2.2.03 Правила чтения ко</w:t>
            </w:r>
            <w:r>
              <w:rPr>
                <w:kern w:val="3"/>
                <w:sz w:val="24"/>
                <w:szCs w:val="24"/>
                <w:lang w:eastAsia="ru-RU"/>
              </w:rPr>
              <w:t>нструкторской и технологической</w:t>
            </w:r>
            <w:r w:rsidRPr="00DD4481">
              <w:rPr>
                <w:kern w:val="3"/>
                <w:sz w:val="24"/>
                <w:szCs w:val="24"/>
                <w:lang w:eastAsia="ru-RU"/>
              </w:rPr>
              <w:t xml:space="preserve"> документации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2.2.04 Принцип работы и правила обслуживания применяемого автоматизированного оборудования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lastRenderedPageBreak/>
              <w:t>З 2.2.05 Правила работы с пневматическим инструментом для                             сверления отверстий и расклепывания заклепок</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2.2.</w:t>
            </w:r>
            <w:r>
              <w:rPr>
                <w:kern w:val="3"/>
                <w:sz w:val="24"/>
                <w:szCs w:val="24"/>
                <w:lang w:eastAsia="ru-RU"/>
              </w:rPr>
              <w:t xml:space="preserve">06 Требования охраны труда и </w:t>
            </w:r>
            <w:r w:rsidRPr="00DD4481">
              <w:rPr>
                <w:kern w:val="3"/>
                <w:sz w:val="24"/>
                <w:szCs w:val="24"/>
                <w:lang w:eastAsia="ru-RU"/>
              </w:rPr>
              <w:t>промышленной безопасности, электробезопасности</w:t>
            </w:r>
            <w:r>
              <w:rPr>
                <w:kern w:val="3"/>
                <w:sz w:val="24"/>
                <w:szCs w:val="24"/>
                <w:lang w:eastAsia="ru-RU"/>
              </w:rPr>
              <w:t xml:space="preserve"> </w:t>
            </w:r>
            <w:r w:rsidRPr="00DD4481">
              <w:rPr>
                <w:kern w:val="3"/>
                <w:sz w:val="24"/>
                <w:szCs w:val="24"/>
                <w:lang w:eastAsia="ru-RU"/>
              </w:rPr>
              <w:t>при выполнении сборочно-клепальных работ</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w:t>
            </w:r>
            <w:r>
              <w:rPr>
                <w:kern w:val="3"/>
                <w:sz w:val="24"/>
                <w:szCs w:val="24"/>
                <w:lang w:eastAsia="ru-RU"/>
              </w:rPr>
              <w:t xml:space="preserve">.2.07 Нормативные требования к </w:t>
            </w:r>
            <w:r w:rsidRPr="00DD4481">
              <w:rPr>
                <w:kern w:val="3"/>
                <w:sz w:val="24"/>
                <w:szCs w:val="24"/>
                <w:lang w:eastAsia="ru-RU"/>
              </w:rPr>
              <w:t>СИЗ</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2.2.08 Требования к организации рабочего места при выполнении с</w:t>
            </w:r>
            <w:r>
              <w:rPr>
                <w:kern w:val="3"/>
                <w:sz w:val="24"/>
                <w:szCs w:val="24"/>
                <w:lang w:eastAsia="ru-RU"/>
              </w:rPr>
              <w:t xml:space="preserve">борочно-клепальных </w:t>
            </w:r>
            <w:r w:rsidRPr="00DD4481">
              <w:rPr>
                <w:kern w:val="3"/>
                <w:sz w:val="24"/>
                <w:szCs w:val="24"/>
                <w:lang w:eastAsia="ru-RU"/>
              </w:rPr>
              <w:t>работ</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2.3.01 правила работы с электро- и </w:t>
            </w:r>
            <w:proofErr w:type="spellStart"/>
            <w:r w:rsidRPr="00DD4481">
              <w:rPr>
                <w:kern w:val="3"/>
                <w:sz w:val="24"/>
                <w:szCs w:val="24"/>
                <w:lang w:eastAsia="ru-RU"/>
              </w:rPr>
              <w:t>пневмо</w:t>
            </w:r>
            <w:proofErr w:type="spellEnd"/>
            <w:r>
              <w:rPr>
                <w:kern w:val="3"/>
                <w:sz w:val="24"/>
                <w:szCs w:val="24"/>
                <w:lang w:eastAsia="ru-RU"/>
              </w:rPr>
              <w:t xml:space="preserve"> </w:t>
            </w:r>
            <w:r w:rsidRPr="00DD4481">
              <w:rPr>
                <w:kern w:val="3"/>
                <w:sz w:val="24"/>
                <w:szCs w:val="24"/>
                <w:lang w:eastAsia="ru-RU"/>
              </w:rPr>
              <w:t>инструментом;</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2.3.02 технические требования на установку гладкой обшивки;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2.3.03 правила выбора диаметра сверла в соответствии с диаметром заклепки;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2.3.04 основные свойства и маркировка алюминиевых сплавов;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2.3.05 причины появления и способы устранения </w:t>
            </w:r>
            <w:r>
              <w:rPr>
                <w:kern w:val="3"/>
                <w:sz w:val="24"/>
                <w:szCs w:val="24"/>
                <w:lang w:eastAsia="ru-RU"/>
              </w:rPr>
              <w:t>коррозии на применяемых материа</w:t>
            </w:r>
            <w:r w:rsidRPr="00DD4481">
              <w:rPr>
                <w:kern w:val="3"/>
                <w:sz w:val="24"/>
                <w:szCs w:val="24"/>
                <w:lang w:eastAsia="ru-RU"/>
              </w:rPr>
              <w:t>лах;</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2.3.06 основные виды антикоррозионных покрытий;</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2.3.07 назначение и устройство применяемого рабочего и измерительного инструмента;</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2.3.08 принцип работы </w:t>
            </w:r>
            <w:r>
              <w:rPr>
                <w:kern w:val="3"/>
                <w:sz w:val="24"/>
                <w:szCs w:val="24"/>
                <w:lang w:eastAsia="ru-RU"/>
              </w:rPr>
              <w:t>и правила обслуживания применяе</w:t>
            </w:r>
            <w:r w:rsidRPr="00DD4481">
              <w:rPr>
                <w:kern w:val="3"/>
                <w:sz w:val="24"/>
                <w:szCs w:val="24"/>
                <w:lang w:eastAsia="ru-RU"/>
              </w:rPr>
              <w:t>мого оборудования;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2.3.09 понятие о системе допусков и посадок;</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2.3.10 конструкция и назначение собираемых узлов и агрегатов;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2.3.11 требования охраны</w:t>
            </w:r>
            <w:r>
              <w:rPr>
                <w:kern w:val="3"/>
                <w:sz w:val="24"/>
                <w:szCs w:val="24"/>
                <w:lang w:eastAsia="ru-RU"/>
              </w:rPr>
              <w:t xml:space="preserve"> труда и промышленной безопасности, электробезопасности </w:t>
            </w:r>
            <w:r w:rsidRPr="00DD4481">
              <w:rPr>
                <w:kern w:val="3"/>
                <w:sz w:val="24"/>
                <w:szCs w:val="24"/>
                <w:lang w:eastAsia="ru-RU"/>
              </w:rPr>
              <w:t>при выполнении сборочных работ;</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w:t>
            </w:r>
            <w:r>
              <w:rPr>
                <w:kern w:val="3"/>
                <w:sz w:val="24"/>
                <w:szCs w:val="24"/>
                <w:lang w:eastAsia="ru-RU"/>
              </w:rPr>
              <w:t xml:space="preserve">3.12 виды и правила применения </w:t>
            </w:r>
            <w:r w:rsidRPr="00DD4481">
              <w:rPr>
                <w:kern w:val="3"/>
                <w:sz w:val="24"/>
                <w:szCs w:val="24"/>
                <w:lang w:eastAsia="ru-RU"/>
              </w:rPr>
              <w:t>СИЗ, используемых для безопасного проведения сборочных работ;</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w:t>
            </w:r>
            <w:r>
              <w:rPr>
                <w:kern w:val="3"/>
                <w:sz w:val="24"/>
                <w:szCs w:val="24"/>
                <w:lang w:eastAsia="ru-RU"/>
              </w:rPr>
              <w:t>2.3.13 нормативные требования к</w:t>
            </w:r>
            <w:r w:rsidRPr="00DD4481">
              <w:rPr>
                <w:kern w:val="3"/>
                <w:sz w:val="24"/>
                <w:szCs w:val="24"/>
                <w:lang w:eastAsia="ru-RU"/>
              </w:rPr>
              <w:t xml:space="preserve"> СИЗ.</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2.4.01 виды заклепочных соединений и способы их выполнения;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2.4.02 правила выбора заклепок;</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2.4.03 технология ударной прямой и обратной клепки;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2.4.04 технология герметической клепки;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2.4.05 устройство отдельных узлов обслуживаемого оборудования;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w:t>
            </w:r>
            <w:r>
              <w:rPr>
                <w:kern w:val="3"/>
                <w:sz w:val="24"/>
                <w:szCs w:val="24"/>
                <w:lang w:eastAsia="ru-RU"/>
              </w:rPr>
              <w:t>.4.06 основные сведения об авто</w:t>
            </w:r>
            <w:r w:rsidRPr="00DD4481">
              <w:rPr>
                <w:kern w:val="3"/>
                <w:sz w:val="24"/>
                <w:szCs w:val="24"/>
                <w:lang w:eastAsia="ru-RU"/>
              </w:rPr>
              <w:t>матике и работе клепального станка в режиме ручного управления;</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2.4.07 основные сведения о машиностроительном черчении</w:t>
            </w:r>
            <w:r>
              <w:t xml:space="preserve"> </w:t>
            </w:r>
            <w:r>
              <w:rPr>
                <w:kern w:val="3"/>
                <w:sz w:val="24"/>
                <w:szCs w:val="24"/>
                <w:lang w:eastAsia="ru-RU"/>
              </w:rPr>
              <w:t>параметрах обработки по</w:t>
            </w:r>
            <w:r w:rsidRPr="00DD4481">
              <w:rPr>
                <w:kern w:val="3"/>
                <w:sz w:val="24"/>
                <w:szCs w:val="24"/>
                <w:lang w:eastAsia="ru-RU"/>
              </w:rPr>
              <w:t>верхностей;</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w:t>
            </w:r>
            <w:r>
              <w:rPr>
                <w:kern w:val="3"/>
                <w:sz w:val="24"/>
                <w:szCs w:val="24"/>
                <w:lang w:eastAsia="ru-RU"/>
              </w:rPr>
              <w:t>2.4.08 правила чтения конструк</w:t>
            </w:r>
            <w:r w:rsidRPr="00DD4481">
              <w:rPr>
                <w:kern w:val="3"/>
                <w:sz w:val="24"/>
                <w:szCs w:val="24"/>
                <w:lang w:eastAsia="ru-RU"/>
              </w:rPr>
              <w:t>торской и технологической документации;</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2.4.09 требования охраны труда и </w:t>
            </w:r>
            <w:r>
              <w:rPr>
                <w:kern w:val="3"/>
                <w:sz w:val="24"/>
                <w:szCs w:val="24"/>
                <w:lang w:eastAsia="ru-RU"/>
              </w:rPr>
              <w:t>промышленной безопасно</w:t>
            </w:r>
            <w:r w:rsidRPr="00DD4481">
              <w:rPr>
                <w:kern w:val="3"/>
                <w:sz w:val="24"/>
                <w:szCs w:val="24"/>
                <w:lang w:eastAsia="ru-RU"/>
              </w:rPr>
              <w:t>сти, электробезопасности при выполнении сборочных работ;</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2.4.10 виды и правила применения СИЗ, используемых </w:t>
            </w:r>
            <w:r>
              <w:rPr>
                <w:kern w:val="3"/>
                <w:sz w:val="24"/>
                <w:szCs w:val="24"/>
                <w:lang w:eastAsia="ru-RU"/>
              </w:rPr>
              <w:t>для безопасного проведения сбо</w:t>
            </w:r>
            <w:r w:rsidRPr="00DD4481">
              <w:rPr>
                <w:kern w:val="3"/>
                <w:sz w:val="24"/>
                <w:szCs w:val="24"/>
                <w:lang w:eastAsia="ru-RU"/>
              </w:rPr>
              <w:t>рочных работ;</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2.4.11 нормативные требования к СИЗ.</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w:t>
            </w:r>
            <w:r>
              <w:rPr>
                <w:kern w:val="3"/>
                <w:sz w:val="24"/>
                <w:szCs w:val="24"/>
                <w:lang w:eastAsia="ru-RU"/>
              </w:rPr>
              <w:t>5.01 система управления стацио</w:t>
            </w:r>
            <w:r w:rsidRPr="00DD4481">
              <w:rPr>
                <w:kern w:val="3"/>
                <w:sz w:val="24"/>
                <w:szCs w:val="24"/>
                <w:lang w:eastAsia="ru-RU"/>
              </w:rPr>
              <w:t>нарным прессом</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2.5.02 конструкция стацион</w:t>
            </w:r>
            <w:r>
              <w:rPr>
                <w:kern w:val="3"/>
                <w:sz w:val="24"/>
                <w:szCs w:val="24"/>
                <w:lang w:eastAsia="ru-RU"/>
              </w:rPr>
              <w:t>арных прессов для полуавтомати</w:t>
            </w:r>
            <w:r w:rsidRPr="00DD4481">
              <w:rPr>
                <w:kern w:val="3"/>
                <w:sz w:val="24"/>
                <w:szCs w:val="24"/>
                <w:lang w:eastAsia="ru-RU"/>
              </w:rPr>
              <w:t>че</w:t>
            </w:r>
            <w:r>
              <w:rPr>
                <w:kern w:val="3"/>
                <w:sz w:val="24"/>
                <w:szCs w:val="24"/>
                <w:lang w:eastAsia="ru-RU"/>
              </w:rPr>
              <w:t xml:space="preserve">ской групповой клепки панелей </w:t>
            </w:r>
            <w:r w:rsidRPr="00DD4481">
              <w:rPr>
                <w:kern w:val="3"/>
                <w:sz w:val="24"/>
                <w:szCs w:val="24"/>
                <w:lang w:eastAsia="ru-RU"/>
              </w:rPr>
              <w:t>плоской и одинарной кривизны;</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w:t>
            </w:r>
            <w:r>
              <w:rPr>
                <w:kern w:val="3"/>
                <w:sz w:val="24"/>
                <w:szCs w:val="24"/>
                <w:lang w:eastAsia="ru-RU"/>
              </w:rPr>
              <w:t>2.5.03 конструкция пневморычаж</w:t>
            </w:r>
            <w:r w:rsidRPr="00DD4481">
              <w:rPr>
                <w:kern w:val="3"/>
                <w:sz w:val="24"/>
                <w:szCs w:val="24"/>
                <w:lang w:eastAsia="ru-RU"/>
              </w:rPr>
              <w:t>ных прессов групповой клепки лонжеронов, нервюр, панелей средней велич</w:t>
            </w:r>
            <w:r>
              <w:rPr>
                <w:kern w:val="3"/>
                <w:sz w:val="24"/>
                <w:szCs w:val="24"/>
                <w:lang w:eastAsia="ru-RU"/>
              </w:rPr>
              <w:t>ины, балок и других плоских уз</w:t>
            </w:r>
            <w:r w:rsidRPr="00DD4481">
              <w:rPr>
                <w:kern w:val="3"/>
                <w:sz w:val="24"/>
                <w:szCs w:val="24"/>
                <w:lang w:eastAsia="ru-RU"/>
              </w:rPr>
              <w:t>лов;</w:t>
            </w:r>
          </w:p>
          <w:p w:rsidR="007E3D66"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2.5.04 требования охраны </w:t>
            </w:r>
            <w:r>
              <w:rPr>
                <w:kern w:val="3"/>
                <w:sz w:val="24"/>
                <w:szCs w:val="24"/>
                <w:lang w:eastAsia="ru-RU"/>
              </w:rPr>
              <w:t>труда и промышленной безопасно</w:t>
            </w:r>
            <w:r w:rsidRPr="00DD4481">
              <w:rPr>
                <w:kern w:val="3"/>
                <w:sz w:val="24"/>
                <w:szCs w:val="24"/>
                <w:lang w:eastAsia="ru-RU"/>
              </w:rPr>
              <w:t>сти, электробезопасности при выполнении ремонтных работ;</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w:t>
            </w:r>
            <w:r>
              <w:rPr>
                <w:kern w:val="3"/>
                <w:sz w:val="24"/>
                <w:szCs w:val="24"/>
                <w:lang w:eastAsia="ru-RU"/>
              </w:rPr>
              <w:t>2.5.05 система управления пере</w:t>
            </w:r>
            <w:r w:rsidRPr="00DD4481">
              <w:rPr>
                <w:kern w:val="3"/>
                <w:sz w:val="24"/>
                <w:szCs w:val="24"/>
                <w:lang w:eastAsia="ru-RU"/>
              </w:rPr>
              <w:t>носным прессом;</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2.5.06 конструкция переносных прессов;</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lastRenderedPageBreak/>
              <w:t>З 2.5.07 виды и правила примен</w:t>
            </w:r>
            <w:r>
              <w:rPr>
                <w:kern w:val="3"/>
                <w:sz w:val="24"/>
                <w:szCs w:val="24"/>
                <w:lang w:eastAsia="ru-RU"/>
              </w:rPr>
              <w:t>ения СИЗ, используемых для безопасного проведения ре</w:t>
            </w:r>
            <w:r w:rsidRPr="00DD4481">
              <w:rPr>
                <w:kern w:val="3"/>
                <w:sz w:val="24"/>
                <w:szCs w:val="24"/>
                <w:lang w:eastAsia="ru-RU"/>
              </w:rPr>
              <w:t>монтных работ;</w:t>
            </w:r>
          </w:p>
          <w:p w:rsidR="007E3D66" w:rsidRPr="00DD4481"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З 2.5.08 нормативные требования к СИЗ;</w:t>
            </w:r>
          </w:p>
          <w:p w:rsidR="007E3D66" w:rsidRPr="00563DB9" w:rsidRDefault="007E3D66" w:rsidP="00BA12D3">
            <w:pPr>
              <w:widowControl/>
              <w:suppressAutoHyphens/>
              <w:autoSpaceDE/>
              <w:jc w:val="both"/>
              <w:textAlignment w:val="baseline"/>
              <w:rPr>
                <w:kern w:val="3"/>
                <w:sz w:val="24"/>
                <w:szCs w:val="24"/>
                <w:lang w:eastAsia="ru-RU"/>
              </w:rPr>
            </w:pPr>
            <w:r w:rsidRPr="00DD4481">
              <w:rPr>
                <w:kern w:val="3"/>
                <w:sz w:val="24"/>
                <w:szCs w:val="24"/>
                <w:lang w:eastAsia="ru-RU"/>
              </w:rPr>
              <w:t xml:space="preserve">З 2.5.09 требования к организации рабочего места при </w:t>
            </w:r>
            <w:proofErr w:type="spellStart"/>
            <w:r w:rsidRPr="00DD4481">
              <w:rPr>
                <w:kern w:val="3"/>
                <w:sz w:val="24"/>
                <w:szCs w:val="24"/>
                <w:lang w:eastAsia="ru-RU"/>
              </w:rPr>
              <w:t>выпол</w:t>
            </w:r>
            <w:proofErr w:type="spellEnd"/>
            <w:r w:rsidRPr="00DD4481">
              <w:rPr>
                <w:kern w:val="3"/>
                <w:sz w:val="24"/>
                <w:szCs w:val="24"/>
                <w:lang w:eastAsia="ru-RU"/>
              </w:rPr>
              <w:t>- нении клепальных работ.</w:t>
            </w:r>
          </w:p>
        </w:tc>
      </w:tr>
    </w:tbl>
    <w:p w:rsidR="007E3D66" w:rsidRDefault="007E3D66" w:rsidP="007E3D66">
      <w:pPr>
        <w:pStyle w:val="a3"/>
        <w:rPr>
          <w:sz w:val="20"/>
        </w:rPr>
      </w:pPr>
    </w:p>
    <w:p w:rsidR="007E3D66" w:rsidRPr="005608C8" w:rsidRDefault="007E3D66" w:rsidP="007E3D66">
      <w:pPr>
        <w:widowControl/>
        <w:autoSpaceDE/>
        <w:autoSpaceDN/>
        <w:rPr>
          <w:b/>
          <w:sz w:val="24"/>
          <w:szCs w:val="24"/>
          <w:lang w:eastAsia="ru-RU"/>
        </w:rPr>
      </w:pPr>
      <w:r w:rsidRPr="005608C8">
        <w:rPr>
          <w:b/>
          <w:sz w:val="24"/>
          <w:szCs w:val="24"/>
          <w:lang w:eastAsia="ru-RU"/>
        </w:rPr>
        <w:t>1.2 Количество часов, отводимое на освоение профессионального модуля</w:t>
      </w:r>
    </w:p>
    <w:p w:rsidR="007E3D66" w:rsidRPr="005608C8" w:rsidRDefault="007E3D66" w:rsidP="007E3D66">
      <w:pPr>
        <w:widowControl/>
        <w:autoSpaceDE/>
        <w:autoSpaceDN/>
        <w:rPr>
          <w:sz w:val="24"/>
          <w:szCs w:val="24"/>
          <w:lang w:eastAsia="ru-RU"/>
        </w:rPr>
      </w:pPr>
      <w:r w:rsidRPr="005608C8">
        <w:rPr>
          <w:sz w:val="24"/>
          <w:szCs w:val="24"/>
          <w:lang w:eastAsia="ru-RU"/>
        </w:rPr>
        <w:t xml:space="preserve">Всего часов </w:t>
      </w:r>
      <w:r>
        <w:rPr>
          <w:b/>
          <w:sz w:val="24"/>
          <w:szCs w:val="24"/>
          <w:lang w:eastAsia="ru-RU"/>
        </w:rPr>
        <w:t>374</w:t>
      </w:r>
      <w:r>
        <w:rPr>
          <w:sz w:val="24"/>
          <w:szCs w:val="24"/>
          <w:lang w:eastAsia="ru-RU"/>
        </w:rPr>
        <w:t xml:space="preserve"> </w:t>
      </w:r>
    </w:p>
    <w:p w:rsidR="007E3D66" w:rsidRPr="005608C8" w:rsidRDefault="007E3D66" w:rsidP="007E3D66">
      <w:pPr>
        <w:widowControl/>
        <w:autoSpaceDE/>
        <w:autoSpaceDN/>
        <w:ind w:firstLine="708"/>
        <w:rPr>
          <w:sz w:val="24"/>
          <w:szCs w:val="24"/>
          <w:lang w:eastAsia="ru-RU"/>
        </w:rPr>
      </w:pPr>
      <w:r w:rsidRPr="005608C8">
        <w:rPr>
          <w:sz w:val="24"/>
          <w:szCs w:val="24"/>
          <w:lang w:eastAsia="ru-RU"/>
        </w:rPr>
        <w:t xml:space="preserve">в том числе в форме практической подготовки </w:t>
      </w:r>
      <w:r>
        <w:rPr>
          <w:sz w:val="24"/>
          <w:szCs w:val="24"/>
          <w:lang w:eastAsia="ru-RU"/>
        </w:rPr>
        <w:t>270 часов</w:t>
      </w:r>
    </w:p>
    <w:p w:rsidR="007E3D66" w:rsidRPr="005608C8" w:rsidRDefault="007E3D66" w:rsidP="007E3D66">
      <w:pPr>
        <w:widowControl/>
        <w:autoSpaceDE/>
        <w:autoSpaceDN/>
        <w:rPr>
          <w:sz w:val="24"/>
          <w:szCs w:val="24"/>
          <w:lang w:eastAsia="ru-RU"/>
        </w:rPr>
      </w:pPr>
    </w:p>
    <w:p w:rsidR="007E3D66" w:rsidRPr="005608C8" w:rsidRDefault="007E3D66" w:rsidP="007E3D66">
      <w:pPr>
        <w:widowControl/>
        <w:autoSpaceDE/>
        <w:autoSpaceDN/>
        <w:rPr>
          <w:sz w:val="24"/>
          <w:szCs w:val="24"/>
          <w:lang w:eastAsia="ru-RU"/>
        </w:rPr>
      </w:pPr>
      <w:r w:rsidRPr="005608C8">
        <w:rPr>
          <w:sz w:val="24"/>
          <w:szCs w:val="24"/>
          <w:lang w:eastAsia="ru-RU"/>
        </w:rPr>
        <w:t xml:space="preserve">Из них на освоение МДК </w:t>
      </w:r>
      <w:r>
        <w:rPr>
          <w:sz w:val="24"/>
          <w:szCs w:val="24"/>
          <w:lang w:eastAsia="ru-RU"/>
        </w:rPr>
        <w:t>104 часа</w:t>
      </w:r>
    </w:p>
    <w:p w:rsidR="007E3D66" w:rsidRPr="005608C8" w:rsidRDefault="007E3D66" w:rsidP="007E3D66">
      <w:pPr>
        <w:widowControl/>
        <w:autoSpaceDE/>
        <w:autoSpaceDN/>
        <w:ind w:firstLine="708"/>
        <w:rPr>
          <w:i/>
          <w:sz w:val="24"/>
          <w:szCs w:val="24"/>
          <w:lang w:eastAsia="ru-RU"/>
        </w:rPr>
      </w:pPr>
      <w:r w:rsidRPr="005608C8">
        <w:rPr>
          <w:sz w:val="24"/>
          <w:szCs w:val="24"/>
          <w:lang w:eastAsia="ru-RU"/>
        </w:rPr>
        <w:t>в то</w:t>
      </w:r>
      <w:r>
        <w:rPr>
          <w:sz w:val="24"/>
          <w:szCs w:val="24"/>
          <w:lang w:eastAsia="ru-RU"/>
        </w:rPr>
        <w:t xml:space="preserve">м числе самостоятельная работа </w:t>
      </w:r>
      <w:r w:rsidRPr="005608C8">
        <w:rPr>
          <w:sz w:val="24"/>
          <w:szCs w:val="24"/>
          <w:lang w:eastAsia="ru-RU"/>
        </w:rPr>
        <w:t>6 часов</w:t>
      </w:r>
    </w:p>
    <w:p w:rsidR="007E3D66" w:rsidRPr="005608C8" w:rsidRDefault="007E3D66" w:rsidP="007E3D66">
      <w:pPr>
        <w:widowControl/>
        <w:autoSpaceDE/>
        <w:autoSpaceDN/>
        <w:rPr>
          <w:sz w:val="24"/>
          <w:szCs w:val="24"/>
          <w:lang w:eastAsia="ru-RU"/>
        </w:rPr>
      </w:pPr>
      <w:r w:rsidRPr="005608C8">
        <w:rPr>
          <w:sz w:val="24"/>
          <w:szCs w:val="24"/>
          <w:lang w:eastAsia="ru-RU"/>
        </w:rPr>
        <w:t xml:space="preserve">практики, в том числе учебная                      </w:t>
      </w:r>
      <w:r>
        <w:rPr>
          <w:sz w:val="24"/>
          <w:szCs w:val="24"/>
          <w:lang w:eastAsia="ru-RU"/>
        </w:rPr>
        <w:t>72 часа</w:t>
      </w:r>
    </w:p>
    <w:p w:rsidR="007E3D66" w:rsidRPr="005608C8" w:rsidRDefault="007E3D66" w:rsidP="007E3D66">
      <w:pPr>
        <w:widowControl/>
        <w:autoSpaceDE/>
        <w:autoSpaceDN/>
        <w:ind w:left="1416" w:firstLine="708"/>
        <w:rPr>
          <w:sz w:val="24"/>
          <w:szCs w:val="24"/>
          <w:lang w:eastAsia="ru-RU"/>
        </w:rPr>
      </w:pPr>
      <w:r w:rsidRPr="005608C8">
        <w:rPr>
          <w:sz w:val="24"/>
          <w:szCs w:val="24"/>
          <w:lang w:eastAsia="ru-RU"/>
        </w:rPr>
        <w:t xml:space="preserve">   производственная     </w:t>
      </w:r>
      <w:r>
        <w:rPr>
          <w:sz w:val="24"/>
          <w:szCs w:val="24"/>
          <w:lang w:eastAsia="ru-RU"/>
        </w:rPr>
        <w:t>198</w:t>
      </w:r>
      <w:r w:rsidRPr="005608C8">
        <w:rPr>
          <w:sz w:val="24"/>
          <w:szCs w:val="24"/>
          <w:lang w:eastAsia="ru-RU"/>
        </w:rPr>
        <w:t xml:space="preserve"> часов</w:t>
      </w:r>
    </w:p>
    <w:p w:rsidR="007E3D66" w:rsidRPr="005608C8" w:rsidRDefault="007E3D66" w:rsidP="007E3D66">
      <w:pPr>
        <w:widowControl/>
        <w:autoSpaceDE/>
        <w:autoSpaceDN/>
        <w:spacing w:line="216" w:lineRule="auto"/>
        <w:ind w:firstLine="142"/>
        <w:rPr>
          <w:sz w:val="24"/>
          <w:szCs w:val="24"/>
          <w:lang w:eastAsia="ru-RU"/>
        </w:rPr>
      </w:pPr>
    </w:p>
    <w:p w:rsidR="007E3D66" w:rsidRPr="005608C8" w:rsidRDefault="007E3D66" w:rsidP="007E3D66">
      <w:pPr>
        <w:widowControl/>
        <w:shd w:val="clear" w:color="auto" w:fill="FFFFFF"/>
        <w:autoSpaceDE/>
        <w:autoSpaceDN/>
        <w:ind w:right="141" w:firstLine="709"/>
        <w:jc w:val="both"/>
        <w:rPr>
          <w:rFonts w:ascii="YS Text" w:hAnsi="YS Text"/>
          <w:color w:val="000000"/>
          <w:sz w:val="24"/>
          <w:szCs w:val="24"/>
          <w:lang w:eastAsia="ru-RU"/>
        </w:rPr>
      </w:pPr>
      <w:r w:rsidRPr="005608C8">
        <w:rPr>
          <w:rFonts w:ascii="YS Text" w:hAnsi="YS Text"/>
          <w:color w:val="000000"/>
          <w:sz w:val="24"/>
          <w:szCs w:val="24"/>
          <w:lang w:eastAsia="ru-RU"/>
        </w:rPr>
        <w:t>Могут применяться дистанционные образовательные технологии и электронное обучение (не более 20 % от общего количества часов)</w:t>
      </w:r>
    </w:p>
    <w:p w:rsidR="007E3D66" w:rsidRDefault="007E3D66" w:rsidP="007E3D66"/>
    <w:p w:rsidR="007E3D66" w:rsidRDefault="007E3D66" w:rsidP="007E3D66">
      <w:pPr>
        <w:sectPr w:rsidR="007E3D66" w:rsidSect="009B2A53">
          <w:headerReference w:type="default" r:id="rId23"/>
          <w:footerReference w:type="default" r:id="rId24"/>
          <w:pgSz w:w="11910" w:h="16840"/>
          <w:pgMar w:top="1134" w:right="851" w:bottom="1134" w:left="1701" w:header="744" w:footer="1134" w:gutter="0"/>
          <w:cols w:space="720"/>
          <w:docGrid w:linePitch="299"/>
        </w:sectPr>
      </w:pPr>
    </w:p>
    <w:p w:rsidR="007E3D66" w:rsidRDefault="007E3D66" w:rsidP="004D1D1B">
      <w:pPr>
        <w:pStyle w:val="3"/>
        <w:numPr>
          <w:ilvl w:val="1"/>
          <w:numId w:val="14"/>
        </w:numPr>
        <w:tabs>
          <w:tab w:val="left" w:pos="3753"/>
        </w:tabs>
        <w:spacing w:before="90"/>
        <w:ind w:left="3752" w:hanging="241"/>
        <w:jc w:val="left"/>
      </w:pPr>
      <w:r>
        <w:lastRenderedPageBreak/>
        <w:t>СТРУКТУРА</w:t>
      </w:r>
      <w:r>
        <w:rPr>
          <w:spacing w:val="-5"/>
        </w:rPr>
        <w:t xml:space="preserve"> </w:t>
      </w:r>
      <w:r>
        <w:t>И</w:t>
      </w:r>
      <w:r>
        <w:rPr>
          <w:spacing w:val="-3"/>
        </w:rPr>
        <w:t xml:space="preserve"> </w:t>
      </w:r>
      <w:r>
        <w:t>СОДЕРЖАНИЕ</w:t>
      </w:r>
      <w:r>
        <w:rPr>
          <w:spacing w:val="-4"/>
        </w:rPr>
        <w:t xml:space="preserve"> </w:t>
      </w:r>
      <w:r>
        <w:t>ПРОФЕССИОНАЛЬНОГО</w:t>
      </w:r>
      <w:r>
        <w:rPr>
          <w:spacing w:val="-3"/>
        </w:rPr>
        <w:t xml:space="preserve"> </w:t>
      </w:r>
      <w:r>
        <w:t>МОДУЛЯ</w:t>
      </w:r>
    </w:p>
    <w:p w:rsidR="007E3D66" w:rsidRPr="00822100" w:rsidRDefault="00822100" w:rsidP="00822100">
      <w:pPr>
        <w:tabs>
          <w:tab w:val="left" w:pos="1526"/>
        </w:tabs>
        <w:spacing w:before="41" w:after="42"/>
        <w:rPr>
          <w:b/>
          <w:sz w:val="24"/>
        </w:rPr>
      </w:pPr>
      <w:r>
        <w:rPr>
          <w:b/>
          <w:sz w:val="24"/>
        </w:rPr>
        <w:t xml:space="preserve">2.1 </w:t>
      </w:r>
      <w:r w:rsidR="007E3D66" w:rsidRPr="00822100">
        <w:rPr>
          <w:b/>
          <w:sz w:val="24"/>
        </w:rPr>
        <w:t>Структура</w:t>
      </w:r>
      <w:r w:rsidR="007E3D66" w:rsidRPr="00822100">
        <w:rPr>
          <w:b/>
          <w:spacing w:val="-4"/>
          <w:sz w:val="24"/>
        </w:rPr>
        <w:t xml:space="preserve"> </w:t>
      </w:r>
      <w:r w:rsidR="007E3D66" w:rsidRPr="00822100">
        <w:rPr>
          <w:b/>
          <w:sz w:val="24"/>
        </w:rPr>
        <w:t>профессионального</w:t>
      </w:r>
      <w:r w:rsidR="007E3D66" w:rsidRPr="00822100">
        <w:rPr>
          <w:b/>
          <w:spacing w:val="-3"/>
          <w:sz w:val="24"/>
        </w:rPr>
        <w:t xml:space="preserve"> </w:t>
      </w:r>
      <w:r w:rsidR="007E3D66" w:rsidRPr="00822100">
        <w:rPr>
          <w:b/>
          <w:sz w:val="24"/>
        </w:rPr>
        <w:t>модуля</w:t>
      </w:r>
    </w:p>
    <w:tbl>
      <w:tblPr>
        <w:tblStyle w:val="TableNormal"/>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3546"/>
        <w:gridCol w:w="1279"/>
        <w:gridCol w:w="609"/>
        <w:gridCol w:w="803"/>
        <w:gridCol w:w="1363"/>
        <w:gridCol w:w="1310"/>
        <w:gridCol w:w="1632"/>
        <w:gridCol w:w="533"/>
        <w:gridCol w:w="868"/>
        <w:gridCol w:w="956"/>
      </w:tblGrid>
      <w:tr w:rsidR="007E3D66" w:rsidTr="00822100">
        <w:trPr>
          <w:trHeight w:val="484"/>
        </w:trPr>
        <w:tc>
          <w:tcPr>
            <w:tcW w:w="1560" w:type="dxa"/>
            <w:vMerge w:val="restart"/>
          </w:tcPr>
          <w:p w:rsidR="007E3D66" w:rsidRDefault="007E3D66" w:rsidP="002D0EAC">
            <w:pPr>
              <w:pStyle w:val="TableParagraph"/>
              <w:rPr>
                <w:b/>
              </w:rPr>
            </w:pPr>
          </w:p>
          <w:p w:rsidR="007E3D66" w:rsidRDefault="007E3D66" w:rsidP="002D0EAC">
            <w:pPr>
              <w:pStyle w:val="TableParagraph"/>
              <w:rPr>
                <w:b/>
              </w:rPr>
            </w:pPr>
          </w:p>
          <w:p w:rsidR="007E3D66" w:rsidRDefault="007E3D66" w:rsidP="002D0EAC">
            <w:pPr>
              <w:pStyle w:val="TableParagraph"/>
              <w:spacing w:before="4"/>
              <w:rPr>
                <w:b/>
                <w:sz w:val="21"/>
              </w:rPr>
            </w:pPr>
          </w:p>
          <w:p w:rsidR="007E3D66" w:rsidRDefault="007E3D66" w:rsidP="002D0EAC">
            <w:pPr>
              <w:pStyle w:val="TableParagraph"/>
              <w:ind w:left="81" w:right="67" w:firstLine="2"/>
              <w:jc w:val="center"/>
              <w:rPr>
                <w:sz w:val="20"/>
              </w:rPr>
            </w:pPr>
            <w:proofErr w:type="spellStart"/>
            <w:r>
              <w:rPr>
                <w:sz w:val="20"/>
              </w:rPr>
              <w:t>Коды</w:t>
            </w:r>
            <w:proofErr w:type="spellEnd"/>
            <w:r>
              <w:rPr>
                <w:spacing w:val="1"/>
                <w:sz w:val="20"/>
              </w:rPr>
              <w:t xml:space="preserve"> </w:t>
            </w:r>
            <w:proofErr w:type="spellStart"/>
            <w:r>
              <w:rPr>
                <w:spacing w:val="-1"/>
                <w:sz w:val="20"/>
              </w:rPr>
              <w:t>профессиональных</w:t>
            </w:r>
            <w:proofErr w:type="spellEnd"/>
            <w:r>
              <w:rPr>
                <w:spacing w:val="-47"/>
                <w:sz w:val="20"/>
              </w:rPr>
              <w:t xml:space="preserve"> </w:t>
            </w:r>
            <w:proofErr w:type="spellStart"/>
            <w:r>
              <w:rPr>
                <w:sz w:val="20"/>
              </w:rPr>
              <w:t>общих</w:t>
            </w:r>
            <w:proofErr w:type="spellEnd"/>
            <w:r>
              <w:rPr>
                <w:spacing w:val="1"/>
                <w:sz w:val="20"/>
              </w:rPr>
              <w:t xml:space="preserve"> </w:t>
            </w:r>
            <w:proofErr w:type="spellStart"/>
            <w:r>
              <w:rPr>
                <w:sz w:val="20"/>
              </w:rPr>
              <w:t>компетенций</w:t>
            </w:r>
            <w:proofErr w:type="spellEnd"/>
          </w:p>
        </w:tc>
        <w:tc>
          <w:tcPr>
            <w:tcW w:w="3546" w:type="dxa"/>
            <w:vMerge w:val="restart"/>
          </w:tcPr>
          <w:p w:rsidR="007E3D66" w:rsidRDefault="007E3D66" w:rsidP="002D0EAC">
            <w:pPr>
              <w:pStyle w:val="TableParagraph"/>
              <w:rPr>
                <w:b/>
              </w:rPr>
            </w:pPr>
          </w:p>
          <w:p w:rsidR="007E3D66" w:rsidRDefault="007E3D66" w:rsidP="002D0EAC">
            <w:pPr>
              <w:pStyle w:val="TableParagraph"/>
              <w:rPr>
                <w:b/>
              </w:rPr>
            </w:pPr>
          </w:p>
          <w:p w:rsidR="007E3D66" w:rsidRDefault="007E3D66" w:rsidP="002D0EAC">
            <w:pPr>
              <w:pStyle w:val="TableParagraph"/>
              <w:rPr>
                <w:b/>
              </w:rPr>
            </w:pPr>
          </w:p>
          <w:p w:rsidR="007E3D66" w:rsidRDefault="007E3D66" w:rsidP="002D0EAC">
            <w:pPr>
              <w:pStyle w:val="TableParagraph"/>
              <w:spacing w:before="4"/>
              <w:rPr>
                <w:b/>
                <w:sz w:val="19"/>
              </w:rPr>
            </w:pPr>
          </w:p>
          <w:p w:rsidR="007E3D66" w:rsidRDefault="007E3D66" w:rsidP="002D0EAC">
            <w:pPr>
              <w:pStyle w:val="TableParagraph"/>
              <w:ind w:left="342" w:right="330" w:firstLine="151"/>
              <w:rPr>
                <w:sz w:val="20"/>
              </w:rPr>
            </w:pPr>
            <w:proofErr w:type="spellStart"/>
            <w:r>
              <w:rPr>
                <w:sz w:val="20"/>
              </w:rPr>
              <w:t>Наименования</w:t>
            </w:r>
            <w:proofErr w:type="spellEnd"/>
            <w:r>
              <w:rPr>
                <w:sz w:val="20"/>
              </w:rPr>
              <w:t xml:space="preserve"> разделов</w:t>
            </w:r>
            <w:r>
              <w:rPr>
                <w:spacing w:val="1"/>
                <w:sz w:val="20"/>
              </w:rPr>
              <w:t xml:space="preserve"> </w:t>
            </w:r>
            <w:proofErr w:type="spellStart"/>
            <w:r>
              <w:rPr>
                <w:spacing w:val="-1"/>
                <w:sz w:val="20"/>
              </w:rPr>
              <w:t>профессионального</w:t>
            </w:r>
            <w:proofErr w:type="spellEnd"/>
            <w:r>
              <w:rPr>
                <w:sz w:val="20"/>
              </w:rPr>
              <w:t xml:space="preserve"> </w:t>
            </w:r>
            <w:proofErr w:type="spellStart"/>
            <w:r>
              <w:rPr>
                <w:sz w:val="20"/>
              </w:rPr>
              <w:t>модуля</w:t>
            </w:r>
            <w:proofErr w:type="spellEnd"/>
          </w:p>
        </w:tc>
        <w:tc>
          <w:tcPr>
            <w:tcW w:w="1279" w:type="dxa"/>
            <w:vMerge w:val="restart"/>
          </w:tcPr>
          <w:p w:rsidR="007E3D66" w:rsidRDefault="007E3D66" w:rsidP="002D0EAC">
            <w:pPr>
              <w:pStyle w:val="TableParagraph"/>
              <w:rPr>
                <w:b/>
              </w:rPr>
            </w:pPr>
          </w:p>
          <w:p w:rsidR="007E3D66" w:rsidRDefault="007E3D66" w:rsidP="002D0EAC">
            <w:pPr>
              <w:pStyle w:val="TableParagraph"/>
              <w:rPr>
                <w:b/>
              </w:rPr>
            </w:pPr>
          </w:p>
          <w:p w:rsidR="007E3D66" w:rsidRDefault="007E3D66" w:rsidP="002D0EAC">
            <w:pPr>
              <w:pStyle w:val="TableParagraph"/>
              <w:rPr>
                <w:b/>
              </w:rPr>
            </w:pPr>
          </w:p>
          <w:p w:rsidR="007E3D66" w:rsidRDefault="007E3D66" w:rsidP="002D0EAC">
            <w:pPr>
              <w:pStyle w:val="TableParagraph"/>
              <w:spacing w:before="4"/>
              <w:rPr>
                <w:b/>
                <w:sz w:val="29"/>
              </w:rPr>
            </w:pPr>
          </w:p>
          <w:p w:rsidR="007E3D66" w:rsidRDefault="007E3D66" w:rsidP="002D0EAC">
            <w:pPr>
              <w:pStyle w:val="TableParagraph"/>
              <w:ind w:left="177"/>
              <w:rPr>
                <w:sz w:val="20"/>
              </w:rPr>
            </w:pPr>
            <w:proofErr w:type="spellStart"/>
            <w:r>
              <w:rPr>
                <w:sz w:val="20"/>
              </w:rPr>
              <w:t>Всего</w:t>
            </w:r>
            <w:proofErr w:type="spellEnd"/>
            <w:r>
              <w:rPr>
                <w:sz w:val="20"/>
              </w:rPr>
              <w:t>,</w:t>
            </w:r>
            <w:r>
              <w:rPr>
                <w:spacing w:val="-2"/>
                <w:sz w:val="20"/>
              </w:rPr>
              <w:t xml:space="preserve"> </w:t>
            </w:r>
            <w:proofErr w:type="spellStart"/>
            <w:r>
              <w:rPr>
                <w:sz w:val="20"/>
              </w:rPr>
              <w:t>час</w:t>
            </w:r>
            <w:proofErr w:type="spellEnd"/>
            <w:r>
              <w:rPr>
                <w:sz w:val="20"/>
              </w:rPr>
              <w:t>.</w:t>
            </w:r>
          </w:p>
        </w:tc>
        <w:tc>
          <w:tcPr>
            <w:tcW w:w="609" w:type="dxa"/>
            <w:vMerge w:val="restart"/>
            <w:textDirection w:val="btLr"/>
          </w:tcPr>
          <w:p w:rsidR="007E3D66" w:rsidRPr="00C432C2" w:rsidRDefault="007E3D66" w:rsidP="002D0EAC">
            <w:pPr>
              <w:pStyle w:val="TableParagraph"/>
              <w:spacing w:before="109" w:line="230" w:lineRule="atLeast"/>
              <w:ind w:left="482" w:right="162" w:hanging="320"/>
              <w:rPr>
                <w:sz w:val="20"/>
                <w:lang w:val="ru-RU"/>
              </w:rPr>
            </w:pPr>
            <w:r w:rsidRPr="00C432C2">
              <w:rPr>
                <w:sz w:val="20"/>
                <w:lang w:val="ru-RU"/>
              </w:rPr>
              <w:t>В</w:t>
            </w:r>
            <w:r w:rsidRPr="00C432C2">
              <w:rPr>
                <w:spacing w:val="-5"/>
                <w:sz w:val="20"/>
                <w:lang w:val="ru-RU"/>
              </w:rPr>
              <w:t xml:space="preserve"> </w:t>
            </w:r>
            <w:proofErr w:type="spellStart"/>
            <w:r w:rsidRPr="00C432C2">
              <w:rPr>
                <w:sz w:val="20"/>
                <w:lang w:val="ru-RU"/>
              </w:rPr>
              <w:t>т.ч</w:t>
            </w:r>
            <w:proofErr w:type="spellEnd"/>
            <w:r w:rsidRPr="00C432C2">
              <w:rPr>
                <w:sz w:val="20"/>
                <w:lang w:val="ru-RU"/>
              </w:rPr>
              <w:t>.</w:t>
            </w:r>
            <w:r w:rsidRPr="00C432C2">
              <w:rPr>
                <w:spacing w:val="-3"/>
                <w:sz w:val="20"/>
                <w:lang w:val="ru-RU"/>
              </w:rPr>
              <w:t xml:space="preserve"> </w:t>
            </w:r>
            <w:r w:rsidRPr="00C432C2">
              <w:rPr>
                <w:sz w:val="20"/>
                <w:lang w:val="ru-RU"/>
              </w:rPr>
              <w:t>в</w:t>
            </w:r>
            <w:r w:rsidRPr="00C432C2">
              <w:rPr>
                <w:spacing w:val="-4"/>
                <w:sz w:val="20"/>
                <w:lang w:val="ru-RU"/>
              </w:rPr>
              <w:t xml:space="preserve"> </w:t>
            </w:r>
            <w:r w:rsidRPr="00C432C2">
              <w:rPr>
                <w:sz w:val="20"/>
                <w:lang w:val="ru-RU"/>
              </w:rPr>
              <w:t>форме</w:t>
            </w:r>
            <w:r w:rsidRPr="00C432C2">
              <w:rPr>
                <w:spacing w:val="-3"/>
                <w:sz w:val="20"/>
                <w:lang w:val="ru-RU"/>
              </w:rPr>
              <w:t xml:space="preserve"> </w:t>
            </w:r>
            <w:proofErr w:type="spellStart"/>
            <w:r w:rsidRPr="00C432C2">
              <w:rPr>
                <w:sz w:val="20"/>
                <w:lang w:val="ru-RU"/>
              </w:rPr>
              <w:t>практиче</w:t>
            </w:r>
            <w:proofErr w:type="spellEnd"/>
            <w:r w:rsidRPr="00C432C2">
              <w:rPr>
                <w:sz w:val="20"/>
                <w:lang w:val="ru-RU"/>
              </w:rPr>
              <w:t>-</w:t>
            </w:r>
            <w:r w:rsidRPr="00C432C2">
              <w:rPr>
                <w:spacing w:val="-47"/>
                <w:sz w:val="20"/>
                <w:lang w:val="ru-RU"/>
              </w:rPr>
              <w:t xml:space="preserve"> </w:t>
            </w:r>
            <w:proofErr w:type="spellStart"/>
            <w:r w:rsidRPr="00C432C2">
              <w:rPr>
                <w:sz w:val="20"/>
                <w:lang w:val="ru-RU"/>
              </w:rPr>
              <w:t>ской</w:t>
            </w:r>
            <w:proofErr w:type="spellEnd"/>
            <w:r w:rsidRPr="00C432C2">
              <w:rPr>
                <w:sz w:val="20"/>
                <w:lang w:val="ru-RU"/>
              </w:rPr>
              <w:t>.</w:t>
            </w:r>
            <w:r w:rsidRPr="00C432C2">
              <w:rPr>
                <w:spacing w:val="-2"/>
                <w:sz w:val="20"/>
                <w:lang w:val="ru-RU"/>
              </w:rPr>
              <w:t xml:space="preserve"> </w:t>
            </w:r>
            <w:r w:rsidRPr="00C432C2">
              <w:rPr>
                <w:sz w:val="20"/>
                <w:lang w:val="ru-RU"/>
              </w:rPr>
              <w:t>подготовки</w:t>
            </w:r>
          </w:p>
        </w:tc>
        <w:tc>
          <w:tcPr>
            <w:tcW w:w="7465" w:type="dxa"/>
            <w:gridSpan w:val="7"/>
          </w:tcPr>
          <w:p w:rsidR="007E3D66" w:rsidRPr="00C432C2" w:rsidRDefault="007E3D66" w:rsidP="002D0EAC">
            <w:pPr>
              <w:pStyle w:val="TableParagraph"/>
              <w:spacing w:line="223" w:lineRule="exact"/>
              <w:ind w:left="2270" w:right="2259"/>
              <w:jc w:val="center"/>
              <w:rPr>
                <w:sz w:val="20"/>
                <w:lang w:val="ru-RU"/>
              </w:rPr>
            </w:pPr>
            <w:r w:rsidRPr="00C432C2">
              <w:rPr>
                <w:sz w:val="20"/>
                <w:lang w:val="ru-RU"/>
              </w:rPr>
              <w:t>Объем</w:t>
            </w:r>
            <w:r w:rsidRPr="00C432C2">
              <w:rPr>
                <w:spacing w:val="-4"/>
                <w:sz w:val="20"/>
                <w:lang w:val="ru-RU"/>
              </w:rPr>
              <w:t xml:space="preserve"> </w:t>
            </w:r>
            <w:r w:rsidRPr="00C432C2">
              <w:rPr>
                <w:sz w:val="20"/>
                <w:lang w:val="ru-RU"/>
              </w:rPr>
              <w:t>профессионального</w:t>
            </w:r>
            <w:r w:rsidRPr="00C432C2">
              <w:rPr>
                <w:spacing w:val="-2"/>
                <w:sz w:val="20"/>
                <w:lang w:val="ru-RU"/>
              </w:rPr>
              <w:t xml:space="preserve"> </w:t>
            </w:r>
            <w:r w:rsidRPr="00C432C2">
              <w:rPr>
                <w:sz w:val="20"/>
                <w:lang w:val="ru-RU"/>
              </w:rPr>
              <w:t>модуля,</w:t>
            </w:r>
            <w:r w:rsidRPr="00C432C2">
              <w:rPr>
                <w:spacing w:val="-5"/>
                <w:sz w:val="20"/>
                <w:lang w:val="ru-RU"/>
              </w:rPr>
              <w:t xml:space="preserve"> </w:t>
            </w:r>
            <w:proofErr w:type="spellStart"/>
            <w:r w:rsidRPr="00C432C2">
              <w:rPr>
                <w:sz w:val="20"/>
                <w:lang w:val="ru-RU"/>
              </w:rPr>
              <w:t>ак</w:t>
            </w:r>
            <w:proofErr w:type="spellEnd"/>
            <w:r w:rsidRPr="00C432C2">
              <w:rPr>
                <w:sz w:val="20"/>
                <w:lang w:val="ru-RU"/>
              </w:rPr>
              <w:t>.</w:t>
            </w:r>
            <w:r w:rsidRPr="00C432C2">
              <w:rPr>
                <w:spacing w:val="-5"/>
                <w:sz w:val="20"/>
                <w:lang w:val="ru-RU"/>
              </w:rPr>
              <w:t xml:space="preserve"> </w:t>
            </w:r>
            <w:r w:rsidRPr="00C432C2">
              <w:rPr>
                <w:sz w:val="20"/>
                <w:lang w:val="ru-RU"/>
              </w:rPr>
              <w:t>час.</w:t>
            </w:r>
          </w:p>
        </w:tc>
      </w:tr>
      <w:tr w:rsidR="007E3D66" w:rsidTr="00822100">
        <w:trPr>
          <w:trHeight w:val="253"/>
        </w:trPr>
        <w:tc>
          <w:tcPr>
            <w:tcW w:w="1560" w:type="dxa"/>
            <w:vMerge/>
            <w:tcBorders>
              <w:top w:val="nil"/>
            </w:tcBorders>
          </w:tcPr>
          <w:p w:rsidR="007E3D66" w:rsidRPr="00C432C2" w:rsidRDefault="007E3D66" w:rsidP="002D0EAC">
            <w:pPr>
              <w:rPr>
                <w:sz w:val="2"/>
                <w:szCs w:val="2"/>
                <w:lang w:val="ru-RU"/>
              </w:rPr>
            </w:pPr>
          </w:p>
        </w:tc>
        <w:tc>
          <w:tcPr>
            <w:tcW w:w="3546" w:type="dxa"/>
            <w:vMerge/>
            <w:tcBorders>
              <w:top w:val="nil"/>
            </w:tcBorders>
          </w:tcPr>
          <w:p w:rsidR="007E3D66" w:rsidRPr="00C432C2" w:rsidRDefault="007E3D66" w:rsidP="002D0EAC">
            <w:pPr>
              <w:rPr>
                <w:sz w:val="2"/>
                <w:szCs w:val="2"/>
                <w:lang w:val="ru-RU"/>
              </w:rPr>
            </w:pPr>
          </w:p>
        </w:tc>
        <w:tc>
          <w:tcPr>
            <w:tcW w:w="1279" w:type="dxa"/>
            <w:vMerge/>
            <w:tcBorders>
              <w:top w:val="nil"/>
            </w:tcBorders>
          </w:tcPr>
          <w:p w:rsidR="007E3D66" w:rsidRPr="00C432C2" w:rsidRDefault="007E3D66" w:rsidP="002D0EAC">
            <w:pPr>
              <w:rPr>
                <w:sz w:val="2"/>
                <w:szCs w:val="2"/>
                <w:lang w:val="ru-RU"/>
              </w:rPr>
            </w:pPr>
          </w:p>
        </w:tc>
        <w:tc>
          <w:tcPr>
            <w:tcW w:w="609" w:type="dxa"/>
            <w:vMerge/>
            <w:tcBorders>
              <w:top w:val="nil"/>
            </w:tcBorders>
            <w:textDirection w:val="btLr"/>
          </w:tcPr>
          <w:p w:rsidR="007E3D66" w:rsidRPr="00C432C2" w:rsidRDefault="007E3D66" w:rsidP="002D0EAC">
            <w:pPr>
              <w:rPr>
                <w:sz w:val="2"/>
                <w:szCs w:val="2"/>
                <w:lang w:val="ru-RU"/>
              </w:rPr>
            </w:pPr>
          </w:p>
        </w:tc>
        <w:tc>
          <w:tcPr>
            <w:tcW w:w="5641" w:type="dxa"/>
            <w:gridSpan w:val="5"/>
          </w:tcPr>
          <w:p w:rsidR="007E3D66" w:rsidRDefault="007E3D66" w:rsidP="002D0EAC">
            <w:pPr>
              <w:pStyle w:val="TableParagraph"/>
              <w:spacing w:line="234" w:lineRule="exact"/>
              <w:ind w:left="1939" w:right="1901"/>
              <w:jc w:val="center"/>
            </w:pPr>
            <w:proofErr w:type="spellStart"/>
            <w:r>
              <w:t>Обучение</w:t>
            </w:r>
            <w:proofErr w:type="spellEnd"/>
            <w:r>
              <w:rPr>
                <w:spacing w:val="-1"/>
              </w:rPr>
              <w:t xml:space="preserve"> </w:t>
            </w:r>
            <w:r>
              <w:t>по</w:t>
            </w:r>
            <w:r>
              <w:rPr>
                <w:spacing w:val="-1"/>
              </w:rPr>
              <w:t xml:space="preserve"> </w:t>
            </w:r>
            <w:r>
              <w:t>МДК</w:t>
            </w:r>
          </w:p>
        </w:tc>
        <w:tc>
          <w:tcPr>
            <w:tcW w:w="1824" w:type="dxa"/>
            <w:gridSpan w:val="2"/>
            <w:vMerge w:val="restart"/>
          </w:tcPr>
          <w:p w:rsidR="007E3D66" w:rsidRDefault="007E3D66" w:rsidP="00BA12D3">
            <w:pPr>
              <w:pStyle w:val="TableParagraph"/>
              <w:spacing w:before="125"/>
              <w:jc w:val="center"/>
            </w:pPr>
            <w:proofErr w:type="spellStart"/>
            <w:r>
              <w:t>Практики</w:t>
            </w:r>
            <w:proofErr w:type="spellEnd"/>
          </w:p>
        </w:tc>
      </w:tr>
      <w:tr w:rsidR="007E3D66" w:rsidTr="00822100">
        <w:trPr>
          <w:trHeight w:val="251"/>
        </w:trPr>
        <w:tc>
          <w:tcPr>
            <w:tcW w:w="1560" w:type="dxa"/>
            <w:vMerge/>
            <w:tcBorders>
              <w:top w:val="nil"/>
            </w:tcBorders>
          </w:tcPr>
          <w:p w:rsidR="007E3D66" w:rsidRDefault="007E3D66" w:rsidP="002D0EAC">
            <w:pPr>
              <w:rPr>
                <w:sz w:val="2"/>
                <w:szCs w:val="2"/>
              </w:rPr>
            </w:pPr>
          </w:p>
        </w:tc>
        <w:tc>
          <w:tcPr>
            <w:tcW w:w="3546" w:type="dxa"/>
            <w:vMerge/>
            <w:tcBorders>
              <w:top w:val="nil"/>
            </w:tcBorders>
          </w:tcPr>
          <w:p w:rsidR="007E3D66" w:rsidRDefault="007E3D66" w:rsidP="002D0EAC">
            <w:pPr>
              <w:rPr>
                <w:sz w:val="2"/>
                <w:szCs w:val="2"/>
              </w:rPr>
            </w:pPr>
          </w:p>
        </w:tc>
        <w:tc>
          <w:tcPr>
            <w:tcW w:w="1279" w:type="dxa"/>
            <w:vMerge/>
            <w:tcBorders>
              <w:top w:val="nil"/>
            </w:tcBorders>
          </w:tcPr>
          <w:p w:rsidR="007E3D66" w:rsidRDefault="007E3D66" w:rsidP="002D0EAC">
            <w:pPr>
              <w:rPr>
                <w:sz w:val="2"/>
                <w:szCs w:val="2"/>
              </w:rPr>
            </w:pPr>
          </w:p>
        </w:tc>
        <w:tc>
          <w:tcPr>
            <w:tcW w:w="609" w:type="dxa"/>
            <w:vMerge/>
            <w:tcBorders>
              <w:top w:val="nil"/>
            </w:tcBorders>
            <w:textDirection w:val="btLr"/>
          </w:tcPr>
          <w:p w:rsidR="007E3D66" w:rsidRDefault="007E3D66" w:rsidP="002D0EAC">
            <w:pPr>
              <w:rPr>
                <w:sz w:val="2"/>
                <w:szCs w:val="2"/>
              </w:rPr>
            </w:pPr>
          </w:p>
        </w:tc>
        <w:tc>
          <w:tcPr>
            <w:tcW w:w="803" w:type="dxa"/>
            <w:vMerge w:val="restart"/>
          </w:tcPr>
          <w:p w:rsidR="007E3D66" w:rsidRDefault="007E3D66" w:rsidP="002D0EAC">
            <w:pPr>
              <w:pStyle w:val="TableParagraph"/>
              <w:spacing w:line="223" w:lineRule="exact"/>
              <w:ind w:left="108"/>
              <w:rPr>
                <w:sz w:val="20"/>
              </w:rPr>
            </w:pPr>
            <w:proofErr w:type="spellStart"/>
            <w:r>
              <w:rPr>
                <w:sz w:val="20"/>
              </w:rPr>
              <w:t>Всего</w:t>
            </w:r>
            <w:proofErr w:type="spellEnd"/>
          </w:p>
        </w:tc>
        <w:tc>
          <w:tcPr>
            <w:tcW w:w="4838" w:type="dxa"/>
            <w:gridSpan w:val="4"/>
          </w:tcPr>
          <w:p w:rsidR="007E3D66" w:rsidRDefault="007E3D66" w:rsidP="002D0EAC">
            <w:pPr>
              <w:pStyle w:val="TableParagraph"/>
              <w:spacing w:line="232" w:lineRule="exact"/>
              <w:ind w:left="1894" w:right="1856"/>
              <w:jc w:val="center"/>
            </w:pPr>
            <w:r>
              <w:t>В</w:t>
            </w:r>
            <w:r>
              <w:rPr>
                <w:spacing w:val="-1"/>
              </w:rPr>
              <w:t xml:space="preserve"> </w:t>
            </w:r>
            <w:proofErr w:type="spellStart"/>
            <w:r>
              <w:t>том</w:t>
            </w:r>
            <w:proofErr w:type="spellEnd"/>
            <w:r>
              <w:rPr>
                <w:spacing w:val="-1"/>
              </w:rPr>
              <w:t xml:space="preserve"> </w:t>
            </w:r>
            <w:proofErr w:type="spellStart"/>
            <w:r>
              <w:t>числе</w:t>
            </w:r>
            <w:proofErr w:type="spellEnd"/>
          </w:p>
        </w:tc>
        <w:tc>
          <w:tcPr>
            <w:tcW w:w="1824" w:type="dxa"/>
            <w:gridSpan w:val="2"/>
            <w:vMerge/>
            <w:tcBorders>
              <w:top w:val="nil"/>
            </w:tcBorders>
          </w:tcPr>
          <w:p w:rsidR="007E3D66" w:rsidRDefault="007E3D66" w:rsidP="002D0EAC">
            <w:pPr>
              <w:rPr>
                <w:sz w:val="2"/>
                <w:szCs w:val="2"/>
              </w:rPr>
            </w:pPr>
          </w:p>
        </w:tc>
      </w:tr>
      <w:tr w:rsidR="007E3D66" w:rsidTr="00822100">
        <w:trPr>
          <w:trHeight w:val="1416"/>
        </w:trPr>
        <w:tc>
          <w:tcPr>
            <w:tcW w:w="1560" w:type="dxa"/>
            <w:vMerge/>
            <w:tcBorders>
              <w:top w:val="nil"/>
            </w:tcBorders>
          </w:tcPr>
          <w:p w:rsidR="007E3D66" w:rsidRDefault="007E3D66" w:rsidP="002D0EAC">
            <w:pPr>
              <w:rPr>
                <w:sz w:val="2"/>
                <w:szCs w:val="2"/>
              </w:rPr>
            </w:pPr>
          </w:p>
        </w:tc>
        <w:tc>
          <w:tcPr>
            <w:tcW w:w="3546" w:type="dxa"/>
            <w:vMerge/>
            <w:tcBorders>
              <w:top w:val="nil"/>
            </w:tcBorders>
          </w:tcPr>
          <w:p w:rsidR="007E3D66" w:rsidRDefault="007E3D66" w:rsidP="002D0EAC">
            <w:pPr>
              <w:rPr>
                <w:sz w:val="2"/>
                <w:szCs w:val="2"/>
              </w:rPr>
            </w:pPr>
          </w:p>
        </w:tc>
        <w:tc>
          <w:tcPr>
            <w:tcW w:w="1279" w:type="dxa"/>
            <w:vMerge/>
            <w:tcBorders>
              <w:top w:val="nil"/>
            </w:tcBorders>
          </w:tcPr>
          <w:p w:rsidR="007E3D66" w:rsidRDefault="007E3D66" w:rsidP="002D0EAC">
            <w:pPr>
              <w:rPr>
                <w:sz w:val="2"/>
                <w:szCs w:val="2"/>
              </w:rPr>
            </w:pPr>
          </w:p>
        </w:tc>
        <w:tc>
          <w:tcPr>
            <w:tcW w:w="609" w:type="dxa"/>
            <w:vMerge/>
            <w:tcBorders>
              <w:top w:val="nil"/>
            </w:tcBorders>
            <w:textDirection w:val="btLr"/>
          </w:tcPr>
          <w:p w:rsidR="007E3D66" w:rsidRDefault="007E3D66" w:rsidP="002D0EAC">
            <w:pPr>
              <w:rPr>
                <w:sz w:val="2"/>
                <w:szCs w:val="2"/>
              </w:rPr>
            </w:pPr>
          </w:p>
        </w:tc>
        <w:tc>
          <w:tcPr>
            <w:tcW w:w="803" w:type="dxa"/>
            <w:vMerge/>
            <w:tcBorders>
              <w:top w:val="nil"/>
            </w:tcBorders>
          </w:tcPr>
          <w:p w:rsidR="007E3D66" w:rsidRDefault="007E3D66" w:rsidP="002D0EAC">
            <w:pPr>
              <w:rPr>
                <w:sz w:val="2"/>
                <w:szCs w:val="2"/>
              </w:rPr>
            </w:pPr>
          </w:p>
        </w:tc>
        <w:tc>
          <w:tcPr>
            <w:tcW w:w="1363" w:type="dxa"/>
          </w:tcPr>
          <w:p w:rsidR="007E3D66" w:rsidRDefault="007E3D66" w:rsidP="002D0EAC">
            <w:pPr>
              <w:pStyle w:val="TableParagraph"/>
              <w:spacing w:before="12"/>
              <w:ind w:left="86" w:right="70"/>
              <w:jc w:val="center"/>
              <w:rPr>
                <w:sz w:val="20"/>
              </w:rPr>
            </w:pPr>
            <w:proofErr w:type="spellStart"/>
            <w:r>
              <w:rPr>
                <w:spacing w:val="-1"/>
                <w:sz w:val="20"/>
              </w:rPr>
              <w:t>Лабораторных</w:t>
            </w:r>
            <w:proofErr w:type="spellEnd"/>
            <w:r>
              <w:rPr>
                <w:spacing w:val="-1"/>
                <w:sz w:val="20"/>
              </w:rPr>
              <w:t>.</w:t>
            </w:r>
            <w:r>
              <w:rPr>
                <w:spacing w:val="-47"/>
                <w:sz w:val="20"/>
              </w:rPr>
              <w:t xml:space="preserve"> </w:t>
            </w:r>
            <w:r>
              <w:rPr>
                <w:sz w:val="20"/>
              </w:rPr>
              <w:t>и</w:t>
            </w:r>
            <w:r>
              <w:rPr>
                <w:spacing w:val="1"/>
                <w:sz w:val="20"/>
              </w:rPr>
              <w:t xml:space="preserve"> </w:t>
            </w:r>
            <w:proofErr w:type="spellStart"/>
            <w:r>
              <w:rPr>
                <w:sz w:val="20"/>
              </w:rPr>
              <w:t>практических</w:t>
            </w:r>
            <w:proofErr w:type="spellEnd"/>
            <w:r>
              <w:rPr>
                <w:sz w:val="20"/>
              </w:rPr>
              <w:t>.</w:t>
            </w:r>
            <w:r>
              <w:rPr>
                <w:spacing w:val="1"/>
                <w:sz w:val="20"/>
              </w:rPr>
              <w:t xml:space="preserve"> </w:t>
            </w:r>
            <w:proofErr w:type="spellStart"/>
            <w:r>
              <w:rPr>
                <w:sz w:val="20"/>
              </w:rPr>
              <w:t>занятий</w:t>
            </w:r>
            <w:proofErr w:type="spellEnd"/>
          </w:p>
        </w:tc>
        <w:tc>
          <w:tcPr>
            <w:tcW w:w="1310" w:type="dxa"/>
          </w:tcPr>
          <w:p w:rsidR="007E3D66" w:rsidRDefault="007E3D66" w:rsidP="002D0EAC">
            <w:pPr>
              <w:pStyle w:val="TableParagraph"/>
              <w:spacing w:before="5"/>
              <w:rPr>
                <w:b/>
                <w:sz w:val="20"/>
              </w:rPr>
            </w:pPr>
          </w:p>
          <w:p w:rsidR="007E3D66" w:rsidRDefault="007E3D66" w:rsidP="002D0EAC">
            <w:pPr>
              <w:pStyle w:val="TableParagraph"/>
              <w:spacing w:line="242" w:lineRule="auto"/>
              <w:ind w:left="141" w:right="119"/>
              <w:jc w:val="center"/>
              <w:rPr>
                <w:rFonts w:ascii="Calibri" w:hAnsi="Calibri"/>
                <w:sz w:val="20"/>
              </w:rPr>
            </w:pPr>
            <w:proofErr w:type="spellStart"/>
            <w:r>
              <w:rPr>
                <w:sz w:val="20"/>
              </w:rPr>
              <w:t>Курсовых</w:t>
            </w:r>
            <w:proofErr w:type="spellEnd"/>
            <w:r>
              <w:rPr>
                <w:spacing w:val="1"/>
                <w:sz w:val="20"/>
              </w:rPr>
              <w:t xml:space="preserve"> </w:t>
            </w:r>
            <w:proofErr w:type="spellStart"/>
            <w:r>
              <w:rPr>
                <w:sz w:val="20"/>
              </w:rPr>
              <w:t>работ</w:t>
            </w:r>
            <w:proofErr w:type="spellEnd"/>
            <w:r>
              <w:rPr>
                <w:spacing w:val="1"/>
                <w:sz w:val="20"/>
              </w:rPr>
              <w:t xml:space="preserve"> </w:t>
            </w:r>
            <w:r>
              <w:rPr>
                <w:spacing w:val="-1"/>
                <w:sz w:val="20"/>
              </w:rPr>
              <w:t>(</w:t>
            </w:r>
            <w:proofErr w:type="spellStart"/>
            <w:r>
              <w:rPr>
                <w:spacing w:val="-1"/>
                <w:sz w:val="20"/>
              </w:rPr>
              <w:t>проектов</w:t>
            </w:r>
            <w:proofErr w:type="spellEnd"/>
            <w:r>
              <w:rPr>
                <w:spacing w:val="-1"/>
                <w:sz w:val="20"/>
              </w:rPr>
              <w:t>)</w:t>
            </w:r>
            <w:r>
              <w:rPr>
                <w:rFonts w:ascii="Calibri" w:hAnsi="Calibri"/>
                <w:spacing w:val="-1"/>
                <w:sz w:val="20"/>
                <w:vertAlign w:val="superscript"/>
              </w:rPr>
              <w:t>16</w:t>
            </w:r>
          </w:p>
        </w:tc>
        <w:tc>
          <w:tcPr>
            <w:tcW w:w="1632" w:type="dxa"/>
          </w:tcPr>
          <w:p w:rsidR="007E3D66" w:rsidRDefault="007E3D66" w:rsidP="002D0EAC">
            <w:pPr>
              <w:pStyle w:val="TableParagraph"/>
              <w:rPr>
                <w:b/>
              </w:rPr>
            </w:pPr>
          </w:p>
          <w:p w:rsidR="007E3D66" w:rsidRDefault="007E3D66" w:rsidP="002D0EAC">
            <w:pPr>
              <w:pStyle w:val="TableParagraph"/>
              <w:spacing w:before="3"/>
              <w:rPr>
                <w:b/>
                <w:sz w:val="17"/>
              </w:rPr>
            </w:pPr>
          </w:p>
          <w:p w:rsidR="007E3D66" w:rsidRDefault="007E3D66" w:rsidP="002D0EAC">
            <w:pPr>
              <w:pStyle w:val="TableParagraph"/>
              <w:spacing w:line="264" w:lineRule="auto"/>
              <w:ind w:left="466" w:right="61" w:hanging="382"/>
              <w:rPr>
                <w:rFonts w:ascii="Calibri" w:hAnsi="Calibri"/>
                <w:i/>
                <w:sz w:val="20"/>
              </w:rPr>
            </w:pPr>
            <w:r>
              <w:rPr>
                <w:spacing w:val="-1"/>
                <w:sz w:val="20"/>
              </w:rPr>
              <w:t>Самостоятельная</w:t>
            </w:r>
            <w:r>
              <w:rPr>
                <w:spacing w:val="-47"/>
                <w:sz w:val="20"/>
              </w:rPr>
              <w:t xml:space="preserve"> </w:t>
            </w:r>
            <w:r>
              <w:rPr>
                <w:sz w:val="20"/>
              </w:rPr>
              <w:t>работа</w:t>
            </w:r>
            <w:r>
              <w:rPr>
                <w:rFonts w:ascii="Calibri" w:hAnsi="Calibri"/>
                <w:i/>
                <w:sz w:val="20"/>
                <w:vertAlign w:val="superscript"/>
              </w:rPr>
              <w:t>17</w:t>
            </w:r>
          </w:p>
        </w:tc>
        <w:tc>
          <w:tcPr>
            <w:tcW w:w="533" w:type="dxa"/>
            <w:textDirection w:val="btLr"/>
          </w:tcPr>
          <w:p w:rsidR="007E3D66" w:rsidRDefault="007E3D66" w:rsidP="002D0EAC">
            <w:pPr>
              <w:pStyle w:val="TableParagraph"/>
              <w:spacing w:before="81" w:line="240" w:lineRule="atLeast"/>
              <w:ind w:left="218" w:right="17" w:hanging="200"/>
              <w:rPr>
                <w:sz w:val="20"/>
              </w:rPr>
            </w:pPr>
            <w:proofErr w:type="spellStart"/>
            <w:r>
              <w:rPr>
                <w:spacing w:val="-1"/>
                <w:sz w:val="20"/>
              </w:rPr>
              <w:t>Промежуточная</w:t>
            </w:r>
            <w:proofErr w:type="spellEnd"/>
            <w:r>
              <w:rPr>
                <w:spacing w:val="-47"/>
                <w:sz w:val="20"/>
              </w:rPr>
              <w:t xml:space="preserve"> </w:t>
            </w:r>
            <w:proofErr w:type="spellStart"/>
            <w:r>
              <w:rPr>
                <w:sz w:val="20"/>
              </w:rPr>
              <w:t>аттестация</w:t>
            </w:r>
            <w:proofErr w:type="spellEnd"/>
            <w:r>
              <w:rPr>
                <w:sz w:val="20"/>
              </w:rPr>
              <w:t>.</w:t>
            </w:r>
          </w:p>
        </w:tc>
        <w:tc>
          <w:tcPr>
            <w:tcW w:w="868" w:type="dxa"/>
          </w:tcPr>
          <w:p w:rsidR="007E3D66" w:rsidRDefault="007E3D66" w:rsidP="002D0EAC">
            <w:pPr>
              <w:pStyle w:val="TableParagraph"/>
              <w:rPr>
                <w:b/>
              </w:rPr>
            </w:pPr>
          </w:p>
          <w:p w:rsidR="007E3D66" w:rsidRDefault="007E3D66" w:rsidP="002D0EAC">
            <w:pPr>
              <w:pStyle w:val="TableParagraph"/>
              <w:spacing w:before="10"/>
              <w:rPr>
                <w:b/>
                <w:sz w:val="18"/>
              </w:rPr>
            </w:pPr>
          </w:p>
          <w:p w:rsidR="007E3D66" w:rsidRDefault="007E3D66" w:rsidP="002D0EAC">
            <w:pPr>
              <w:pStyle w:val="TableParagraph"/>
              <w:ind w:left="51" w:right="46"/>
              <w:jc w:val="center"/>
              <w:rPr>
                <w:sz w:val="20"/>
              </w:rPr>
            </w:pPr>
            <w:proofErr w:type="spellStart"/>
            <w:r>
              <w:rPr>
                <w:sz w:val="20"/>
              </w:rPr>
              <w:t>Учебная</w:t>
            </w:r>
            <w:proofErr w:type="spellEnd"/>
          </w:p>
        </w:tc>
        <w:tc>
          <w:tcPr>
            <w:tcW w:w="956" w:type="dxa"/>
          </w:tcPr>
          <w:p w:rsidR="007E3D66" w:rsidRDefault="007E3D66" w:rsidP="002D0EAC">
            <w:pPr>
              <w:pStyle w:val="TableParagraph"/>
              <w:rPr>
                <w:b/>
              </w:rPr>
            </w:pPr>
          </w:p>
          <w:p w:rsidR="007E3D66" w:rsidRDefault="007E3D66" w:rsidP="002D0EAC">
            <w:pPr>
              <w:pStyle w:val="TableParagraph"/>
              <w:spacing w:before="10"/>
              <w:rPr>
                <w:b/>
                <w:sz w:val="18"/>
              </w:rPr>
            </w:pPr>
          </w:p>
          <w:p w:rsidR="007E3D66" w:rsidRDefault="007E3D66" w:rsidP="002D0EAC">
            <w:pPr>
              <w:pStyle w:val="TableParagraph"/>
              <w:ind w:left="64" w:right="43"/>
              <w:jc w:val="center"/>
              <w:rPr>
                <w:sz w:val="20"/>
              </w:rPr>
            </w:pPr>
            <w:proofErr w:type="spellStart"/>
            <w:r>
              <w:rPr>
                <w:sz w:val="20"/>
              </w:rPr>
              <w:t>Производственная</w:t>
            </w:r>
            <w:proofErr w:type="spellEnd"/>
          </w:p>
        </w:tc>
      </w:tr>
      <w:tr w:rsidR="007E3D66" w:rsidTr="00822100">
        <w:trPr>
          <w:trHeight w:val="414"/>
        </w:trPr>
        <w:tc>
          <w:tcPr>
            <w:tcW w:w="1560" w:type="dxa"/>
          </w:tcPr>
          <w:p w:rsidR="007E3D66" w:rsidRDefault="007E3D66" w:rsidP="002D0EAC">
            <w:pPr>
              <w:pStyle w:val="TableParagraph"/>
              <w:spacing w:before="75"/>
              <w:ind w:left="12"/>
              <w:jc w:val="center"/>
              <w:rPr>
                <w:i/>
              </w:rPr>
            </w:pPr>
            <w:r>
              <w:rPr>
                <w:i/>
              </w:rPr>
              <w:t>1</w:t>
            </w:r>
          </w:p>
        </w:tc>
        <w:tc>
          <w:tcPr>
            <w:tcW w:w="3546" w:type="dxa"/>
          </w:tcPr>
          <w:p w:rsidR="007E3D66" w:rsidRDefault="007E3D66" w:rsidP="002D0EAC">
            <w:pPr>
              <w:pStyle w:val="TableParagraph"/>
              <w:spacing w:before="75"/>
              <w:ind w:left="11"/>
              <w:jc w:val="center"/>
              <w:rPr>
                <w:i/>
              </w:rPr>
            </w:pPr>
            <w:r>
              <w:rPr>
                <w:i/>
              </w:rPr>
              <w:t>2</w:t>
            </w:r>
          </w:p>
        </w:tc>
        <w:tc>
          <w:tcPr>
            <w:tcW w:w="1279" w:type="dxa"/>
          </w:tcPr>
          <w:p w:rsidR="007E3D66" w:rsidRDefault="007E3D66" w:rsidP="002D0EAC">
            <w:pPr>
              <w:pStyle w:val="TableParagraph"/>
              <w:spacing w:before="75"/>
              <w:ind w:left="8"/>
              <w:jc w:val="center"/>
              <w:rPr>
                <w:i/>
              </w:rPr>
            </w:pPr>
            <w:r>
              <w:rPr>
                <w:i/>
              </w:rPr>
              <w:t>3</w:t>
            </w:r>
          </w:p>
        </w:tc>
        <w:tc>
          <w:tcPr>
            <w:tcW w:w="609" w:type="dxa"/>
          </w:tcPr>
          <w:p w:rsidR="007E3D66" w:rsidRDefault="007E3D66" w:rsidP="002D0EAC">
            <w:pPr>
              <w:pStyle w:val="TableParagraph"/>
              <w:spacing w:before="75"/>
              <w:ind w:left="11"/>
              <w:jc w:val="center"/>
              <w:rPr>
                <w:i/>
              </w:rPr>
            </w:pPr>
            <w:r>
              <w:rPr>
                <w:i/>
              </w:rPr>
              <w:t>4</w:t>
            </w:r>
          </w:p>
        </w:tc>
        <w:tc>
          <w:tcPr>
            <w:tcW w:w="803" w:type="dxa"/>
          </w:tcPr>
          <w:p w:rsidR="007E3D66" w:rsidRDefault="007E3D66" w:rsidP="002D0EAC">
            <w:pPr>
              <w:pStyle w:val="TableParagraph"/>
              <w:spacing w:before="75"/>
              <w:ind w:left="10"/>
              <w:jc w:val="center"/>
              <w:rPr>
                <w:i/>
              </w:rPr>
            </w:pPr>
            <w:r>
              <w:rPr>
                <w:i/>
              </w:rPr>
              <w:t>5</w:t>
            </w:r>
          </w:p>
        </w:tc>
        <w:tc>
          <w:tcPr>
            <w:tcW w:w="1363" w:type="dxa"/>
          </w:tcPr>
          <w:p w:rsidR="007E3D66" w:rsidRDefault="007E3D66" w:rsidP="002D0EAC">
            <w:pPr>
              <w:pStyle w:val="TableParagraph"/>
              <w:spacing w:before="75"/>
              <w:ind w:left="14"/>
              <w:jc w:val="center"/>
              <w:rPr>
                <w:i/>
              </w:rPr>
            </w:pPr>
            <w:r>
              <w:rPr>
                <w:i/>
              </w:rPr>
              <w:t>6</w:t>
            </w:r>
          </w:p>
        </w:tc>
        <w:tc>
          <w:tcPr>
            <w:tcW w:w="1310" w:type="dxa"/>
          </w:tcPr>
          <w:p w:rsidR="007E3D66" w:rsidRDefault="007E3D66" w:rsidP="002D0EAC">
            <w:pPr>
              <w:pStyle w:val="TableParagraph"/>
              <w:spacing w:before="75"/>
              <w:ind w:left="20"/>
              <w:jc w:val="center"/>
              <w:rPr>
                <w:i/>
              </w:rPr>
            </w:pPr>
            <w:r>
              <w:rPr>
                <w:i/>
              </w:rPr>
              <w:t>7</w:t>
            </w:r>
          </w:p>
        </w:tc>
        <w:tc>
          <w:tcPr>
            <w:tcW w:w="1632" w:type="dxa"/>
          </w:tcPr>
          <w:p w:rsidR="007E3D66" w:rsidRDefault="007E3D66" w:rsidP="002D0EAC">
            <w:pPr>
              <w:pStyle w:val="TableParagraph"/>
              <w:spacing w:before="75"/>
              <w:ind w:left="20"/>
              <w:jc w:val="center"/>
              <w:rPr>
                <w:i/>
              </w:rPr>
            </w:pPr>
            <w:r>
              <w:rPr>
                <w:i/>
              </w:rPr>
              <w:t>8</w:t>
            </w:r>
          </w:p>
        </w:tc>
        <w:tc>
          <w:tcPr>
            <w:tcW w:w="533" w:type="dxa"/>
          </w:tcPr>
          <w:p w:rsidR="007E3D66" w:rsidRDefault="007E3D66" w:rsidP="002D0EAC">
            <w:pPr>
              <w:pStyle w:val="TableParagraph"/>
              <w:spacing w:before="75"/>
              <w:ind w:left="6"/>
              <w:jc w:val="center"/>
              <w:rPr>
                <w:i/>
              </w:rPr>
            </w:pPr>
            <w:r>
              <w:rPr>
                <w:i/>
              </w:rPr>
              <w:t>9</w:t>
            </w:r>
          </w:p>
        </w:tc>
        <w:tc>
          <w:tcPr>
            <w:tcW w:w="868" w:type="dxa"/>
          </w:tcPr>
          <w:p w:rsidR="007E3D66" w:rsidRDefault="007E3D66" w:rsidP="002D0EAC">
            <w:pPr>
              <w:pStyle w:val="TableParagraph"/>
              <w:spacing w:before="75"/>
              <w:ind w:left="51" w:right="44"/>
              <w:jc w:val="center"/>
              <w:rPr>
                <w:i/>
              </w:rPr>
            </w:pPr>
            <w:r>
              <w:rPr>
                <w:i/>
              </w:rPr>
              <w:t>10</w:t>
            </w:r>
          </w:p>
        </w:tc>
        <w:tc>
          <w:tcPr>
            <w:tcW w:w="956" w:type="dxa"/>
          </w:tcPr>
          <w:p w:rsidR="007E3D66" w:rsidRDefault="007E3D66" w:rsidP="002D0EAC">
            <w:pPr>
              <w:pStyle w:val="TableParagraph"/>
              <w:spacing w:before="75"/>
              <w:ind w:left="64" w:right="43"/>
              <w:jc w:val="center"/>
              <w:rPr>
                <w:i/>
              </w:rPr>
            </w:pPr>
            <w:r>
              <w:rPr>
                <w:i/>
              </w:rPr>
              <w:t>11</w:t>
            </w:r>
          </w:p>
        </w:tc>
      </w:tr>
      <w:tr w:rsidR="007E3D66" w:rsidTr="00822100">
        <w:trPr>
          <w:trHeight w:val="1081"/>
        </w:trPr>
        <w:tc>
          <w:tcPr>
            <w:tcW w:w="1560" w:type="dxa"/>
          </w:tcPr>
          <w:p w:rsidR="007E3D66" w:rsidRPr="00902A75" w:rsidRDefault="007E3D66" w:rsidP="002D0EAC">
            <w:pPr>
              <w:pStyle w:val="TableParagraph"/>
              <w:spacing w:line="247" w:lineRule="exact"/>
              <w:ind w:left="110"/>
              <w:rPr>
                <w:lang w:val="ru-RU"/>
              </w:rPr>
            </w:pPr>
            <w:r w:rsidRPr="00902A75">
              <w:rPr>
                <w:lang w:val="ru-RU"/>
              </w:rPr>
              <w:t>ПК</w:t>
            </w:r>
            <w:r>
              <w:rPr>
                <w:lang w:val="ru-RU"/>
              </w:rPr>
              <w:t xml:space="preserve"> 2</w:t>
            </w:r>
            <w:r w:rsidRPr="00902A75">
              <w:rPr>
                <w:lang w:val="ru-RU"/>
              </w:rPr>
              <w:t>.1;</w:t>
            </w:r>
          </w:p>
          <w:p w:rsidR="007E3D66" w:rsidRPr="00902A75" w:rsidRDefault="007E3D66" w:rsidP="002D0EAC">
            <w:pPr>
              <w:pStyle w:val="TableParagraph"/>
              <w:spacing w:before="1" w:line="252" w:lineRule="exact"/>
              <w:ind w:left="110"/>
              <w:rPr>
                <w:lang w:val="ru-RU"/>
              </w:rPr>
            </w:pPr>
            <w:r w:rsidRPr="00902A75">
              <w:rPr>
                <w:lang w:val="ru-RU"/>
              </w:rPr>
              <w:t>ПК</w:t>
            </w:r>
            <w:r w:rsidRPr="00902A75">
              <w:rPr>
                <w:spacing w:val="-1"/>
                <w:lang w:val="ru-RU"/>
              </w:rPr>
              <w:t xml:space="preserve"> </w:t>
            </w:r>
            <w:r w:rsidRPr="00902A75">
              <w:rPr>
                <w:lang w:val="ru-RU"/>
              </w:rPr>
              <w:t>2.2;</w:t>
            </w:r>
          </w:p>
          <w:p w:rsidR="007E3D66" w:rsidRPr="00902A75" w:rsidRDefault="007E3D66" w:rsidP="002D0EAC">
            <w:pPr>
              <w:pStyle w:val="TableParagraph"/>
              <w:spacing w:line="252" w:lineRule="exact"/>
              <w:ind w:left="110"/>
              <w:rPr>
                <w:lang w:val="ru-RU"/>
              </w:rPr>
            </w:pPr>
            <w:r w:rsidRPr="00902A75">
              <w:rPr>
                <w:lang w:val="ru-RU"/>
              </w:rPr>
              <w:t>ПК</w:t>
            </w:r>
            <w:r w:rsidRPr="00902A75">
              <w:rPr>
                <w:spacing w:val="-1"/>
                <w:lang w:val="ru-RU"/>
              </w:rPr>
              <w:t xml:space="preserve"> </w:t>
            </w:r>
            <w:r w:rsidRPr="00902A75">
              <w:rPr>
                <w:lang w:val="ru-RU"/>
              </w:rPr>
              <w:t>2.3</w:t>
            </w:r>
          </w:p>
          <w:p w:rsidR="007E3D66" w:rsidRPr="00902A75" w:rsidRDefault="00902A75" w:rsidP="002D0EAC">
            <w:pPr>
              <w:pStyle w:val="TableParagraph"/>
              <w:spacing w:before="2"/>
              <w:ind w:left="110"/>
              <w:rPr>
                <w:lang w:val="ru-RU"/>
              </w:rPr>
            </w:pPr>
            <w:r w:rsidRPr="00902A75">
              <w:rPr>
                <w:lang w:val="ru-RU" w:eastAsia="ru-RU"/>
              </w:rPr>
              <w:t>ОК.01-ОК.09</w:t>
            </w:r>
          </w:p>
        </w:tc>
        <w:tc>
          <w:tcPr>
            <w:tcW w:w="3546" w:type="dxa"/>
          </w:tcPr>
          <w:p w:rsidR="007E3D66" w:rsidRPr="00C432C2" w:rsidRDefault="007E3D66" w:rsidP="002D0EAC">
            <w:pPr>
              <w:pStyle w:val="TableParagraph"/>
              <w:spacing w:line="246" w:lineRule="exact"/>
              <w:ind w:left="110"/>
              <w:jc w:val="both"/>
              <w:rPr>
                <w:lang w:val="ru-RU"/>
              </w:rPr>
            </w:pPr>
            <w:r w:rsidRPr="00C432C2">
              <w:rPr>
                <w:lang w:val="ru-RU"/>
              </w:rPr>
              <w:t>Раздел</w:t>
            </w:r>
            <w:r w:rsidRPr="00C432C2">
              <w:rPr>
                <w:spacing w:val="-1"/>
                <w:lang w:val="ru-RU"/>
              </w:rPr>
              <w:t xml:space="preserve"> </w:t>
            </w:r>
            <w:r w:rsidRPr="00C432C2">
              <w:rPr>
                <w:lang w:val="ru-RU"/>
              </w:rPr>
              <w:t>1.</w:t>
            </w:r>
          </w:p>
          <w:p w:rsidR="007E3D66" w:rsidRPr="00D23F31" w:rsidRDefault="00D23F31" w:rsidP="002D0EAC">
            <w:pPr>
              <w:pStyle w:val="TableParagraph"/>
              <w:spacing w:line="276" w:lineRule="exact"/>
              <w:ind w:left="110" w:right="300"/>
              <w:jc w:val="both"/>
              <w:rPr>
                <w:sz w:val="24"/>
                <w:lang w:val="ru-RU"/>
              </w:rPr>
            </w:pPr>
            <w:proofErr w:type="spellStart"/>
            <w:r w:rsidRPr="00D23F31">
              <w:t>Сборочно-клепальные</w:t>
            </w:r>
            <w:proofErr w:type="spellEnd"/>
            <w:r w:rsidRPr="00D23F31">
              <w:rPr>
                <w:spacing w:val="-3"/>
              </w:rPr>
              <w:t xml:space="preserve"> </w:t>
            </w:r>
            <w:proofErr w:type="spellStart"/>
            <w:r w:rsidRPr="00D23F31">
              <w:t>работы</w:t>
            </w:r>
            <w:proofErr w:type="spellEnd"/>
          </w:p>
        </w:tc>
        <w:tc>
          <w:tcPr>
            <w:tcW w:w="1279" w:type="dxa"/>
            <w:vAlign w:val="center"/>
          </w:tcPr>
          <w:p w:rsidR="007E3D66" w:rsidRPr="00FD2D6D" w:rsidRDefault="007E3D66" w:rsidP="002D0EAC">
            <w:pPr>
              <w:pStyle w:val="TableParagraph"/>
              <w:spacing w:line="251" w:lineRule="exact"/>
              <w:ind w:left="453" w:right="445"/>
              <w:jc w:val="center"/>
              <w:rPr>
                <w:b/>
                <w:lang w:val="ru-RU"/>
              </w:rPr>
            </w:pPr>
            <w:r>
              <w:rPr>
                <w:b/>
                <w:lang w:val="ru-RU"/>
              </w:rPr>
              <w:t>60</w:t>
            </w:r>
          </w:p>
        </w:tc>
        <w:tc>
          <w:tcPr>
            <w:tcW w:w="609" w:type="dxa"/>
            <w:vAlign w:val="center"/>
          </w:tcPr>
          <w:p w:rsidR="007E3D66" w:rsidRPr="00FD2D6D" w:rsidRDefault="007E3D66" w:rsidP="002D0EAC">
            <w:pPr>
              <w:pStyle w:val="TableParagraph"/>
              <w:spacing w:line="247" w:lineRule="exact"/>
              <w:ind w:left="12"/>
              <w:jc w:val="center"/>
              <w:rPr>
                <w:lang w:val="ru-RU"/>
              </w:rPr>
            </w:pPr>
            <w:r>
              <w:rPr>
                <w:lang w:val="ru-RU"/>
              </w:rPr>
              <w:t>30</w:t>
            </w:r>
          </w:p>
        </w:tc>
        <w:tc>
          <w:tcPr>
            <w:tcW w:w="803" w:type="dxa"/>
            <w:vAlign w:val="center"/>
          </w:tcPr>
          <w:p w:rsidR="007E3D66" w:rsidRPr="00E02449" w:rsidRDefault="007E3D66" w:rsidP="002D0EAC">
            <w:pPr>
              <w:pStyle w:val="TableParagraph"/>
              <w:spacing w:line="251" w:lineRule="exact"/>
              <w:ind w:left="223" w:right="213"/>
              <w:jc w:val="center"/>
              <w:rPr>
                <w:b/>
                <w:lang w:val="ru-RU"/>
              </w:rPr>
            </w:pPr>
            <w:r>
              <w:rPr>
                <w:b/>
                <w:lang w:val="ru-RU"/>
              </w:rPr>
              <w:t>18</w:t>
            </w:r>
          </w:p>
        </w:tc>
        <w:tc>
          <w:tcPr>
            <w:tcW w:w="1363" w:type="dxa"/>
            <w:vAlign w:val="center"/>
          </w:tcPr>
          <w:p w:rsidR="007E3D66" w:rsidRPr="00E02449" w:rsidRDefault="007E3D66" w:rsidP="002D0EAC">
            <w:pPr>
              <w:pStyle w:val="TableParagraph"/>
              <w:spacing w:line="247" w:lineRule="exact"/>
              <w:ind w:left="84" w:right="70"/>
              <w:jc w:val="center"/>
              <w:rPr>
                <w:lang w:val="ru-RU"/>
              </w:rPr>
            </w:pPr>
            <w:r>
              <w:t>1</w:t>
            </w:r>
            <w:r>
              <w:rPr>
                <w:lang w:val="ru-RU"/>
              </w:rPr>
              <w:t>4</w:t>
            </w:r>
          </w:p>
        </w:tc>
        <w:tc>
          <w:tcPr>
            <w:tcW w:w="1310" w:type="dxa"/>
            <w:vAlign w:val="center"/>
          </w:tcPr>
          <w:p w:rsidR="007E3D66" w:rsidRDefault="007E3D66" w:rsidP="002D0EAC">
            <w:pPr>
              <w:pStyle w:val="TableParagraph"/>
              <w:spacing w:line="247" w:lineRule="exact"/>
              <w:ind w:left="17"/>
              <w:jc w:val="center"/>
            </w:pPr>
            <w:r>
              <w:t>-</w:t>
            </w:r>
          </w:p>
        </w:tc>
        <w:tc>
          <w:tcPr>
            <w:tcW w:w="1632" w:type="dxa"/>
            <w:vAlign w:val="center"/>
          </w:tcPr>
          <w:p w:rsidR="007E3D66" w:rsidRPr="00FD2D6D" w:rsidRDefault="007E3D66" w:rsidP="002D0EAC">
            <w:pPr>
              <w:pStyle w:val="TableParagraph"/>
              <w:spacing w:line="247" w:lineRule="exact"/>
              <w:ind w:left="21"/>
              <w:jc w:val="center"/>
              <w:rPr>
                <w:lang w:val="ru-RU"/>
              </w:rPr>
            </w:pPr>
            <w:r>
              <w:rPr>
                <w:lang w:val="ru-RU"/>
              </w:rPr>
              <w:t>4</w:t>
            </w:r>
          </w:p>
        </w:tc>
        <w:tc>
          <w:tcPr>
            <w:tcW w:w="533" w:type="dxa"/>
            <w:vMerge w:val="restart"/>
            <w:vAlign w:val="center"/>
          </w:tcPr>
          <w:p w:rsidR="007E3D66" w:rsidRPr="00FD2D6D" w:rsidRDefault="007E3D66" w:rsidP="002D0EAC">
            <w:pPr>
              <w:pStyle w:val="TableParagraph"/>
              <w:spacing w:line="247" w:lineRule="exact"/>
              <w:ind w:left="7"/>
              <w:jc w:val="center"/>
              <w:rPr>
                <w:lang w:val="ru-RU"/>
              </w:rPr>
            </w:pPr>
            <w:r>
              <w:rPr>
                <w:lang w:val="ru-RU"/>
              </w:rPr>
              <w:t>24</w:t>
            </w:r>
          </w:p>
        </w:tc>
        <w:tc>
          <w:tcPr>
            <w:tcW w:w="868" w:type="dxa"/>
            <w:vAlign w:val="center"/>
          </w:tcPr>
          <w:p w:rsidR="007E3D66" w:rsidRPr="00FD2D6D" w:rsidRDefault="007E3D66" w:rsidP="002D0EAC">
            <w:pPr>
              <w:pStyle w:val="TableParagraph"/>
              <w:spacing w:line="251" w:lineRule="exact"/>
              <w:ind w:left="9"/>
              <w:jc w:val="center"/>
              <w:rPr>
                <w:b/>
                <w:lang w:val="ru-RU"/>
              </w:rPr>
            </w:pPr>
            <w:r>
              <w:rPr>
                <w:b/>
                <w:lang w:val="ru-RU"/>
              </w:rPr>
              <w:t>36</w:t>
            </w:r>
          </w:p>
        </w:tc>
        <w:tc>
          <w:tcPr>
            <w:tcW w:w="956" w:type="dxa"/>
            <w:vAlign w:val="center"/>
          </w:tcPr>
          <w:p w:rsidR="007E3D66" w:rsidRPr="00FD2D6D" w:rsidRDefault="007E3D66" w:rsidP="002D0EAC">
            <w:pPr>
              <w:pStyle w:val="TableParagraph"/>
              <w:spacing w:line="251" w:lineRule="exact"/>
              <w:ind w:left="23"/>
              <w:jc w:val="center"/>
              <w:rPr>
                <w:b/>
                <w:lang w:val="ru-RU"/>
              </w:rPr>
            </w:pPr>
            <w:r>
              <w:rPr>
                <w:b/>
                <w:lang w:val="ru-RU"/>
              </w:rPr>
              <w:t>99</w:t>
            </w:r>
          </w:p>
        </w:tc>
      </w:tr>
      <w:tr w:rsidR="007E3D66" w:rsidTr="00822100">
        <w:trPr>
          <w:trHeight w:val="804"/>
        </w:trPr>
        <w:tc>
          <w:tcPr>
            <w:tcW w:w="1560" w:type="dxa"/>
            <w:vMerge w:val="restart"/>
          </w:tcPr>
          <w:p w:rsidR="007E3D66" w:rsidRDefault="007E3D66" w:rsidP="002D0EAC">
            <w:pPr>
              <w:pStyle w:val="TableParagraph"/>
              <w:spacing w:line="246" w:lineRule="exact"/>
              <w:ind w:left="110"/>
            </w:pPr>
            <w:r>
              <w:t>ПК</w:t>
            </w:r>
            <w:r>
              <w:rPr>
                <w:lang w:val="ru-RU"/>
              </w:rPr>
              <w:t xml:space="preserve"> </w:t>
            </w:r>
            <w:r>
              <w:t>2.4;</w:t>
            </w:r>
          </w:p>
          <w:p w:rsidR="007E3D66" w:rsidRDefault="007E3D66" w:rsidP="002D0EAC">
            <w:pPr>
              <w:pStyle w:val="TableParagraph"/>
              <w:spacing w:line="253" w:lineRule="exact"/>
              <w:ind w:left="110"/>
            </w:pPr>
            <w:r>
              <w:t>ПК</w:t>
            </w:r>
            <w:r>
              <w:rPr>
                <w:spacing w:val="-1"/>
              </w:rPr>
              <w:t xml:space="preserve"> </w:t>
            </w:r>
            <w:r>
              <w:t>2.5;</w:t>
            </w:r>
          </w:p>
          <w:p w:rsidR="007E3D66" w:rsidRDefault="00902A75" w:rsidP="002D0EAC">
            <w:pPr>
              <w:pStyle w:val="TableParagraph"/>
              <w:spacing w:line="252" w:lineRule="exact"/>
              <w:ind w:left="110"/>
            </w:pPr>
            <w:r>
              <w:rPr>
                <w:lang w:eastAsia="ru-RU"/>
              </w:rPr>
              <w:t>ОК.01-ОК.09</w:t>
            </w:r>
          </w:p>
        </w:tc>
        <w:tc>
          <w:tcPr>
            <w:tcW w:w="3546" w:type="dxa"/>
          </w:tcPr>
          <w:p w:rsidR="007E3D66" w:rsidRPr="00C432C2" w:rsidRDefault="007E3D66" w:rsidP="002D0EAC">
            <w:pPr>
              <w:pStyle w:val="TableParagraph"/>
              <w:spacing w:line="245" w:lineRule="exact"/>
              <w:ind w:left="110"/>
              <w:rPr>
                <w:lang w:val="ru-RU"/>
              </w:rPr>
            </w:pPr>
            <w:r w:rsidRPr="00C432C2">
              <w:rPr>
                <w:lang w:val="ru-RU"/>
              </w:rPr>
              <w:t>Раздел</w:t>
            </w:r>
            <w:r w:rsidRPr="00C432C2">
              <w:rPr>
                <w:spacing w:val="-1"/>
                <w:lang w:val="ru-RU"/>
              </w:rPr>
              <w:t xml:space="preserve"> </w:t>
            </w:r>
            <w:r w:rsidRPr="00C432C2">
              <w:rPr>
                <w:lang w:val="ru-RU"/>
              </w:rPr>
              <w:t>2.</w:t>
            </w:r>
          </w:p>
          <w:p w:rsidR="007E3D66" w:rsidRPr="00C432C2" w:rsidRDefault="007E3D66" w:rsidP="002D0EAC">
            <w:pPr>
              <w:pStyle w:val="TableParagraph"/>
              <w:spacing w:line="276" w:lineRule="exact"/>
              <w:ind w:left="110" w:right="277" w:firstLine="55"/>
              <w:rPr>
                <w:sz w:val="24"/>
                <w:lang w:val="ru-RU"/>
              </w:rPr>
            </w:pPr>
            <w:r w:rsidRPr="00C432C2">
              <w:rPr>
                <w:sz w:val="24"/>
                <w:lang w:val="ru-RU"/>
              </w:rPr>
              <w:t>Оборудование</w:t>
            </w:r>
            <w:r w:rsidR="00D23F31">
              <w:rPr>
                <w:sz w:val="24"/>
                <w:lang w:val="ru-RU"/>
              </w:rPr>
              <w:t xml:space="preserve"> </w:t>
            </w:r>
            <w:r w:rsidRPr="00C432C2">
              <w:rPr>
                <w:spacing w:val="-57"/>
                <w:sz w:val="24"/>
                <w:lang w:val="ru-RU"/>
              </w:rPr>
              <w:t xml:space="preserve"> </w:t>
            </w:r>
            <w:r w:rsidRPr="00C432C2">
              <w:rPr>
                <w:sz w:val="24"/>
                <w:lang w:val="ru-RU"/>
              </w:rPr>
              <w:t>для</w:t>
            </w:r>
            <w:r w:rsidRPr="00C432C2">
              <w:rPr>
                <w:spacing w:val="-2"/>
                <w:sz w:val="24"/>
                <w:lang w:val="ru-RU"/>
              </w:rPr>
              <w:t xml:space="preserve"> </w:t>
            </w:r>
            <w:r w:rsidRPr="00C432C2">
              <w:rPr>
                <w:sz w:val="24"/>
                <w:lang w:val="ru-RU"/>
              </w:rPr>
              <w:t>клепальных</w:t>
            </w:r>
            <w:r w:rsidRPr="00C432C2">
              <w:rPr>
                <w:spacing w:val="2"/>
                <w:sz w:val="24"/>
                <w:lang w:val="ru-RU"/>
              </w:rPr>
              <w:t xml:space="preserve"> </w:t>
            </w:r>
            <w:r w:rsidRPr="00C432C2">
              <w:rPr>
                <w:sz w:val="24"/>
                <w:lang w:val="ru-RU"/>
              </w:rPr>
              <w:t>работ</w:t>
            </w:r>
          </w:p>
        </w:tc>
        <w:tc>
          <w:tcPr>
            <w:tcW w:w="1279" w:type="dxa"/>
            <w:vAlign w:val="center"/>
          </w:tcPr>
          <w:p w:rsidR="007E3D66" w:rsidRPr="00FD2D6D" w:rsidRDefault="007E3D66" w:rsidP="002D0EAC">
            <w:pPr>
              <w:pStyle w:val="TableParagraph"/>
              <w:spacing w:line="251" w:lineRule="exact"/>
              <w:ind w:left="453" w:right="445"/>
              <w:jc w:val="center"/>
              <w:rPr>
                <w:b/>
                <w:lang w:val="ru-RU"/>
              </w:rPr>
            </w:pPr>
            <w:r>
              <w:rPr>
                <w:b/>
                <w:lang w:val="ru-RU"/>
              </w:rPr>
              <w:t>44</w:t>
            </w:r>
          </w:p>
        </w:tc>
        <w:tc>
          <w:tcPr>
            <w:tcW w:w="609" w:type="dxa"/>
            <w:vAlign w:val="center"/>
          </w:tcPr>
          <w:p w:rsidR="007E3D66" w:rsidRPr="00FD2D6D" w:rsidRDefault="007E3D66" w:rsidP="002D0EAC">
            <w:pPr>
              <w:pStyle w:val="TableParagraph"/>
              <w:spacing w:line="247" w:lineRule="exact"/>
              <w:ind w:left="12"/>
              <w:jc w:val="center"/>
              <w:rPr>
                <w:lang w:val="ru-RU"/>
              </w:rPr>
            </w:pPr>
            <w:r>
              <w:rPr>
                <w:lang w:val="ru-RU"/>
              </w:rPr>
              <w:t>14</w:t>
            </w:r>
          </w:p>
        </w:tc>
        <w:tc>
          <w:tcPr>
            <w:tcW w:w="803" w:type="dxa"/>
            <w:vAlign w:val="center"/>
          </w:tcPr>
          <w:p w:rsidR="007E3D66" w:rsidRPr="00E02449" w:rsidRDefault="007E3D66" w:rsidP="002D0EAC">
            <w:pPr>
              <w:pStyle w:val="TableParagraph"/>
              <w:spacing w:line="251" w:lineRule="exact"/>
              <w:ind w:left="223" w:right="213"/>
              <w:jc w:val="center"/>
              <w:rPr>
                <w:b/>
                <w:lang w:val="ru-RU"/>
              </w:rPr>
            </w:pPr>
            <w:r>
              <w:rPr>
                <w:b/>
                <w:lang w:val="ru-RU"/>
              </w:rPr>
              <w:t>18</w:t>
            </w:r>
          </w:p>
        </w:tc>
        <w:tc>
          <w:tcPr>
            <w:tcW w:w="1363" w:type="dxa"/>
            <w:vAlign w:val="center"/>
          </w:tcPr>
          <w:p w:rsidR="007E3D66" w:rsidRDefault="007E3D66" w:rsidP="002D0EAC">
            <w:pPr>
              <w:pStyle w:val="TableParagraph"/>
              <w:spacing w:line="247" w:lineRule="exact"/>
              <w:ind w:left="84" w:right="70"/>
              <w:jc w:val="center"/>
            </w:pPr>
            <w:r>
              <w:t>16</w:t>
            </w:r>
          </w:p>
        </w:tc>
        <w:tc>
          <w:tcPr>
            <w:tcW w:w="1310" w:type="dxa"/>
            <w:vAlign w:val="center"/>
          </w:tcPr>
          <w:p w:rsidR="007E3D66" w:rsidRDefault="007E3D66" w:rsidP="002D0EAC">
            <w:pPr>
              <w:pStyle w:val="TableParagraph"/>
              <w:spacing w:line="247" w:lineRule="exact"/>
              <w:ind w:left="17"/>
              <w:jc w:val="center"/>
            </w:pPr>
            <w:r>
              <w:t>-</w:t>
            </w:r>
          </w:p>
        </w:tc>
        <w:tc>
          <w:tcPr>
            <w:tcW w:w="1632" w:type="dxa"/>
            <w:vAlign w:val="center"/>
          </w:tcPr>
          <w:p w:rsidR="007E3D66" w:rsidRPr="00FD2D6D" w:rsidRDefault="007E3D66" w:rsidP="002D0EAC">
            <w:pPr>
              <w:pStyle w:val="TableParagraph"/>
              <w:spacing w:line="247" w:lineRule="exact"/>
              <w:ind w:left="21"/>
              <w:jc w:val="center"/>
              <w:rPr>
                <w:lang w:val="ru-RU"/>
              </w:rPr>
            </w:pPr>
            <w:r>
              <w:rPr>
                <w:lang w:val="ru-RU"/>
              </w:rPr>
              <w:t>2</w:t>
            </w:r>
          </w:p>
        </w:tc>
        <w:tc>
          <w:tcPr>
            <w:tcW w:w="533" w:type="dxa"/>
            <w:vMerge/>
            <w:tcBorders>
              <w:top w:val="nil"/>
            </w:tcBorders>
            <w:vAlign w:val="center"/>
          </w:tcPr>
          <w:p w:rsidR="007E3D66" w:rsidRDefault="007E3D66" w:rsidP="002D0EAC">
            <w:pPr>
              <w:jc w:val="center"/>
              <w:rPr>
                <w:sz w:val="2"/>
                <w:szCs w:val="2"/>
              </w:rPr>
            </w:pPr>
          </w:p>
        </w:tc>
        <w:tc>
          <w:tcPr>
            <w:tcW w:w="868" w:type="dxa"/>
            <w:vAlign w:val="center"/>
          </w:tcPr>
          <w:p w:rsidR="007E3D66" w:rsidRPr="00FD2D6D" w:rsidRDefault="007E3D66" w:rsidP="002D0EAC">
            <w:pPr>
              <w:pStyle w:val="TableParagraph"/>
              <w:spacing w:line="251" w:lineRule="exact"/>
              <w:ind w:left="9"/>
              <w:jc w:val="center"/>
              <w:rPr>
                <w:b/>
                <w:lang w:val="ru-RU"/>
              </w:rPr>
            </w:pPr>
            <w:r>
              <w:rPr>
                <w:b/>
                <w:lang w:val="ru-RU"/>
              </w:rPr>
              <w:t>36</w:t>
            </w:r>
          </w:p>
        </w:tc>
        <w:tc>
          <w:tcPr>
            <w:tcW w:w="956" w:type="dxa"/>
            <w:vAlign w:val="center"/>
          </w:tcPr>
          <w:p w:rsidR="007E3D66" w:rsidRPr="00FD2D6D" w:rsidRDefault="007E3D66" w:rsidP="002D0EAC">
            <w:pPr>
              <w:pStyle w:val="TableParagraph"/>
              <w:spacing w:line="251" w:lineRule="exact"/>
              <w:ind w:left="23"/>
              <w:jc w:val="center"/>
              <w:rPr>
                <w:b/>
                <w:lang w:val="ru-RU"/>
              </w:rPr>
            </w:pPr>
            <w:r>
              <w:rPr>
                <w:b/>
                <w:lang w:val="ru-RU"/>
              </w:rPr>
              <w:t>99</w:t>
            </w:r>
          </w:p>
        </w:tc>
      </w:tr>
      <w:tr w:rsidR="007E3D66" w:rsidTr="00822100">
        <w:trPr>
          <w:trHeight w:val="313"/>
        </w:trPr>
        <w:tc>
          <w:tcPr>
            <w:tcW w:w="1560" w:type="dxa"/>
            <w:vMerge/>
            <w:tcBorders>
              <w:top w:val="nil"/>
            </w:tcBorders>
          </w:tcPr>
          <w:p w:rsidR="007E3D66" w:rsidRDefault="007E3D66" w:rsidP="002D0EAC">
            <w:pPr>
              <w:rPr>
                <w:sz w:val="2"/>
                <w:szCs w:val="2"/>
              </w:rPr>
            </w:pPr>
          </w:p>
        </w:tc>
        <w:tc>
          <w:tcPr>
            <w:tcW w:w="3546" w:type="dxa"/>
          </w:tcPr>
          <w:p w:rsidR="007E3D66" w:rsidRDefault="007E3D66" w:rsidP="002D0EAC">
            <w:pPr>
              <w:pStyle w:val="TableParagraph"/>
              <w:spacing w:line="247" w:lineRule="exact"/>
              <w:ind w:left="110"/>
            </w:pPr>
            <w:proofErr w:type="spellStart"/>
            <w:r>
              <w:t>Учебная</w:t>
            </w:r>
            <w:proofErr w:type="spellEnd"/>
            <w:r>
              <w:rPr>
                <w:spacing w:val="-3"/>
              </w:rPr>
              <w:t xml:space="preserve"> </w:t>
            </w:r>
            <w:proofErr w:type="spellStart"/>
            <w:r>
              <w:t>практика</w:t>
            </w:r>
            <w:proofErr w:type="spellEnd"/>
          </w:p>
        </w:tc>
        <w:tc>
          <w:tcPr>
            <w:tcW w:w="1279" w:type="dxa"/>
            <w:vAlign w:val="center"/>
          </w:tcPr>
          <w:p w:rsidR="007E3D66" w:rsidRDefault="007E3D66" w:rsidP="002D0EAC">
            <w:pPr>
              <w:pStyle w:val="TableParagraph"/>
              <w:spacing w:line="251" w:lineRule="exact"/>
              <w:ind w:left="453" w:right="445"/>
              <w:jc w:val="center"/>
              <w:rPr>
                <w:b/>
              </w:rPr>
            </w:pPr>
            <w:r>
              <w:rPr>
                <w:b/>
              </w:rPr>
              <w:t>72</w:t>
            </w:r>
          </w:p>
        </w:tc>
        <w:tc>
          <w:tcPr>
            <w:tcW w:w="609" w:type="dxa"/>
            <w:vAlign w:val="center"/>
          </w:tcPr>
          <w:p w:rsidR="007E3D66" w:rsidRPr="00FD2D6D" w:rsidRDefault="007E3D66" w:rsidP="002D0EAC">
            <w:pPr>
              <w:pStyle w:val="TableParagraph"/>
              <w:jc w:val="center"/>
              <w:rPr>
                <w:sz w:val="20"/>
                <w:lang w:val="ru-RU"/>
              </w:rPr>
            </w:pPr>
          </w:p>
        </w:tc>
        <w:tc>
          <w:tcPr>
            <w:tcW w:w="803" w:type="dxa"/>
            <w:vAlign w:val="center"/>
          </w:tcPr>
          <w:p w:rsidR="007E3D66" w:rsidRDefault="007E3D66" w:rsidP="002D0EAC">
            <w:pPr>
              <w:pStyle w:val="TableParagraph"/>
              <w:jc w:val="center"/>
              <w:rPr>
                <w:sz w:val="20"/>
              </w:rPr>
            </w:pPr>
          </w:p>
        </w:tc>
        <w:tc>
          <w:tcPr>
            <w:tcW w:w="1363" w:type="dxa"/>
            <w:vAlign w:val="center"/>
          </w:tcPr>
          <w:p w:rsidR="007E3D66" w:rsidRDefault="007E3D66" w:rsidP="002D0EAC">
            <w:pPr>
              <w:pStyle w:val="TableParagraph"/>
              <w:jc w:val="center"/>
              <w:rPr>
                <w:sz w:val="20"/>
              </w:rPr>
            </w:pPr>
          </w:p>
        </w:tc>
        <w:tc>
          <w:tcPr>
            <w:tcW w:w="1310" w:type="dxa"/>
            <w:vAlign w:val="center"/>
          </w:tcPr>
          <w:p w:rsidR="007E3D66" w:rsidRDefault="007E3D66" w:rsidP="002D0EAC">
            <w:pPr>
              <w:pStyle w:val="TableParagraph"/>
              <w:jc w:val="center"/>
              <w:rPr>
                <w:sz w:val="20"/>
              </w:rPr>
            </w:pPr>
          </w:p>
        </w:tc>
        <w:tc>
          <w:tcPr>
            <w:tcW w:w="1632" w:type="dxa"/>
            <w:vAlign w:val="center"/>
          </w:tcPr>
          <w:p w:rsidR="007E3D66" w:rsidRDefault="007E3D66" w:rsidP="002D0EAC">
            <w:pPr>
              <w:pStyle w:val="TableParagraph"/>
              <w:jc w:val="center"/>
              <w:rPr>
                <w:sz w:val="20"/>
              </w:rPr>
            </w:pPr>
          </w:p>
        </w:tc>
        <w:tc>
          <w:tcPr>
            <w:tcW w:w="533" w:type="dxa"/>
            <w:vAlign w:val="center"/>
          </w:tcPr>
          <w:p w:rsidR="007E3D66" w:rsidRDefault="007E3D66" w:rsidP="002D0EAC">
            <w:pPr>
              <w:pStyle w:val="TableParagraph"/>
              <w:jc w:val="center"/>
              <w:rPr>
                <w:sz w:val="20"/>
              </w:rPr>
            </w:pPr>
          </w:p>
        </w:tc>
        <w:tc>
          <w:tcPr>
            <w:tcW w:w="868" w:type="dxa"/>
            <w:vAlign w:val="center"/>
          </w:tcPr>
          <w:p w:rsidR="007E3D66" w:rsidRDefault="007E3D66" w:rsidP="002D0EAC">
            <w:pPr>
              <w:pStyle w:val="TableParagraph"/>
              <w:spacing w:line="251" w:lineRule="exact"/>
              <w:ind w:left="51" w:right="44"/>
              <w:jc w:val="center"/>
              <w:rPr>
                <w:b/>
              </w:rPr>
            </w:pPr>
            <w:r>
              <w:rPr>
                <w:b/>
              </w:rPr>
              <w:t>72</w:t>
            </w:r>
          </w:p>
        </w:tc>
        <w:tc>
          <w:tcPr>
            <w:tcW w:w="956" w:type="dxa"/>
            <w:vAlign w:val="center"/>
          </w:tcPr>
          <w:p w:rsidR="007E3D66" w:rsidRDefault="007E3D66" w:rsidP="002D0EAC">
            <w:pPr>
              <w:pStyle w:val="TableParagraph"/>
              <w:jc w:val="center"/>
              <w:rPr>
                <w:sz w:val="20"/>
              </w:rPr>
            </w:pPr>
          </w:p>
        </w:tc>
      </w:tr>
      <w:tr w:rsidR="007E3D66" w:rsidTr="00822100">
        <w:trPr>
          <w:trHeight w:val="760"/>
        </w:trPr>
        <w:tc>
          <w:tcPr>
            <w:tcW w:w="1560" w:type="dxa"/>
            <w:vMerge/>
            <w:tcBorders>
              <w:top w:val="nil"/>
            </w:tcBorders>
          </w:tcPr>
          <w:p w:rsidR="007E3D66" w:rsidRDefault="007E3D66" w:rsidP="002D0EAC">
            <w:pPr>
              <w:rPr>
                <w:sz w:val="2"/>
                <w:szCs w:val="2"/>
              </w:rPr>
            </w:pPr>
          </w:p>
        </w:tc>
        <w:tc>
          <w:tcPr>
            <w:tcW w:w="3546" w:type="dxa"/>
          </w:tcPr>
          <w:p w:rsidR="007E3D66" w:rsidRPr="00C432C2" w:rsidRDefault="007E3D66" w:rsidP="002D0EAC">
            <w:pPr>
              <w:pStyle w:val="TableParagraph"/>
              <w:spacing w:line="247" w:lineRule="exact"/>
              <w:ind w:left="110"/>
              <w:rPr>
                <w:lang w:val="ru-RU"/>
              </w:rPr>
            </w:pPr>
            <w:r w:rsidRPr="00C432C2">
              <w:rPr>
                <w:lang w:val="ru-RU"/>
              </w:rPr>
              <w:t>Производственная</w:t>
            </w:r>
            <w:r w:rsidRPr="00C432C2">
              <w:rPr>
                <w:spacing w:val="-3"/>
                <w:lang w:val="ru-RU"/>
              </w:rPr>
              <w:t xml:space="preserve"> </w:t>
            </w:r>
            <w:r w:rsidRPr="00C432C2">
              <w:rPr>
                <w:lang w:val="ru-RU"/>
              </w:rPr>
              <w:t>практика</w:t>
            </w:r>
          </w:p>
          <w:p w:rsidR="007E3D66" w:rsidRPr="00C432C2" w:rsidRDefault="007E3D66" w:rsidP="002D0EAC">
            <w:pPr>
              <w:pStyle w:val="TableParagraph"/>
              <w:spacing w:line="252" w:lineRule="exact"/>
              <w:ind w:left="110" w:right="94"/>
              <w:rPr>
                <w:lang w:val="ru-RU"/>
              </w:rPr>
            </w:pPr>
            <w:r w:rsidRPr="00C432C2">
              <w:rPr>
                <w:lang w:val="ru-RU"/>
              </w:rPr>
              <w:t>(по профилю специальности),</w:t>
            </w:r>
            <w:r w:rsidRPr="00C432C2">
              <w:rPr>
                <w:spacing w:val="-52"/>
                <w:lang w:val="ru-RU"/>
              </w:rPr>
              <w:t xml:space="preserve"> </w:t>
            </w:r>
            <w:r w:rsidRPr="00C432C2">
              <w:rPr>
                <w:lang w:val="ru-RU"/>
              </w:rPr>
              <w:t>часов</w:t>
            </w:r>
          </w:p>
        </w:tc>
        <w:tc>
          <w:tcPr>
            <w:tcW w:w="1279" w:type="dxa"/>
            <w:vAlign w:val="center"/>
          </w:tcPr>
          <w:p w:rsidR="007E3D66" w:rsidRDefault="007E3D66" w:rsidP="002D0EAC">
            <w:pPr>
              <w:pStyle w:val="TableParagraph"/>
              <w:spacing w:line="251" w:lineRule="exact"/>
              <w:ind w:left="453" w:right="445"/>
              <w:jc w:val="center"/>
              <w:rPr>
                <w:b/>
                <w:i/>
              </w:rPr>
            </w:pPr>
            <w:r>
              <w:rPr>
                <w:b/>
                <w:i/>
              </w:rPr>
              <w:t>198</w:t>
            </w:r>
          </w:p>
        </w:tc>
        <w:tc>
          <w:tcPr>
            <w:tcW w:w="609" w:type="dxa"/>
            <w:shd w:val="clear" w:color="auto" w:fill="C0C0C0"/>
            <w:vAlign w:val="center"/>
          </w:tcPr>
          <w:p w:rsidR="007E3D66" w:rsidRPr="00FD2D6D" w:rsidRDefault="007E3D66" w:rsidP="002D0EAC">
            <w:pPr>
              <w:pStyle w:val="TableParagraph"/>
              <w:spacing w:line="247" w:lineRule="exact"/>
              <w:ind w:left="11"/>
              <w:jc w:val="center"/>
              <w:rPr>
                <w:i/>
                <w:lang w:val="ru-RU"/>
              </w:rPr>
            </w:pPr>
          </w:p>
        </w:tc>
        <w:tc>
          <w:tcPr>
            <w:tcW w:w="803" w:type="dxa"/>
            <w:shd w:val="clear" w:color="auto" w:fill="C0C0C0"/>
            <w:vAlign w:val="center"/>
          </w:tcPr>
          <w:p w:rsidR="007E3D66" w:rsidRDefault="007E3D66" w:rsidP="002D0EAC">
            <w:pPr>
              <w:pStyle w:val="TableParagraph"/>
              <w:jc w:val="center"/>
              <w:rPr>
                <w:sz w:val="20"/>
              </w:rPr>
            </w:pPr>
          </w:p>
        </w:tc>
        <w:tc>
          <w:tcPr>
            <w:tcW w:w="1363" w:type="dxa"/>
            <w:shd w:val="clear" w:color="auto" w:fill="C0C0C0"/>
            <w:vAlign w:val="center"/>
          </w:tcPr>
          <w:p w:rsidR="007E3D66" w:rsidRDefault="007E3D66" w:rsidP="002D0EAC">
            <w:pPr>
              <w:pStyle w:val="TableParagraph"/>
              <w:jc w:val="center"/>
              <w:rPr>
                <w:sz w:val="20"/>
              </w:rPr>
            </w:pPr>
          </w:p>
        </w:tc>
        <w:tc>
          <w:tcPr>
            <w:tcW w:w="4343" w:type="dxa"/>
            <w:gridSpan w:val="4"/>
            <w:shd w:val="clear" w:color="auto" w:fill="C0C0C0"/>
            <w:vAlign w:val="center"/>
          </w:tcPr>
          <w:p w:rsidR="007E3D66" w:rsidRDefault="007E3D66" w:rsidP="002D0EAC">
            <w:pPr>
              <w:pStyle w:val="TableParagraph"/>
              <w:jc w:val="center"/>
              <w:rPr>
                <w:sz w:val="20"/>
              </w:rPr>
            </w:pPr>
          </w:p>
        </w:tc>
        <w:tc>
          <w:tcPr>
            <w:tcW w:w="956" w:type="dxa"/>
            <w:vAlign w:val="center"/>
          </w:tcPr>
          <w:p w:rsidR="007E3D66" w:rsidRDefault="007E3D66" w:rsidP="002D0EAC">
            <w:pPr>
              <w:pStyle w:val="TableParagraph"/>
              <w:spacing w:line="251" w:lineRule="exact"/>
              <w:ind w:left="64" w:right="43"/>
              <w:jc w:val="center"/>
              <w:rPr>
                <w:b/>
              </w:rPr>
            </w:pPr>
            <w:r>
              <w:rPr>
                <w:b/>
              </w:rPr>
              <w:t>198</w:t>
            </w:r>
          </w:p>
        </w:tc>
      </w:tr>
      <w:tr w:rsidR="007E3D66" w:rsidTr="00822100">
        <w:trPr>
          <w:trHeight w:val="251"/>
        </w:trPr>
        <w:tc>
          <w:tcPr>
            <w:tcW w:w="1560" w:type="dxa"/>
          </w:tcPr>
          <w:p w:rsidR="007E3D66" w:rsidRDefault="007E3D66" w:rsidP="002D0EAC">
            <w:pPr>
              <w:pStyle w:val="TableParagraph"/>
              <w:rPr>
                <w:sz w:val="18"/>
              </w:rPr>
            </w:pPr>
          </w:p>
        </w:tc>
        <w:tc>
          <w:tcPr>
            <w:tcW w:w="3546" w:type="dxa"/>
          </w:tcPr>
          <w:p w:rsidR="007E3D66" w:rsidRDefault="007E3D66" w:rsidP="002D0EAC">
            <w:pPr>
              <w:pStyle w:val="TableParagraph"/>
              <w:spacing w:line="232" w:lineRule="exact"/>
              <w:ind w:left="110"/>
            </w:pPr>
            <w:proofErr w:type="spellStart"/>
            <w:r>
              <w:t>Промежуточная</w:t>
            </w:r>
            <w:proofErr w:type="spellEnd"/>
            <w:r>
              <w:rPr>
                <w:spacing w:val="-4"/>
              </w:rPr>
              <w:t xml:space="preserve"> </w:t>
            </w:r>
            <w:proofErr w:type="spellStart"/>
            <w:r>
              <w:t>аттестация</w:t>
            </w:r>
            <w:proofErr w:type="spellEnd"/>
          </w:p>
        </w:tc>
        <w:tc>
          <w:tcPr>
            <w:tcW w:w="1279" w:type="dxa"/>
            <w:vAlign w:val="center"/>
          </w:tcPr>
          <w:p w:rsidR="007E3D66" w:rsidRPr="00FD2D6D" w:rsidRDefault="007E3D66" w:rsidP="002D0EAC">
            <w:pPr>
              <w:pStyle w:val="TableParagraph"/>
              <w:spacing w:line="232" w:lineRule="exact"/>
              <w:ind w:left="9"/>
              <w:jc w:val="center"/>
              <w:rPr>
                <w:b/>
                <w:lang w:val="ru-RU"/>
              </w:rPr>
            </w:pPr>
            <w:r>
              <w:rPr>
                <w:b/>
                <w:lang w:val="ru-RU"/>
              </w:rPr>
              <w:t>24</w:t>
            </w:r>
          </w:p>
        </w:tc>
        <w:tc>
          <w:tcPr>
            <w:tcW w:w="609" w:type="dxa"/>
            <w:shd w:val="clear" w:color="auto" w:fill="C0C0C0"/>
            <w:vAlign w:val="center"/>
          </w:tcPr>
          <w:p w:rsidR="007E3D66" w:rsidRDefault="007E3D66" w:rsidP="002D0EAC">
            <w:pPr>
              <w:pStyle w:val="TableParagraph"/>
              <w:spacing w:line="232" w:lineRule="exact"/>
              <w:ind w:left="11"/>
              <w:jc w:val="center"/>
              <w:rPr>
                <w:i/>
              </w:rPr>
            </w:pPr>
          </w:p>
        </w:tc>
        <w:tc>
          <w:tcPr>
            <w:tcW w:w="803" w:type="dxa"/>
            <w:shd w:val="clear" w:color="auto" w:fill="C0C0C0"/>
            <w:vAlign w:val="center"/>
          </w:tcPr>
          <w:p w:rsidR="007E3D66" w:rsidRDefault="007E3D66" w:rsidP="002D0EAC">
            <w:pPr>
              <w:pStyle w:val="TableParagraph"/>
              <w:jc w:val="center"/>
              <w:rPr>
                <w:sz w:val="18"/>
              </w:rPr>
            </w:pPr>
          </w:p>
        </w:tc>
        <w:tc>
          <w:tcPr>
            <w:tcW w:w="1363" w:type="dxa"/>
            <w:shd w:val="clear" w:color="auto" w:fill="C0C0C0"/>
            <w:vAlign w:val="center"/>
          </w:tcPr>
          <w:p w:rsidR="007E3D66" w:rsidRDefault="007E3D66" w:rsidP="002D0EAC">
            <w:pPr>
              <w:pStyle w:val="TableParagraph"/>
              <w:jc w:val="center"/>
              <w:rPr>
                <w:sz w:val="18"/>
              </w:rPr>
            </w:pPr>
          </w:p>
        </w:tc>
        <w:tc>
          <w:tcPr>
            <w:tcW w:w="4343" w:type="dxa"/>
            <w:gridSpan w:val="4"/>
            <w:shd w:val="clear" w:color="auto" w:fill="C0C0C0"/>
            <w:vAlign w:val="center"/>
          </w:tcPr>
          <w:p w:rsidR="007E3D66" w:rsidRDefault="007E3D66" w:rsidP="002D0EAC">
            <w:pPr>
              <w:pStyle w:val="TableParagraph"/>
              <w:jc w:val="center"/>
              <w:rPr>
                <w:sz w:val="18"/>
              </w:rPr>
            </w:pPr>
          </w:p>
        </w:tc>
        <w:tc>
          <w:tcPr>
            <w:tcW w:w="956" w:type="dxa"/>
            <w:vAlign w:val="center"/>
          </w:tcPr>
          <w:p w:rsidR="007E3D66" w:rsidRDefault="007E3D66" w:rsidP="002D0EAC">
            <w:pPr>
              <w:pStyle w:val="TableParagraph"/>
              <w:jc w:val="center"/>
              <w:rPr>
                <w:sz w:val="18"/>
              </w:rPr>
            </w:pPr>
          </w:p>
        </w:tc>
      </w:tr>
      <w:tr w:rsidR="007E3D66" w:rsidTr="00822100">
        <w:trPr>
          <w:trHeight w:val="453"/>
        </w:trPr>
        <w:tc>
          <w:tcPr>
            <w:tcW w:w="1560" w:type="dxa"/>
          </w:tcPr>
          <w:p w:rsidR="007E3D66" w:rsidRDefault="007E3D66" w:rsidP="002D0EAC">
            <w:pPr>
              <w:pStyle w:val="TableParagraph"/>
              <w:rPr>
                <w:sz w:val="20"/>
              </w:rPr>
            </w:pPr>
          </w:p>
        </w:tc>
        <w:tc>
          <w:tcPr>
            <w:tcW w:w="3546" w:type="dxa"/>
          </w:tcPr>
          <w:p w:rsidR="007E3D66" w:rsidRDefault="007E3D66" w:rsidP="002D0EAC">
            <w:pPr>
              <w:pStyle w:val="TableParagraph"/>
              <w:spacing w:line="251" w:lineRule="exact"/>
              <w:ind w:left="110"/>
              <w:rPr>
                <w:b/>
                <w:i/>
              </w:rPr>
            </w:pPr>
            <w:proofErr w:type="spellStart"/>
            <w:r>
              <w:rPr>
                <w:b/>
                <w:i/>
              </w:rPr>
              <w:t>Всего</w:t>
            </w:r>
            <w:proofErr w:type="spellEnd"/>
            <w:r>
              <w:rPr>
                <w:b/>
                <w:i/>
              </w:rPr>
              <w:t>:</w:t>
            </w:r>
          </w:p>
        </w:tc>
        <w:tc>
          <w:tcPr>
            <w:tcW w:w="1279" w:type="dxa"/>
            <w:vAlign w:val="center"/>
          </w:tcPr>
          <w:p w:rsidR="007E3D66" w:rsidRPr="00FD2D6D" w:rsidRDefault="007E3D66" w:rsidP="002D0EAC">
            <w:pPr>
              <w:pStyle w:val="TableParagraph"/>
              <w:spacing w:line="251" w:lineRule="exact"/>
              <w:ind w:left="453" w:right="445"/>
              <w:jc w:val="center"/>
              <w:rPr>
                <w:b/>
                <w:i/>
                <w:lang w:val="ru-RU"/>
              </w:rPr>
            </w:pPr>
            <w:r>
              <w:rPr>
                <w:b/>
                <w:i/>
              </w:rPr>
              <w:t>3</w:t>
            </w:r>
            <w:r>
              <w:rPr>
                <w:b/>
                <w:i/>
                <w:lang w:val="ru-RU"/>
              </w:rPr>
              <w:t>74</w:t>
            </w:r>
          </w:p>
        </w:tc>
        <w:tc>
          <w:tcPr>
            <w:tcW w:w="609" w:type="dxa"/>
            <w:vAlign w:val="center"/>
          </w:tcPr>
          <w:p w:rsidR="007E3D66" w:rsidRDefault="007E3D66" w:rsidP="002D0EAC">
            <w:pPr>
              <w:pStyle w:val="TableParagraph"/>
              <w:spacing w:line="251" w:lineRule="exact"/>
              <w:ind w:left="9"/>
              <w:jc w:val="center"/>
              <w:rPr>
                <w:b/>
                <w:i/>
              </w:rPr>
            </w:pPr>
            <w:r>
              <w:rPr>
                <w:b/>
                <w:i/>
              </w:rPr>
              <w:t>44</w:t>
            </w:r>
          </w:p>
        </w:tc>
        <w:tc>
          <w:tcPr>
            <w:tcW w:w="803" w:type="dxa"/>
            <w:vAlign w:val="center"/>
          </w:tcPr>
          <w:p w:rsidR="007E3D66" w:rsidRPr="00FD2D6D" w:rsidRDefault="007E3D66" w:rsidP="002D0EAC">
            <w:pPr>
              <w:pStyle w:val="TableParagraph"/>
              <w:spacing w:line="251" w:lineRule="exact"/>
              <w:ind w:left="223" w:right="213"/>
              <w:jc w:val="center"/>
              <w:rPr>
                <w:b/>
                <w:i/>
                <w:lang w:val="ru-RU"/>
              </w:rPr>
            </w:pPr>
            <w:r>
              <w:rPr>
                <w:b/>
                <w:i/>
                <w:lang w:val="ru-RU"/>
              </w:rPr>
              <w:t>36</w:t>
            </w:r>
          </w:p>
        </w:tc>
        <w:tc>
          <w:tcPr>
            <w:tcW w:w="1363" w:type="dxa"/>
            <w:vAlign w:val="center"/>
          </w:tcPr>
          <w:p w:rsidR="007E3D66" w:rsidRPr="00E02449" w:rsidRDefault="007E3D66" w:rsidP="002D0EAC">
            <w:pPr>
              <w:pStyle w:val="TableParagraph"/>
              <w:spacing w:line="251" w:lineRule="exact"/>
              <w:ind w:left="84" w:right="70"/>
              <w:jc w:val="center"/>
              <w:rPr>
                <w:b/>
                <w:i/>
                <w:lang w:val="ru-RU"/>
              </w:rPr>
            </w:pPr>
            <w:r>
              <w:rPr>
                <w:b/>
                <w:i/>
                <w:lang w:val="ru-RU"/>
              </w:rPr>
              <w:t>40</w:t>
            </w:r>
          </w:p>
        </w:tc>
        <w:tc>
          <w:tcPr>
            <w:tcW w:w="1310" w:type="dxa"/>
            <w:vAlign w:val="center"/>
          </w:tcPr>
          <w:p w:rsidR="007E3D66" w:rsidRDefault="007E3D66" w:rsidP="002D0EAC">
            <w:pPr>
              <w:pStyle w:val="TableParagraph"/>
              <w:spacing w:line="251" w:lineRule="exact"/>
              <w:ind w:left="17"/>
              <w:jc w:val="center"/>
              <w:rPr>
                <w:b/>
                <w:i/>
              </w:rPr>
            </w:pPr>
            <w:r>
              <w:rPr>
                <w:b/>
                <w:i/>
              </w:rPr>
              <w:t>-</w:t>
            </w:r>
          </w:p>
        </w:tc>
        <w:tc>
          <w:tcPr>
            <w:tcW w:w="1632" w:type="dxa"/>
            <w:vAlign w:val="center"/>
          </w:tcPr>
          <w:p w:rsidR="007E3D66" w:rsidRPr="00FD2D6D" w:rsidRDefault="007E3D66" w:rsidP="002D0EAC">
            <w:pPr>
              <w:pStyle w:val="TableParagraph"/>
              <w:spacing w:line="251" w:lineRule="exact"/>
              <w:ind w:left="19"/>
              <w:jc w:val="center"/>
              <w:rPr>
                <w:b/>
                <w:i/>
                <w:lang w:val="ru-RU"/>
              </w:rPr>
            </w:pPr>
            <w:r>
              <w:rPr>
                <w:b/>
                <w:i/>
                <w:lang w:val="ru-RU"/>
              </w:rPr>
              <w:t>6</w:t>
            </w:r>
          </w:p>
        </w:tc>
        <w:tc>
          <w:tcPr>
            <w:tcW w:w="533" w:type="dxa"/>
            <w:vAlign w:val="center"/>
          </w:tcPr>
          <w:p w:rsidR="007E3D66" w:rsidRPr="00FD2D6D" w:rsidRDefault="007E3D66" w:rsidP="002D0EAC">
            <w:pPr>
              <w:pStyle w:val="TableParagraph"/>
              <w:spacing w:line="251" w:lineRule="exact"/>
              <w:ind w:left="23"/>
              <w:jc w:val="center"/>
              <w:rPr>
                <w:b/>
                <w:i/>
                <w:lang w:val="ru-RU"/>
              </w:rPr>
            </w:pPr>
            <w:r>
              <w:rPr>
                <w:b/>
                <w:i/>
                <w:lang w:val="ru-RU"/>
              </w:rPr>
              <w:t>24</w:t>
            </w:r>
          </w:p>
        </w:tc>
        <w:tc>
          <w:tcPr>
            <w:tcW w:w="868" w:type="dxa"/>
            <w:vAlign w:val="center"/>
          </w:tcPr>
          <w:p w:rsidR="007E3D66" w:rsidRDefault="007E3D66" w:rsidP="002D0EAC">
            <w:pPr>
              <w:pStyle w:val="TableParagraph"/>
              <w:spacing w:line="251" w:lineRule="exact"/>
              <w:ind w:left="51" w:right="24"/>
              <w:jc w:val="center"/>
              <w:rPr>
                <w:b/>
                <w:i/>
              </w:rPr>
            </w:pPr>
            <w:r>
              <w:rPr>
                <w:b/>
                <w:i/>
              </w:rPr>
              <w:t>72</w:t>
            </w:r>
          </w:p>
        </w:tc>
        <w:tc>
          <w:tcPr>
            <w:tcW w:w="956" w:type="dxa"/>
            <w:vAlign w:val="center"/>
          </w:tcPr>
          <w:p w:rsidR="007E3D66" w:rsidRDefault="007E3D66" w:rsidP="002D0EAC">
            <w:pPr>
              <w:pStyle w:val="TableParagraph"/>
              <w:spacing w:line="251" w:lineRule="exact"/>
              <w:ind w:left="64" w:right="43"/>
              <w:jc w:val="center"/>
              <w:rPr>
                <w:b/>
                <w:i/>
              </w:rPr>
            </w:pPr>
            <w:r>
              <w:rPr>
                <w:b/>
                <w:i/>
              </w:rPr>
              <w:t>198</w:t>
            </w:r>
          </w:p>
        </w:tc>
      </w:tr>
    </w:tbl>
    <w:p w:rsidR="007E3D66" w:rsidRDefault="007E3D66" w:rsidP="007E3D66">
      <w:pPr>
        <w:pStyle w:val="a3"/>
        <w:rPr>
          <w:b/>
          <w:sz w:val="20"/>
        </w:rPr>
      </w:pPr>
    </w:p>
    <w:p w:rsidR="007E3D66" w:rsidRDefault="007E3D66" w:rsidP="007E3D66">
      <w:pPr>
        <w:pStyle w:val="a3"/>
        <w:rPr>
          <w:b/>
          <w:sz w:val="20"/>
        </w:rPr>
      </w:pPr>
    </w:p>
    <w:p w:rsidR="007E3D66" w:rsidRDefault="007E3D66" w:rsidP="007E3D66">
      <w:pPr>
        <w:pStyle w:val="a3"/>
        <w:rPr>
          <w:b/>
          <w:sz w:val="20"/>
        </w:rPr>
      </w:pPr>
    </w:p>
    <w:p w:rsidR="00822100" w:rsidRDefault="00822100" w:rsidP="007E3D66">
      <w:pPr>
        <w:pStyle w:val="a3"/>
        <w:rPr>
          <w:b/>
          <w:sz w:val="20"/>
        </w:rPr>
      </w:pPr>
    </w:p>
    <w:p w:rsidR="00822100" w:rsidRDefault="00822100" w:rsidP="007E3D66">
      <w:pPr>
        <w:pStyle w:val="a3"/>
        <w:rPr>
          <w:b/>
          <w:sz w:val="20"/>
        </w:rPr>
      </w:pPr>
    </w:p>
    <w:p w:rsidR="00822100" w:rsidRDefault="00822100" w:rsidP="007E3D66">
      <w:pPr>
        <w:pStyle w:val="a3"/>
        <w:rPr>
          <w:b/>
          <w:sz w:val="20"/>
        </w:rPr>
      </w:pPr>
    </w:p>
    <w:p w:rsidR="00822100" w:rsidRDefault="00822100" w:rsidP="007E3D66">
      <w:pPr>
        <w:pStyle w:val="a3"/>
        <w:rPr>
          <w:b/>
          <w:sz w:val="20"/>
        </w:rPr>
      </w:pPr>
    </w:p>
    <w:p w:rsidR="007E3D66" w:rsidRDefault="007E3D66" w:rsidP="004D1D1B">
      <w:pPr>
        <w:pStyle w:val="3"/>
        <w:numPr>
          <w:ilvl w:val="1"/>
          <w:numId w:val="18"/>
        </w:numPr>
        <w:tabs>
          <w:tab w:val="left" w:pos="1526"/>
        </w:tabs>
        <w:spacing w:before="89"/>
      </w:pPr>
      <w:r>
        <w:lastRenderedPageBreak/>
        <w:t>Тематический</w:t>
      </w:r>
      <w:r>
        <w:rPr>
          <w:spacing w:val="-4"/>
        </w:rPr>
        <w:t xml:space="preserve"> </w:t>
      </w:r>
      <w:r>
        <w:t>план</w:t>
      </w:r>
      <w:r>
        <w:rPr>
          <w:spacing w:val="-3"/>
        </w:rPr>
        <w:t xml:space="preserve"> </w:t>
      </w:r>
      <w:r>
        <w:t>и</w:t>
      </w:r>
      <w:r>
        <w:rPr>
          <w:spacing w:val="-3"/>
        </w:rPr>
        <w:t xml:space="preserve"> </w:t>
      </w:r>
      <w:r>
        <w:t>содержание</w:t>
      </w:r>
      <w:r>
        <w:rPr>
          <w:spacing w:val="-1"/>
        </w:rPr>
        <w:t xml:space="preserve"> </w:t>
      </w:r>
      <w:r>
        <w:t>профессионального</w:t>
      </w:r>
      <w:r>
        <w:rPr>
          <w:spacing w:val="-3"/>
        </w:rPr>
        <w:t xml:space="preserve"> </w:t>
      </w:r>
      <w:r>
        <w:t>модуля</w:t>
      </w:r>
      <w:r>
        <w:rPr>
          <w:spacing w:val="-3"/>
        </w:rPr>
        <w:t xml:space="preserve"> </w:t>
      </w:r>
      <w:r w:rsidR="00822100">
        <w:t>ПМ.02</w:t>
      </w:r>
    </w:p>
    <w:tbl>
      <w:tblPr>
        <w:tblStyle w:val="TableNormal"/>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7938"/>
        <w:gridCol w:w="1276"/>
        <w:gridCol w:w="1134"/>
        <w:gridCol w:w="1417"/>
      </w:tblGrid>
      <w:tr w:rsidR="007E3D66" w:rsidTr="004408F6">
        <w:trPr>
          <w:trHeight w:val="1204"/>
        </w:trPr>
        <w:tc>
          <w:tcPr>
            <w:tcW w:w="2552" w:type="dxa"/>
            <w:vAlign w:val="center"/>
          </w:tcPr>
          <w:p w:rsidR="007E3D66" w:rsidRPr="00A031EB" w:rsidRDefault="007E3D66" w:rsidP="002D0EAC">
            <w:pPr>
              <w:pStyle w:val="TableParagraph"/>
              <w:ind w:left="167" w:right="150" w:hanging="2"/>
              <w:jc w:val="center"/>
              <w:rPr>
                <w:lang w:val="ru-RU"/>
              </w:rPr>
            </w:pPr>
            <w:r w:rsidRPr="00A031EB">
              <w:rPr>
                <w:lang w:val="ru-RU"/>
              </w:rPr>
              <w:t>Наименование разделов и</w:t>
            </w:r>
            <w:r w:rsidRPr="00A031EB">
              <w:rPr>
                <w:spacing w:val="-52"/>
                <w:lang w:val="ru-RU"/>
              </w:rPr>
              <w:t xml:space="preserve"> </w:t>
            </w:r>
            <w:r w:rsidRPr="00A031EB">
              <w:rPr>
                <w:lang w:val="ru-RU"/>
              </w:rPr>
              <w:t>тем профессионального</w:t>
            </w:r>
            <w:r w:rsidRPr="00A031EB">
              <w:rPr>
                <w:spacing w:val="1"/>
                <w:lang w:val="ru-RU"/>
              </w:rPr>
              <w:t xml:space="preserve"> </w:t>
            </w:r>
            <w:r w:rsidRPr="00A031EB">
              <w:rPr>
                <w:lang w:val="ru-RU"/>
              </w:rPr>
              <w:t>модуля (ПМ), междисциплинарных</w:t>
            </w:r>
            <w:r w:rsidRPr="00A031EB">
              <w:rPr>
                <w:spacing w:val="-5"/>
                <w:lang w:val="ru-RU"/>
              </w:rPr>
              <w:t xml:space="preserve"> </w:t>
            </w:r>
            <w:r w:rsidRPr="00A031EB">
              <w:rPr>
                <w:lang w:val="ru-RU"/>
              </w:rPr>
              <w:t>курсов</w:t>
            </w:r>
            <w:r w:rsidRPr="00A031EB">
              <w:rPr>
                <w:spacing w:val="-5"/>
                <w:lang w:val="ru-RU"/>
              </w:rPr>
              <w:t xml:space="preserve"> </w:t>
            </w:r>
            <w:r w:rsidRPr="00A031EB">
              <w:rPr>
                <w:lang w:val="ru-RU"/>
              </w:rPr>
              <w:t>(МДК)</w:t>
            </w:r>
          </w:p>
        </w:tc>
        <w:tc>
          <w:tcPr>
            <w:tcW w:w="7938" w:type="dxa"/>
            <w:vAlign w:val="center"/>
          </w:tcPr>
          <w:p w:rsidR="007E3D66" w:rsidRPr="00A031EB" w:rsidRDefault="007E3D66" w:rsidP="002D0EAC">
            <w:pPr>
              <w:pStyle w:val="TableParagraph"/>
              <w:ind w:left="558" w:right="542"/>
              <w:jc w:val="center"/>
              <w:rPr>
                <w:lang w:val="ru-RU"/>
              </w:rPr>
            </w:pPr>
            <w:r w:rsidRPr="00A031EB">
              <w:rPr>
                <w:lang w:val="ru-RU"/>
              </w:rPr>
              <w:t>Содержание</w:t>
            </w:r>
            <w:r w:rsidRPr="00A031EB">
              <w:rPr>
                <w:spacing w:val="-2"/>
                <w:lang w:val="ru-RU"/>
              </w:rPr>
              <w:t xml:space="preserve"> </w:t>
            </w:r>
            <w:r w:rsidRPr="00A031EB">
              <w:rPr>
                <w:lang w:val="ru-RU"/>
              </w:rPr>
              <w:t>учебного</w:t>
            </w:r>
            <w:r w:rsidRPr="00A031EB">
              <w:rPr>
                <w:spacing w:val="-4"/>
                <w:lang w:val="ru-RU"/>
              </w:rPr>
              <w:t xml:space="preserve"> </w:t>
            </w:r>
            <w:r w:rsidRPr="00A031EB">
              <w:rPr>
                <w:lang w:val="ru-RU"/>
              </w:rPr>
              <w:t>материала,</w:t>
            </w:r>
          </w:p>
          <w:p w:rsidR="007E3D66" w:rsidRPr="00A031EB" w:rsidRDefault="007E3D66" w:rsidP="00822100">
            <w:pPr>
              <w:pStyle w:val="TableParagraph"/>
              <w:spacing w:before="5" w:line="235" w:lineRule="auto"/>
              <w:ind w:left="557" w:right="547"/>
              <w:jc w:val="center"/>
              <w:rPr>
                <w:i/>
                <w:lang w:val="ru-RU"/>
              </w:rPr>
            </w:pPr>
            <w:r w:rsidRPr="00A031EB">
              <w:rPr>
                <w:lang w:val="ru-RU"/>
              </w:rPr>
              <w:t>лабораторные работы и практические занятия, самостоятельная учебная работа</w:t>
            </w:r>
            <w:r w:rsidRPr="00A031EB">
              <w:rPr>
                <w:spacing w:val="-52"/>
                <w:lang w:val="ru-RU"/>
              </w:rPr>
              <w:t xml:space="preserve"> </w:t>
            </w:r>
            <w:r w:rsidR="00822100">
              <w:rPr>
                <w:lang w:val="ru-RU"/>
              </w:rPr>
              <w:t>обучающихся</w:t>
            </w:r>
          </w:p>
        </w:tc>
        <w:tc>
          <w:tcPr>
            <w:tcW w:w="1276" w:type="dxa"/>
            <w:vAlign w:val="center"/>
          </w:tcPr>
          <w:p w:rsidR="007E3D66" w:rsidRPr="00A031EB" w:rsidRDefault="007E3D66" w:rsidP="002D0EAC">
            <w:pPr>
              <w:jc w:val="center"/>
              <w:rPr>
                <w:bCs/>
                <w:lang w:val="ru-RU"/>
              </w:rPr>
            </w:pPr>
            <w:r w:rsidRPr="00A031EB">
              <w:rPr>
                <w:bCs/>
                <w:lang w:val="ru-RU"/>
              </w:rPr>
              <w:t xml:space="preserve">Объем, акад. ч / в том числе в форме практической подготовки, </w:t>
            </w:r>
            <w:proofErr w:type="spellStart"/>
            <w:r w:rsidRPr="00A031EB">
              <w:rPr>
                <w:bCs/>
                <w:lang w:val="ru-RU"/>
              </w:rPr>
              <w:t>акад</w:t>
            </w:r>
            <w:proofErr w:type="spellEnd"/>
            <w:r w:rsidRPr="00A031EB">
              <w:rPr>
                <w:bCs/>
                <w:lang w:val="ru-RU"/>
              </w:rPr>
              <w:t xml:space="preserve"> ч</w:t>
            </w:r>
          </w:p>
        </w:tc>
        <w:tc>
          <w:tcPr>
            <w:tcW w:w="1134" w:type="dxa"/>
            <w:vAlign w:val="center"/>
          </w:tcPr>
          <w:p w:rsidR="007E3D66" w:rsidRPr="00A031EB" w:rsidRDefault="007E3D66" w:rsidP="002D0EAC">
            <w:pPr>
              <w:jc w:val="center"/>
              <w:rPr>
                <w:bCs/>
              </w:rPr>
            </w:pPr>
            <w:proofErr w:type="spellStart"/>
            <w:r w:rsidRPr="00A031EB">
              <w:rPr>
                <w:rFonts w:eastAsia="Calibri"/>
                <w:bCs/>
              </w:rPr>
              <w:t>Код</w:t>
            </w:r>
            <w:proofErr w:type="spellEnd"/>
            <w:r w:rsidRPr="00A031EB">
              <w:rPr>
                <w:rFonts w:eastAsia="Calibri"/>
                <w:bCs/>
              </w:rPr>
              <w:t xml:space="preserve"> ПК, ОК</w:t>
            </w:r>
          </w:p>
        </w:tc>
        <w:tc>
          <w:tcPr>
            <w:tcW w:w="1417" w:type="dxa"/>
            <w:vAlign w:val="center"/>
          </w:tcPr>
          <w:p w:rsidR="007E3D66" w:rsidRPr="00A031EB" w:rsidRDefault="007E3D66" w:rsidP="002D0EAC">
            <w:pPr>
              <w:jc w:val="center"/>
              <w:rPr>
                <w:bCs/>
              </w:rPr>
            </w:pPr>
            <w:proofErr w:type="spellStart"/>
            <w:r w:rsidRPr="00A031EB">
              <w:rPr>
                <w:rFonts w:eastAsia="Calibri"/>
                <w:bCs/>
              </w:rPr>
              <w:t>Код</w:t>
            </w:r>
            <w:proofErr w:type="spellEnd"/>
            <w:r w:rsidRPr="00A031EB">
              <w:rPr>
                <w:rFonts w:eastAsia="Calibri"/>
                <w:bCs/>
              </w:rPr>
              <w:t xml:space="preserve"> Н/У/З</w:t>
            </w:r>
          </w:p>
        </w:tc>
      </w:tr>
      <w:tr w:rsidR="007E3D66" w:rsidTr="004408F6">
        <w:trPr>
          <w:trHeight w:val="254"/>
        </w:trPr>
        <w:tc>
          <w:tcPr>
            <w:tcW w:w="2552" w:type="dxa"/>
          </w:tcPr>
          <w:p w:rsidR="007E3D66" w:rsidRDefault="007E3D66" w:rsidP="002D0EAC">
            <w:pPr>
              <w:pStyle w:val="TableParagraph"/>
              <w:spacing w:line="234" w:lineRule="exact"/>
              <w:ind w:left="7"/>
              <w:jc w:val="center"/>
              <w:rPr>
                <w:b/>
              </w:rPr>
            </w:pPr>
            <w:r>
              <w:rPr>
                <w:b/>
              </w:rPr>
              <w:t>1</w:t>
            </w:r>
          </w:p>
        </w:tc>
        <w:tc>
          <w:tcPr>
            <w:tcW w:w="7938" w:type="dxa"/>
          </w:tcPr>
          <w:p w:rsidR="007E3D66" w:rsidRDefault="007E3D66" w:rsidP="002D0EAC">
            <w:pPr>
              <w:pStyle w:val="TableParagraph"/>
              <w:spacing w:line="234" w:lineRule="exact"/>
              <w:ind w:left="10"/>
              <w:jc w:val="center"/>
              <w:rPr>
                <w:b/>
              </w:rPr>
            </w:pPr>
            <w:r>
              <w:rPr>
                <w:b/>
              </w:rPr>
              <w:t>2</w:t>
            </w:r>
          </w:p>
        </w:tc>
        <w:tc>
          <w:tcPr>
            <w:tcW w:w="1276" w:type="dxa"/>
          </w:tcPr>
          <w:p w:rsidR="007E3D66" w:rsidRDefault="007E3D66" w:rsidP="002D0EAC">
            <w:pPr>
              <w:pStyle w:val="TableParagraph"/>
              <w:spacing w:line="234" w:lineRule="exact"/>
              <w:ind w:left="10"/>
              <w:jc w:val="center"/>
              <w:rPr>
                <w:b/>
              </w:rPr>
            </w:pPr>
            <w:r>
              <w:rPr>
                <w:b/>
              </w:rPr>
              <w:t>3</w:t>
            </w:r>
          </w:p>
        </w:tc>
        <w:tc>
          <w:tcPr>
            <w:tcW w:w="1134" w:type="dxa"/>
          </w:tcPr>
          <w:p w:rsidR="007E3D66" w:rsidRPr="00FD2D6D" w:rsidRDefault="007E3D66" w:rsidP="002D0EAC">
            <w:pPr>
              <w:pStyle w:val="TableParagraph"/>
              <w:spacing w:line="234" w:lineRule="exact"/>
              <w:ind w:left="10"/>
              <w:jc w:val="center"/>
              <w:rPr>
                <w:b/>
                <w:lang w:val="ru-RU"/>
              </w:rPr>
            </w:pPr>
            <w:r>
              <w:rPr>
                <w:b/>
                <w:lang w:val="ru-RU"/>
              </w:rPr>
              <w:t>4</w:t>
            </w:r>
          </w:p>
        </w:tc>
        <w:tc>
          <w:tcPr>
            <w:tcW w:w="1417" w:type="dxa"/>
          </w:tcPr>
          <w:p w:rsidR="007E3D66" w:rsidRPr="00FD2D6D" w:rsidRDefault="007E3D66" w:rsidP="002D0EAC">
            <w:pPr>
              <w:pStyle w:val="TableParagraph"/>
              <w:spacing w:line="234" w:lineRule="exact"/>
              <w:ind w:left="10"/>
              <w:jc w:val="center"/>
              <w:rPr>
                <w:b/>
                <w:lang w:val="ru-RU"/>
              </w:rPr>
            </w:pPr>
            <w:r>
              <w:rPr>
                <w:b/>
                <w:lang w:val="ru-RU"/>
              </w:rPr>
              <w:t>5</w:t>
            </w:r>
          </w:p>
        </w:tc>
      </w:tr>
      <w:tr w:rsidR="00902A75" w:rsidTr="004408F6">
        <w:trPr>
          <w:trHeight w:val="254"/>
        </w:trPr>
        <w:tc>
          <w:tcPr>
            <w:tcW w:w="2552" w:type="dxa"/>
          </w:tcPr>
          <w:p w:rsidR="00902A75" w:rsidRPr="00902A75" w:rsidRDefault="00902A75" w:rsidP="00902A75">
            <w:pPr>
              <w:pStyle w:val="TableParagraph"/>
              <w:spacing w:line="232" w:lineRule="exact"/>
              <w:ind w:left="107"/>
              <w:rPr>
                <w:b/>
                <w:sz w:val="24"/>
                <w:szCs w:val="24"/>
                <w:lang w:val="ru-RU"/>
              </w:rPr>
            </w:pPr>
            <w:r w:rsidRPr="00902A75">
              <w:rPr>
                <w:b/>
                <w:sz w:val="24"/>
                <w:szCs w:val="24"/>
                <w:lang w:val="ru-RU"/>
              </w:rPr>
              <w:t>Раздел</w:t>
            </w:r>
            <w:r w:rsidRPr="00902A75">
              <w:rPr>
                <w:b/>
                <w:spacing w:val="-3"/>
                <w:sz w:val="24"/>
                <w:szCs w:val="24"/>
                <w:lang w:val="ru-RU"/>
              </w:rPr>
              <w:t xml:space="preserve"> </w:t>
            </w:r>
            <w:r w:rsidRPr="00902A75">
              <w:rPr>
                <w:b/>
                <w:sz w:val="24"/>
                <w:szCs w:val="24"/>
                <w:lang w:val="ru-RU"/>
              </w:rPr>
              <w:t>1 ПМ.02 Сборочно-клепальные</w:t>
            </w:r>
            <w:r w:rsidRPr="00902A75">
              <w:rPr>
                <w:b/>
                <w:spacing w:val="-3"/>
                <w:sz w:val="24"/>
                <w:szCs w:val="24"/>
                <w:lang w:val="ru-RU"/>
              </w:rPr>
              <w:t xml:space="preserve"> </w:t>
            </w:r>
            <w:r w:rsidRPr="00902A75">
              <w:rPr>
                <w:b/>
                <w:sz w:val="24"/>
                <w:szCs w:val="24"/>
                <w:lang w:val="ru-RU"/>
              </w:rPr>
              <w:t>работы</w:t>
            </w:r>
          </w:p>
        </w:tc>
        <w:tc>
          <w:tcPr>
            <w:tcW w:w="7938" w:type="dxa"/>
          </w:tcPr>
          <w:p w:rsidR="00902A75" w:rsidRPr="00902A75" w:rsidRDefault="00902A75" w:rsidP="00902A75">
            <w:pPr>
              <w:pStyle w:val="TableParagraph"/>
              <w:spacing w:line="234" w:lineRule="exact"/>
              <w:ind w:left="10"/>
              <w:jc w:val="center"/>
              <w:rPr>
                <w:b/>
                <w:lang w:val="ru-RU"/>
              </w:rPr>
            </w:pPr>
          </w:p>
        </w:tc>
        <w:tc>
          <w:tcPr>
            <w:tcW w:w="1276" w:type="dxa"/>
          </w:tcPr>
          <w:p w:rsidR="00902A75" w:rsidRPr="004B0B1F" w:rsidRDefault="00902A75" w:rsidP="00902A75">
            <w:pPr>
              <w:pStyle w:val="TableParagraph"/>
              <w:jc w:val="center"/>
              <w:rPr>
                <w:i/>
                <w:lang w:val="ru-RU"/>
              </w:rPr>
            </w:pPr>
            <w:r>
              <w:rPr>
                <w:i/>
                <w:lang w:val="ru-RU"/>
              </w:rPr>
              <w:t>60</w:t>
            </w:r>
          </w:p>
        </w:tc>
        <w:tc>
          <w:tcPr>
            <w:tcW w:w="1134" w:type="dxa"/>
          </w:tcPr>
          <w:p w:rsidR="00902A75" w:rsidRPr="00902A75" w:rsidRDefault="00902A75" w:rsidP="00902A75">
            <w:pPr>
              <w:pStyle w:val="TableParagraph"/>
              <w:spacing w:line="234" w:lineRule="exact"/>
              <w:ind w:left="10"/>
              <w:jc w:val="center"/>
              <w:rPr>
                <w:b/>
                <w:lang w:val="ru-RU"/>
              </w:rPr>
            </w:pPr>
          </w:p>
        </w:tc>
        <w:tc>
          <w:tcPr>
            <w:tcW w:w="1417" w:type="dxa"/>
          </w:tcPr>
          <w:p w:rsidR="00902A75" w:rsidRPr="00902A75" w:rsidRDefault="00902A75" w:rsidP="00902A75">
            <w:pPr>
              <w:pStyle w:val="TableParagraph"/>
              <w:spacing w:line="234" w:lineRule="exact"/>
              <w:ind w:left="10"/>
              <w:jc w:val="center"/>
              <w:rPr>
                <w:b/>
                <w:lang w:val="ru-RU"/>
              </w:rPr>
            </w:pPr>
          </w:p>
        </w:tc>
      </w:tr>
      <w:tr w:rsidR="00902A75" w:rsidTr="004408F6">
        <w:trPr>
          <w:trHeight w:val="254"/>
        </w:trPr>
        <w:tc>
          <w:tcPr>
            <w:tcW w:w="2552" w:type="dxa"/>
          </w:tcPr>
          <w:p w:rsidR="00902A75" w:rsidRPr="00902A75" w:rsidRDefault="00902A75" w:rsidP="00902A75">
            <w:pPr>
              <w:pStyle w:val="TableParagraph"/>
              <w:spacing w:line="234" w:lineRule="exact"/>
              <w:ind w:left="107"/>
              <w:rPr>
                <w:b/>
                <w:sz w:val="24"/>
                <w:szCs w:val="24"/>
                <w:lang w:val="ru-RU"/>
              </w:rPr>
            </w:pPr>
            <w:r w:rsidRPr="00902A75">
              <w:rPr>
                <w:b/>
                <w:sz w:val="24"/>
                <w:szCs w:val="24"/>
                <w:lang w:val="ru-RU"/>
              </w:rPr>
              <w:t>МДК.02.01 Технология</w:t>
            </w:r>
            <w:r w:rsidRPr="00902A75">
              <w:rPr>
                <w:b/>
                <w:spacing w:val="-5"/>
                <w:sz w:val="24"/>
                <w:szCs w:val="24"/>
                <w:lang w:val="ru-RU"/>
              </w:rPr>
              <w:t xml:space="preserve"> </w:t>
            </w:r>
            <w:r w:rsidRPr="00902A75">
              <w:rPr>
                <w:b/>
                <w:sz w:val="24"/>
                <w:szCs w:val="24"/>
                <w:lang w:val="ru-RU"/>
              </w:rPr>
              <w:t>сборочно-клепальных</w:t>
            </w:r>
            <w:r w:rsidRPr="00902A75">
              <w:rPr>
                <w:b/>
                <w:spacing w:val="-5"/>
                <w:sz w:val="24"/>
                <w:szCs w:val="24"/>
                <w:lang w:val="ru-RU"/>
              </w:rPr>
              <w:t xml:space="preserve"> </w:t>
            </w:r>
            <w:r w:rsidRPr="00902A75">
              <w:rPr>
                <w:b/>
                <w:sz w:val="24"/>
                <w:szCs w:val="24"/>
                <w:lang w:val="ru-RU"/>
              </w:rPr>
              <w:t>работ</w:t>
            </w:r>
          </w:p>
        </w:tc>
        <w:tc>
          <w:tcPr>
            <w:tcW w:w="7938" w:type="dxa"/>
          </w:tcPr>
          <w:p w:rsidR="00902A75" w:rsidRPr="00902A75" w:rsidRDefault="00902A75" w:rsidP="00902A75">
            <w:pPr>
              <w:pStyle w:val="TableParagraph"/>
              <w:spacing w:line="234" w:lineRule="exact"/>
              <w:ind w:left="10"/>
              <w:jc w:val="center"/>
              <w:rPr>
                <w:b/>
                <w:lang w:val="ru-RU"/>
              </w:rPr>
            </w:pPr>
          </w:p>
        </w:tc>
        <w:tc>
          <w:tcPr>
            <w:tcW w:w="1276" w:type="dxa"/>
          </w:tcPr>
          <w:p w:rsidR="00902A75" w:rsidRPr="004B0B1F" w:rsidRDefault="00902A75" w:rsidP="00902A75">
            <w:pPr>
              <w:pStyle w:val="TableParagraph"/>
              <w:jc w:val="center"/>
              <w:rPr>
                <w:i/>
                <w:lang w:val="ru-RU"/>
              </w:rPr>
            </w:pPr>
            <w:r>
              <w:rPr>
                <w:i/>
                <w:lang w:val="ru-RU"/>
              </w:rPr>
              <w:t>60</w:t>
            </w:r>
          </w:p>
        </w:tc>
        <w:tc>
          <w:tcPr>
            <w:tcW w:w="1134" w:type="dxa"/>
          </w:tcPr>
          <w:p w:rsidR="00902A75" w:rsidRPr="00902A75" w:rsidRDefault="00902A75" w:rsidP="00902A75">
            <w:pPr>
              <w:pStyle w:val="TableParagraph"/>
              <w:spacing w:line="234" w:lineRule="exact"/>
              <w:ind w:left="10"/>
              <w:jc w:val="center"/>
              <w:rPr>
                <w:b/>
                <w:lang w:val="ru-RU"/>
              </w:rPr>
            </w:pPr>
          </w:p>
        </w:tc>
        <w:tc>
          <w:tcPr>
            <w:tcW w:w="1417" w:type="dxa"/>
          </w:tcPr>
          <w:p w:rsidR="00902A75" w:rsidRPr="00902A75" w:rsidRDefault="00902A75" w:rsidP="00902A75">
            <w:pPr>
              <w:pStyle w:val="TableParagraph"/>
              <w:spacing w:line="234" w:lineRule="exact"/>
              <w:ind w:left="10"/>
              <w:jc w:val="center"/>
              <w:rPr>
                <w:b/>
                <w:lang w:val="ru-RU"/>
              </w:rPr>
            </w:pPr>
          </w:p>
        </w:tc>
      </w:tr>
      <w:tr w:rsidR="00902A75" w:rsidTr="004408F6">
        <w:trPr>
          <w:trHeight w:val="253"/>
        </w:trPr>
        <w:tc>
          <w:tcPr>
            <w:tcW w:w="2552" w:type="dxa"/>
            <w:vMerge w:val="restart"/>
          </w:tcPr>
          <w:p w:rsidR="00902A75" w:rsidRPr="00A031EB" w:rsidRDefault="00902A75" w:rsidP="00902A75">
            <w:pPr>
              <w:pStyle w:val="TableParagraph"/>
              <w:ind w:left="107" w:right="390"/>
              <w:rPr>
                <w:sz w:val="24"/>
                <w:szCs w:val="24"/>
              </w:rPr>
            </w:pPr>
            <w:proofErr w:type="spellStart"/>
            <w:r w:rsidRPr="00A031EB">
              <w:rPr>
                <w:sz w:val="24"/>
                <w:szCs w:val="24"/>
              </w:rPr>
              <w:t>Тема</w:t>
            </w:r>
            <w:proofErr w:type="spellEnd"/>
            <w:r w:rsidRPr="00A031EB">
              <w:rPr>
                <w:sz w:val="24"/>
                <w:szCs w:val="24"/>
              </w:rPr>
              <w:t xml:space="preserve"> 1.1 </w:t>
            </w:r>
          </w:p>
          <w:p w:rsidR="00902A75" w:rsidRPr="00A031EB" w:rsidRDefault="00902A75" w:rsidP="00902A75">
            <w:pPr>
              <w:pStyle w:val="TableParagraph"/>
              <w:ind w:left="107" w:right="390"/>
              <w:rPr>
                <w:sz w:val="24"/>
                <w:szCs w:val="24"/>
              </w:rPr>
            </w:pPr>
            <w:proofErr w:type="spellStart"/>
            <w:r w:rsidRPr="00A031EB">
              <w:rPr>
                <w:sz w:val="24"/>
                <w:szCs w:val="24"/>
              </w:rPr>
              <w:t>Заклепочные</w:t>
            </w:r>
            <w:proofErr w:type="spellEnd"/>
            <w:r w:rsidRPr="00A031EB">
              <w:rPr>
                <w:sz w:val="24"/>
                <w:szCs w:val="24"/>
              </w:rPr>
              <w:t xml:space="preserve"> </w:t>
            </w:r>
            <w:proofErr w:type="spellStart"/>
            <w:r w:rsidRPr="00A031EB">
              <w:rPr>
                <w:sz w:val="24"/>
                <w:szCs w:val="24"/>
              </w:rPr>
              <w:t>соединения</w:t>
            </w:r>
            <w:proofErr w:type="spellEnd"/>
          </w:p>
        </w:tc>
        <w:tc>
          <w:tcPr>
            <w:tcW w:w="7938" w:type="dxa"/>
          </w:tcPr>
          <w:p w:rsidR="00902A75" w:rsidRPr="004246E9" w:rsidRDefault="00902A75" w:rsidP="00902A75">
            <w:pPr>
              <w:pStyle w:val="TableParagraph"/>
              <w:ind w:left="110"/>
              <w:rPr>
                <w:b/>
                <w:sz w:val="24"/>
                <w:szCs w:val="24"/>
              </w:rPr>
            </w:pPr>
            <w:r w:rsidRPr="004246E9">
              <w:rPr>
                <w:b/>
                <w:sz w:val="24"/>
                <w:szCs w:val="24"/>
              </w:rPr>
              <w:t>Содержание</w:t>
            </w:r>
          </w:p>
        </w:tc>
        <w:tc>
          <w:tcPr>
            <w:tcW w:w="1276" w:type="dxa"/>
            <w:vMerge w:val="restart"/>
          </w:tcPr>
          <w:p w:rsidR="00902A75" w:rsidRDefault="00902A75" w:rsidP="00902A75">
            <w:pPr>
              <w:pStyle w:val="TableParagraph"/>
              <w:jc w:val="center"/>
              <w:rPr>
                <w:b/>
                <w:i/>
                <w:sz w:val="24"/>
                <w:szCs w:val="24"/>
                <w:lang w:val="ru-RU"/>
              </w:rPr>
            </w:pPr>
          </w:p>
          <w:p w:rsidR="00902A75" w:rsidRDefault="00902A75" w:rsidP="00902A75">
            <w:pPr>
              <w:pStyle w:val="TableParagraph"/>
              <w:jc w:val="center"/>
              <w:rPr>
                <w:b/>
                <w:i/>
                <w:sz w:val="24"/>
                <w:szCs w:val="24"/>
                <w:lang w:val="ru-RU"/>
              </w:rPr>
            </w:pPr>
            <w:r>
              <w:rPr>
                <w:b/>
                <w:i/>
                <w:sz w:val="24"/>
                <w:szCs w:val="24"/>
                <w:lang w:val="ru-RU"/>
              </w:rPr>
              <w:t>2</w:t>
            </w:r>
          </w:p>
          <w:p w:rsidR="00902A75" w:rsidRDefault="00902A75" w:rsidP="00902A75">
            <w:pPr>
              <w:pStyle w:val="TableParagraph"/>
              <w:jc w:val="center"/>
              <w:rPr>
                <w:b/>
                <w:i/>
                <w:sz w:val="24"/>
                <w:szCs w:val="24"/>
                <w:lang w:val="ru-RU"/>
              </w:rPr>
            </w:pPr>
          </w:p>
          <w:p w:rsidR="00902A75" w:rsidRDefault="00902A75" w:rsidP="00902A75">
            <w:pPr>
              <w:pStyle w:val="TableParagraph"/>
              <w:jc w:val="center"/>
              <w:rPr>
                <w:b/>
                <w:i/>
                <w:sz w:val="24"/>
                <w:szCs w:val="24"/>
                <w:lang w:val="ru-RU"/>
              </w:rPr>
            </w:pPr>
          </w:p>
          <w:p w:rsidR="00902A75" w:rsidRDefault="00902A75" w:rsidP="00902A75">
            <w:pPr>
              <w:pStyle w:val="TableParagraph"/>
              <w:jc w:val="center"/>
              <w:rPr>
                <w:b/>
                <w:i/>
                <w:sz w:val="24"/>
                <w:szCs w:val="24"/>
                <w:lang w:val="ru-RU"/>
              </w:rPr>
            </w:pPr>
          </w:p>
          <w:p w:rsidR="00902A75" w:rsidRDefault="00902A75" w:rsidP="00902A75">
            <w:pPr>
              <w:pStyle w:val="TableParagraph"/>
              <w:jc w:val="center"/>
              <w:rPr>
                <w:b/>
                <w:i/>
                <w:sz w:val="24"/>
                <w:szCs w:val="24"/>
                <w:lang w:val="ru-RU"/>
              </w:rPr>
            </w:pPr>
            <w:r>
              <w:rPr>
                <w:b/>
                <w:i/>
                <w:sz w:val="24"/>
                <w:szCs w:val="24"/>
                <w:lang w:val="ru-RU"/>
              </w:rPr>
              <w:t>2</w:t>
            </w:r>
          </w:p>
          <w:p w:rsidR="00902A75" w:rsidRDefault="00902A75" w:rsidP="00902A75">
            <w:pPr>
              <w:pStyle w:val="TableParagraph"/>
              <w:jc w:val="center"/>
              <w:rPr>
                <w:b/>
                <w:i/>
                <w:sz w:val="24"/>
                <w:szCs w:val="24"/>
                <w:lang w:val="ru-RU"/>
              </w:rPr>
            </w:pPr>
          </w:p>
          <w:p w:rsidR="00902A75" w:rsidRDefault="00902A75" w:rsidP="00902A75">
            <w:pPr>
              <w:pStyle w:val="TableParagraph"/>
              <w:jc w:val="center"/>
              <w:rPr>
                <w:b/>
                <w:i/>
                <w:sz w:val="24"/>
                <w:szCs w:val="24"/>
                <w:lang w:val="ru-RU"/>
              </w:rPr>
            </w:pPr>
          </w:p>
          <w:p w:rsidR="00902A75" w:rsidRDefault="00902A75" w:rsidP="00902A75">
            <w:pPr>
              <w:pStyle w:val="TableParagraph"/>
              <w:jc w:val="center"/>
              <w:rPr>
                <w:b/>
                <w:i/>
                <w:sz w:val="24"/>
                <w:szCs w:val="24"/>
                <w:lang w:val="ru-RU"/>
              </w:rPr>
            </w:pPr>
          </w:p>
          <w:p w:rsidR="00902A75" w:rsidRDefault="00902A75" w:rsidP="00902A75">
            <w:pPr>
              <w:pStyle w:val="TableParagraph"/>
              <w:jc w:val="center"/>
              <w:rPr>
                <w:b/>
                <w:i/>
                <w:sz w:val="24"/>
                <w:szCs w:val="24"/>
                <w:lang w:val="ru-RU"/>
              </w:rPr>
            </w:pPr>
          </w:p>
          <w:p w:rsidR="00902A75" w:rsidRDefault="00902A75" w:rsidP="00902A75">
            <w:pPr>
              <w:pStyle w:val="TableParagraph"/>
              <w:jc w:val="center"/>
              <w:rPr>
                <w:b/>
                <w:i/>
                <w:sz w:val="24"/>
                <w:szCs w:val="24"/>
                <w:lang w:val="ru-RU"/>
              </w:rPr>
            </w:pPr>
          </w:p>
          <w:p w:rsidR="00902A75" w:rsidRDefault="00902A75" w:rsidP="00902A75">
            <w:pPr>
              <w:pStyle w:val="TableParagraph"/>
              <w:jc w:val="center"/>
              <w:rPr>
                <w:b/>
                <w:i/>
                <w:sz w:val="24"/>
                <w:szCs w:val="24"/>
                <w:lang w:val="ru-RU"/>
              </w:rPr>
            </w:pPr>
          </w:p>
          <w:p w:rsidR="00902A75" w:rsidRPr="004246E9" w:rsidRDefault="00902A75" w:rsidP="00902A75">
            <w:pPr>
              <w:pStyle w:val="TableParagraph"/>
              <w:jc w:val="center"/>
              <w:rPr>
                <w:b/>
                <w:i/>
                <w:sz w:val="24"/>
                <w:szCs w:val="24"/>
                <w:lang w:val="ru-RU"/>
              </w:rPr>
            </w:pPr>
            <w:r>
              <w:rPr>
                <w:b/>
                <w:i/>
                <w:sz w:val="24"/>
                <w:szCs w:val="24"/>
                <w:lang w:val="ru-RU"/>
              </w:rPr>
              <w:t>4</w:t>
            </w:r>
          </w:p>
        </w:tc>
        <w:tc>
          <w:tcPr>
            <w:tcW w:w="1134" w:type="dxa"/>
            <w:vMerge w:val="restart"/>
          </w:tcPr>
          <w:p w:rsidR="00902A75" w:rsidRDefault="00902A75" w:rsidP="00902A75">
            <w:pPr>
              <w:pStyle w:val="TableParagraph"/>
              <w:jc w:val="center"/>
            </w:pPr>
            <w:r w:rsidRPr="00123572">
              <w:t>ПК</w:t>
            </w:r>
            <w:r w:rsidRPr="00123572">
              <w:rPr>
                <w:lang w:val="ru-RU"/>
              </w:rPr>
              <w:t xml:space="preserve"> </w:t>
            </w:r>
            <w:r>
              <w:t>2</w:t>
            </w:r>
            <w:r w:rsidRPr="00123572">
              <w:t>.1;</w:t>
            </w:r>
          </w:p>
          <w:p w:rsidR="00902A75" w:rsidRDefault="00902A75" w:rsidP="00902A75">
            <w:pPr>
              <w:pStyle w:val="TableParagraph"/>
              <w:jc w:val="center"/>
            </w:pPr>
            <w:r>
              <w:rPr>
                <w:lang w:val="ru-RU"/>
              </w:rPr>
              <w:t>О</w:t>
            </w:r>
            <w:r w:rsidRPr="00123572">
              <w:t>К</w:t>
            </w:r>
            <w:r w:rsidRPr="00123572">
              <w:rPr>
                <w:spacing w:val="-3"/>
              </w:rPr>
              <w:t xml:space="preserve"> </w:t>
            </w:r>
            <w:r>
              <w:t>01-02</w:t>
            </w: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jc w:val="center"/>
            </w:pPr>
          </w:p>
          <w:p w:rsidR="00902A75" w:rsidRDefault="00902A75" w:rsidP="00902A75">
            <w:pPr>
              <w:pStyle w:val="TableParagraph"/>
              <w:rPr>
                <w:b/>
              </w:rPr>
            </w:pPr>
          </w:p>
        </w:tc>
        <w:tc>
          <w:tcPr>
            <w:tcW w:w="1417" w:type="dxa"/>
            <w:vMerge w:val="restart"/>
          </w:tcPr>
          <w:p w:rsidR="00902A75" w:rsidRPr="00BD6569" w:rsidRDefault="00902A75" w:rsidP="00902A75">
            <w:pPr>
              <w:pStyle w:val="TableParagraph"/>
              <w:ind w:left="145"/>
              <w:jc w:val="both"/>
              <w:rPr>
                <w:kern w:val="3"/>
                <w:sz w:val="14"/>
                <w:szCs w:val="14"/>
                <w:lang w:val="ru-RU" w:eastAsia="ru-RU"/>
              </w:rPr>
            </w:pPr>
            <w:r>
              <w:rPr>
                <w:kern w:val="3"/>
                <w:sz w:val="14"/>
                <w:szCs w:val="14"/>
                <w:lang w:val="ru-RU" w:eastAsia="ru-RU"/>
              </w:rPr>
              <w:lastRenderedPageBreak/>
              <w:t>Н2.1.01-Н2.1.02</w:t>
            </w:r>
          </w:p>
          <w:p w:rsidR="00902A75" w:rsidRPr="00BD6569" w:rsidRDefault="00902A75" w:rsidP="00902A75">
            <w:pPr>
              <w:pStyle w:val="TableParagraph"/>
              <w:ind w:left="145"/>
              <w:jc w:val="both"/>
              <w:rPr>
                <w:kern w:val="3"/>
                <w:sz w:val="14"/>
                <w:szCs w:val="14"/>
                <w:lang w:val="ru-RU" w:eastAsia="ru-RU"/>
              </w:rPr>
            </w:pPr>
            <w:r>
              <w:rPr>
                <w:kern w:val="3"/>
                <w:sz w:val="14"/>
                <w:szCs w:val="14"/>
                <w:lang w:val="ru-RU" w:eastAsia="ru-RU"/>
              </w:rPr>
              <w:t>У2.1.01-У2.1.03</w:t>
            </w:r>
          </w:p>
          <w:p w:rsidR="00902A75" w:rsidRPr="00BD6569" w:rsidRDefault="00902A75" w:rsidP="00902A75">
            <w:pPr>
              <w:pStyle w:val="TableParagraph"/>
              <w:ind w:left="145"/>
              <w:jc w:val="both"/>
              <w:rPr>
                <w:kern w:val="3"/>
                <w:sz w:val="14"/>
                <w:szCs w:val="14"/>
                <w:lang w:val="ru-RU" w:eastAsia="ru-RU"/>
              </w:rPr>
            </w:pPr>
            <w:r w:rsidRPr="00BD6569">
              <w:rPr>
                <w:kern w:val="3"/>
                <w:sz w:val="14"/>
                <w:szCs w:val="14"/>
                <w:lang w:val="ru-RU" w:eastAsia="ru-RU"/>
              </w:rPr>
              <w:t>З</w:t>
            </w:r>
            <w:r>
              <w:rPr>
                <w:kern w:val="3"/>
                <w:sz w:val="14"/>
                <w:szCs w:val="14"/>
                <w:lang w:val="ru-RU" w:eastAsia="ru-RU"/>
              </w:rPr>
              <w:t>2</w:t>
            </w:r>
            <w:r w:rsidRPr="00BD6569">
              <w:rPr>
                <w:kern w:val="3"/>
                <w:sz w:val="14"/>
                <w:szCs w:val="14"/>
                <w:lang w:val="ru-RU" w:eastAsia="ru-RU"/>
              </w:rPr>
              <w:t>.1.01-З</w:t>
            </w:r>
            <w:r>
              <w:rPr>
                <w:kern w:val="3"/>
                <w:sz w:val="14"/>
                <w:szCs w:val="14"/>
                <w:lang w:val="ru-RU" w:eastAsia="ru-RU"/>
              </w:rPr>
              <w:t>2.1.05</w:t>
            </w:r>
          </w:p>
          <w:p w:rsidR="00902A75" w:rsidRPr="00BD6569" w:rsidRDefault="00902A75" w:rsidP="00902A75">
            <w:pPr>
              <w:pStyle w:val="TableParagraph"/>
              <w:ind w:left="145" w:firstLine="3"/>
              <w:rPr>
                <w:sz w:val="14"/>
                <w:szCs w:val="14"/>
                <w:lang w:val="ru-RU"/>
              </w:rPr>
            </w:pPr>
            <w:r>
              <w:rPr>
                <w:sz w:val="14"/>
                <w:szCs w:val="14"/>
                <w:lang w:val="ru-RU"/>
              </w:rPr>
              <w:t>Уо01.01-Уо01.05</w:t>
            </w:r>
          </w:p>
          <w:p w:rsidR="00902A75" w:rsidRPr="00BD6569" w:rsidRDefault="00902A75" w:rsidP="00902A75">
            <w:pPr>
              <w:pStyle w:val="TableParagraph"/>
              <w:ind w:left="145" w:firstLine="3"/>
              <w:rPr>
                <w:sz w:val="14"/>
                <w:szCs w:val="14"/>
                <w:lang w:val="ru-RU"/>
              </w:rPr>
            </w:pPr>
            <w:r>
              <w:rPr>
                <w:sz w:val="14"/>
                <w:szCs w:val="14"/>
                <w:lang w:val="ru-RU"/>
              </w:rPr>
              <w:t>Зо 01.01-Зо 01.05</w:t>
            </w:r>
          </w:p>
          <w:p w:rsidR="00902A75" w:rsidRPr="00BD6569" w:rsidRDefault="00902A75" w:rsidP="00902A75">
            <w:pPr>
              <w:pStyle w:val="TableParagraph"/>
              <w:ind w:left="145" w:firstLine="3"/>
              <w:rPr>
                <w:sz w:val="14"/>
                <w:szCs w:val="14"/>
                <w:lang w:val="ru-RU"/>
              </w:rPr>
            </w:pPr>
            <w:r>
              <w:rPr>
                <w:sz w:val="14"/>
                <w:szCs w:val="14"/>
                <w:lang w:val="ru-RU"/>
              </w:rPr>
              <w:t>Уо 02.01- Уо02.05</w:t>
            </w:r>
          </w:p>
          <w:p w:rsidR="00902A75" w:rsidRPr="00BD6569" w:rsidRDefault="00902A75" w:rsidP="00902A75">
            <w:pPr>
              <w:pStyle w:val="TableParagraph"/>
              <w:ind w:left="145" w:firstLine="3"/>
              <w:rPr>
                <w:sz w:val="14"/>
                <w:szCs w:val="14"/>
                <w:lang w:val="ru-RU"/>
              </w:rPr>
            </w:pPr>
            <w:r w:rsidRPr="00BD6569">
              <w:rPr>
                <w:sz w:val="14"/>
                <w:szCs w:val="14"/>
                <w:lang w:val="ru-RU"/>
              </w:rPr>
              <w:t>Зо02.01 –Зо02.03</w:t>
            </w:r>
          </w:p>
          <w:p w:rsidR="00902A75" w:rsidRDefault="00902A75" w:rsidP="00902A75">
            <w:pPr>
              <w:pStyle w:val="TableParagraph"/>
              <w:ind w:left="145"/>
              <w:jc w:val="both"/>
              <w:rPr>
                <w:b/>
                <w:lang w:val="ru-RU"/>
              </w:rPr>
            </w:pPr>
            <w:r>
              <w:rPr>
                <w:b/>
                <w:lang w:val="ru-RU"/>
              </w:rPr>
              <w:br/>
            </w: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Default="00902A75" w:rsidP="00902A75">
            <w:pPr>
              <w:pStyle w:val="TableParagraph"/>
              <w:ind w:left="145"/>
              <w:jc w:val="both"/>
              <w:rPr>
                <w:b/>
                <w:lang w:val="ru-RU"/>
              </w:rPr>
            </w:pPr>
          </w:p>
          <w:p w:rsidR="00902A75" w:rsidRPr="00943344" w:rsidRDefault="00902A75" w:rsidP="00902A75">
            <w:pPr>
              <w:pStyle w:val="TableParagraph"/>
              <w:rPr>
                <w:b/>
                <w:lang w:val="ru-RU"/>
              </w:rPr>
            </w:pPr>
          </w:p>
        </w:tc>
      </w:tr>
      <w:tr w:rsidR="00902A75" w:rsidTr="004408F6">
        <w:trPr>
          <w:trHeight w:val="253"/>
        </w:trPr>
        <w:tc>
          <w:tcPr>
            <w:tcW w:w="2552" w:type="dxa"/>
            <w:vMerge/>
          </w:tcPr>
          <w:p w:rsidR="00902A75" w:rsidRPr="007779FF" w:rsidRDefault="00902A75" w:rsidP="00902A75">
            <w:pPr>
              <w:pStyle w:val="TableParagraph"/>
              <w:ind w:left="107" w:right="390"/>
              <w:rPr>
                <w:sz w:val="24"/>
                <w:szCs w:val="24"/>
                <w:lang w:val="ru-RU"/>
              </w:rPr>
            </w:pPr>
          </w:p>
        </w:tc>
        <w:tc>
          <w:tcPr>
            <w:tcW w:w="7938" w:type="dxa"/>
          </w:tcPr>
          <w:p w:rsidR="00902A75" w:rsidRPr="008D6A78" w:rsidRDefault="00902A75" w:rsidP="00902A75">
            <w:pPr>
              <w:pStyle w:val="TableParagraph"/>
              <w:ind w:left="110"/>
              <w:rPr>
                <w:sz w:val="24"/>
                <w:szCs w:val="24"/>
                <w:lang w:val="ru-RU"/>
              </w:rPr>
            </w:pPr>
            <w:r w:rsidRPr="008D6A78">
              <w:rPr>
                <w:sz w:val="24"/>
                <w:szCs w:val="24"/>
                <w:lang w:val="ru-RU"/>
              </w:rPr>
              <w:t>1.</w:t>
            </w:r>
            <w:r w:rsidRPr="008D6A78">
              <w:rPr>
                <w:bCs/>
                <w:sz w:val="24"/>
                <w:szCs w:val="24"/>
                <w:lang w:val="ru-RU"/>
              </w:rPr>
              <w:t xml:space="preserve"> Цифровая экономика. Жизнь в цифровом обществе: Общая концепция развития цифровой экономики. Основы работы в сети интернет. Коммуникации в сети Интернет. Компьютерная безопасность и Интернет-безопасность.</w:t>
            </w:r>
          </w:p>
        </w:tc>
        <w:tc>
          <w:tcPr>
            <w:tcW w:w="1276" w:type="dxa"/>
            <w:vMerge/>
          </w:tcPr>
          <w:p w:rsidR="00902A75" w:rsidRPr="001743CB" w:rsidRDefault="00902A75" w:rsidP="00902A75">
            <w:pPr>
              <w:pStyle w:val="TableParagraph"/>
              <w:jc w:val="center"/>
              <w:rPr>
                <w:b/>
                <w:i/>
                <w:sz w:val="24"/>
                <w:szCs w:val="24"/>
                <w:lang w:val="ru-RU"/>
              </w:rPr>
            </w:pPr>
          </w:p>
        </w:tc>
        <w:tc>
          <w:tcPr>
            <w:tcW w:w="1134" w:type="dxa"/>
            <w:vMerge/>
          </w:tcPr>
          <w:p w:rsidR="00902A75" w:rsidRPr="001743CB" w:rsidRDefault="00902A75" w:rsidP="00902A75">
            <w:pPr>
              <w:pStyle w:val="TableParagraph"/>
              <w:jc w:val="center"/>
              <w:rPr>
                <w:lang w:val="ru-RU"/>
              </w:rPr>
            </w:pPr>
          </w:p>
        </w:tc>
        <w:tc>
          <w:tcPr>
            <w:tcW w:w="1417" w:type="dxa"/>
            <w:vMerge/>
          </w:tcPr>
          <w:p w:rsidR="00902A75" w:rsidRPr="001743CB" w:rsidRDefault="00902A75" w:rsidP="00902A75">
            <w:pPr>
              <w:pStyle w:val="TableParagraph"/>
              <w:ind w:left="145"/>
              <w:jc w:val="both"/>
              <w:rPr>
                <w:kern w:val="3"/>
                <w:sz w:val="14"/>
                <w:szCs w:val="14"/>
                <w:lang w:val="ru-RU" w:eastAsia="ru-RU"/>
              </w:rPr>
            </w:pPr>
          </w:p>
        </w:tc>
      </w:tr>
      <w:tr w:rsidR="00902A75" w:rsidTr="004408F6">
        <w:trPr>
          <w:trHeight w:val="253"/>
        </w:trPr>
        <w:tc>
          <w:tcPr>
            <w:tcW w:w="2552" w:type="dxa"/>
            <w:vMerge/>
          </w:tcPr>
          <w:p w:rsidR="00902A75" w:rsidRPr="001743CB" w:rsidRDefault="00902A75" w:rsidP="00902A75">
            <w:pPr>
              <w:pStyle w:val="TableParagraph"/>
              <w:ind w:left="107" w:right="390"/>
              <w:rPr>
                <w:sz w:val="24"/>
                <w:szCs w:val="24"/>
                <w:lang w:val="ru-RU"/>
              </w:rPr>
            </w:pPr>
          </w:p>
        </w:tc>
        <w:tc>
          <w:tcPr>
            <w:tcW w:w="7938" w:type="dxa"/>
          </w:tcPr>
          <w:p w:rsidR="00902A75" w:rsidRPr="008D6A78" w:rsidRDefault="00902A75" w:rsidP="00902A75">
            <w:pPr>
              <w:pStyle w:val="TableParagraph"/>
              <w:ind w:left="110"/>
              <w:rPr>
                <w:sz w:val="24"/>
                <w:szCs w:val="24"/>
                <w:lang w:val="ru-RU"/>
              </w:rPr>
            </w:pPr>
            <w:r w:rsidRPr="008D6A78">
              <w:rPr>
                <w:sz w:val="24"/>
                <w:szCs w:val="24"/>
                <w:lang w:val="ru-RU"/>
              </w:rPr>
              <w:t xml:space="preserve">2. </w:t>
            </w:r>
            <w:r w:rsidRPr="008D6A78">
              <w:rPr>
                <w:bCs/>
                <w:sz w:val="24"/>
                <w:szCs w:val="24"/>
                <w:lang w:val="ru-RU"/>
              </w:rPr>
              <w:t xml:space="preserve">Официальные </w:t>
            </w:r>
            <w:proofErr w:type="spellStart"/>
            <w:r w:rsidRPr="008D6A78">
              <w:rPr>
                <w:bCs/>
                <w:sz w:val="24"/>
                <w:szCs w:val="24"/>
                <w:lang w:val="ru-RU"/>
              </w:rPr>
              <w:t>интернет-ресурсы</w:t>
            </w:r>
            <w:proofErr w:type="spellEnd"/>
            <w:r w:rsidRPr="008D6A78">
              <w:rPr>
                <w:bCs/>
                <w:sz w:val="24"/>
                <w:szCs w:val="24"/>
                <w:lang w:val="ru-RU"/>
              </w:rPr>
              <w:t xml:space="preserve"> РФ и современные тенденции в мире цифровых технологий: Интернет ресурсы федеральных органов власти РФ. Интернет ресурсы региональных и муниципальных органов власти РФ. Государственные и муниципальные услуги РФ. Электронная коммерция. </w:t>
            </w:r>
            <w:r w:rsidRPr="008D6A78">
              <w:rPr>
                <w:sz w:val="24"/>
                <w:szCs w:val="24"/>
                <w:lang w:val="ru-RU"/>
              </w:rPr>
              <w:t xml:space="preserve">Обзор российского и свободно распространяемого офисного программного обеспечения. </w:t>
            </w:r>
            <w:proofErr w:type="spellStart"/>
            <w:r w:rsidRPr="008D6A78">
              <w:rPr>
                <w:sz w:val="24"/>
                <w:szCs w:val="24"/>
              </w:rPr>
              <w:t>Новые</w:t>
            </w:r>
            <w:proofErr w:type="spellEnd"/>
            <w:r w:rsidRPr="008D6A78">
              <w:rPr>
                <w:sz w:val="24"/>
                <w:szCs w:val="24"/>
              </w:rPr>
              <w:t xml:space="preserve"> </w:t>
            </w:r>
            <w:proofErr w:type="spellStart"/>
            <w:r w:rsidRPr="008D6A78">
              <w:rPr>
                <w:sz w:val="24"/>
                <w:szCs w:val="24"/>
              </w:rPr>
              <w:t>тенденции</w:t>
            </w:r>
            <w:proofErr w:type="spellEnd"/>
            <w:r w:rsidRPr="008D6A78">
              <w:rPr>
                <w:sz w:val="24"/>
                <w:szCs w:val="24"/>
              </w:rPr>
              <w:t xml:space="preserve">. </w:t>
            </w:r>
            <w:proofErr w:type="spellStart"/>
            <w:r w:rsidRPr="008D6A78">
              <w:rPr>
                <w:sz w:val="24"/>
                <w:szCs w:val="24"/>
              </w:rPr>
              <w:t>Мобильные</w:t>
            </w:r>
            <w:proofErr w:type="spellEnd"/>
            <w:r w:rsidRPr="008D6A78">
              <w:rPr>
                <w:sz w:val="24"/>
                <w:szCs w:val="24"/>
              </w:rPr>
              <w:t xml:space="preserve"> </w:t>
            </w:r>
            <w:proofErr w:type="spellStart"/>
            <w:r w:rsidRPr="008D6A78">
              <w:rPr>
                <w:sz w:val="24"/>
                <w:szCs w:val="24"/>
              </w:rPr>
              <w:t>устройства</w:t>
            </w:r>
            <w:proofErr w:type="spellEnd"/>
            <w:r w:rsidRPr="008D6A78">
              <w:rPr>
                <w:sz w:val="24"/>
                <w:szCs w:val="24"/>
              </w:rPr>
              <w:t xml:space="preserve"> и </w:t>
            </w:r>
            <w:proofErr w:type="spellStart"/>
            <w:r w:rsidRPr="008D6A78">
              <w:rPr>
                <w:sz w:val="24"/>
                <w:szCs w:val="24"/>
              </w:rPr>
              <w:t>мобильные</w:t>
            </w:r>
            <w:proofErr w:type="spellEnd"/>
            <w:r w:rsidRPr="008D6A78">
              <w:rPr>
                <w:sz w:val="24"/>
                <w:szCs w:val="24"/>
              </w:rPr>
              <w:t xml:space="preserve"> </w:t>
            </w:r>
            <w:proofErr w:type="spellStart"/>
            <w:r w:rsidRPr="008D6A78">
              <w:rPr>
                <w:sz w:val="24"/>
                <w:szCs w:val="24"/>
              </w:rPr>
              <w:t>приложения</w:t>
            </w:r>
            <w:proofErr w:type="spellEnd"/>
          </w:p>
        </w:tc>
        <w:tc>
          <w:tcPr>
            <w:tcW w:w="1276" w:type="dxa"/>
            <w:vMerge/>
          </w:tcPr>
          <w:p w:rsidR="00902A75" w:rsidRPr="001743CB" w:rsidRDefault="00902A75" w:rsidP="00902A75">
            <w:pPr>
              <w:pStyle w:val="TableParagraph"/>
              <w:jc w:val="center"/>
              <w:rPr>
                <w:b/>
                <w:i/>
                <w:sz w:val="24"/>
                <w:szCs w:val="24"/>
                <w:lang w:val="ru-RU"/>
              </w:rPr>
            </w:pPr>
          </w:p>
        </w:tc>
        <w:tc>
          <w:tcPr>
            <w:tcW w:w="1134" w:type="dxa"/>
            <w:vMerge/>
          </w:tcPr>
          <w:p w:rsidR="00902A75" w:rsidRPr="001743CB" w:rsidRDefault="00902A75" w:rsidP="00902A75">
            <w:pPr>
              <w:pStyle w:val="TableParagraph"/>
              <w:jc w:val="center"/>
              <w:rPr>
                <w:lang w:val="ru-RU"/>
              </w:rPr>
            </w:pPr>
          </w:p>
        </w:tc>
        <w:tc>
          <w:tcPr>
            <w:tcW w:w="1417" w:type="dxa"/>
            <w:vMerge/>
          </w:tcPr>
          <w:p w:rsidR="00902A75" w:rsidRPr="001743CB" w:rsidRDefault="00902A75" w:rsidP="00902A75">
            <w:pPr>
              <w:pStyle w:val="TableParagraph"/>
              <w:ind w:left="145"/>
              <w:jc w:val="both"/>
              <w:rPr>
                <w:kern w:val="3"/>
                <w:sz w:val="14"/>
                <w:szCs w:val="14"/>
                <w:lang w:val="ru-RU" w:eastAsia="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rPr>
            </w:pPr>
            <w:r>
              <w:rPr>
                <w:sz w:val="24"/>
                <w:szCs w:val="24"/>
              </w:rPr>
              <w:t>3</w:t>
            </w:r>
            <w:r w:rsidRPr="004246E9">
              <w:rPr>
                <w:sz w:val="24"/>
                <w:szCs w:val="24"/>
              </w:rPr>
              <w:t>.</w:t>
            </w:r>
            <w:r w:rsidRPr="004246E9">
              <w:rPr>
                <w:sz w:val="24"/>
                <w:szCs w:val="24"/>
                <w:lang w:val="ru-RU"/>
              </w:rPr>
              <w:t xml:space="preserve"> </w:t>
            </w:r>
            <w:proofErr w:type="spellStart"/>
            <w:r w:rsidRPr="004246E9">
              <w:rPr>
                <w:sz w:val="24"/>
                <w:szCs w:val="24"/>
              </w:rPr>
              <w:t>Виды</w:t>
            </w:r>
            <w:proofErr w:type="spellEnd"/>
            <w:r w:rsidRPr="004246E9">
              <w:rPr>
                <w:spacing w:val="-2"/>
                <w:sz w:val="24"/>
                <w:szCs w:val="24"/>
              </w:rPr>
              <w:t xml:space="preserve"> </w:t>
            </w:r>
            <w:proofErr w:type="spellStart"/>
            <w:r w:rsidRPr="004246E9">
              <w:rPr>
                <w:sz w:val="24"/>
                <w:szCs w:val="24"/>
              </w:rPr>
              <w:t>заклепок</w:t>
            </w:r>
            <w:proofErr w:type="spellEnd"/>
          </w:p>
        </w:tc>
        <w:tc>
          <w:tcPr>
            <w:tcW w:w="1276" w:type="dxa"/>
            <w:vMerge/>
            <w:tcBorders>
              <w:top w:val="nil"/>
            </w:tcBorders>
          </w:tcPr>
          <w:p w:rsidR="00902A75" w:rsidRPr="004246E9" w:rsidRDefault="00902A75" w:rsidP="00902A75">
            <w:pPr>
              <w:rPr>
                <w:sz w:val="24"/>
                <w:szCs w:val="24"/>
              </w:rPr>
            </w:pPr>
          </w:p>
        </w:tc>
        <w:tc>
          <w:tcPr>
            <w:tcW w:w="1134" w:type="dxa"/>
            <w:vMerge/>
          </w:tcPr>
          <w:p w:rsidR="00902A75" w:rsidRDefault="00902A75" w:rsidP="00902A75">
            <w:pPr>
              <w:rPr>
                <w:sz w:val="2"/>
                <w:szCs w:val="2"/>
              </w:rPr>
            </w:pPr>
          </w:p>
        </w:tc>
        <w:tc>
          <w:tcPr>
            <w:tcW w:w="1417" w:type="dxa"/>
            <w:vMerge/>
          </w:tcPr>
          <w:p w:rsidR="00902A75" w:rsidRDefault="00902A75" w:rsidP="00902A75">
            <w:pPr>
              <w:rPr>
                <w:sz w:val="2"/>
                <w:szCs w:val="2"/>
              </w:rPr>
            </w:pPr>
          </w:p>
        </w:tc>
      </w:tr>
      <w:tr w:rsidR="00902A75" w:rsidTr="004408F6">
        <w:trPr>
          <w:trHeight w:val="254"/>
        </w:trPr>
        <w:tc>
          <w:tcPr>
            <w:tcW w:w="2552" w:type="dxa"/>
            <w:vMerge/>
            <w:tcBorders>
              <w:top w:val="nil"/>
            </w:tcBorders>
          </w:tcPr>
          <w:p w:rsidR="00902A75" w:rsidRPr="00A031EB" w:rsidRDefault="00902A75" w:rsidP="00902A75">
            <w:pPr>
              <w:rPr>
                <w:sz w:val="24"/>
                <w:szCs w:val="24"/>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4</w:t>
            </w:r>
            <w:r w:rsidRPr="004246E9">
              <w:rPr>
                <w:sz w:val="24"/>
                <w:szCs w:val="24"/>
                <w:lang w:val="ru-RU"/>
              </w:rPr>
              <w:t>.</w:t>
            </w:r>
            <w:r w:rsidRPr="004246E9">
              <w:rPr>
                <w:spacing w:val="-1"/>
                <w:sz w:val="24"/>
                <w:szCs w:val="24"/>
                <w:lang w:val="ru-RU"/>
              </w:rPr>
              <w:t xml:space="preserve"> </w:t>
            </w:r>
            <w:r w:rsidRPr="004246E9">
              <w:rPr>
                <w:sz w:val="24"/>
                <w:szCs w:val="24"/>
                <w:lang w:val="ru-RU"/>
              </w:rPr>
              <w:t>Заклепки</w:t>
            </w:r>
            <w:r w:rsidRPr="004246E9">
              <w:rPr>
                <w:spacing w:val="-1"/>
                <w:sz w:val="24"/>
                <w:szCs w:val="24"/>
                <w:lang w:val="ru-RU"/>
              </w:rPr>
              <w:t xml:space="preserve"> </w:t>
            </w:r>
            <w:r w:rsidRPr="004246E9">
              <w:rPr>
                <w:sz w:val="24"/>
                <w:szCs w:val="24"/>
                <w:lang w:val="ru-RU"/>
              </w:rPr>
              <w:t>с</w:t>
            </w:r>
            <w:r w:rsidRPr="004246E9">
              <w:rPr>
                <w:spacing w:val="-3"/>
                <w:sz w:val="24"/>
                <w:szCs w:val="24"/>
                <w:lang w:val="ru-RU"/>
              </w:rPr>
              <w:t xml:space="preserve"> </w:t>
            </w:r>
            <w:r w:rsidRPr="004246E9">
              <w:rPr>
                <w:sz w:val="24"/>
                <w:szCs w:val="24"/>
                <w:lang w:val="ru-RU"/>
              </w:rPr>
              <w:t>компенсатором</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5</w:t>
            </w:r>
            <w:r w:rsidRPr="004246E9">
              <w:rPr>
                <w:sz w:val="24"/>
                <w:szCs w:val="24"/>
                <w:lang w:val="ru-RU"/>
              </w:rPr>
              <w:t>.</w:t>
            </w:r>
            <w:r w:rsidRPr="004246E9">
              <w:rPr>
                <w:spacing w:val="-2"/>
                <w:sz w:val="24"/>
                <w:szCs w:val="24"/>
                <w:lang w:val="ru-RU"/>
              </w:rPr>
              <w:t xml:space="preserve"> </w:t>
            </w:r>
            <w:r w:rsidRPr="004246E9">
              <w:rPr>
                <w:sz w:val="24"/>
                <w:szCs w:val="24"/>
                <w:lang w:val="ru-RU"/>
              </w:rPr>
              <w:t>Специальные</w:t>
            </w:r>
            <w:r w:rsidRPr="004246E9">
              <w:rPr>
                <w:spacing w:val="-1"/>
                <w:sz w:val="24"/>
                <w:szCs w:val="24"/>
                <w:lang w:val="ru-RU"/>
              </w:rPr>
              <w:t xml:space="preserve"> </w:t>
            </w:r>
            <w:r w:rsidRPr="004246E9">
              <w:rPr>
                <w:sz w:val="24"/>
                <w:szCs w:val="24"/>
                <w:lang w:val="ru-RU"/>
              </w:rPr>
              <w:t>заклепки</w:t>
            </w:r>
            <w:r w:rsidRPr="004246E9">
              <w:rPr>
                <w:spacing w:val="-4"/>
                <w:sz w:val="24"/>
                <w:szCs w:val="24"/>
                <w:lang w:val="ru-RU"/>
              </w:rPr>
              <w:t xml:space="preserve"> </w:t>
            </w:r>
            <w:r w:rsidRPr="004246E9">
              <w:rPr>
                <w:sz w:val="24"/>
                <w:szCs w:val="24"/>
                <w:lang w:val="ru-RU"/>
              </w:rPr>
              <w:t>для</w:t>
            </w:r>
            <w:r w:rsidRPr="004246E9">
              <w:rPr>
                <w:spacing w:val="-2"/>
                <w:sz w:val="24"/>
                <w:szCs w:val="24"/>
                <w:lang w:val="ru-RU"/>
              </w:rPr>
              <w:t xml:space="preserve"> </w:t>
            </w:r>
            <w:r w:rsidRPr="004246E9">
              <w:rPr>
                <w:sz w:val="24"/>
                <w:szCs w:val="24"/>
                <w:lang w:val="ru-RU"/>
              </w:rPr>
              <w:t>односторонней</w:t>
            </w:r>
            <w:r w:rsidRPr="004246E9">
              <w:rPr>
                <w:spacing w:val="-1"/>
                <w:sz w:val="24"/>
                <w:szCs w:val="24"/>
                <w:lang w:val="ru-RU"/>
              </w:rPr>
              <w:t xml:space="preserve"> </w:t>
            </w:r>
            <w:r w:rsidRPr="004246E9">
              <w:rPr>
                <w:sz w:val="24"/>
                <w:szCs w:val="24"/>
                <w:lang w:val="ru-RU"/>
              </w:rPr>
              <w:t>безударной</w:t>
            </w:r>
            <w:r w:rsidRPr="004246E9">
              <w:rPr>
                <w:spacing w:val="-2"/>
                <w:sz w:val="24"/>
                <w:szCs w:val="24"/>
                <w:lang w:val="ru-RU"/>
              </w:rPr>
              <w:t xml:space="preserve"> </w:t>
            </w:r>
            <w:r w:rsidRPr="004246E9">
              <w:rPr>
                <w:sz w:val="24"/>
                <w:szCs w:val="24"/>
                <w:lang w:val="ru-RU"/>
              </w:rPr>
              <w:t>клепки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4"/>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6</w:t>
            </w:r>
            <w:r w:rsidRPr="004246E9">
              <w:rPr>
                <w:sz w:val="24"/>
                <w:szCs w:val="24"/>
                <w:lang w:val="ru-RU"/>
              </w:rPr>
              <w:t>.</w:t>
            </w:r>
            <w:r w:rsidRPr="004246E9">
              <w:rPr>
                <w:spacing w:val="-1"/>
                <w:sz w:val="24"/>
                <w:szCs w:val="24"/>
                <w:lang w:val="ru-RU"/>
              </w:rPr>
              <w:t xml:space="preserve"> </w:t>
            </w:r>
            <w:r w:rsidRPr="004246E9">
              <w:rPr>
                <w:sz w:val="24"/>
                <w:szCs w:val="24"/>
                <w:lang w:val="ru-RU"/>
              </w:rPr>
              <w:t>Пустотелые заклепки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7</w:t>
            </w:r>
            <w:r w:rsidRPr="004246E9">
              <w:rPr>
                <w:sz w:val="24"/>
                <w:szCs w:val="24"/>
                <w:lang w:val="ru-RU"/>
              </w:rPr>
              <w:t>.</w:t>
            </w:r>
            <w:r w:rsidRPr="004246E9">
              <w:rPr>
                <w:spacing w:val="-3"/>
                <w:sz w:val="24"/>
                <w:szCs w:val="24"/>
                <w:lang w:val="ru-RU"/>
              </w:rPr>
              <w:t xml:space="preserve"> </w:t>
            </w:r>
            <w:r w:rsidRPr="004246E9">
              <w:rPr>
                <w:sz w:val="24"/>
                <w:szCs w:val="24"/>
                <w:lang w:val="ru-RU"/>
              </w:rPr>
              <w:t>Гайки-пистоны</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3"/>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8</w:t>
            </w:r>
            <w:r w:rsidRPr="004246E9">
              <w:rPr>
                <w:sz w:val="24"/>
                <w:szCs w:val="24"/>
                <w:lang w:val="ru-RU"/>
              </w:rPr>
              <w:t>.</w:t>
            </w:r>
            <w:r w:rsidRPr="004246E9">
              <w:rPr>
                <w:spacing w:val="-1"/>
                <w:sz w:val="24"/>
                <w:szCs w:val="24"/>
                <w:lang w:val="ru-RU"/>
              </w:rPr>
              <w:t xml:space="preserve"> </w:t>
            </w:r>
            <w:r w:rsidRPr="004246E9">
              <w:rPr>
                <w:sz w:val="24"/>
                <w:szCs w:val="24"/>
                <w:lang w:val="ru-RU"/>
              </w:rPr>
              <w:t>Заклепки</w:t>
            </w:r>
            <w:r w:rsidRPr="004246E9">
              <w:rPr>
                <w:spacing w:val="-1"/>
                <w:sz w:val="24"/>
                <w:szCs w:val="24"/>
                <w:lang w:val="ru-RU"/>
              </w:rPr>
              <w:t xml:space="preserve"> </w:t>
            </w:r>
            <w:r w:rsidRPr="004246E9">
              <w:rPr>
                <w:sz w:val="24"/>
                <w:szCs w:val="24"/>
                <w:lang w:val="ru-RU"/>
              </w:rPr>
              <w:t>с</w:t>
            </w:r>
            <w:r w:rsidRPr="004246E9">
              <w:rPr>
                <w:spacing w:val="-3"/>
                <w:sz w:val="24"/>
                <w:szCs w:val="24"/>
                <w:lang w:val="ru-RU"/>
              </w:rPr>
              <w:t xml:space="preserve"> </w:t>
            </w:r>
            <w:r w:rsidRPr="004246E9">
              <w:rPr>
                <w:sz w:val="24"/>
                <w:szCs w:val="24"/>
                <w:lang w:val="ru-RU"/>
              </w:rPr>
              <w:t>сердечником</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3"/>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9</w:t>
            </w:r>
            <w:r w:rsidRPr="004246E9">
              <w:rPr>
                <w:sz w:val="24"/>
                <w:szCs w:val="24"/>
                <w:lang w:val="ru-RU"/>
              </w:rPr>
              <w:t>.</w:t>
            </w:r>
            <w:r w:rsidRPr="004246E9">
              <w:rPr>
                <w:spacing w:val="-2"/>
                <w:sz w:val="24"/>
                <w:szCs w:val="24"/>
                <w:lang w:val="ru-RU"/>
              </w:rPr>
              <w:t xml:space="preserve"> </w:t>
            </w:r>
            <w:r w:rsidRPr="004246E9">
              <w:rPr>
                <w:sz w:val="24"/>
                <w:szCs w:val="24"/>
                <w:lang w:val="ru-RU"/>
              </w:rPr>
              <w:t>Заклепки</w:t>
            </w:r>
            <w:r w:rsidRPr="004246E9">
              <w:rPr>
                <w:spacing w:val="-2"/>
                <w:sz w:val="24"/>
                <w:szCs w:val="24"/>
                <w:lang w:val="ru-RU"/>
              </w:rPr>
              <w:t xml:space="preserve"> </w:t>
            </w:r>
            <w:r w:rsidRPr="004246E9">
              <w:rPr>
                <w:sz w:val="24"/>
                <w:szCs w:val="24"/>
                <w:lang w:val="ru-RU"/>
              </w:rPr>
              <w:t>с</w:t>
            </w:r>
            <w:r w:rsidRPr="004246E9">
              <w:rPr>
                <w:spacing w:val="-2"/>
                <w:sz w:val="24"/>
                <w:szCs w:val="24"/>
                <w:lang w:val="ru-RU"/>
              </w:rPr>
              <w:t xml:space="preserve"> </w:t>
            </w:r>
            <w:r w:rsidRPr="004246E9">
              <w:rPr>
                <w:sz w:val="24"/>
                <w:szCs w:val="24"/>
                <w:lang w:val="ru-RU"/>
              </w:rPr>
              <w:t>высоким</w:t>
            </w:r>
            <w:r w:rsidRPr="004246E9">
              <w:rPr>
                <w:spacing w:val="-2"/>
                <w:sz w:val="24"/>
                <w:szCs w:val="24"/>
                <w:lang w:val="ru-RU"/>
              </w:rPr>
              <w:t xml:space="preserve"> </w:t>
            </w:r>
            <w:r w:rsidRPr="004246E9">
              <w:rPr>
                <w:sz w:val="24"/>
                <w:szCs w:val="24"/>
                <w:lang w:val="ru-RU"/>
              </w:rPr>
              <w:t>сопротивлением</w:t>
            </w:r>
            <w:r w:rsidRPr="004246E9">
              <w:rPr>
                <w:spacing w:val="-3"/>
                <w:sz w:val="24"/>
                <w:szCs w:val="24"/>
                <w:lang w:val="ru-RU"/>
              </w:rPr>
              <w:t xml:space="preserve"> </w:t>
            </w:r>
            <w:r w:rsidRPr="004246E9">
              <w:rPr>
                <w:sz w:val="24"/>
                <w:szCs w:val="24"/>
                <w:lang w:val="ru-RU"/>
              </w:rPr>
              <w:t>срезу</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2"/>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5"/>
                <w:sz w:val="24"/>
                <w:szCs w:val="24"/>
                <w:lang w:val="ru-RU"/>
              </w:rPr>
              <w:t xml:space="preserve"> </w:t>
            </w:r>
            <w:r w:rsidRPr="004246E9">
              <w:rPr>
                <w:b/>
                <w:sz w:val="24"/>
                <w:szCs w:val="24"/>
                <w:lang w:val="ru-RU"/>
              </w:rPr>
              <w:t>занятий</w:t>
            </w:r>
          </w:p>
        </w:tc>
        <w:tc>
          <w:tcPr>
            <w:tcW w:w="1276" w:type="dxa"/>
          </w:tcPr>
          <w:p w:rsidR="00902A75" w:rsidRPr="004246E9" w:rsidRDefault="00902A75" w:rsidP="00902A75">
            <w:pPr>
              <w:pStyle w:val="TableParagraph"/>
              <w:jc w:val="center"/>
              <w:rPr>
                <w:b/>
                <w:i/>
                <w:sz w:val="24"/>
                <w:szCs w:val="24"/>
                <w:lang w:val="ru-RU"/>
              </w:rPr>
            </w:pPr>
          </w:p>
        </w:tc>
        <w:tc>
          <w:tcPr>
            <w:tcW w:w="1134" w:type="dxa"/>
            <w:vMerge/>
          </w:tcPr>
          <w:p w:rsidR="00902A75" w:rsidRPr="004B0B1F" w:rsidRDefault="00902A75" w:rsidP="00902A75">
            <w:pPr>
              <w:pStyle w:val="TableParagraph"/>
              <w:spacing w:line="232" w:lineRule="exact"/>
              <w:ind w:left="10"/>
              <w:jc w:val="center"/>
              <w:rPr>
                <w:b/>
                <w:i/>
                <w:lang w:val="ru-RU"/>
              </w:rPr>
            </w:pPr>
          </w:p>
        </w:tc>
        <w:tc>
          <w:tcPr>
            <w:tcW w:w="1417" w:type="dxa"/>
            <w:vMerge/>
          </w:tcPr>
          <w:p w:rsidR="00902A75" w:rsidRPr="004B0B1F" w:rsidRDefault="00902A75" w:rsidP="00902A75">
            <w:pPr>
              <w:pStyle w:val="TableParagraph"/>
              <w:spacing w:line="232" w:lineRule="exact"/>
              <w:ind w:left="10"/>
              <w:jc w:val="center"/>
              <w:rPr>
                <w:b/>
                <w:i/>
                <w:lang w:val="ru-RU"/>
              </w:rPr>
            </w:pPr>
          </w:p>
        </w:tc>
      </w:tr>
      <w:tr w:rsidR="00902A75" w:rsidTr="004408F6">
        <w:trPr>
          <w:trHeight w:val="251"/>
        </w:trPr>
        <w:tc>
          <w:tcPr>
            <w:tcW w:w="2552" w:type="dxa"/>
            <w:vMerge/>
            <w:tcBorders>
              <w:top w:val="nil"/>
            </w:tcBorders>
          </w:tcPr>
          <w:p w:rsidR="00902A75" w:rsidRPr="007779FF" w:rsidRDefault="00902A75" w:rsidP="00902A75">
            <w:pPr>
              <w:rPr>
                <w:sz w:val="24"/>
                <w:szCs w:val="24"/>
                <w:lang w:val="ru-RU"/>
              </w:rPr>
            </w:pPr>
          </w:p>
        </w:tc>
        <w:tc>
          <w:tcPr>
            <w:tcW w:w="7938" w:type="dxa"/>
          </w:tcPr>
          <w:p w:rsidR="00902A75" w:rsidRPr="001743CB" w:rsidRDefault="00902A75" w:rsidP="00902A75">
            <w:pPr>
              <w:ind w:left="110"/>
              <w:rPr>
                <w:b/>
                <w:sz w:val="24"/>
                <w:szCs w:val="24"/>
                <w:lang w:val="ru-RU"/>
              </w:rPr>
            </w:pPr>
            <w:r w:rsidRPr="001743CB">
              <w:rPr>
                <w:b/>
                <w:bCs/>
                <w:sz w:val="24"/>
                <w:szCs w:val="24"/>
                <w:lang w:val="ru-RU"/>
              </w:rPr>
              <w:t xml:space="preserve">ПЗ 1 </w:t>
            </w:r>
            <w:r w:rsidRPr="001743CB">
              <w:rPr>
                <w:bCs/>
                <w:sz w:val="24"/>
                <w:szCs w:val="24"/>
                <w:lang w:val="ru-RU"/>
              </w:rPr>
              <w:t>Анализ и оценка цифровой безопасности и цифровых рисков</w:t>
            </w:r>
          </w:p>
        </w:tc>
        <w:tc>
          <w:tcPr>
            <w:tcW w:w="1276" w:type="dxa"/>
          </w:tcPr>
          <w:p w:rsidR="00902A75" w:rsidRPr="001743CB" w:rsidRDefault="00902A75" w:rsidP="00902A75">
            <w:pPr>
              <w:pStyle w:val="TableParagraph"/>
              <w:jc w:val="center"/>
              <w:rPr>
                <w:b/>
                <w:i/>
                <w:sz w:val="24"/>
                <w:szCs w:val="24"/>
                <w:lang w:val="ru-RU"/>
              </w:rPr>
            </w:pPr>
            <w:r>
              <w:rPr>
                <w:b/>
                <w:i/>
                <w:sz w:val="24"/>
                <w:szCs w:val="24"/>
                <w:lang w:val="ru-RU"/>
              </w:rPr>
              <w:t>2</w:t>
            </w:r>
          </w:p>
        </w:tc>
        <w:tc>
          <w:tcPr>
            <w:tcW w:w="1134" w:type="dxa"/>
            <w:vMerge/>
          </w:tcPr>
          <w:p w:rsidR="00902A75" w:rsidRPr="001743CB" w:rsidRDefault="00902A75" w:rsidP="00902A75">
            <w:pPr>
              <w:pStyle w:val="TableParagraph"/>
              <w:spacing w:line="232" w:lineRule="exact"/>
              <w:ind w:left="10"/>
              <w:jc w:val="center"/>
              <w:rPr>
                <w:b/>
                <w:i/>
                <w:lang w:val="ru-RU"/>
              </w:rPr>
            </w:pPr>
          </w:p>
        </w:tc>
        <w:tc>
          <w:tcPr>
            <w:tcW w:w="1417" w:type="dxa"/>
            <w:vMerge/>
          </w:tcPr>
          <w:p w:rsidR="00902A75" w:rsidRPr="001743CB" w:rsidRDefault="00902A75" w:rsidP="00902A75">
            <w:pPr>
              <w:pStyle w:val="TableParagraph"/>
              <w:spacing w:line="232" w:lineRule="exact"/>
              <w:ind w:left="10"/>
              <w:jc w:val="center"/>
              <w:rPr>
                <w:b/>
                <w:i/>
                <w:lang w:val="ru-RU"/>
              </w:rPr>
            </w:pPr>
          </w:p>
        </w:tc>
      </w:tr>
      <w:tr w:rsidR="00902A75" w:rsidTr="004408F6">
        <w:trPr>
          <w:trHeight w:val="251"/>
        </w:trPr>
        <w:tc>
          <w:tcPr>
            <w:tcW w:w="2552" w:type="dxa"/>
            <w:vMerge/>
            <w:tcBorders>
              <w:top w:val="nil"/>
            </w:tcBorders>
          </w:tcPr>
          <w:p w:rsidR="00902A75" w:rsidRPr="001743CB" w:rsidRDefault="00902A75" w:rsidP="00902A75">
            <w:pPr>
              <w:rPr>
                <w:sz w:val="24"/>
                <w:szCs w:val="24"/>
                <w:lang w:val="ru-RU"/>
              </w:rPr>
            </w:pPr>
          </w:p>
        </w:tc>
        <w:tc>
          <w:tcPr>
            <w:tcW w:w="7938" w:type="dxa"/>
          </w:tcPr>
          <w:p w:rsidR="00902A75" w:rsidRPr="001743CB" w:rsidRDefault="00902A75" w:rsidP="00902A75">
            <w:pPr>
              <w:pStyle w:val="TableParagraph"/>
              <w:ind w:left="110"/>
              <w:rPr>
                <w:b/>
                <w:sz w:val="24"/>
                <w:szCs w:val="24"/>
                <w:lang w:val="ru-RU"/>
              </w:rPr>
            </w:pPr>
            <w:r w:rsidRPr="001743CB">
              <w:rPr>
                <w:b/>
                <w:bCs/>
                <w:sz w:val="24"/>
                <w:szCs w:val="24"/>
                <w:lang w:val="ru-RU"/>
              </w:rPr>
              <w:t xml:space="preserve">ПЗ 2 </w:t>
            </w:r>
            <w:r w:rsidRPr="001743CB">
              <w:rPr>
                <w:sz w:val="24"/>
                <w:szCs w:val="24"/>
                <w:lang w:val="ru-RU"/>
              </w:rPr>
              <w:t>Обзор, характеристики, особенности и преимущества использования планшетов/смартфонов.</w:t>
            </w:r>
          </w:p>
        </w:tc>
        <w:tc>
          <w:tcPr>
            <w:tcW w:w="1276" w:type="dxa"/>
          </w:tcPr>
          <w:p w:rsidR="00902A75" w:rsidRPr="001743CB" w:rsidRDefault="00902A75" w:rsidP="00902A75">
            <w:pPr>
              <w:pStyle w:val="TableParagraph"/>
              <w:jc w:val="center"/>
              <w:rPr>
                <w:b/>
                <w:i/>
                <w:sz w:val="24"/>
                <w:szCs w:val="24"/>
                <w:lang w:val="ru-RU"/>
              </w:rPr>
            </w:pPr>
            <w:r>
              <w:rPr>
                <w:b/>
                <w:i/>
                <w:sz w:val="24"/>
                <w:szCs w:val="24"/>
                <w:lang w:val="ru-RU"/>
              </w:rPr>
              <w:t>2</w:t>
            </w:r>
          </w:p>
        </w:tc>
        <w:tc>
          <w:tcPr>
            <w:tcW w:w="1134" w:type="dxa"/>
            <w:vMerge/>
          </w:tcPr>
          <w:p w:rsidR="00902A75" w:rsidRPr="001743CB" w:rsidRDefault="00902A75" w:rsidP="00902A75">
            <w:pPr>
              <w:pStyle w:val="TableParagraph"/>
              <w:spacing w:line="232" w:lineRule="exact"/>
              <w:ind w:left="10"/>
              <w:jc w:val="center"/>
              <w:rPr>
                <w:b/>
                <w:i/>
                <w:lang w:val="ru-RU"/>
              </w:rPr>
            </w:pPr>
          </w:p>
        </w:tc>
        <w:tc>
          <w:tcPr>
            <w:tcW w:w="1417" w:type="dxa"/>
            <w:vMerge/>
          </w:tcPr>
          <w:p w:rsidR="00902A75" w:rsidRPr="001743CB" w:rsidRDefault="00902A75" w:rsidP="00902A75">
            <w:pPr>
              <w:pStyle w:val="TableParagraph"/>
              <w:spacing w:line="232" w:lineRule="exact"/>
              <w:ind w:left="10"/>
              <w:jc w:val="center"/>
              <w:rPr>
                <w:b/>
                <w:i/>
                <w:lang w:val="ru-RU"/>
              </w:rPr>
            </w:pPr>
          </w:p>
        </w:tc>
      </w:tr>
      <w:tr w:rsidR="00902A75" w:rsidTr="004408F6">
        <w:trPr>
          <w:trHeight w:val="254"/>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1743CB">
              <w:rPr>
                <w:b/>
                <w:bCs/>
                <w:sz w:val="24"/>
                <w:szCs w:val="24"/>
                <w:lang w:val="ru-RU"/>
              </w:rPr>
              <w:t xml:space="preserve">ПЗ </w:t>
            </w:r>
            <w:r>
              <w:rPr>
                <w:b/>
                <w:bCs/>
                <w:sz w:val="24"/>
                <w:szCs w:val="24"/>
                <w:lang w:val="ru-RU"/>
              </w:rPr>
              <w:t xml:space="preserve">3 </w:t>
            </w:r>
            <w:r w:rsidRPr="004246E9">
              <w:rPr>
                <w:sz w:val="24"/>
                <w:szCs w:val="24"/>
                <w:lang w:val="ru-RU"/>
              </w:rPr>
              <w:t>Виды</w:t>
            </w:r>
            <w:r w:rsidRPr="004246E9">
              <w:rPr>
                <w:spacing w:val="-1"/>
                <w:sz w:val="24"/>
                <w:szCs w:val="24"/>
                <w:lang w:val="ru-RU"/>
              </w:rPr>
              <w:t xml:space="preserve"> </w:t>
            </w:r>
            <w:r w:rsidRPr="004246E9">
              <w:rPr>
                <w:sz w:val="24"/>
                <w:szCs w:val="24"/>
                <w:lang w:val="ru-RU"/>
              </w:rPr>
              <w:t>заклепок</w:t>
            </w:r>
          </w:p>
        </w:tc>
        <w:tc>
          <w:tcPr>
            <w:tcW w:w="1276" w:type="dxa"/>
          </w:tcPr>
          <w:p w:rsidR="00902A75" w:rsidRPr="004246E9" w:rsidRDefault="00902A75" w:rsidP="00902A75">
            <w:pPr>
              <w:pStyle w:val="TableParagraph"/>
              <w:jc w:val="center"/>
              <w:rPr>
                <w:i/>
                <w:sz w:val="24"/>
                <w:szCs w:val="24"/>
                <w:lang w:val="ru-RU"/>
              </w:rPr>
            </w:pPr>
            <w:r w:rsidRPr="004246E9">
              <w:rPr>
                <w:i/>
                <w:sz w:val="24"/>
                <w:szCs w:val="24"/>
                <w:lang w:val="ru-RU"/>
              </w:rPr>
              <w:t>2</w:t>
            </w:r>
          </w:p>
        </w:tc>
        <w:tc>
          <w:tcPr>
            <w:tcW w:w="1134" w:type="dxa"/>
            <w:vMerge/>
          </w:tcPr>
          <w:p w:rsidR="00902A75" w:rsidRPr="004B0B1F" w:rsidRDefault="00902A75" w:rsidP="00902A75">
            <w:pPr>
              <w:pStyle w:val="TableParagraph"/>
              <w:spacing w:line="234" w:lineRule="exact"/>
              <w:ind w:left="10"/>
              <w:jc w:val="center"/>
              <w:rPr>
                <w:i/>
                <w:lang w:val="ru-RU"/>
              </w:rPr>
            </w:pPr>
          </w:p>
        </w:tc>
        <w:tc>
          <w:tcPr>
            <w:tcW w:w="1417" w:type="dxa"/>
            <w:vMerge/>
          </w:tcPr>
          <w:p w:rsidR="00902A75" w:rsidRPr="004B0B1F" w:rsidRDefault="00902A75" w:rsidP="00902A75">
            <w:pPr>
              <w:pStyle w:val="TableParagraph"/>
              <w:spacing w:line="234" w:lineRule="exact"/>
              <w:ind w:left="10"/>
              <w:jc w:val="center"/>
              <w:rPr>
                <w:i/>
                <w:lang w:val="ru-RU"/>
              </w:rPr>
            </w:pPr>
          </w:p>
        </w:tc>
      </w:tr>
      <w:tr w:rsidR="00902A75" w:rsidTr="004408F6">
        <w:trPr>
          <w:trHeight w:val="254"/>
        </w:trPr>
        <w:tc>
          <w:tcPr>
            <w:tcW w:w="2552" w:type="dxa"/>
            <w:tcBorders>
              <w:top w:val="nil"/>
            </w:tcBorders>
          </w:tcPr>
          <w:p w:rsidR="00902A75" w:rsidRPr="00A031EB" w:rsidRDefault="00902A75" w:rsidP="00902A75">
            <w:pPr>
              <w:rPr>
                <w:sz w:val="24"/>
                <w:szCs w:val="24"/>
              </w:rPr>
            </w:pPr>
          </w:p>
        </w:tc>
        <w:tc>
          <w:tcPr>
            <w:tcW w:w="7938" w:type="dxa"/>
          </w:tcPr>
          <w:p w:rsidR="00902A75" w:rsidRPr="001743CB" w:rsidRDefault="00902A75" w:rsidP="00902A75">
            <w:pPr>
              <w:tabs>
                <w:tab w:val="left" w:pos="426"/>
              </w:tabs>
              <w:ind w:left="110"/>
              <w:rPr>
                <w:b/>
                <w:bCs/>
                <w:sz w:val="24"/>
                <w:szCs w:val="24"/>
                <w:lang w:val="ru-RU"/>
              </w:rPr>
            </w:pPr>
            <w:r w:rsidRPr="001743CB">
              <w:rPr>
                <w:b/>
                <w:bCs/>
                <w:sz w:val="24"/>
                <w:szCs w:val="24"/>
                <w:lang w:val="ru-RU"/>
              </w:rPr>
              <w:t>Самостоятельная работа</w:t>
            </w:r>
          </w:p>
          <w:p w:rsidR="00902A75" w:rsidRDefault="00902A75" w:rsidP="00902A75">
            <w:pPr>
              <w:pStyle w:val="TableParagraph"/>
              <w:ind w:left="110"/>
              <w:rPr>
                <w:bCs/>
                <w:sz w:val="24"/>
                <w:szCs w:val="24"/>
                <w:lang w:val="ru-RU"/>
              </w:rPr>
            </w:pPr>
            <w:r>
              <w:rPr>
                <w:bCs/>
                <w:sz w:val="24"/>
                <w:szCs w:val="24"/>
                <w:lang w:val="ru-RU"/>
              </w:rPr>
              <w:t xml:space="preserve">- </w:t>
            </w:r>
            <w:r w:rsidRPr="001743CB">
              <w:rPr>
                <w:bCs/>
                <w:sz w:val="24"/>
                <w:szCs w:val="24"/>
                <w:lang w:val="ru-RU"/>
              </w:rPr>
              <w:t>Подготовка сообщения по темам «</w:t>
            </w:r>
            <w:r w:rsidRPr="001743CB">
              <w:rPr>
                <w:sz w:val="24"/>
                <w:szCs w:val="24"/>
                <w:lang w:val="ru-RU"/>
              </w:rPr>
              <w:t xml:space="preserve">Программа развития цифровой экономики», «Восприимчивость экономических систем к процессам </w:t>
            </w:r>
            <w:proofErr w:type="spellStart"/>
            <w:r w:rsidRPr="001743CB">
              <w:rPr>
                <w:sz w:val="24"/>
                <w:szCs w:val="24"/>
                <w:lang w:val="ru-RU"/>
              </w:rPr>
              <w:t>цифровизации</w:t>
            </w:r>
            <w:proofErr w:type="spellEnd"/>
            <w:r w:rsidRPr="001743CB">
              <w:rPr>
                <w:bCs/>
                <w:sz w:val="24"/>
                <w:szCs w:val="24"/>
                <w:lang w:val="ru-RU"/>
              </w:rPr>
              <w:t>», «</w:t>
            </w:r>
            <w:r w:rsidRPr="001743CB">
              <w:rPr>
                <w:sz w:val="24"/>
                <w:szCs w:val="24"/>
                <w:lang w:val="ru-RU"/>
              </w:rPr>
              <w:t>Измерения воздействия цифровой экономики</w:t>
            </w:r>
            <w:r w:rsidRPr="001743CB">
              <w:rPr>
                <w:bCs/>
                <w:sz w:val="24"/>
                <w:szCs w:val="24"/>
                <w:lang w:val="ru-RU"/>
              </w:rPr>
              <w:t>».</w:t>
            </w:r>
          </w:p>
          <w:p w:rsidR="00902A75" w:rsidRPr="001743CB" w:rsidRDefault="00902A75" w:rsidP="00902A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ind w:left="110"/>
              <w:rPr>
                <w:sz w:val="24"/>
                <w:szCs w:val="24"/>
                <w:lang w:val="ru-RU"/>
              </w:rPr>
            </w:pPr>
            <w:r>
              <w:rPr>
                <w:sz w:val="24"/>
                <w:szCs w:val="24"/>
                <w:lang w:val="ru-RU"/>
              </w:rPr>
              <w:t xml:space="preserve">- </w:t>
            </w:r>
            <w:r w:rsidRPr="001743CB">
              <w:rPr>
                <w:sz w:val="24"/>
                <w:szCs w:val="24"/>
                <w:lang w:val="ru-RU"/>
              </w:rPr>
              <w:t>Составление схемы «Интеллектуальные системы» (</w:t>
            </w:r>
            <w:r w:rsidRPr="009A3F1C">
              <w:rPr>
                <w:sz w:val="24"/>
                <w:szCs w:val="24"/>
              </w:rPr>
              <w:t>CAD</w:t>
            </w:r>
            <w:r w:rsidRPr="001743CB">
              <w:rPr>
                <w:sz w:val="24"/>
                <w:szCs w:val="24"/>
                <w:lang w:val="ru-RU"/>
              </w:rPr>
              <w:t xml:space="preserve">, </w:t>
            </w:r>
            <w:r w:rsidRPr="009A3F1C">
              <w:rPr>
                <w:sz w:val="24"/>
                <w:szCs w:val="24"/>
              </w:rPr>
              <w:t>PDM</w:t>
            </w:r>
            <w:r w:rsidRPr="001743CB">
              <w:rPr>
                <w:sz w:val="24"/>
                <w:szCs w:val="24"/>
                <w:lang w:val="ru-RU"/>
              </w:rPr>
              <w:t xml:space="preserve">, </w:t>
            </w:r>
            <w:r>
              <w:rPr>
                <w:sz w:val="24"/>
                <w:szCs w:val="24"/>
              </w:rPr>
              <w:t>ERP</w:t>
            </w:r>
            <w:r w:rsidRPr="001743CB">
              <w:rPr>
                <w:sz w:val="24"/>
                <w:szCs w:val="24"/>
                <w:lang w:val="ru-RU"/>
              </w:rPr>
              <w:t>, ЕАМ и другие); многоаспектные данные, предиктивная аналитика, искусственный интеллект.</w:t>
            </w:r>
          </w:p>
          <w:p w:rsidR="00902A75" w:rsidRPr="001743CB" w:rsidRDefault="00902A75" w:rsidP="00902A75">
            <w:pPr>
              <w:pStyle w:val="TableParagraph"/>
              <w:ind w:left="110"/>
              <w:rPr>
                <w:b/>
                <w:bCs/>
                <w:sz w:val="24"/>
                <w:szCs w:val="24"/>
                <w:lang w:val="ru-RU"/>
              </w:rPr>
            </w:pPr>
            <w:r w:rsidRPr="001743CB">
              <w:rPr>
                <w:bCs/>
                <w:sz w:val="24"/>
                <w:szCs w:val="24"/>
                <w:lang w:val="ru-RU"/>
              </w:rPr>
              <w:t>Подготовка презентации по теме «</w:t>
            </w:r>
            <w:r w:rsidRPr="001743CB">
              <w:rPr>
                <w:sz w:val="24"/>
                <w:szCs w:val="24"/>
                <w:lang w:val="ru-RU"/>
              </w:rPr>
              <w:t>Экосистема и структура цифровой экономики</w:t>
            </w:r>
            <w:r w:rsidRPr="001743CB">
              <w:rPr>
                <w:bCs/>
                <w:sz w:val="24"/>
                <w:szCs w:val="24"/>
                <w:lang w:val="ru-RU"/>
              </w:rPr>
              <w:t xml:space="preserve">»: </w:t>
            </w:r>
            <w:r w:rsidRPr="001743CB">
              <w:rPr>
                <w:sz w:val="24"/>
                <w:szCs w:val="24"/>
                <w:lang w:val="ru-RU"/>
              </w:rPr>
              <w:t>Дата-центры, технопарки и исследовательские центры; Города и регионы как центры инновационных сетей.</w:t>
            </w:r>
          </w:p>
        </w:tc>
        <w:tc>
          <w:tcPr>
            <w:tcW w:w="1276" w:type="dxa"/>
          </w:tcPr>
          <w:p w:rsidR="00902A75" w:rsidRPr="001743CB" w:rsidRDefault="00902A75" w:rsidP="00902A75">
            <w:pPr>
              <w:pStyle w:val="TableParagraph"/>
              <w:jc w:val="center"/>
              <w:rPr>
                <w:i/>
                <w:sz w:val="24"/>
                <w:szCs w:val="24"/>
                <w:lang w:val="ru-RU"/>
              </w:rPr>
            </w:pPr>
          </w:p>
        </w:tc>
        <w:tc>
          <w:tcPr>
            <w:tcW w:w="1134" w:type="dxa"/>
            <w:vMerge/>
            <w:tcBorders>
              <w:bottom w:val="single" w:sz="4" w:space="0" w:color="auto"/>
            </w:tcBorders>
          </w:tcPr>
          <w:p w:rsidR="00902A75" w:rsidRPr="001743CB" w:rsidRDefault="00902A75" w:rsidP="00902A75">
            <w:pPr>
              <w:pStyle w:val="TableParagraph"/>
              <w:spacing w:line="234" w:lineRule="exact"/>
              <w:ind w:left="10"/>
              <w:jc w:val="center"/>
              <w:rPr>
                <w:i/>
                <w:lang w:val="ru-RU"/>
              </w:rPr>
            </w:pPr>
          </w:p>
        </w:tc>
        <w:tc>
          <w:tcPr>
            <w:tcW w:w="1417" w:type="dxa"/>
            <w:vMerge/>
            <w:tcBorders>
              <w:bottom w:val="single" w:sz="4" w:space="0" w:color="auto"/>
            </w:tcBorders>
          </w:tcPr>
          <w:p w:rsidR="00902A75" w:rsidRPr="001743CB" w:rsidRDefault="00902A75" w:rsidP="00902A75">
            <w:pPr>
              <w:pStyle w:val="TableParagraph"/>
              <w:spacing w:line="234" w:lineRule="exact"/>
              <w:ind w:left="10"/>
              <w:jc w:val="center"/>
              <w:rPr>
                <w:i/>
                <w:lang w:val="ru-RU"/>
              </w:rPr>
            </w:pPr>
          </w:p>
        </w:tc>
      </w:tr>
      <w:tr w:rsidR="00902A75" w:rsidTr="004408F6">
        <w:trPr>
          <w:trHeight w:val="287"/>
        </w:trPr>
        <w:tc>
          <w:tcPr>
            <w:tcW w:w="2552" w:type="dxa"/>
            <w:vMerge w:val="restart"/>
          </w:tcPr>
          <w:p w:rsidR="00902A75" w:rsidRDefault="00902A75" w:rsidP="00902A75">
            <w:pPr>
              <w:pStyle w:val="TableParagraph"/>
              <w:ind w:left="107" w:right="87"/>
              <w:rPr>
                <w:sz w:val="24"/>
                <w:szCs w:val="24"/>
                <w:lang w:val="ru-RU"/>
              </w:rPr>
            </w:pPr>
            <w:r w:rsidRPr="00A031EB">
              <w:rPr>
                <w:sz w:val="24"/>
                <w:szCs w:val="24"/>
                <w:lang w:val="ru-RU"/>
              </w:rPr>
              <w:t xml:space="preserve">Тема 1.2 </w:t>
            </w:r>
          </w:p>
          <w:p w:rsidR="00902A75" w:rsidRPr="00A031EB" w:rsidRDefault="00902A75" w:rsidP="00902A75">
            <w:pPr>
              <w:pStyle w:val="TableParagraph"/>
              <w:ind w:left="107" w:right="87"/>
              <w:rPr>
                <w:sz w:val="24"/>
                <w:szCs w:val="24"/>
                <w:lang w:val="ru-RU"/>
              </w:rPr>
            </w:pPr>
            <w:r w:rsidRPr="00A031EB">
              <w:rPr>
                <w:sz w:val="24"/>
                <w:szCs w:val="24"/>
                <w:lang w:val="ru-RU"/>
              </w:rPr>
              <w:t>Технологический</w:t>
            </w:r>
            <w:r w:rsidRPr="00A031EB">
              <w:rPr>
                <w:spacing w:val="1"/>
                <w:sz w:val="24"/>
                <w:szCs w:val="24"/>
                <w:lang w:val="ru-RU"/>
              </w:rPr>
              <w:t xml:space="preserve"> </w:t>
            </w:r>
            <w:r w:rsidRPr="00A031EB">
              <w:rPr>
                <w:sz w:val="24"/>
                <w:szCs w:val="24"/>
                <w:lang w:val="ru-RU"/>
              </w:rPr>
              <w:t>процесс заклепочного соединения</w:t>
            </w:r>
          </w:p>
        </w:tc>
        <w:tc>
          <w:tcPr>
            <w:tcW w:w="7938" w:type="dxa"/>
          </w:tcPr>
          <w:p w:rsidR="00902A75" w:rsidRPr="004246E9" w:rsidRDefault="00902A75" w:rsidP="00902A75">
            <w:pPr>
              <w:pStyle w:val="TableParagraph"/>
              <w:ind w:left="110"/>
              <w:rPr>
                <w:b/>
                <w:sz w:val="24"/>
                <w:szCs w:val="24"/>
              </w:rPr>
            </w:pPr>
            <w:proofErr w:type="spellStart"/>
            <w:r w:rsidRPr="004246E9">
              <w:rPr>
                <w:b/>
                <w:sz w:val="24"/>
                <w:szCs w:val="24"/>
                <w:lang w:val="ru-RU"/>
              </w:rPr>
              <w:t>Содер</w:t>
            </w:r>
            <w:r w:rsidRPr="004246E9">
              <w:rPr>
                <w:b/>
                <w:sz w:val="24"/>
                <w:szCs w:val="24"/>
              </w:rPr>
              <w:t>жание</w:t>
            </w:r>
            <w:proofErr w:type="spellEnd"/>
          </w:p>
        </w:tc>
        <w:tc>
          <w:tcPr>
            <w:tcW w:w="1276" w:type="dxa"/>
            <w:vMerge w:val="restart"/>
          </w:tcPr>
          <w:p w:rsidR="00902A75" w:rsidRPr="004246E9" w:rsidRDefault="00902A75" w:rsidP="00902A75">
            <w:pPr>
              <w:pStyle w:val="TableParagraph"/>
              <w:jc w:val="center"/>
              <w:rPr>
                <w:b/>
                <w:i/>
                <w:sz w:val="24"/>
                <w:szCs w:val="24"/>
                <w:lang w:val="ru-RU"/>
              </w:rPr>
            </w:pPr>
            <w:r>
              <w:rPr>
                <w:b/>
                <w:i/>
                <w:sz w:val="24"/>
                <w:szCs w:val="24"/>
                <w:lang w:val="ru-RU"/>
              </w:rPr>
              <w:t>4</w:t>
            </w:r>
          </w:p>
        </w:tc>
        <w:tc>
          <w:tcPr>
            <w:tcW w:w="1134" w:type="dxa"/>
            <w:vMerge w:val="restart"/>
            <w:tcBorders>
              <w:top w:val="single" w:sz="4" w:space="0" w:color="auto"/>
            </w:tcBorders>
          </w:tcPr>
          <w:p w:rsidR="00902A75" w:rsidRDefault="00902A75" w:rsidP="00902A75">
            <w:pPr>
              <w:pStyle w:val="TableParagraph"/>
              <w:jc w:val="center"/>
            </w:pPr>
            <w:r w:rsidRPr="00123572">
              <w:t>ПК</w:t>
            </w:r>
            <w:r w:rsidRPr="00123572">
              <w:rPr>
                <w:lang w:val="ru-RU"/>
              </w:rPr>
              <w:t xml:space="preserve"> </w:t>
            </w:r>
            <w:r>
              <w:t>2</w:t>
            </w:r>
            <w:r w:rsidRPr="00123572">
              <w:t>.1;</w:t>
            </w:r>
          </w:p>
          <w:p w:rsidR="00902A75" w:rsidRDefault="00902A75" w:rsidP="00902A75">
            <w:pPr>
              <w:pStyle w:val="TableParagraph"/>
              <w:jc w:val="center"/>
              <w:rPr>
                <w:b/>
              </w:rPr>
            </w:pPr>
            <w:r>
              <w:rPr>
                <w:lang w:val="ru-RU"/>
              </w:rPr>
              <w:t>О</w:t>
            </w:r>
            <w:r w:rsidRPr="00123572">
              <w:t>К</w:t>
            </w:r>
            <w:r w:rsidRPr="00123572">
              <w:rPr>
                <w:spacing w:val="-3"/>
              </w:rPr>
              <w:t xml:space="preserve"> </w:t>
            </w:r>
            <w:r>
              <w:t>01-02</w:t>
            </w:r>
          </w:p>
        </w:tc>
        <w:tc>
          <w:tcPr>
            <w:tcW w:w="1417" w:type="dxa"/>
            <w:vMerge w:val="restart"/>
            <w:tcBorders>
              <w:top w:val="single" w:sz="4" w:space="0" w:color="auto"/>
            </w:tcBorders>
          </w:tcPr>
          <w:p w:rsidR="00902A75" w:rsidRPr="00BD6569" w:rsidRDefault="00902A75" w:rsidP="00902A75">
            <w:pPr>
              <w:pStyle w:val="TableParagraph"/>
              <w:ind w:left="145"/>
              <w:jc w:val="both"/>
              <w:rPr>
                <w:kern w:val="3"/>
                <w:sz w:val="14"/>
                <w:szCs w:val="14"/>
                <w:lang w:val="ru-RU" w:eastAsia="ru-RU"/>
              </w:rPr>
            </w:pPr>
            <w:r>
              <w:rPr>
                <w:kern w:val="3"/>
                <w:sz w:val="14"/>
                <w:szCs w:val="14"/>
                <w:lang w:val="ru-RU" w:eastAsia="ru-RU"/>
              </w:rPr>
              <w:t>Н2.1.03-Н2.1.05</w:t>
            </w:r>
          </w:p>
          <w:p w:rsidR="00902A75" w:rsidRPr="00BD6569" w:rsidRDefault="00902A75" w:rsidP="00902A75">
            <w:pPr>
              <w:pStyle w:val="TableParagraph"/>
              <w:ind w:left="145"/>
              <w:jc w:val="both"/>
              <w:rPr>
                <w:kern w:val="3"/>
                <w:sz w:val="14"/>
                <w:szCs w:val="14"/>
                <w:lang w:val="ru-RU" w:eastAsia="ru-RU"/>
              </w:rPr>
            </w:pPr>
            <w:r>
              <w:rPr>
                <w:kern w:val="3"/>
                <w:sz w:val="14"/>
                <w:szCs w:val="14"/>
                <w:lang w:val="ru-RU" w:eastAsia="ru-RU"/>
              </w:rPr>
              <w:t>У2.1.04-У2.1.05</w:t>
            </w:r>
          </w:p>
          <w:p w:rsidR="00902A75" w:rsidRPr="00BD6569" w:rsidRDefault="00902A75" w:rsidP="00902A75">
            <w:pPr>
              <w:pStyle w:val="TableParagraph"/>
              <w:ind w:left="145"/>
              <w:jc w:val="both"/>
              <w:rPr>
                <w:kern w:val="3"/>
                <w:sz w:val="14"/>
                <w:szCs w:val="14"/>
                <w:lang w:val="ru-RU" w:eastAsia="ru-RU"/>
              </w:rPr>
            </w:pPr>
            <w:r w:rsidRPr="00BD6569">
              <w:rPr>
                <w:kern w:val="3"/>
                <w:sz w:val="14"/>
                <w:szCs w:val="14"/>
                <w:lang w:val="ru-RU" w:eastAsia="ru-RU"/>
              </w:rPr>
              <w:t>З</w:t>
            </w:r>
            <w:r>
              <w:rPr>
                <w:kern w:val="3"/>
                <w:sz w:val="14"/>
                <w:szCs w:val="14"/>
                <w:lang w:val="ru-RU" w:eastAsia="ru-RU"/>
              </w:rPr>
              <w:t>2.1.06</w:t>
            </w:r>
            <w:r w:rsidRPr="00BD6569">
              <w:rPr>
                <w:kern w:val="3"/>
                <w:sz w:val="14"/>
                <w:szCs w:val="14"/>
                <w:lang w:val="ru-RU" w:eastAsia="ru-RU"/>
              </w:rPr>
              <w:t>-З</w:t>
            </w:r>
            <w:r>
              <w:rPr>
                <w:kern w:val="3"/>
                <w:sz w:val="14"/>
                <w:szCs w:val="14"/>
                <w:lang w:val="ru-RU" w:eastAsia="ru-RU"/>
              </w:rPr>
              <w:t>2.1.08</w:t>
            </w:r>
          </w:p>
          <w:p w:rsidR="00902A75" w:rsidRPr="00BD6569" w:rsidRDefault="00902A75" w:rsidP="00902A75">
            <w:pPr>
              <w:pStyle w:val="TableParagraph"/>
              <w:ind w:left="145" w:firstLine="3"/>
              <w:rPr>
                <w:sz w:val="14"/>
                <w:szCs w:val="14"/>
                <w:lang w:val="ru-RU"/>
              </w:rPr>
            </w:pPr>
            <w:r>
              <w:rPr>
                <w:sz w:val="14"/>
                <w:szCs w:val="14"/>
                <w:lang w:val="ru-RU"/>
              </w:rPr>
              <w:t>Уо01.06-Уо01.09</w:t>
            </w:r>
          </w:p>
          <w:p w:rsidR="00902A75" w:rsidRPr="00BD6569" w:rsidRDefault="00902A75" w:rsidP="00902A75">
            <w:pPr>
              <w:pStyle w:val="TableParagraph"/>
              <w:ind w:left="145" w:firstLine="3"/>
              <w:rPr>
                <w:sz w:val="14"/>
                <w:szCs w:val="14"/>
                <w:lang w:val="ru-RU"/>
              </w:rPr>
            </w:pPr>
            <w:r>
              <w:rPr>
                <w:sz w:val="14"/>
                <w:szCs w:val="14"/>
                <w:lang w:val="ru-RU"/>
              </w:rPr>
              <w:t>Зо 01.01-Зо 01.05</w:t>
            </w:r>
          </w:p>
          <w:p w:rsidR="00902A75" w:rsidRPr="00BD6569" w:rsidRDefault="00902A75" w:rsidP="00902A75">
            <w:pPr>
              <w:pStyle w:val="TableParagraph"/>
              <w:ind w:left="145" w:firstLine="3"/>
              <w:rPr>
                <w:sz w:val="14"/>
                <w:szCs w:val="14"/>
                <w:lang w:val="ru-RU"/>
              </w:rPr>
            </w:pPr>
            <w:r>
              <w:rPr>
                <w:sz w:val="14"/>
                <w:szCs w:val="14"/>
                <w:lang w:val="ru-RU"/>
              </w:rPr>
              <w:t>Уо 02.06</w:t>
            </w:r>
            <w:r w:rsidRPr="00BD6569">
              <w:rPr>
                <w:sz w:val="14"/>
                <w:szCs w:val="14"/>
                <w:lang w:val="ru-RU"/>
              </w:rPr>
              <w:t>- Уо02.07</w:t>
            </w:r>
          </w:p>
          <w:p w:rsidR="00902A75" w:rsidRPr="00BD6569" w:rsidRDefault="00902A75" w:rsidP="00902A75">
            <w:pPr>
              <w:pStyle w:val="TableParagraph"/>
              <w:ind w:left="145" w:firstLine="3"/>
              <w:rPr>
                <w:sz w:val="14"/>
                <w:szCs w:val="14"/>
                <w:lang w:val="ru-RU"/>
              </w:rPr>
            </w:pPr>
            <w:r w:rsidRPr="00BD6569">
              <w:rPr>
                <w:sz w:val="14"/>
                <w:szCs w:val="14"/>
                <w:lang w:val="ru-RU"/>
              </w:rPr>
              <w:t>Зо02.01 –Зо02.03</w:t>
            </w:r>
          </w:p>
          <w:p w:rsidR="00902A75" w:rsidRPr="004356F4" w:rsidRDefault="00902A75" w:rsidP="00902A75">
            <w:pPr>
              <w:pStyle w:val="TableParagraph"/>
              <w:spacing w:line="234" w:lineRule="exact"/>
              <w:ind w:left="10"/>
              <w:jc w:val="center"/>
              <w:rPr>
                <w:b/>
                <w:lang w:val="ru-RU"/>
              </w:rPr>
            </w:pPr>
          </w:p>
        </w:tc>
      </w:tr>
      <w:tr w:rsidR="00902A75" w:rsidTr="004408F6">
        <w:trPr>
          <w:trHeight w:val="251"/>
        </w:trPr>
        <w:tc>
          <w:tcPr>
            <w:tcW w:w="2552" w:type="dxa"/>
            <w:vMerge/>
            <w:tcBorders>
              <w:top w:val="nil"/>
            </w:tcBorders>
          </w:tcPr>
          <w:p w:rsidR="00902A75" w:rsidRPr="004356F4"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1.</w:t>
            </w:r>
            <w:r w:rsidRPr="004246E9">
              <w:rPr>
                <w:spacing w:val="-2"/>
                <w:sz w:val="24"/>
                <w:szCs w:val="24"/>
                <w:lang w:val="ru-RU"/>
              </w:rPr>
              <w:t xml:space="preserve"> </w:t>
            </w:r>
            <w:r w:rsidRPr="004246E9">
              <w:rPr>
                <w:sz w:val="24"/>
                <w:szCs w:val="24"/>
                <w:lang w:val="ru-RU"/>
              </w:rPr>
              <w:t>Сверление</w:t>
            </w:r>
            <w:r w:rsidRPr="004246E9">
              <w:rPr>
                <w:spacing w:val="-1"/>
                <w:sz w:val="24"/>
                <w:szCs w:val="24"/>
                <w:lang w:val="ru-RU"/>
              </w:rPr>
              <w:t xml:space="preserve"> </w:t>
            </w:r>
            <w:r w:rsidRPr="004246E9">
              <w:rPr>
                <w:sz w:val="24"/>
                <w:szCs w:val="24"/>
                <w:lang w:val="ru-RU"/>
              </w:rPr>
              <w:t>отверстий</w:t>
            </w:r>
            <w:r w:rsidRPr="004246E9">
              <w:rPr>
                <w:spacing w:val="-3"/>
                <w:sz w:val="24"/>
                <w:szCs w:val="24"/>
                <w:lang w:val="ru-RU"/>
              </w:rPr>
              <w:t xml:space="preserve"> </w:t>
            </w:r>
            <w:r w:rsidRPr="004246E9">
              <w:rPr>
                <w:sz w:val="24"/>
                <w:szCs w:val="24"/>
                <w:lang w:val="ru-RU"/>
              </w:rPr>
              <w:t>под</w:t>
            </w:r>
            <w:r w:rsidRPr="004246E9">
              <w:rPr>
                <w:spacing w:val="-1"/>
                <w:sz w:val="24"/>
                <w:szCs w:val="24"/>
                <w:lang w:val="ru-RU"/>
              </w:rPr>
              <w:t xml:space="preserve"> </w:t>
            </w:r>
            <w:r w:rsidRPr="004246E9">
              <w:rPr>
                <w:sz w:val="24"/>
                <w:szCs w:val="24"/>
                <w:lang w:val="ru-RU"/>
              </w:rPr>
              <w:t>заклепки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3"/>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2.</w:t>
            </w:r>
            <w:r w:rsidRPr="004246E9">
              <w:rPr>
                <w:spacing w:val="-2"/>
                <w:sz w:val="24"/>
                <w:szCs w:val="24"/>
                <w:lang w:val="ru-RU"/>
              </w:rPr>
              <w:t xml:space="preserve"> </w:t>
            </w:r>
            <w:proofErr w:type="spellStart"/>
            <w:r w:rsidRPr="004246E9">
              <w:rPr>
                <w:sz w:val="24"/>
                <w:szCs w:val="24"/>
                <w:lang w:val="ru-RU"/>
              </w:rPr>
              <w:t>Зенкование</w:t>
            </w:r>
            <w:proofErr w:type="spellEnd"/>
            <w:r w:rsidRPr="004246E9">
              <w:rPr>
                <w:spacing w:val="-4"/>
                <w:sz w:val="24"/>
                <w:szCs w:val="24"/>
                <w:lang w:val="ru-RU"/>
              </w:rPr>
              <w:t xml:space="preserve"> </w:t>
            </w:r>
            <w:r w:rsidRPr="004246E9">
              <w:rPr>
                <w:sz w:val="24"/>
                <w:szCs w:val="24"/>
                <w:lang w:val="ru-RU"/>
              </w:rPr>
              <w:t>гнезд</w:t>
            </w:r>
            <w:r w:rsidRPr="004246E9">
              <w:rPr>
                <w:spacing w:val="-2"/>
                <w:sz w:val="24"/>
                <w:szCs w:val="24"/>
                <w:lang w:val="ru-RU"/>
              </w:rPr>
              <w:t xml:space="preserve"> </w:t>
            </w:r>
            <w:r w:rsidRPr="004246E9">
              <w:rPr>
                <w:sz w:val="24"/>
                <w:szCs w:val="24"/>
                <w:lang w:val="ru-RU"/>
              </w:rPr>
              <w:t>под</w:t>
            </w:r>
            <w:r w:rsidRPr="004246E9">
              <w:rPr>
                <w:spacing w:val="-2"/>
                <w:sz w:val="24"/>
                <w:szCs w:val="24"/>
                <w:lang w:val="ru-RU"/>
              </w:rPr>
              <w:t xml:space="preserve"> </w:t>
            </w:r>
            <w:r w:rsidRPr="004246E9">
              <w:rPr>
                <w:sz w:val="24"/>
                <w:szCs w:val="24"/>
                <w:lang w:val="ru-RU"/>
              </w:rPr>
              <w:t>потайные</w:t>
            </w:r>
            <w:r w:rsidRPr="004246E9">
              <w:rPr>
                <w:spacing w:val="-2"/>
                <w:sz w:val="24"/>
                <w:szCs w:val="24"/>
                <w:lang w:val="ru-RU"/>
              </w:rPr>
              <w:t xml:space="preserve"> </w:t>
            </w:r>
            <w:r w:rsidRPr="004246E9">
              <w:rPr>
                <w:sz w:val="24"/>
                <w:szCs w:val="24"/>
                <w:lang w:val="ru-RU"/>
              </w:rPr>
              <w:t>головки</w:t>
            </w:r>
            <w:r w:rsidRPr="004246E9">
              <w:rPr>
                <w:spacing w:val="-2"/>
                <w:sz w:val="24"/>
                <w:szCs w:val="24"/>
                <w:lang w:val="ru-RU"/>
              </w:rPr>
              <w:t xml:space="preserve"> </w:t>
            </w:r>
            <w:r w:rsidRPr="004246E9">
              <w:rPr>
                <w:sz w:val="24"/>
                <w:szCs w:val="24"/>
                <w:lang w:val="ru-RU"/>
              </w:rPr>
              <w:t>заклепок</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4"/>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3.</w:t>
            </w:r>
            <w:r w:rsidRPr="004246E9">
              <w:rPr>
                <w:spacing w:val="-2"/>
                <w:sz w:val="24"/>
                <w:szCs w:val="24"/>
                <w:lang w:val="ru-RU"/>
              </w:rPr>
              <w:t xml:space="preserve"> </w:t>
            </w:r>
            <w:r w:rsidRPr="004246E9">
              <w:rPr>
                <w:sz w:val="24"/>
                <w:szCs w:val="24"/>
                <w:lang w:val="ru-RU"/>
              </w:rPr>
              <w:t>Контроль</w:t>
            </w:r>
            <w:r w:rsidRPr="004246E9">
              <w:rPr>
                <w:spacing w:val="-1"/>
                <w:sz w:val="24"/>
                <w:szCs w:val="24"/>
                <w:lang w:val="ru-RU"/>
              </w:rPr>
              <w:t xml:space="preserve"> </w:t>
            </w:r>
            <w:r w:rsidRPr="004246E9">
              <w:rPr>
                <w:sz w:val="24"/>
                <w:szCs w:val="24"/>
                <w:lang w:val="ru-RU"/>
              </w:rPr>
              <w:t>качества</w:t>
            </w:r>
            <w:r w:rsidRPr="004246E9">
              <w:rPr>
                <w:spacing w:val="-1"/>
                <w:sz w:val="24"/>
                <w:szCs w:val="24"/>
                <w:lang w:val="ru-RU"/>
              </w:rPr>
              <w:t xml:space="preserve"> </w:t>
            </w:r>
            <w:r w:rsidRPr="004246E9">
              <w:rPr>
                <w:sz w:val="24"/>
                <w:szCs w:val="24"/>
                <w:lang w:val="ru-RU"/>
              </w:rPr>
              <w:t>выполнения</w:t>
            </w:r>
            <w:r w:rsidRPr="004246E9">
              <w:rPr>
                <w:spacing w:val="-3"/>
                <w:sz w:val="24"/>
                <w:szCs w:val="24"/>
                <w:lang w:val="ru-RU"/>
              </w:rPr>
              <w:t xml:space="preserve"> </w:t>
            </w:r>
            <w:r w:rsidRPr="004246E9">
              <w:rPr>
                <w:sz w:val="24"/>
                <w:szCs w:val="24"/>
                <w:lang w:val="ru-RU"/>
              </w:rPr>
              <w:t>отверстий</w:t>
            </w:r>
            <w:r w:rsidRPr="004246E9">
              <w:rPr>
                <w:spacing w:val="-1"/>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гнезд</w:t>
            </w:r>
            <w:r w:rsidRPr="004246E9">
              <w:rPr>
                <w:spacing w:val="-2"/>
                <w:sz w:val="24"/>
                <w:szCs w:val="24"/>
                <w:lang w:val="ru-RU"/>
              </w:rPr>
              <w:t xml:space="preserve"> </w:t>
            </w:r>
            <w:r w:rsidRPr="004246E9">
              <w:rPr>
                <w:sz w:val="24"/>
                <w:szCs w:val="24"/>
                <w:lang w:val="ru-RU"/>
              </w:rPr>
              <w:t>под</w:t>
            </w:r>
            <w:r w:rsidRPr="004246E9">
              <w:rPr>
                <w:spacing w:val="-1"/>
                <w:sz w:val="24"/>
                <w:szCs w:val="24"/>
                <w:lang w:val="ru-RU"/>
              </w:rPr>
              <w:t xml:space="preserve"> </w:t>
            </w:r>
            <w:r w:rsidRPr="004246E9">
              <w:rPr>
                <w:sz w:val="24"/>
                <w:szCs w:val="24"/>
                <w:lang w:val="ru-RU"/>
              </w:rPr>
              <w:t>заклепки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4.</w:t>
            </w:r>
            <w:r w:rsidRPr="004246E9">
              <w:rPr>
                <w:spacing w:val="-2"/>
                <w:sz w:val="24"/>
                <w:szCs w:val="24"/>
                <w:lang w:val="ru-RU"/>
              </w:rPr>
              <w:t xml:space="preserve"> </w:t>
            </w:r>
            <w:r w:rsidRPr="004246E9">
              <w:rPr>
                <w:sz w:val="24"/>
                <w:szCs w:val="24"/>
                <w:lang w:val="ru-RU"/>
              </w:rPr>
              <w:t>Операция</w:t>
            </w:r>
            <w:r w:rsidRPr="004246E9">
              <w:rPr>
                <w:spacing w:val="-3"/>
                <w:sz w:val="24"/>
                <w:szCs w:val="24"/>
                <w:lang w:val="ru-RU"/>
              </w:rPr>
              <w:t xml:space="preserve"> </w:t>
            </w:r>
            <w:r w:rsidRPr="004246E9">
              <w:rPr>
                <w:sz w:val="24"/>
                <w:szCs w:val="24"/>
                <w:lang w:val="ru-RU"/>
              </w:rPr>
              <w:t>клепки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4"/>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5.</w:t>
            </w:r>
            <w:r w:rsidRPr="004246E9">
              <w:rPr>
                <w:spacing w:val="-3"/>
                <w:sz w:val="24"/>
                <w:szCs w:val="24"/>
                <w:lang w:val="ru-RU"/>
              </w:rPr>
              <w:t xml:space="preserve"> </w:t>
            </w:r>
            <w:r w:rsidRPr="004246E9">
              <w:rPr>
                <w:sz w:val="24"/>
                <w:szCs w:val="24"/>
                <w:lang w:val="ru-RU"/>
              </w:rPr>
              <w:t>Контроль</w:t>
            </w:r>
            <w:r w:rsidRPr="004246E9">
              <w:rPr>
                <w:spacing w:val="-2"/>
                <w:sz w:val="24"/>
                <w:szCs w:val="24"/>
                <w:lang w:val="ru-RU"/>
              </w:rPr>
              <w:t xml:space="preserve"> </w:t>
            </w:r>
            <w:r w:rsidRPr="004246E9">
              <w:rPr>
                <w:sz w:val="24"/>
                <w:szCs w:val="24"/>
                <w:lang w:val="ru-RU"/>
              </w:rPr>
              <w:t>качества</w:t>
            </w:r>
            <w:r w:rsidRPr="004246E9">
              <w:rPr>
                <w:spacing w:val="-2"/>
                <w:sz w:val="24"/>
                <w:szCs w:val="24"/>
                <w:lang w:val="ru-RU"/>
              </w:rPr>
              <w:t xml:space="preserve"> </w:t>
            </w:r>
            <w:r w:rsidRPr="004246E9">
              <w:rPr>
                <w:sz w:val="24"/>
                <w:szCs w:val="24"/>
                <w:lang w:val="ru-RU"/>
              </w:rPr>
              <w:t>выполнения</w:t>
            </w:r>
            <w:r w:rsidRPr="004246E9">
              <w:rPr>
                <w:spacing w:val="-3"/>
                <w:sz w:val="24"/>
                <w:szCs w:val="24"/>
                <w:lang w:val="ru-RU"/>
              </w:rPr>
              <w:t xml:space="preserve"> </w:t>
            </w:r>
            <w:r w:rsidRPr="004246E9">
              <w:rPr>
                <w:sz w:val="24"/>
                <w:szCs w:val="24"/>
                <w:lang w:val="ru-RU"/>
              </w:rPr>
              <w:t>заклепочного</w:t>
            </w:r>
            <w:r w:rsidRPr="004246E9">
              <w:rPr>
                <w:spacing w:val="-4"/>
                <w:sz w:val="24"/>
                <w:szCs w:val="24"/>
                <w:lang w:val="ru-RU"/>
              </w:rPr>
              <w:t xml:space="preserve"> </w:t>
            </w:r>
            <w:r w:rsidRPr="004246E9">
              <w:rPr>
                <w:sz w:val="24"/>
                <w:szCs w:val="24"/>
                <w:lang w:val="ru-RU"/>
              </w:rPr>
              <w:t>соединения</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6.</w:t>
            </w:r>
            <w:r w:rsidRPr="004246E9">
              <w:rPr>
                <w:spacing w:val="-2"/>
                <w:sz w:val="24"/>
                <w:szCs w:val="24"/>
                <w:lang w:val="ru-RU"/>
              </w:rPr>
              <w:t xml:space="preserve"> </w:t>
            </w:r>
            <w:r w:rsidRPr="004246E9">
              <w:rPr>
                <w:sz w:val="24"/>
                <w:szCs w:val="24"/>
                <w:lang w:val="ru-RU"/>
              </w:rPr>
              <w:t>Дефекты,</w:t>
            </w:r>
            <w:r w:rsidRPr="004246E9">
              <w:rPr>
                <w:spacing w:val="-2"/>
                <w:sz w:val="24"/>
                <w:szCs w:val="24"/>
                <w:lang w:val="ru-RU"/>
              </w:rPr>
              <w:t xml:space="preserve"> </w:t>
            </w:r>
            <w:r w:rsidRPr="004246E9">
              <w:rPr>
                <w:sz w:val="24"/>
                <w:szCs w:val="24"/>
                <w:lang w:val="ru-RU"/>
              </w:rPr>
              <w:t>возникающие</w:t>
            </w:r>
            <w:r w:rsidRPr="004246E9">
              <w:rPr>
                <w:spacing w:val="-5"/>
                <w:sz w:val="24"/>
                <w:szCs w:val="24"/>
                <w:lang w:val="ru-RU"/>
              </w:rPr>
              <w:t xml:space="preserve"> </w:t>
            </w:r>
            <w:r w:rsidRPr="004246E9">
              <w:rPr>
                <w:sz w:val="24"/>
                <w:szCs w:val="24"/>
                <w:lang w:val="ru-RU"/>
              </w:rPr>
              <w:t>при</w:t>
            </w:r>
            <w:r w:rsidRPr="004246E9">
              <w:rPr>
                <w:spacing w:val="-3"/>
                <w:sz w:val="24"/>
                <w:szCs w:val="24"/>
                <w:lang w:val="ru-RU"/>
              </w:rPr>
              <w:t xml:space="preserve"> </w:t>
            </w:r>
            <w:r w:rsidRPr="004246E9">
              <w:rPr>
                <w:sz w:val="24"/>
                <w:szCs w:val="24"/>
                <w:lang w:val="ru-RU"/>
              </w:rPr>
              <w:t>клепке</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3"/>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2"/>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5"/>
                <w:sz w:val="24"/>
                <w:szCs w:val="24"/>
                <w:lang w:val="ru-RU"/>
              </w:rPr>
              <w:t xml:space="preserve"> </w:t>
            </w:r>
            <w:r w:rsidRPr="004246E9">
              <w:rPr>
                <w:b/>
                <w:sz w:val="24"/>
                <w:szCs w:val="24"/>
                <w:lang w:val="ru-RU"/>
              </w:rPr>
              <w:t>занятий</w:t>
            </w:r>
          </w:p>
        </w:tc>
        <w:tc>
          <w:tcPr>
            <w:tcW w:w="1276" w:type="dxa"/>
          </w:tcPr>
          <w:p w:rsidR="00902A75" w:rsidRPr="004246E9" w:rsidRDefault="00902A75" w:rsidP="00902A75">
            <w:pPr>
              <w:pStyle w:val="TableParagraph"/>
              <w:jc w:val="center"/>
              <w:rPr>
                <w:b/>
                <w:i/>
                <w:sz w:val="24"/>
                <w:szCs w:val="24"/>
                <w:lang w:val="ru-RU"/>
              </w:rPr>
            </w:pPr>
            <w:r>
              <w:rPr>
                <w:b/>
                <w:i/>
                <w:sz w:val="24"/>
                <w:szCs w:val="24"/>
                <w:lang w:val="ru-RU"/>
              </w:rPr>
              <w:t>8</w:t>
            </w:r>
          </w:p>
        </w:tc>
        <w:tc>
          <w:tcPr>
            <w:tcW w:w="1134" w:type="dxa"/>
            <w:vMerge/>
          </w:tcPr>
          <w:p w:rsidR="00902A75" w:rsidRDefault="00902A75" w:rsidP="00902A75">
            <w:pPr>
              <w:pStyle w:val="TableParagraph"/>
              <w:spacing w:line="234" w:lineRule="exact"/>
              <w:ind w:left="10"/>
              <w:jc w:val="center"/>
              <w:rPr>
                <w:b/>
                <w:i/>
              </w:rPr>
            </w:pPr>
          </w:p>
        </w:tc>
        <w:tc>
          <w:tcPr>
            <w:tcW w:w="1417" w:type="dxa"/>
            <w:vMerge/>
          </w:tcPr>
          <w:p w:rsidR="00902A75" w:rsidRDefault="00902A75" w:rsidP="00902A75">
            <w:pPr>
              <w:pStyle w:val="TableParagraph"/>
              <w:spacing w:line="234" w:lineRule="exact"/>
              <w:ind w:left="10"/>
              <w:jc w:val="center"/>
              <w:rPr>
                <w:b/>
                <w:i/>
              </w:rPr>
            </w:pPr>
          </w:p>
        </w:tc>
      </w:tr>
      <w:tr w:rsidR="00902A75" w:rsidTr="004408F6">
        <w:trPr>
          <w:trHeight w:val="252"/>
        </w:trPr>
        <w:tc>
          <w:tcPr>
            <w:tcW w:w="2552" w:type="dxa"/>
            <w:vMerge/>
            <w:tcBorders>
              <w:top w:val="nil"/>
            </w:tcBorders>
          </w:tcPr>
          <w:p w:rsidR="00902A75" w:rsidRPr="00A031EB" w:rsidRDefault="00902A75" w:rsidP="00902A75">
            <w:pPr>
              <w:rPr>
                <w:sz w:val="24"/>
                <w:szCs w:val="24"/>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ПЗ 4</w:t>
            </w:r>
            <w:r w:rsidRPr="004246E9">
              <w:rPr>
                <w:spacing w:val="-2"/>
                <w:sz w:val="24"/>
                <w:szCs w:val="24"/>
                <w:lang w:val="ru-RU"/>
              </w:rPr>
              <w:t xml:space="preserve"> </w:t>
            </w:r>
            <w:r w:rsidRPr="004246E9">
              <w:rPr>
                <w:sz w:val="24"/>
                <w:szCs w:val="24"/>
                <w:lang w:val="ru-RU"/>
              </w:rPr>
              <w:t>Определение</w:t>
            </w:r>
            <w:r w:rsidRPr="004246E9">
              <w:rPr>
                <w:spacing w:val="-2"/>
                <w:sz w:val="24"/>
                <w:szCs w:val="24"/>
                <w:lang w:val="ru-RU"/>
              </w:rPr>
              <w:t xml:space="preserve"> </w:t>
            </w:r>
            <w:r w:rsidRPr="004246E9">
              <w:rPr>
                <w:sz w:val="24"/>
                <w:szCs w:val="24"/>
                <w:lang w:val="ru-RU"/>
              </w:rPr>
              <w:t>параметров</w:t>
            </w:r>
            <w:r w:rsidRPr="004246E9">
              <w:rPr>
                <w:spacing w:val="-2"/>
                <w:sz w:val="24"/>
                <w:szCs w:val="24"/>
                <w:lang w:val="ru-RU"/>
              </w:rPr>
              <w:t xml:space="preserve"> </w:t>
            </w:r>
            <w:r w:rsidRPr="004246E9">
              <w:rPr>
                <w:sz w:val="24"/>
                <w:szCs w:val="24"/>
                <w:lang w:val="ru-RU"/>
              </w:rPr>
              <w:t>заклепки</w:t>
            </w:r>
          </w:p>
        </w:tc>
        <w:tc>
          <w:tcPr>
            <w:tcW w:w="1276" w:type="dxa"/>
            <w:vMerge w:val="restart"/>
          </w:tcPr>
          <w:p w:rsidR="00902A75" w:rsidRPr="004246E9" w:rsidRDefault="00902A75" w:rsidP="00902A75">
            <w:pPr>
              <w:pStyle w:val="TableParagraph"/>
              <w:jc w:val="center"/>
              <w:rPr>
                <w:i/>
                <w:sz w:val="24"/>
                <w:szCs w:val="24"/>
                <w:lang w:val="ru-RU"/>
              </w:rPr>
            </w:pPr>
            <w:r>
              <w:rPr>
                <w:i/>
                <w:sz w:val="24"/>
                <w:szCs w:val="24"/>
                <w:lang w:val="ru-RU"/>
              </w:rPr>
              <w:t>4</w:t>
            </w:r>
          </w:p>
        </w:tc>
        <w:tc>
          <w:tcPr>
            <w:tcW w:w="1134" w:type="dxa"/>
            <w:vMerge/>
          </w:tcPr>
          <w:p w:rsidR="00902A75" w:rsidRPr="004B0B1F" w:rsidRDefault="00902A75" w:rsidP="00902A75">
            <w:pPr>
              <w:pStyle w:val="TableParagraph"/>
              <w:spacing w:line="232" w:lineRule="exact"/>
              <w:ind w:left="10"/>
              <w:jc w:val="center"/>
              <w:rPr>
                <w:i/>
                <w:lang w:val="ru-RU"/>
              </w:rPr>
            </w:pPr>
          </w:p>
        </w:tc>
        <w:tc>
          <w:tcPr>
            <w:tcW w:w="1417" w:type="dxa"/>
            <w:vMerge/>
          </w:tcPr>
          <w:p w:rsidR="00902A75" w:rsidRPr="004B0B1F" w:rsidRDefault="00902A75" w:rsidP="00902A75">
            <w:pPr>
              <w:pStyle w:val="TableParagraph"/>
              <w:spacing w:line="232" w:lineRule="exact"/>
              <w:ind w:left="10"/>
              <w:jc w:val="center"/>
              <w:rPr>
                <w:i/>
                <w:lang w:val="ru-RU"/>
              </w:rPr>
            </w:pPr>
          </w:p>
        </w:tc>
      </w:tr>
      <w:tr w:rsidR="00902A75" w:rsidTr="004408F6">
        <w:trPr>
          <w:trHeight w:val="254"/>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ПЗ 5</w:t>
            </w:r>
            <w:r w:rsidRPr="004246E9">
              <w:rPr>
                <w:spacing w:val="-4"/>
                <w:sz w:val="24"/>
                <w:szCs w:val="24"/>
                <w:lang w:val="ru-RU"/>
              </w:rPr>
              <w:t xml:space="preserve"> </w:t>
            </w:r>
            <w:r w:rsidRPr="004246E9">
              <w:rPr>
                <w:sz w:val="24"/>
                <w:szCs w:val="24"/>
                <w:lang w:val="ru-RU"/>
              </w:rPr>
              <w:t>Заклепочное</w:t>
            </w:r>
            <w:r w:rsidRPr="004246E9">
              <w:rPr>
                <w:spacing w:val="-4"/>
                <w:sz w:val="24"/>
                <w:szCs w:val="24"/>
                <w:lang w:val="ru-RU"/>
              </w:rPr>
              <w:t xml:space="preserve"> </w:t>
            </w:r>
            <w:r w:rsidRPr="004246E9">
              <w:rPr>
                <w:sz w:val="24"/>
                <w:szCs w:val="24"/>
                <w:lang w:val="ru-RU"/>
              </w:rPr>
              <w:t>соединение:</w:t>
            </w:r>
            <w:r w:rsidRPr="004246E9">
              <w:rPr>
                <w:spacing w:val="-3"/>
                <w:sz w:val="24"/>
                <w:szCs w:val="24"/>
                <w:lang w:val="ru-RU"/>
              </w:rPr>
              <w:t xml:space="preserve"> </w:t>
            </w:r>
            <w:r w:rsidRPr="004246E9">
              <w:rPr>
                <w:sz w:val="24"/>
                <w:szCs w:val="24"/>
                <w:lang w:val="ru-RU"/>
              </w:rPr>
              <w:t>технологический</w:t>
            </w:r>
            <w:r w:rsidRPr="004246E9">
              <w:rPr>
                <w:spacing w:val="-5"/>
                <w:sz w:val="24"/>
                <w:szCs w:val="24"/>
                <w:lang w:val="ru-RU"/>
              </w:rPr>
              <w:t xml:space="preserve"> </w:t>
            </w:r>
            <w:r w:rsidRPr="004246E9">
              <w:rPr>
                <w:sz w:val="24"/>
                <w:szCs w:val="24"/>
                <w:lang w:val="ru-RU"/>
              </w:rPr>
              <w:t>процесс,</w:t>
            </w:r>
          </w:p>
        </w:tc>
        <w:tc>
          <w:tcPr>
            <w:tcW w:w="1276" w:type="dxa"/>
            <w:vMerge/>
          </w:tcPr>
          <w:p w:rsidR="00902A75" w:rsidRPr="004246E9" w:rsidRDefault="00902A75" w:rsidP="00902A75">
            <w:pPr>
              <w:pStyle w:val="TableParagraph"/>
              <w:jc w:val="center"/>
              <w:rPr>
                <w:i/>
                <w:sz w:val="24"/>
                <w:szCs w:val="24"/>
                <w:lang w:val="ru-RU"/>
              </w:rPr>
            </w:pPr>
          </w:p>
        </w:tc>
        <w:tc>
          <w:tcPr>
            <w:tcW w:w="1134" w:type="dxa"/>
            <w:vMerge/>
          </w:tcPr>
          <w:p w:rsidR="00902A75" w:rsidRPr="004B0B1F" w:rsidRDefault="00902A75" w:rsidP="00902A75">
            <w:pPr>
              <w:pStyle w:val="TableParagraph"/>
              <w:spacing w:line="234" w:lineRule="exact"/>
              <w:ind w:left="10"/>
              <w:jc w:val="center"/>
              <w:rPr>
                <w:i/>
                <w:lang w:val="ru-RU"/>
              </w:rPr>
            </w:pPr>
          </w:p>
        </w:tc>
        <w:tc>
          <w:tcPr>
            <w:tcW w:w="1417" w:type="dxa"/>
            <w:vMerge/>
          </w:tcPr>
          <w:p w:rsidR="00902A75" w:rsidRPr="004B0B1F" w:rsidRDefault="00902A75" w:rsidP="00902A75">
            <w:pPr>
              <w:pStyle w:val="TableParagraph"/>
              <w:spacing w:line="234" w:lineRule="exact"/>
              <w:ind w:left="10"/>
              <w:jc w:val="center"/>
              <w:rPr>
                <w:i/>
                <w:lang w:val="ru-RU"/>
              </w:rPr>
            </w:pPr>
          </w:p>
        </w:tc>
      </w:tr>
      <w:tr w:rsidR="00902A75" w:rsidTr="004408F6">
        <w:trPr>
          <w:trHeight w:val="253"/>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ПЗ 6</w:t>
            </w:r>
            <w:r w:rsidRPr="004246E9">
              <w:rPr>
                <w:spacing w:val="-3"/>
                <w:sz w:val="24"/>
                <w:szCs w:val="24"/>
                <w:lang w:val="ru-RU"/>
              </w:rPr>
              <w:t xml:space="preserve"> </w:t>
            </w:r>
            <w:r w:rsidRPr="004246E9">
              <w:rPr>
                <w:sz w:val="24"/>
                <w:szCs w:val="24"/>
                <w:lang w:val="ru-RU"/>
              </w:rPr>
              <w:t>Контроль</w:t>
            </w:r>
            <w:r w:rsidRPr="004246E9">
              <w:rPr>
                <w:spacing w:val="-2"/>
                <w:sz w:val="24"/>
                <w:szCs w:val="24"/>
                <w:lang w:val="ru-RU"/>
              </w:rPr>
              <w:t xml:space="preserve"> </w:t>
            </w:r>
            <w:r w:rsidRPr="004246E9">
              <w:rPr>
                <w:sz w:val="24"/>
                <w:szCs w:val="24"/>
                <w:lang w:val="ru-RU"/>
              </w:rPr>
              <w:t>качества</w:t>
            </w:r>
            <w:r w:rsidRPr="004246E9">
              <w:rPr>
                <w:spacing w:val="-2"/>
                <w:sz w:val="24"/>
                <w:szCs w:val="24"/>
                <w:lang w:val="ru-RU"/>
              </w:rPr>
              <w:t xml:space="preserve"> </w:t>
            </w:r>
            <w:r w:rsidRPr="004246E9">
              <w:rPr>
                <w:sz w:val="24"/>
                <w:szCs w:val="24"/>
                <w:lang w:val="ru-RU"/>
              </w:rPr>
              <w:t>выполнения</w:t>
            </w:r>
            <w:r w:rsidRPr="004246E9">
              <w:rPr>
                <w:spacing w:val="-3"/>
                <w:sz w:val="24"/>
                <w:szCs w:val="24"/>
                <w:lang w:val="ru-RU"/>
              </w:rPr>
              <w:t xml:space="preserve"> </w:t>
            </w:r>
            <w:r w:rsidRPr="004246E9">
              <w:rPr>
                <w:sz w:val="24"/>
                <w:szCs w:val="24"/>
                <w:lang w:val="ru-RU"/>
              </w:rPr>
              <w:t>заклепочного</w:t>
            </w:r>
            <w:r w:rsidRPr="004246E9">
              <w:rPr>
                <w:spacing w:val="-4"/>
                <w:sz w:val="24"/>
                <w:szCs w:val="24"/>
                <w:lang w:val="ru-RU"/>
              </w:rPr>
              <w:t xml:space="preserve"> </w:t>
            </w:r>
            <w:r w:rsidRPr="004246E9">
              <w:rPr>
                <w:sz w:val="24"/>
                <w:szCs w:val="24"/>
                <w:lang w:val="ru-RU"/>
              </w:rPr>
              <w:t>соединения</w:t>
            </w:r>
          </w:p>
        </w:tc>
        <w:tc>
          <w:tcPr>
            <w:tcW w:w="1276" w:type="dxa"/>
            <w:vMerge/>
          </w:tcPr>
          <w:p w:rsidR="00902A75" w:rsidRPr="004246E9" w:rsidRDefault="00902A75" w:rsidP="00902A75">
            <w:pPr>
              <w:pStyle w:val="TableParagraph"/>
              <w:jc w:val="center"/>
              <w:rPr>
                <w:i/>
                <w:sz w:val="24"/>
                <w:szCs w:val="24"/>
                <w:lang w:val="ru-RU"/>
              </w:rPr>
            </w:pPr>
          </w:p>
        </w:tc>
        <w:tc>
          <w:tcPr>
            <w:tcW w:w="1134" w:type="dxa"/>
            <w:vMerge/>
          </w:tcPr>
          <w:p w:rsidR="00902A75" w:rsidRPr="004B0B1F" w:rsidRDefault="00902A75" w:rsidP="00902A75">
            <w:pPr>
              <w:pStyle w:val="TableParagraph"/>
              <w:spacing w:line="234" w:lineRule="exact"/>
              <w:ind w:left="10"/>
              <w:jc w:val="center"/>
              <w:rPr>
                <w:i/>
                <w:lang w:val="ru-RU"/>
              </w:rPr>
            </w:pPr>
          </w:p>
        </w:tc>
        <w:tc>
          <w:tcPr>
            <w:tcW w:w="1417" w:type="dxa"/>
            <w:vMerge/>
          </w:tcPr>
          <w:p w:rsidR="00902A75" w:rsidRPr="004B0B1F" w:rsidRDefault="00902A75" w:rsidP="00902A75">
            <w:pPr>
              <w:pStyle w:val="TableParagraph"/>
              <w:spacing w:line="234" w:lineRule="exact"/>
              <w:ind w:left="10"/>
              <w:jc w:val="center"/>
              <w:rPr>
                <w:i/>
                <w:lang w:val="ru-RU"/>
              </w:rPr>
            </w:pPr>
          </w:p>
        </w:tc>
      </w:tr>
      <w:tr w:rsidR="00902A75" w:rsidTr="004408F6">
        <w:trPr>
          <w:trHeight w:val="251"/>
        </w:trPr>
        <w:tc>
          <w:tcPr>
            <w:tcW w:w="2552" w:type="dxa"/>
            <w:vMerge w:val="restart"/>
          </w:tcPr>
          <w:p w:rsidR="00902A75" w:rsidRPr="00A031EB" w:rsidRDefault="00902A75" w:rsidP="00902A75">
            <w:pPr>
              <w:pStyle w:val="TableParagraph"/>
              <w:ind w:left="107" w:right="94"/>
              <w:rPr>
                <w:sz w:val="24"/>
                <w:szCs w:val="24"/>
                <w:lang w:val="ru-RU"/>
              </w:rPr>
            </w:pPr>
            <w:r w:rsidRPr="00A031EB">
              <w:rPr>
                <w:sz w:val="24"/>
                <w:szCs w:val="24"/>
                <w:lang w:val="ru-RU"/>
              </w:rPr>
              <w:t xml:space="preserve">Тема 1.3 </w:t>
            </w:r>
          </w:p>
          <w:p w:rsidR="00902A75" w:rsidRPr="00A031EB" w:rsidRDefault="00902A75" w:rsidP="00902A75">
            <w:pPr>
              <w:pStyle w:val="TableParagraph"/>
              <w:ind w:left="107" w:right="94"/>
              <w:rPr>
                <w:sz w:val="24"/>
                <w:szCs w:val="24"/>
                <w:lang w:val="ru-RU"/>
              </w:rPr>
            </w:pPr>
            <w:r w:rsidRPr="00A031EB">
              <w:rPr>
                <w:sz w:val="24"/>
                <w:szCs w:val="24"/>
                <w:lang w:val="ru-RU"/>
              </w:rPr>
              <w:t>Болтовые и болт- заклепочные</w:t>
            </w:r>
            <w:r w:rsidRPr="00A031EB">
              <w:rPr>
                <w:spacing w:val="-1"/>
                <w:sz w:val="24"/>
                <w:szCs w:val="24"/>
                <w:lang w:val="ru-RU"/>
              </w:rPr>
              <w:t xml:space="preserve"> </w:t>
            </w:r>
            <w:r w:rsidRPr="00A031EB">
              <w:rPr>
                <w:sz w:val="24"/>
                <w:szCs w:val="24"/>
                <w:lang w:val="ru-RU"/>
              </w:rPr>
              <w:t>соединения</w:t>
            </w:r>
          </w:p>
        </w:tc>
        <w:tc>
          <w:tcPr>
            <w:tcW w:w="7938" w:type="dxa"/>
          </w:tcPr>
          <w:p w:rsidR="00902A75" w:rsidRPr="004246E9" w:rsidRDefault="00902A75" w:rsidP="00902A75">
            <w:pPr>
              <w:pStyle w:val="TableParagraph"/>
              <w:ind w:left="110"/>
              <w:rPr>
                <w:b/>
                <w:sz w:val="24"/>
                <w:szCs w:val="24"/>
              </w:rPr>
            </w:pPr>
            <w:r w:rsidRPr="004246E9">
              <w:rPr>
                <w:b/>
                <w:sz w:val="24"/>
                <w:szCs w:val="24"/>
              </w:rPr>
              <w:t>Содержание</w:t>
            </w:r>
          </w:p>
        </w:tc>
        <w:tc>
          <w:tcPr>
            <w:tcW w:w="1276" w:type="dxa"/>
            <w:vMerge w:val="restart"/>
          </w:tcPr>
          <w:p w:rsidR="00902A75" w:rsidRPr="004246E9" w:rsidRDefault="00902A75" w:rsidP="00902A75">
            <w:pPr>
              <w:pStyle w:val="TableParagraph"/>
              <w:jc w:val="center"/>
              <w:rPr>
                <w:b/>
                <w:i/>
                <w:sz w:val="24"/>
                <w:szCs w:val="24"/>
                <w:lang w:val="ru-RU"/>
              </w:rPr>
            </w:pPr>
            <w:r>
              <w:rPr>
                <w:b/>
                <w:i/>
                <w:sz w:val="24"/>
                <w:szCs w:val="24"/>
                <w:lang w:val="ru-RU"/>
              </w:rPr>
              <w:t>8</w:t>
            </w:r>
          </w:p>
        </w:tc>
        <w:tc>
          <w:tcPr>
            <w:tcW w:w="1134" w:type="dxa"/>
            <w:vMerge w:val="restart"/>
          </w:tcPr>
          <w:p w:rsidR="00902A75" w:rsidRPr="00123572" w:rsidRDefault="00902A75" w:rsidP="00902A75">
            <w:pPr>
              <w:pStyle w:val="TableParagraph"/>
              <w:jc w:val="center"/>
            </w:pPr>
            <w:r>
              <w:t>ПК 2.2</w:t>
            </w:r>
          </w:p>
          <w:p w:rsidR="00902A75" w:rsidRDefault="00902A75" w:rsidP="00902A75">
            <w:pPr>
              <w:pStyle w:val="TableParagraph"/>
              <w:ind w:left="288"/>
              <w:rPr>
                <w:b/>
              </w:rPr>
            </w:pPr>
            <w:r w:rsidRPr="00123572">
              <w:t>ОК</w:t>
            </w:r>
            <w:r w:rsidRPr="00123572">
              <w:rPr>
                <w:spacing w:val="-3"/>
              </w:rPr>
              <w:t xml:space="preserve"> </w:t>
            </w:r>
            <w:r>
              <w:t>03-05</w:t>
            </w:r>
          </w:p>
        </w:tc>
        <w:tc>
          <w:tcPr>
            <w:tcW w:w="1417" w:type="dxa"/>
            <w:vMerge w:val="restart"/>
          </w:tcPr>
          <w:p w:rsidR="00902A75" w:rsidRPr="00BD6569" w:rsidRDefault="00902A75" w:rsidP="00902A75">
            <w:pPr>
              <w:pStyle w:val="TableParagraph"/>
              <w:ind w:left="145"/>
              <w:jc w:val="both"/>
              <w:rPr>
                <w:kern w:val="3"/>
                <w:sz w:val="14"/>
                <w:szCs w:val="14"/>
                <w:lang w:val="ru-RU" w:eastAsia="ru-RU"/>
              </w:rPr>
            </w:pPr>
            <w:r w:rsidRPr="00BD6569">
              <w:rPr>
                <w:kern w:val="3"/>
                <w:sz w:val="14"/>
                <w:szCs w:val="14"/>
                <w:lang w:val="ru-RU" w:eastAsia="ru-RU"/>
              </w:rPr>
              <w:t>Н</w:t>
            </w:r>
            <w:r>
              <w:rPr>
                <w:kern w:val="3"/>
                <w:sz w:val="14"/>
                <w:szCs w:val="14"/>
                <w:lang w:val="ru-RU" w:eastAsia="ru-RU"/>
              </w:rPr>
              <w:t>2</w:t>
            </w:r>
            <w:r w:rsidRPr="00BD6569">
              <w:rPr>
                <w:kern w:val="3"/>
                <w:sz w:val="14"/>
                <w:szCs w:val="14"/>
                <w:lang w:val="ru-RU" w:eastAsia="ru-RU"/>
              </w:rPr>
              <w:t>.2.01-</w:t>
            </w:r>
            <w:r w:rsidRPr="00BD6569">
              <w:rPr>
                <w:sz w:val="14"/>
                <w:szCs w:val="14"/>
                <w:lang w:val="ru-RU"/>
              </w:rPr>
              <w:t xml:space="preserve"> </w:t>
            </w:r>
            <w:r w:rsidRPr="00BD6569">
              <w:rPr>
                <w:kern w:val="3"/>
                <w:sz w:val="14"/>
                <w:szCs w:val="14"/>
                <w:lang w:val="ru-RU" w:eastAsia="ru-RU"/>
              </w:rPr>
              <w:t>Н</w:t>
            </w:r>
            <w:r>
              <w:rPr>
                <w:kern w:val="3"/>
                <w:sz w:val="14"/>
                <w:szCs w:val="14"/>
                <w:lang w:val="ru-RU" w:eastAsia="ru-RU"/>
              </w:rPr>
              <w:t>2.2.03</w:t>
            </w:r>
          </w:p>
          <w:p w:rsidR="00902A75" w:rsidRPr="00BD6569" w:rsidRDefault="00902A75" w:rsidP="00902A75">
            <w:pPr>
              <w:pStyle w:val="TableParagraph"/>
              <w:ind w:left="145"/>
              <w:jc w:val="both"/>
              <w:rPr>
                <w:kern w:val="3"/>
                <w:sz w:val="14"/>
                <w:szCs w:val="14"/>
                <w:lang w:val="ru-RU" w:eastAsia="ru-RU"/>
              </w:rPr>
            </w:pPr>
            <w:r w:rsidRPr="00BD6569">
              <w:rPr>
                <w:kern w:val="3"/>
                <w:sz w:val="14"/>
                <w:szCs w:val="14"/>
                <w:lang w:val="ru-RU" w:eastAsia="ru-RU"/>
              </w:rPr>
              <w:t>У</w:t>
            </w:r>
            <w:r>
              <w:rPr>
                <w:kern w:val="3"/>
                <w:sz w:val="14"/>
                <w:szCs w:val="14"/>
                <w:lang w:val="ru-RU" w:eastAsia="ru-RU"/>
              </w:rPr>
              <w:t>2</w:t>
            </w:r>
            <w:r w:rsidRPr="00BD6569">
              <w:rPr>
                <w:kern w:val="3"/>
                <w:sz w:val="14"/>
                <w:szCs w:val="14"/>
                <w:lang w:val="ru-RU" w:eastAsia="ru-RU"/>
              </w:rPr>
              <w:t>.2.01-</w:t>
            </w:r>
            <w:r w:rsidRPr="00BD6569">
              <w:rPr>
                <w:sz w:val="14"/>
                <w:szCs w:val="14"/>
                <w:lang w:val="ru-RU"/>
              </w:rPr>
              <w:t xml:space="preserve"> </w:t>
            </w:r>
            <w:r w:rsidRPr="00BD6569">
              <w:rPr>
                <w:kern w:val="3"/>
                <w:sz w:val="14"/>
                <w:szCs w:val="14"/>
                <w:lang w:val="ru-RU" w:eastAsia="ru-RU"/>
              </w:rPr>
              <w:t>У</w:t>
            </w:r>
            <w:r>
              <w:rPr>
                <w:kern w:val="3"/>
                <w:sz w:val="14"/>
                <w:szCs w:val="14"/>
                <w:lang w:val="ru-RU" w:eastAsia="ru-RU"/>
              </w:rPr>
              <w:t>2.2.03</w:t>
            </w:r>
          </w:p>
          <w:p w:rsidR="00902A75" w:rsidRDefault="00902A75" w:rsidP="00902A75">
            <w:pPr>
              <w:pStyle w:val="TableParagraph"/>
              <w:ind w:left="145"/>
              <w:jc w:val="both"/>
              <w:rPr>
                <w:kern w:val="3"/>
                <w:sz w:val="14"/>
                <w:szCs w:val="14"/>
                <w:lang w:val="ru-RU" w:eastAsia="ru-RU"/>
              </w:rPr>
            </w:pPr>
            <w:r w:rsidRPr="00BD6569">
              <w:rPr>
                <w:kern w:val="3"/>
                <w:sz w:val="14"/>
                <w:szCs w:val="14"/>
                <w:lang w:val="ru-RU" w:eastAsia="ru-RU"/>
              </w:rPr>
              <w:t>З</w:t>
            </w:r>
            <w:r>
              <w:rPr>
                <w:kern w:val="3"/>
                <w:sz w:val="14"/>
                <w:szCs w:val="14"/>
                <w:lang w:val="ru-RU" w:eastAsia="ru-RU"/>
              </w:rPr>
              <w:t>2</w:t>
            </w:r>
            <w:r w:rsidRPr="00BD6569">
              <w:rPr>
                <w:kern w:val="3"/>
                <w:sz w:val="14"/>
                <w:szCs w:val="14"/>
                <w:lang w:val="ru-RU" w:eastAsia="ru-RU"/>
              </w:rPr>
              <w:t>.2.01-</w:t>
            </w:r>
            <w:r w:rsidRPr="00BD6569">
              <w:rPr>
                <w:sz w:val="14"/>
                <w:szCs w:val="14"/>
                <w:lang w:val="ru-RU"/>
              </w:rPr>
              <w:t xml:space="preserve"> </w:t>
            </w:r>
            <w:r w:rsidRPr="00BD6569">
              <w:rPr>
                <w:kern w:val="3"/>
                <w:sz w:val="14"/>
                <w:szCs w:val="14"/>
                <w:lang w:val="ru-RU" w:eastAsia="ru-RU"/>
              </w:rPr>
              <w:t>З</w:t>
            </w:r>
            <w:r>
              <w:rPr>
                <w:kern w:val="3"/>
                <w:sz w:val="14"/>
                <w:szCs w:val="14"/>
                <w:lang w:val="ru-RU" w:eastAsia="ru-RU"/>
              </w:rPr>
              <w:t>2.2.03</w:t>
            </w:r>
          </w:p>
          <w:p w:rsidR="00902A75" w:rsidRPr="00BD6569" w:rsidRDefault="00902A75" w:rsidP="00902A75">
            <w:pPr>
              <w:pStyle w:val="TableParagraph"/>
              <w:ind w:left="145"/>
              <w:rPr>
                <w:sz w:val="14"/>
                <w:szCs w:val="14"/>
                <w:lang w:val="ru-RU"/>
              </w:rPr>
            </w:pPr>
            <w:r w:rsidRPr="00BD6569">
              <w:rPr>
                <w:sz w:val="14"/>
                <w:szCs w:val="14"/>
                <w:lang w:val="ru-RU"/>
              </w:rPr>
              <w:t>Уо.03.01- Уо.03.03</w:t>
            </w:r>
          </w:p>
          <w:p w:rsidR="00902A75" w:rsidRPr="00BD6569" w:rsidRDefault="00902A75" w:rsidP="00902A75">
            <w:pPr>
              <w:pStyle w:val="TableParagraph"/>
              <w:ind w:left="145"/>
              <w:rPr>
                <w:sz w:val="14"/>
                <w:szCs w:val="14"/>
                <w:lang w:val="ru-RU"/>
              </w:rPr>
            </w:pPr>
            <w:r w:rsidRPr="00BD6569">
              <w:rPr>
                <w:sz w:val="14"/>
                <w:szCs w:val="14"/>
                <w:lang w:val="ru-RU"/>
              </w:rPr>
              <w:t>Зо.03.01- Зо.03.03</w:t>
            </w:r>
          </w:p>
          <w:p w:rsidR="00902A75" w:rsidRPr="00BD6569" w:rsidRDefault="00902A75" w:rsidP="00902A75">
            <w:pPr>
              <w:pStyle w:val="TableParagraph"/>
              <w:ind w:left="145"/>
              <w:rPr>
                <w:sz w:val="14"/>
                <w:szCs w:val="14"/>
                <w:lang w:val="ru-RU"/>
              </w:rPr>
            </w:pPr>
            <w:r w:rsidRPr="00BD6569">
              <w:rPr>
                <w:sz w:val="14"/>
                <w:szCs w:val="14"/>
                <w:lang w:val="ru-RU"/>
              </w:rPr>
              <w:t>Уо04.01 – Уо04.</w:t>
            </w:r>
            <w:r>
              <w:rPr>
                <w:sz w:val="14"/>
                <w:szCs w:val="14"/>
                <w:lang w:val="ru-RU"/>
              </w:rPr>
              <w:t>0</w:t>
            </w:r>
            <w:r w:rsidRPr="00BD6569">
              <w:rPr>
                <w:sz w:val="14"/>
                <w:szCs w:val="14"/>
                <w:lang w:val="ru-RU"/>
              </w:rPr>
              <w:t>2</w:t>
            </w:r>
          </w:p>
          <w:p w:rsidR="00902A75" w:rsidRPr="00BD6569" w:rsidRDefault="00902A75" w:rsidP="00902A75">
            <w:pPr>
              <w:pStyle w:val="TableParagraph"/>
              <w:ind w:left="145"/>
              <w:rPr>
                <w:sz w:val="14"/>
                <w:szCs w:val="14"/>
                <w:lang w:val="ru-RU"/>
              </w:rPr>
            </w:pPr>
            <w:r w:rsidRPr="00BD6569">
              <w:rPr>
                <w:sz w:val="14"/>
                <w:szCs w:val="14"/>
                <w:lang w:val="ru-RU"/>
              </w:rPr>
              <w:t>Зо 04.01- Зо04.02</w:t>
            </w:r>
          </w:p>
          <w:p w:rsidR="00902A75" w:rsidRPr="00BD6569" w:rsidRDefault="00902A75" w:rsidP="00902A75">
            <w:pPr>
              <w:pStyle w:val="TableParagraph"/>
              <w:ind w:left="145"/>
              <w:rPr>
                <w:sz w:val="14"/>
                <w:szCs w:val="14"/>
                <w:lang w:val="ru-RU"/>
              </w:rPr>
            </w:pPr>
            <w:r w:rsidRPr="00BD6569">
              <w:rPr>
                <w:sz w:val="14"/>
                <w:szCs w:val="14"/>
                <w:lang w:val="ru-RU"/>
              </w:rPr>
              <w:t>Уо.05.01</w:t>
            </w:r>
          </w:p>
          <w:p w:rsidR="00902A75" w:rsidRPr="00BD6569" w:rsidRDefault="00902A75" w:rsidP="00902A75">
            <w:pPr>
              <w:pStyle w:val="TableParagraph"/>
              <w:ind w:left="145"/>
              <w:rPr>
                <w:sz w:val="14"/>
                <w:szCs w:val="14"/>
                <w:lang w:val="ru-RU"/>
              </w:rPr>
            </w:pPr>
            <w:r w:rsidRPr="00BD6569">
              <w:rPr>
                <w:sz w:val="14"/>
                <w:szCs w:val="14"/>
                <w:lang w:val="ru-RU"/>
              </w:rPr>
              <w:t>Зо.05.01- Зо.05.02</w:t>
            </w:r>
          </w:p>
          <w:p w:rsidR="00902A75" w:rsidRDefault="00902A75" w:rsidP="00902A75">
            <w:pPr>
              <w:pStyle w:val="TableParagraph"/>
              <w:rPr>
                <w:b/>
              </w:rPr>
            </w:pPr>
          </w:p>
        </w:tc>
      </w:tr>
      <w:tr w:rsidR="00902A75" w:rsidTr="004408F6">
        <w:trPr>
          <w:trHeight w:val="253"/>
        </w:trPr>
        <w:tc>
          <w:tcPr>
            <w:tcW w:w="2552" w:type="dxa"/>
            <w:vMerge/>
          </w:tcPr>
          <w:p w:rsidR="00902A75" w:rsidRPr="00A031EB" w:rsidRDefault="00902A75" w:rsidP="00902A75">
            <w:pPr>
              <w:rPr>
                <w:sz w:val="24"/>
                <w:szCs w:val="24"/>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1.</w:t>
            </w:r>
            <w:r w:rsidRPr="004246E9">
              <w:rPr>
                <w:spacing w:val="-1"/>
                <w:sz w:val="24"/>
                <w:szCs w:val="24"/>
                <w:lang w:val="ru-RU"/>
              </w:rPr>
              <w:t xml:space="preserve"> </w:t>
            </w:r>
            <w:r w:rsidRPr="004246E9">
              <w:rPr>
                <w:sz w:val="24"/>
                <w:szCs w:val="24"/>
                <w:lang w:val="ru-RU"/>
              </w:rPr>
              <w:t>Образование</w:t>
            </w:r>
            <w:r w:rsidRPr="004246E9">
              <w:rPr>
                <w:spacing w:val="-1"/>
                <w:sz w:val="24"/>
                <w:szCs w:val="24"/>
                <w:lang w:val="ru-RU"/>
              </w:rPr>
              <w:t xml:space="preserve"> </w:t>
            </w:r>
            <w:r w:rsidRPr="004246E9">
              <w:rPr>
                <w:sz w:val="24"/>
                <w:szCs w:val="24"/>
                <w:lang w:val="ru-RU"/>
              </w:rPr>
              <w:t>отверстий</w:t>
            </w:r>
            <w:r w:rsidRPr="004246E9">
              <w:rPr>
                <w:spacing w:val="-5"/>
                <w:sz w:val="24"/>
                <w:szCs w:val="24"/>
                <w:lang w:val="ru-RU"/>
              </w:rPr>
              <w:t xml:space="preserve"> </w:t>
            </w:r>
            <w:r w:rsidRPr="004246E9">
              <w:rPr>
                <w:sz w:val="24"/>
                <w:szCs w:val="24"/>
                <w:lang w:val="ru-RU"/>
              </w:rPr>
              <w:t>и</w:t>
            </w:r>
            <w:r w:rsidRPr="004246E9">
              <w:rPr>
                <w:spacing w:val="-1"/>
                <w:sz w:val="24"/>
                <w:szCs w:val="24"/>
                <w:lang w:val="ru-RU"/>
              </w:rPr>
              <w:t xml:space="preserve"> </w:t>
            </w:r>
            <w:r w:rsidRPr="004246E9">
              <w:rPr>
                <w:sz w:val="24"/>
                <w:szCs w:val="24"/>
                <w:lang w:val="ru-RU"/>
              </w:rPr>
              <w:t>гнезд</w:t>
            </w:r>
            <w:r w:rsidRPr="004246E9">
              <w:rPr>
                <w:spacing w:val="-1"/>
                <w:sz w:val="24"/>
                <w:szCs w:val="24"/>
                <w:lang w:val="ru-RU"/>
              </w:rPr>
              <w:t xml:space="preserve"> </w:t>
            </w:r>
            <w:r w:rsidRPr="004246E9">
              <w:rPr>
                <w:sz w:val="24"/>
                <w:szCs w:val="24"/>
                <w:lang w:val="ru-RU"/>
              </w:rPr>
              <w:t>под</w:t>
            </w:r>
            <w:r w:rsidRPr="004246E9">
              <w:rPr>
                <w:spacing w:val="-4"/>
                <w:sz w:val="24"/>
                <w:szCs w:val="24"/>
                <w:lang w:val="ru-RU"/>
              </w:rPr>
              <w:t xml:space="preserve"> </w:t>
            </w:r>
            <w:r w:rsidRPr="004246E9">
              <w:rPr>
                <w:sz w:val="24"/>
                <w:szCs w:val="24"/>
                <w:lang w:val="ru-RU"/>
              </w:rPr>
              <w:t>болты</w:t>
            </w:r>
          </w:p>
        </w:tc>
        <w:tc>
          <w:tcPr>
            <w:tcW w:w="1276" w:type="dxa"/>
            <w:vMerge/>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2.</w:t>
            </w:r>
            <w:r w:rsidRPr="004246E9">
              <w:rPr>
                <w:spacing w:val="-1"/>
                <w:sz w:val="24"/>
                <w:szCs w:val="24"/>
                <w:lang w:val="ru-RU"/>
              </w:rPr>
              <w:t xml:space="preserve"> </w:t>
            </w:r>
            <w:r w:rsidRPr="004246E9">
              <w:rPr>
                <w:sz w:val="24"/>
                <w:szCs w:val="24"/>
                <w:lang w:val="ru-RU"/>
              </w:rPr>
              <w:t>Образование болтового</w:t>
            </w:r>
            <w:r w:rsidRPr="004246E9">
              <w:rPr>
                <w:spacing w:val="-6"/>
                <w:sz w:val="24"/>
                <w:szCs w:val="24"/>
                <w:lang w:val="ru-RU"/>
              </w:rPr>
              <w:t xml:space="preserve"> </w:t>
            </w:r>
            <w:r w:rsidRPr="004246E9">
              <w:rPr>
                <w:sz w:val="24"/>
                <w:szCs w:val="24"/>
                <w:lang w:val="ru-RU"/>
              </w:rPr>
              <w:t>соединения</w:t>
            </w:r>
          </w:p>
        </w:tc>
        <w:tc>
          <w:tcPr>
            <w:tcW w:w="1276" w:type="dxa"/>
            <w:vMerge/>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4"/>
        </w:trPr>
        <w:tc>
          <w:tcPr>
            <w:tcW w:w="2552" w:type="dxa"/>
            <w:vMerge/>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3.</w:t>
            </w:r>
            <w:r w:rsidRPr="004246E9">
              <w:rPr>
                <w:spacing w:val="-2"/>
                <w:sz w:val="24"/>
                <w:szCs w:val="24"/>
                <w:lang w:val="ru-RU"/>
              </w:rPr>
              <w:t xml:space="preserve"> </w:t>
            </w:r>
            <w:r w:rsidRPr="004246E9">
              <w:rPr>
                <w:sz w:val="24"/>
                <w:szCs w:val="24"/>
                <w:lang w:val="ru-RU"/>
              </w:rPr>
              <w:t>Особенности</w:t>
            </w:r>
            <w:r w:rsidRPr="004246E9">
              <w:rPr>
                <w:spacing w:val="-2"/>
                <w:sz w:val="24"/>
                <w:szCs w:val="24"/>
                <w:lang w:val="ru-RU"/>
              </w:rPr>
              <w:t xml:space="preserve"> </w:t>
            </w:r>
            <w:r w:rsidRPr="004246E9">
              <w:rPr>
                <w:sz w:val="24"/>
                <w:szCs w:val="24"/>
                <w:lang w:val="ru-RU"/>
              </w:rPr>
              <w:t>постановки</w:t>
            </w:r>
            <w:r w:rsidRPr="004246E9">
              <w:rPr>
                <w:spacing w:val="-1"/>
                <w:sz w:val="24"/>
                <w:szCs w:val="24"/>
                <w:lang w:val="ru-RU"/>
              </w:rPr>
              <w:t xml:space="preserve"> </w:t>
            </w:r>
            <w:r w:rsidRPr="004246E9">
              <w:rPr>
                <w:sz w:val="24"/>
                <w:szCs w:val="24"/>
                <w:lang w:val="ru-RU"/>
              </w:rPr>
              <w:t>болтов</w:t>
            </w:r>
            <w:r w:rsidRPr="004246E9">
              <w:rPr>
                <w:spacing w:val="-4"/>
                <w:sz w:val="24"/>
                <w:szCs w:val="24"/>
                <w:lang w:val="ru-RU"/>
              </w:rPr>
              <w:t xml:space="preserve"> </w:t>
            </w:r>
            <w:r w:rsidRPr="004246E9">
              <w:rPr>
                <w:sz w:val="24"/>
                <w:szCs w:val="24"/>
                <w:lang w:val="ru-RU"/>
              </w:rPr>
              <w:t>с</w:t>
            </w:r>
            <w:r w:rsidRPr="004246E9">
              <w:rPr>
                <w:spacing w:val="-1"/>
                <w:sz w:val="24"/>
                <w:szCs w:val="24"/>
                <w:lang w:val="ru-RU"/>
              </w:rPr>
              <w:t xml:space="preserve"> </w:t>
            </w:r>
            <w:r w:rsidRPr="004246E9">
              <w:rPr>
                <w:sz w:val="24"/>
                <w:szCs w:val="24"/>
                <w:lang w:val="ru-RU"/>
              </w:rPr>
              <w:t>упругопластическим</w:t>
            </w:r>
            <w:r w:rsidRPr="004246E9">
              <w:rPr>
                <w:spacing w:val="-2"/>
                <w:sz w:val="24"/>
                <w:szCs w:val="24"/>
                <w:lang w:val="ru-RU"/>
              </w:rPr>
              <w:t xml:space="preserve"> </w:t>
            </w:r>
            <w:r w:rsidRPr="004246E9">
              <w:rPr>
                <w:sz w:val="24"/>
                <w:szCs w:val="24"/>
                <w:lang w:val="ru-RU"/>
              </w:rPr>
              <w:t>натягом</w:t>
            </w:r>
          </w:p>
        </w:tc>
        <w:tc>
          <w:tcPr>
            <w:tcW w:w="1276" w:type="dxa"/>
            <w:vMerge/>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3"/>
        </w:trPr>
        <w:tc>
          <w:tcPr>
            <w:tcW w:w="2552" w:type="dxa"/>
            <w:vMerge/>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4.</w:t>
            </w:r>
            <w:r w:rsidRPr="004246E9">
              <w:rPr>
                <w:spacing w:val="-3"/>
                <w:sz w:val="24"/>
                <w:szCs w:val="24"/>
                <w:lang w:val="ru-RU"/>
              </w:rPr>
              <w:t xml:space="preserve"> </w:t>
            </w:r>
            <w:r w:rsidRPr="004246E9">
              <w:rPr>
                <w:sz w:val="24"/>
                <w:szCs w:val="24"/>
                <w:lang w:val="ru-RU"/>
              </w:rPr>
              <w:t>Болт-заклепочные</w:t>
            </w:r>
            <w:r w:rsidRPr="004246E9">
              <w:rPr>
                <w:spacing w:val="-4"/>
                <w:sz w:val="24"/>
                <w:szCs w:val="24"/>
                <w:lang w:val="ru-RU"/>
              </w:rPr>
              <w:t xml:space="preserve"> </w:t>
            </w:r>
            <w:r w:rsidRPr="004246E9">
              <w:rPr>
                <w:sz w:val="24"/>
                <w:szCs w:val="24"/>
                <w:lang w:val="ru-RU"/>
              </w:rPr>
              <w:t>соединения</w:t>
            </w:r>
          </w:p>
        </w:tc>
        <w:tc>
          <w:tcPr>
            <w:tcW w:w="1276" w:type="dxa"/>
            <w:vMerge/>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Pr>
          <w:p w:rsidR="00902A75" w:rsidRPr="00A031EB" w:rsidRDefault="00902A75" w:rsidP="00902A75">
            <w:pPr>
              <w:pStyle w:val="TableParagraph"/>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5.</w:t>
            </w:r>
            <w:r w:rsidRPr="004246E9">
              <w:rPr>
                <w:spacing w:val="-4"/>
                <w:sz w:val="24"/>
                <w:szCs w:val="24"/>
                <w:lang w:val="ru-RU"/>
              </w:rPr>
              <w:t xml:space="preserve"> </w:t>
            </w:r>
            <w:r w:rsidRPr="004246E9">
              <w:rPr>
                <w:sz w:val="24"/>
                <w:szCs w:val="24"/>
                <w:lang w:val="ru-RU"/>
              </w:rPr>
              <w:t>Дефекты,</w:t>
            </w:r>
            <w:r w:rsidRPr="004246E9">
              <w:rPr>
                <w:spacing w:val="-3"/>
                <w:sz w:val="24"/>
                <w:szCs w:val="24"/>
                <w:lang w:val="ru-RU"/>
              </w:rPr>
              <w:t xml:space="preserve"> </w:t>
            </w:r>
            <w:r w:rsidRPr="004246E9">
              <w:rPr>
                <w:sz w:val="24"/>
                <w:szCs w:val="24"/>
                <w:lang w:val="ru-RU"/>
              </w:rPr>
              <w:t>возникающие</w:t>
            </w:r>
            <w:r w:rsidRPr="004246E9">
              <w:rPr>
                <w:spacing w:val="-6"/>
                <w:sz w:val="24"/>
                <w:szCs w:val="24"/>
                <w:lang w:val="ru-RU"/>
              </w:rPr>
              <w:t xml:space="preserve"> </w:t>
            </w:r>
            <w:r w:rsidRPr="004246E9">
              <w:rPr>
                <w:sz w:val="24"/>
                <w:szCs w:val="24"/>
                <w:lang w:val="ru-RU"/>
              </w:rPr>
              <w:t>болт-заклепочного</w:t>
            </w:r>
            <w:r w:rsidRPr="004246E9">
              <w:rPr>
                <w:spacing w:val="-3"/>
                <w:sz w:val="24"/>
                <w:szCs w:val="24"/>
                <w:lang w:val="ru-RU"/>
              </w:rPr>
              <w:t xml:space="preserve"> </w:t>
            </w:r>
            <w:r w:rsidRPr="004246E9">
              <w:rPr>
                <w:sz w:val="24"/>
                <w:szCs w:val="24"/>
                <w:lang w:val="ru-RU"/>
              </w:rPr>
              <w:t>соединения</w:t>
            </w:r>
          </w:p>
        </w:tc>
        <w:tc>
          <w:tcPr>
            <w:tcW w:w="1276" w:type="dxa"/>
            <w:vMerge/>
          </w:tcPr>
          <w:p w:rsidR="00902A75" w:rsidRPr="004246E9" w:rsidRDefault="00902A75" w:rsidP="00902A75">
            <w:pPr>
              <w:pStyle w:val="TableParagraph"/>
              <w:rPr>
                <w:sz w:val="24"/>
                <w:szCs w:val="24"/>
                <w:lang w:val="ru-RU"/>
              </w:rPr>
            </w:pPr>
          </w:p>
        </w:tc>
        <w:tc>
          <w:tcPr>
            <w:tcW w:w="1134" w:type="dxa"/>
            <w:vMerge/>
          </w:tcPr>
          <w:p w:rsidR="00902A75" w:rsidRPr="004B0B1F" w:rsidRDefault="00902A75" w:rsidP="00902A75">
            <w:pPr>
              <w:pStyle w:val="TableParagraph"/>
              <w:rPr>
                <w:sz w:val="18"/>
                <w:lang w:val="ru-RU"/>
              </w:rPr>
            </w:pPr>
          </w:p>
        </w:tc>
        <w:tc>
          <w:tcPr>
            <w:tcW w:w="1417" w:type="dxa"/>
            <w:vMerge/>
          </w:tcPr>
          <w:p w:rsidR="00902A75" w:rsidRPr="004B0B1F" w:rsidRDefault="00902A75" w:rsidP="00902A75">
            <w:pPr>
              <w:pStyle w:val="TableParagraph"/>
              <w:rPr>
                <w:sz w:val="18"/>
                <w:lang w:val="ru-RU"/>
              </w:rPr>
            </w:pPr>
          </w:p>
        </w:tc>
      </w:tr>
      <w:tr w:rsidR="00902A75" w:rsidTr="004408F6">
        <w:trPr>
          <w:trHeight w:val="254"/>
        </w:trPr>
        <w:tc>
          <w:tcPr>
            <w:tcW w:w="2552" w:type="dxa"/>
            <w:vMerge/>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2"/>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5"/>
                <w:sz w:val="24"/>
                <w:szCs w:val="24"/>
                <w:lang w:val="ru-RU"/>
              </w:rPr>
              <w:t xml:space="preserve"> </w:t>
            </w:r>
            <w:r w:rsidRPr="004246E9">
              <w:rPr>
                <w:b/>
                <w:sz w:val="24"/>
                <w:szCs w:val="24"/>
                <w:lang w:val="ru-RU"/>
              </w:rPr>
              <w:t>занятий</w:t>
            </w:r>
          </w:p>
        </w:tc>
        <w:tc>
          <w:tcPr>
            <w:tcW w:w="1276" w:type="dxa"/>
          </w:tcPr>
          <w:p w:rsidR="00902A75" w:rsidRPr="004246E9" w:rsidRDefault="00902A75" w:rsidP="00902A75">
            <w:pPr>
              <w:pStyle w:val="TableParagraph"/>
              <w:jc w:val="center"/>
              <w:rPr>
                <w:b/>
                <w:i/>
                <w:sz w:val="24"/>
                <w:szCs w:val="24"/>
                <w:lang w:val="ru-RU"/>
              </w:rPr>
            </w:pPr>
            <w:r>
              <w:rPr>
                <w:b/>
                <w:i/>
                <w:sz w:val="24"/>
                <w:szCs w:val="24"/>
                <w:lang w:val="ru-RU"/>
              </w:rPr>
              <w:t>4</w:t>
            </w:r>
          </w:p>
        </w:tc>
        <w:tc>
          <w:tcPr>
            <w:tcW w:w="1134" w:type="dxa"/>
            <w:vMerge/>
          </w:tcPr>
          <w:p w:rsidR="00902A75" w:rsidRPr="004B0B1F" w:rsidRDefault="00902A75" w:rsidP="00902A75">
            <w:pPr>
              <w:pStyle w:val="TableParagraph"/>
              <w:spacing w:before="1" w:line="233" w:lineRule="exact"/>
              <w:ind w:left="10"/>
              <w:jc w:val="center"/>
              <w:rPr>
                <w:b/>
                <w:i/>
                <w:lang w:val="ru-RU"/>
              </w:rPr>
            </w:pPr>
          </w:p>
        </w:tc>
        <w:tc>
          <w:tcPr>
            <w:tcW w:w="1417" w:type="dxa"/>
            <w:vMerge/>
          </w:tcPr>
          <w:p w:rsidR="00902A75" w:rsidRPr="004B0B1F" w:rsidRDefault="00902A75" w:rsidP="00902A75">
            <w:pPr>
              <w:pStyle w:val="TableParagraph"/>
              <w:spacing w:before="1" w:line="233" w:lineRule="exact"/>
              <w:ind w:left="10"/>
              <w:jc w:val="center"/>
              <w:rPr>
                <w:b/>
                <w:i/>
                <w:lang w:val="ru-RU"/>
              </w:rPr>
            </w:pPr>
          </w:p>
        </w:tc>
      </w:tr>
      <w:tr w:rsidR="00902A75" w:rsidTr="004408F6">
        <w:trPr>
          <w:trHeight w:val="253"/>
        </w:trPr>
        <w:tc>
          <w:tcPr>
            <w:tcW w:w="2552" w:type="dxa"/>
            <w:vMerge/>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ПЗ 7</w:t>
            </w:r>
            <w:r w:rsidRPr="004246E9">
              <w:rPr>
                <w:spacing w:val="-3"/>
                <w:sz w:val="24"/>
                <w:szCs w:val="24"/>
                <w:lang w:val="ru-RU"/>
              </w:rPr>
              <w:t xml:space="preserve"> </w:t>
            </w:r>
            <w:r w:rsidRPr="004246E9">
              <w:rPr>
                <w:sz w:val="24"/>
                <w:szCs w:val="24"/>
                <w:lang w:val="ru-RU"/>
              </w:rPr>
              <w:t>Контроль</w:t>
            </w:r>
            <w:r w:rsidRPr="004246E9">
              <w:rPr>
                <w:spacing w:val="-2"/>
                <w:sz w:val="24"/>
                <w:szCs w:val="24"/>
                <w:lang w:val="ru-RU"/>
              </w:rPr>
              <w:t xml:space="preserve"> </w:t>
            </w:r>
            <w:r w:rsidRPr="004246E9">
              <w:rPr>
                <w:sz w:val="24"/>
                <w:szCs w:val="24"/>
                <w:lang w:val="ru-RU"/>
              </w:rPr>
              <w:t>качества</w:t>
            </w:r>
            <w:r w:rsidRPr="004246E9">
              <w:rPr>
                <w:spacing w:val="-3"/>
                <w:sz w:val="24"/>
                <w:szCs w:val="24"/>
                <w:lang w:val="ru-RU"/>
              </w:rPr>
              <w:t xml:space="preserve"> </w:t>
            </w:r>
            <w:r w:rsidRPr="004246E9">
              <w:rPr>
                <w:sz w:val="24"/>
                <w:szCs w:val="24"/>
                <w:lang w:val="ru-RU"/>
              </w:rPr>
              <w:t>выполнения</w:t>
            </w:r>
            <w:r w:rsidRPr="004246E9">
              <w:rPr>
                <w:spacing w:val="-2"/>
                <w:sz w:val="24"/>
                <w:szCs w:val="24"/>
                <w:lang w:val="ru-RU"/>
              </w:rPr>
              <w:t xml:space="preserve"> </w:t>
            </w:r>
            <w:r w:rsidRPr="004246E9">
              <w:rPr>
                <w:sz w:val="24"/>
                <w:szCs w:val="24"/>
                <w:lang w:val="ru-RU"/>
              </w:rPr>
              <w:t>болт-заклепочного</w:t>
            </w:r>
            <w:r w:rsidRPr="004246E9">
              <w:rPr>
                <w:spacing w:val="-2"/>
                <w:sz w:val="24"/>
                <w:szCs w:val="24"/>
                <w:lang w:val="ru-RU"/>
              </w:rPr>
              <w:t xml:space="preserve"> </w:t>
            </w:r>
            <w:r w:rsidRPr="004246E9">
              <w:rPr>
                <w:sz w:val="24"/>
                <w:szCs w:val="24"/>
                <w:lang w:val="ru-RU"/>
              </w:rPr>
              <w:t>соединения</w:t>
            </w:r>
          </w:p>
        </w:tc>
        <w:tc>
          <w:tcPr>
            <w:tcW w:w="1276" w:type="dxa"/>
          </w:tcPr>
          <w:p w:rsidR="00902A75" w:rsidRPr="004246E9" w:rsidRDefault="00902A75" w:rsidP="00902A75">
            <w:pPr>
              <w:pStyle w:val="TableParagraph"/>
              <w:jc w:val="center"/>
              <w:rPr>
                <w:i/>
                <w:sz w:val="24"/>
                <w:szCs w:val="24"/>
                <w:lang w:val="ru-RU"/>
              </w:rPr>
            </w:pPr>
            <w:r>
              <w:rPr>
                <w:i/>
                <w:sz w:val="24"/>
                <w:szCs w:val="24"/>
                <w:lang w:val="ru-RU"/>
              </w:rPr>
              <w:t>4</w:t>
            </w:r>
          </w:p>
        </w:tc>
        <w:tc>
          <w:tcPr>
            <w:tcW w:w="1134" w:type="dxa"/>
            <w:vMerge/>
          </w:tcPr>
          <w:p w:rsidR="00902A75" w:rsidRPr="004B0B1F" w:rsidRDefault="00902A75" w:rsidP="00902A75">
            <w:pPr>
              <w:pStyle w:val="TableParagraph"/>
              <w:spacing w:line="234" w:lineRule="exact"/>
              <w:ind w:left="10"/>
              <w:jc w:val="center"/>
              <w:rPr>
                <w:i/>
                <w:lang w:val="ru-RU"/>
              </w:rPr>
            </w:pPr>
          </w:p>
        </w:tc>
        <w:tc>
          <w:tcPr>
            <w:tcW w:w="1417" w:type="dxa"/>
            <w:vMerge/>
          </w:tcPr>
          <w:p w:rsidR="00902A75" w:rsidRPr="004B0B1F" w:rsidRDefault="00902A75" w:rsidP="00902A75">
            <w:pPr>
              <w:pStyle w:val="TableParagraph"/>
              <w:spacing w:line="234" w:lineRule="exact"/>
              <w:ind w:left="10"/>
              <w:jc w:val="center"/>
              <w:rPr>
                <w:i/>
                <w:lang w:val="ru-RU"/>
              </w:rPr>
            </w:pPr>
          </w:p>
        </w:tc>
      </w:tr>
      <w:tr w:rsidR="00902A75" w:rsidTr="004408F6">
        <w:trPr>
          <w:trHeight w:val="251"/>
        </w:trPr>
        <w:tc>
          <w:tcPr>
            <w:tcW w:w="2552" w:type="dxa"/>
            <w:vMerge w:val="restart"/>
          </w:tcPr>
          <w:p w:rsidR="00902A75" w:rsidRPr="00A031EB" w:rsidRDefault="00902A75" w:rsidP="00902A75">
            <w:pPr>
              <w:pStyle w:val="TableParagraph"/>
              <w:ind w:left="107" w:right="337"/>
              <w:jc w:val="both"/>
              <w:rPr>
                <w:sz w:val="24"/>
                <w:szCs w:val="24"/>
                <w:lang w:val="ru-RU"/>
              </w:rPr>
            </w:pPr>
            <w:r w:rsidRPr="00A031EB">
              <w:rPr>
                <w:sz w:val="24"/>
                <w:szCs w:val="24"/>
                <w:lang w:val="ru-RU"/>
              </w:rPr>
              <w:lastRenderedPageBreak/>
              <w:t xml:space="preserve">Тема 1.4 </w:t>
            </w:r>
          </w:p>
          <w:p w:rsidR="00902A75" w:rsidRPr="00A031EB" w:rsidRDefault="00902A75" w:rsidP="00902A75">
            <w:pPr>
              <w:pStyle w:val="TableParagraph"/>
              <w:ind w:left="107" w:right="337"/>
              <w:jc w:val="both"/>
              <w:rPr>
                <w:sz w:val="24"/>
                <w:szCs w:val="24"/>
                <w:lang w:val="ru-RU"/>
              </w:rPr>
            </w:pPr>
            <w:r w:rsidRPr="00A031EB">
              <w:rPr>
                <w:sz w:val="24"/>
                <w:szCs w:val="24"/>
                <w:lang w:val="ru-RU"/>
              </w:rPr>
              <w:t>Герметичные заклепочные и болтовые соединения</w:t>
            </w:r>
          </w:p>
        </w:tc>
        <w:tc>
          <w:tcPr>
            <w:tcW w:w="7938" w:type="dxa"/>
          </w:tcPr>
          <w:p w:rsidR="00902A75" w:rsidRPr="004246E9" w:rsidRDefault="00902A75" w:rsidP="00902A75">
            <w:pPr>
              <w:pStyle w:val="TableParagraph"/>
              <w:ind w:left="110"/>
              <w:rPr>
                <w:b/>
                <w:sz w:val="24"/>
                <w:szCs w:val="24"/>
              </w:rPr>
            </w:pPr>
            <w:r w:rsidRPr="004246E9">
              <w:rPr>
                <w:b/>
                <w:sz w:val="24"/>
                <w:szCs w:val="24"/>
              </w:rPr>
              <w:t>Содержание</w:t>
            </w:r>
          </w:p>
        </w:tc>
        <w:tc>
          <w:tcPr>
            <w:tcW w:w="1276" w:type="dxa"/>
            <w:vMerge w:val="restart"/>
          </w:tcPr>
          <w:p w:rsidR="00902A75" w:rsidRPr="004246E9" w:rsidRDefault="00902A75" w:rsidP="00902A75">
            <w:pPr>
              <w:pStyle w:val="TableParagraph"/>
              <w:jc w:val="center"/>
              <w:rPr>
                <w:b/>
                <w:i/>
                <w:sz w:val="24"/>
                <w:szCs w:val="24"/>
                <w:lang w:val="ru-RU"/>
              </w:rPr>
            </w:pPr>
            <w:r>
              <w:rPr>
                <w:b/>
                <w:i/>
                <w:sz w:val="24"/>
                <w:szCs w:val="24"/>
                <w:lang w:val="ru-RU"/>
              </w:rPr>
              <w:t>8</w:t>
            </w:r>
          </w:p>
        </w:tc>
        <w:tc>
          <w:tcPr>
            <w:tcW w:w="1134" w:type="dxa"/>
            <w:vMerge w:val="restart"/>
          </w:tcPr>
          <w:p w:rsidR="00902A75" w:rsidRPr="00123572" w:rsidRDefault="00902A75" w:rsidP="00902A75">
            <w:pPr>
              <w:pStyle w:val="TableParagraph"/>
              <w:jc w:val="center"/>
            </w:pPr>
            <w:r>
              <w:t>ПК 2.3</w:t>
            </w:r>
          </w:p>
          <w:p w:rsidR="00902A75" w:rsidRDefault="00902A75" w:rsidP="00902A75">
            <w:pPr>
              <w:pStyle w:val="TableParagraph"/>
              <w:ind w:left="4" w:firstLine="284"/>
            </w:pPr>
            <w:r w:rsidRPr="00123572">
              <w:t>ОК</w:t>
            </w:r>
            <w:r w:rsidRPr="00123572">
              <w:rPr>
                <w:spacing w:val="-3"/>
              </w:rPr>
              <w:t xml:space="preserve"> </w:t>
            </w:r>
            <w:r>
              <w:t>06-09</w:t>
            </w:r>
          </w:p>
          <w:p w:rsidR="00902A75" w:rsidRDefault="00902A75" w:rsidP="00902A75">
            <w:pPr>
              <w:pStyle w:val="TableParagraph"/>
              <w:ind w:left="4" w:firstLine="284"/>
            </w:pPr>
          </w:p>
          <w:p w:rsidR="00902A75" w:rsidRDefault="00902A75" w:rsidP="00902A75">
            <w:pPr>
              <w:pStyle w:val="TableParagraph"/>
              <w:ind w:left="4" w:firstLine="284"/>
            </w:pPr>
          </w:p>
          <w:p w:rsidR="00902A75" w:rsidRDefault="00902A75" w:rsidP="00902A75">
            <w:pPr>
              <w:pStyle w:val="TableParagraph"/>
              <w:ind w:left="4" w:firstLine="284"/>
            </w:pPr>
          </w:p>
          <w:p w:rsidR="00902A75" w:rsidRDefault="00902A75" w:rsidP="00902A75">
            <w:pPr>
              <w:pStyle w:val="TableParagraph"/>
              <w:rPr>
                <w:b/>
              </w:rPr>
            </w:pPr>
          </w:p>
        </w:tc>
        <w:tc>
          <w:tcPr>
            <w:tcW w:w="1417" w:type="dxa"/>
            <w:vMerge w:val="restart"/>
          </w:tcPr>
          <w:p w:rsidR="00902A75" w:rsidRPr="00BD6569" w:rsidRDefault="00902A75" w:rsidP="00902A75">
            <w:pPr>
              <w:pStyle w:val="TableParagraph"/>
              <w:ind w:left="145" w:firstLine="3"/>
              <w:rPr>
                <w:kern w:val="3"/>
                <w:sz w:val="14"/>
                <w:szCs w:val="14"/>
                <w:lang w:val="ru-RU" w:eastAsia="ru-RU"/>
              </w:rPr>
            </w:pPr>
            <w:r w:rsidRPr="00BD6569">
              <w:rPr>
                <w:kern w:val="3"/>
                <w:sz w:val="14"/>
                <w:szCs w:val="14"/>
                <w:lang w:val="ru-RU" w:eastAsia="ru-RU"/>
              </w:rPr>
              <w:t>Н</w:t>
            </w:r>
            <w:r>
              <w:rPr>
                <w:kern w:val="3"/>
                <w:sz w:val="14"/>
                <w:szCs w:val="14"/>
                <w:lang w:val="ru-RU" w:eastAsia="ru-RU"/>
              </w:rPr>
              <w:t>2</w:t>
            </w:r>
            <w:r w:rsidRPr="00BD6569">
              <w:rPr>
                <w:kern w:val="3"/>
                <w:sz w:val="14"/>
                <w:szCs w:val="14"/>
                <w:lang w:val="ru-RU" w:eastAsia="ru-RU"/>
              </w:rPr>
              <w:t>.3.01-</w:t>
            </w:r>
            <w:r w:rsidRPr="00BD6569">
              <w:rPr>
                <w:sz w:val="14"/>
                <w:szCs w:val="14"/>
                <w:lang w:val="ru-RU"/>
              </w:rPr>
              <w:t xml:space="preserve"> </w:t>
            </w:r>
            <w:r w:rsidRPr="00BD6569">
              <w:rPr>
                <w:kern w:val="3"/>
                <w:sz w:val="14"/>
                <w:szCs w:val="14"/>
                <w:lang w:val="ru-RU" w:eastAsia="ru-RU"/>
              </w:rPr>
              <w:t>Н</w:t>
            </w:r>
            <w:r>
              <w:rPr>
                <w:kern w:val="3"/>
                <w:sz w:val="14"/>
                <w:szCs w:val="14"/>
                <w:lang w:val="ru-RU" w:eastAsia="ru-RU"/>
              </w:rPr>
              <w:t>2.3.03</w:t>
            </w:r>
          </w:p>
          <w:p w:rsidR="00902A75" w:rsidRPr="00BD6569" w:rsidRDefault="00902A75" w:rsidP="00902A75">
            <w:pPr>
              <w:pStyle w:val="TableParagraph"/>
              <w:ind w:left="145" w:firstLine="3"/>
              <w:rPr>
                <w:kern w:val="3"/>
                <w:sz w:val="14"/>
                <w:szCs w:val="14"/>
                <w:lang w:val="ru-RU" w:eastAsia="ru-RU"/>
              </w:rPr>
            </w:pPr>
            <w:r w:rsidRPr="00BD6569">
              <w:rPr>
                <w:kern w:val="3"/>
                <w:sz w:val="14"/>
                <w:szCs w:val="14"/>
                <w:lang w:val="ru-RU" w:eastAsia="ru-RU"/>
              </w:rPr>
              <w:t>У</w:t>
            </w:r>
            <w:r>
              <w:rPr>
                <w:kern w:val="3"/>
                <w:sz w:val="14"/>
                <w:szCs w:val="14"/>
                <w:lang w:val="ru-RU" w:eastAsia="ru-RU"/>
              </w:rPr>
              <w:t>2</w:t>
            </w:r>
            <w:r w:rsidRPr="00BD6569">
              <w:rPr>
                <w:kern w:val="3"/>
                <w:sz w:val="14"/>
                <w:szCs w:val="14"/>
                <w:lang w:val="ru-RU" w:eastAsia="ru-RU"/>
              </w:rPr>
              <w:t>.3.01-</w:t>
            </w:r>
            <w:r w:rsidRPr="00BD6569">
              <w:rPr>
                <w:sz w:val="14"/>
                <w:szCs w:val="14"/>
                <w:lang w:val="ru-RU"/>
              </w:rPr>
              <w:t xml:space="preserve"> </w:t>
            </w:r>
            <w:r w:rsidRPr="00BD6569">
              <w:rPr>
                <w:kern w:val="3"/>
                <w:sz w:val="14"/>
                <w:szCs w:val="14"/>
                <w:lang w:val="ru-RU" w:eastAsia="ru-RU"/>
              </w:rPr>
              <w:t>У</w:t>
            </w:r>
            <w:r>
              <w:rPr>
                <w:kern w:val="3"/>
                <w:sz w:val="14"/>
                <w:szCs w:val="14"/>
                <w:lang w:val="ru-RU" w:eastAsia="ru-RU"/>
              </w:rPr>
              <w:t>2.3.03</w:t>
            </w:r>
          </w:p>
          <w:p w:rsidR="00902A75" w:rsidRPr="00BD6569" w:rsidRDefault="00902A75" w:rsidP="00902A75">
            <w:pPr>
              <w:pStyle w:val="TableParagraph"/>
              <w:ind w:left="145" w:firstLine="3"/>
              <w:rPr>
                <w:kern w:val="3"/>
                <w:sz w:val="14"/>
                <w:szCs w:val="14"/>
                <w:lang w:val="ru-RU" w:eastAsia="ru-RU"/>
              </w:rPr>
            </w:pPr>
            <w:r w:rsidRPr="00BD6569">
              <w:rPr>
                <w:kern w:val="3"/>
                <w:sz w:val="14"/>
                <w:szCs w:val="14"/>
                <w:lang w:val="ru-RU" w:eastAsia="ru-RU"/>
              </w:rPr>
              <w:t>З</w:t>
            </w:r>
            <w:r>
              <w:rPr>
                <w:kern w:val="3"/>
                <w:sz w:val="14"/>
                <w:szCs w:val="14"/>
                <w:lang w:val="ru-RU" w:eastAsia="ru-RU"/>
              </w:rPr>
              <w:t>2</w:t>
            </w:r>
            <w:r w:rsidRPr="00BD6569">
              <w:rPr>
                <w:kern w:val="3"/>
                <w:sz w:val="14"/>
                <w:szCs w:val="14"/>
                <w:lang w:val="ru-RU" w:eastAsia="ru-RU"/>
              </w:rPr>
              <w:t>.3.01-</w:t>
            </w:r>
            <w:r w:rsidRPr="00BD6569">
              <w:rPr>
                <w:sz w:val="14"/>
                <w:szCs w:val="14"/>
                <w:lang w:val="ru-RU"/>
              </w:rPr>
              <w:t xml:space="preserve"> </w:t>
            </w:r>
            <w:r w:rsidRPr="00BD6569">
              <w:rPr>
                <w:kern w:val="3"/>
                <w:sz w:val="14"/>
                <w:szCs w:val="14"/>
                <w:lang w:val="ru-RU" w:eastAsia="ru-RU"/>
              </w:rPr>
              <w:t>З</w:t>
            </w:r>
            <w:r>
              <w:rPr>
                <w:kern w:val="3"/>
                <w:sz w:val="14"/>
                <w:szCs w:val="14"/>
                <w:lang w:val="ru-RU" w:eastAsia="ru-RU"/>
              </w:rPr>
              <w:t>2.3.03</w:t>
            </w:r>
          </w:p>
          <w:p w:rsidR="00902A75" w:rsidRPr="00BD6569" w:rsidRDefault="00902A75" w:rsidP="00902A75">
            <w:pPr>
              <w:pStyle w:val="TableParagraph"/>
              <w:ind w:left="145" w:firstLine="3"/>
              <w:rPr>
                <w:sz w:val="14"/>
                <w:szCs w:val="14"/>
                <w:lang w:val="ru-RU"/>
              </w:rPr>
            </w:pPr>
            <w:r w:rsidRPr="00BD6569">
              <w:rPr>
                <w:sz w:val="14"/>
                <w:szCs w:val="14"/>
                <w:lang w:val="ru-RU"/>
              </w:rPr>
              <w:t>Уо.06.01</w:t>
            </w:r>
          </w:p>
          <w:p w:rsidR="00902A75" w:rsidRPr="00BD6569" w:rsidRDefault="00902A75" w:rsidP="00902A75">
            <w:pPr>
              <w:pStyle w:val="TableParagraph"/>
              <w:ind w:left="145" w:firstLine="3"/>
              <w:rPr>
                <w:sz w:val="14"/>
                <w:szCs w:val="14"/>
                <w:lang w:val="ru-RU"/>
              </w:rPr>
            </w:pPr>
            <w:r w:rsidRPr="00BD6569">
              <w:rPr>
                <w:sz w:val="14"/>
                <w:szCs w:val="14"/>
                <w:lang w:val="ru-RU"/>
              </w:rPr>
              <w:t>Зо.06.01- Зо.06.02</w:t>
            </w:r>
          </w:p>
          <w:p w:rsidR="00902A75" w:rsidRPr="00BD6569" w:rsidRDefault="00902A75" w:rsidP="00902A75">
            <w:pPr>
              <w:pStyle w:val="TableParagraph"/>
              <w:ind w:left="145" w:firstLine="3"/>
              <w:rPr>
                <w:sz w:val="14"/>
                <w:szCs w:val="14"/>
                <w:lang w:val="ru-RU"/>
              </w:rPr>
            </w:pPr>
            <w:r w:rsidRPr="00BD6569">
              <w:rPr>
                <w:sz w:val="14"/>
                <w:szCs w:val="14"/>
                <w:lang w:val="ru-RU"/>
              </w:rPr>
              <w:t>Уо.07.01-Уо.07.02</w:t>
            </w:r>
          </w:p>
          <w:p w:rsidR="00902A75" w:rsidRPr="00BD6569" w:rsidRDefault="00902A75" w:rsidP="00902A75">
            <w:pPr>
              <w:pStyle w:val="TableParagraph"/>
              <w:ind w:left="145" w:firstLine="3"/>
              <w:rPr>
                <w:sz w:val="14"/>
                <w:szCs w:val="14"/>
                <w:lang w:val="ru-RU"/>
              </w:rPr>
            </w:pPr>
            <w:r w:rsidRPr="00BD6569">
              <w:rPr>
                <w:sz w:val="14"/>
                <w:szCs w:val="14"/>
                <w:lang w:val="ru-RU"/>
              </w:rPr>
              <w:t>Зо.07</w:t>
            </w:r>
            <w:r>
              <w:rPr>
                <w:sz w:val="14"/>
                <w:szCs w:val="14"/>
                <w:lang w:val="ru-RU"/>
              </w:rPr>
              <w:t>.01-Зо.07.02</w:t>
            </w:r>
          </w:p>
          <w:p w:rsidR="00902A75" w:rsidRPr="00BD6569" w:rsidRDefault="00902A75" w:rsidP="00902A75">
            <w:pPr>
              <w:pStyle w:val="TableParagraph"/>
              <w:ind w:left="145" w:firstLine="3"/>
              <w:rPr>
                <w:sz w:val="14"/>
                <w:szCs w:val="14"/>
                <w:lang w:val="ru-RU"/>
              </w:rPr>
            </w:pPr>
            <w:r>
              <w:rPr>
                <w:sz w:val="14"/>
                <w:szCs w:val="14"/>
                <w:lang w:val="ru-RU"/>
              </w:rPr>
              <w:t>Уо.08.01-Уо.08.02</w:t>
            </w:r>
          </w:p>
          <w:p w:rsidR="00902A75" w:rsidRPr="00BD6569" w:rsidRDefault="00902A75" w:rsidP="00902A75">
            <w:pPr>
              <w:pStyle w:val="TableParagraph"/>
              <w:ind w:left="145" w:firstLine="3"/>
              <w:rPr>
                <w:sz w:val="14"/>
                <w:szCs w:val="14"/>
                <w:lang w:val="ru-RU"/>
              </w:rPr>
            </w:pPr>
            <w:r>
              <w:rPr>
                <w:sz w:val="14"/>
                <w:szCs w:val="14"/>
                <w:lang w:val="ru-RU"/>
              </w:rPr>
              <w:t>Зо.08.01-Зо.08.02</w:t>
            </w:r>
          </w:p>
          <w:p w:rsidR="00902A75" w:rsidRPr="00BD6569" w:rsidRDefault="00902A75" w:rsidP="00902A75">
            <w:pPr>
              <w:pStyle w:val="TableParagraph"/>
              <w:ind w:left="145" w:firstLine="3"/>
              <w:rPr>
                <w:sz w:val="14"/>
                <w:szCs w:val="14"/>
                <w:lang w:val="ru-RU"/>
              </w:rPr>
            </w:pPr>
            <w:r>
              <w:rPr>
                <w:sz w:val="14"/>
                <w:szCs w:val="14"/>
                <w:lang w:val="ru-RU"/>
              </w:rPr>
              <w:t>Уо 09.01- Уо09.02</w:t>
            </w:r>
          </w:p>
          <w:p w:rsidR="00902A75" w:rsidRPr="004356F4" w:rsidRDefault="00902A75" w:rsidP="00902A75">
            <w:pPr>
              <w:pStyle w:val="TableParagraph"/>
              <w:ind w:left="145" w:firstLine="3"/>
              <w:rPr>
                <w:sz w:val="14"/>
                <w:szCs w:val="14"/>
                <w:lang w:val="ru-RU"/>
              </w:rPr>
            </w:pPr>
            <w:r>
              <w:rPr>
                <w:sz w:val="14"/>
                <w:szCs w:val="14"/>
                <w:lang w:val="ru-RU"/>
              </w:rPr>
              <w:t>Зо09.01 –Зо09.02</w:t>
            </w:r>
          </w:p>
        </w:tc>
      </w:tr>
      <w:tr w:rsidR="00902A75" w:rsidTr="004408F6">
        <w:trPr>
          <w:trHeight w:val="254"/>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1.</w:t>
            </w:r>
            <w:r w:rsidRPr="004246E9">
              <w:rPr>
                <w:spacing w:val="-4"/>
                <w:sz w:val="24"/>
                <w:szCs w:val="24"/>
                <w:lang w:val="ru-RU"/>
              </w:rPr>
              <w:t xml:space="preserve"> </w:t>
            </w:r>
            <w:r w:rsidRPr="004246E9">
              <w:rPr>
                <w:sz w:val="24"/>
                <w:szCs w:val="24"/>
                <w:lang w:val="ru-RU"/>
              </w:rPr>
              <w:t>Особенности</w:t>
            </w:r>
            <w:r w:rsidRPr="004246E9">
              <w:rPr>
                <w:spacing w:val="-3"/>
                <w:sz w:val="24"/>
                <w:szCs w:val="24"/>
                <w:lang w:val="ru-RU"/>
              </w:rPr>
              <w:t xml:space="preserve"> </w:t>
            </w:r>
            <w:r w:rsidRPr="004246E9">
              <w:rPr>
                <w:sz w:val="24"/>
                <w:szCs w:val="24"/>
                <w:lang w:val="ru-RU"/>
              </w:rPr>
              <w:t>выполнения</w:t>
            </w:r>
            <w:r w:rsidRPr="004246E9">
              <w:rPr>
                <w:spacing w:val="-4"/>
                <w:sz w:val="24"/>
                <w:szCs w:val="24"/>
                <w:lang w:val="ru-RU"/>
              </w:rPr>
              <w:t xml:space="preserve"> </w:t>
            </w:r>
            <w:r w:rsidRPr="004246E9">
              <w:rPr>
                <w:sz w:val="24"/>
                <w:szCs w:val="24"/>
                <w:lang w:val="ru-RU"/>
              </w:rPr>
              <w:t>герметичных</w:t>
            </w:r>
            <w:r w:rsidRPr="004246E9">
              <w:rPr>
                <w:spacing w:val="-3"/>
                <w:sz w:val="24"/>
                <w:szCs w:val="24"/>
                <w:lang w:val="ru-RU"/>
              </w:rPr>
              <w:t xml:space="preserve"> </w:t>
            </w:r>
            <w:r w:rsidRPr="004246E9">
              <w:rPr>
                <w:sz w:val="24"/>
                <w:szCs w:val="24"/>
                <w:lang w:val="ru-RU"/>
              </w:rPr>
              <w:t>заклепочных</w:t>
            </w:r>
            <w:r w:rsidRPr="004246E9">
              <w:rPr>
                <w:spacing w:val="-3"/>
                <w:sz w:val="24"/>
                <w:szCs w:val="24"/>
                <w:lang w:val="ru-RU"/>
              </w:rPr>
              <w:t xml:space="preserve"> </w:t>
            </w:r>
            <w:r w:rsidRPr="004246E9">
              <w:rPr>
                <w:sz w:val="24"/>
                <w:szCs w:val="24"/>
                <w:lang w:val="ru-RU"/>
              </w:rPr>
              <w:t>соединений</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2.</w:t>
            </w:r>
            <w:r w:rsidRPr="004246E9">
              <w:rPr>
                <w:spacing w:val="-2"/>
                <w:sz w:val="24"/>
                <w:szCs w:val="24"/>
                <w:lang w:val="ru-RU"/>
              </w:rPr>
              <w:t xml:space="preserve"> </w:t>
            </w:r>
            <w:r w:rsidRPr="004246E9">
              <w:rPr>
                <w:sz w:val="24"/>
                <w:szCs w:val="24"/>
                <w:lang w:val="ru-RU"/>
              </w:rPr>
              <w:t>Особенности</w:t>
            </w:r>
            <w:r w:rsidRPr="004246E9">
              <w:rPr>
                <w:spacing w:val="-2"/>
                <w:sz w:val="24"/>
                <w:szCs w:val="24"/>
                <w:lang w:val="ru-RU"/>
              </w:rPr>
              <w:t xml:space="preserve"> </w:t>
            </w:r>
            <w:r w:rsidRPr="004246E9">
              <w:rPr>
                <w:sz w:val="24"/>
                <w:szCs w:val="24"/>
                <w:lang w:val="ru-RU"/>
              </w:rPr>
              <w:t>выполнения</w:t>
            </w:r>
            <w:r w:rsidRPr="004246E9">
              <w:rPr>
                <w:spacing w:val="-3"/>
                <w:sz w:val="24"/>
                <w:szCs w:val="24"/>
                <w:lang w:val="ru-RU"/>
              </w:rPr>
              <w:t xml:space="preserve"> </w:t>
            </w:r>
            <w:r w:rsidRPr="004246E9">
              <w:rPr>
                <w:sz w:val="24"/>
                <w:szCs w:val="24"/>
                <w:lang w:val="ru-RU"/>
              </w:rPr>
              <w:t>герметичных</w:t>
            </w:r>
            <w:r w:rsidRPr="004246E9">
              <w:rPr>
                <w:spacing w:val="-5"/>
                <w:sz w:val="24"/>
                <w:szCs w:val="24"/>
                <w:lang w:val="ru-RU"/>
              </w:rPr>
              <w:t xml:space="preserve"> </w:t>
            </w:r>
            <w:r w:rsidRPr="004246E9">
              <w:rPr>
                <w:sz w:val="24"/>
                <w:szCs w:val="24"/>
                <w:lang w:val="ru-RU"/>
              </w:rPr>
              <w:t>болтовых</w:t>
            </w:r>
            <w:r w:rsidRPr="004246E9">
              <w:rPr>
                <w:spacing w:val="-1"/>
                <w:sz w:val="24"/>
                <w:szCs w:val="24"/>
                <w:lang w:val="ru-RU"/>
              </w:rPr>
              <w:t xml:space="preserve"> </w:t>
            </w:r>
            <w:r w:rsidRPr="004246E9">
              <w:rPr>
                <w:sz w:val="24"/>
                <w:szCs w:val="24"/>
                <w:lang w:val="ru-RU"/>
              </w:rPr>
              <w:t>соединений</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4"/>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3.</w:t>
            </w:r>
            <w:r w:rsidRPr="004246E9">
              <w:rPr>
                <w:spacing w:val="-1"/>
                <w:sz w:val="24"/>
                <w:szCs w:val="24"/>
                <w:lang w:val="ru-RU"/>
              </w:rPr>
              <w:t xml:space="preserve"> </w:t>
            </w:r>
            <w:r w:rsidRPr="004246E9">
              <w:rPr>
                <w:sz w:val="24"/>
                <w:szCs w:val="24"/>
                <w:lang w:val="ru-RU"/>
              </w:rPr>
              <w:t>Контроль</w:t>
            </w:r>
            <w:r w:rsidRPr="004246E9">
              <w:rPr>
                <w:spacing w:val="-1"/>
                <w:sz w:val="24"/>
                <w:szCs w:val="24"/>
                <w:lang w:val="ru-RU"/>
              </w:rPr>
              <w:t xml:space="preserve"> </w:t>
            </w:r>
            <w:r w:rsidRPr="004246E9">
              <w:rPr>
                <w:sz w:val="24"/>
                <w:szCs w:val="24"/>
                <w:lang w:val="ru-RU"/>
              </w:rPr>
              <w:t>качества</w:t>
            </w:r>
            <w:r w:rsidRPr="004246E9">
              <w:rPr>
                <w:spacing w:val="-2"/>
                <w:sz w:val="24"/>
                <w:szCs w:val="24"/>
                <w:lang w:val="ru-RU"/>
              </w:rPr>
              <w:t xml:space="preserve"> </w:t>
            </w:r>
            <w:r w:rsidRPr="004246E9">
              <w:rPr>
                <w:sz w:val="24"/>
                <w:szCs w:val="24"/>
                <w:lang w:val="ru-RU"/>
              </w:rPr>
              <w:t>герметизации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2"/>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5"/>
                <w:sz w:val="24"/>
                <w:szCs w:val="24"/>
                <w:lang w:val="ru-RU"/>
              </w:rPr>
              <w:t xml:space="preserve"> </w:t>
            </w:r>
            <w:r w:rsidRPr="004246E9">
              <w:rPr>
                <w:b/>
                <w:sz w:val="24"/>
                <w:szCs w:val="24"/>
                <w:lang w:val="ru-RU"/>
              </w:rPr>
              <w:t>занятий</w:t>
            </w:r>
          </w:p>
        </w:tc>
        <w:tc>
          <w:tcPr>
            <w:tcW w:w="1276" w:type="dxa"/>
          </w:tcPr>
          <w:p w:rsidR="00902A75" w:rsidRPr="004246E9" w:rsidRDefault="00902A75" w:rsidP="00902A75">
            <w:pPr>
              <w:pStyle w:val="TableParagraph"/>
              <w:jc w:val="center"/>
              <w:rPr>
                <w:b/>
                <w:i/>
                <w:sz w:val="24"/>
                <w:szCs w:val="24"/>
                <w:lang w:val="ru-RU"/>
              </w:rPr>
            </w:pPr>
            <w:r>
              <w:rPr>
                <w:b/>
                <w:i/>
                <w:sz w:val="24"/>
                <w:szCs w:val="24"/>
                <w:lang w:val="ru-RU"/>
              </w:rPr>
              <w:t>4</w:t>
            </w:r>
          </w:p>
        </w:tc>
        <w:tc>
          <w:tcPr>
            <w:tcW w:w="1134" w:type="dxa"/>
            <w:vMerge/>
          </w:tcPr>
          <w:p w:rsidR="00902A75" w:rsidRPr="004B0B1F" w:rsidRDefault="00902A75" w:rsidP="00902A75">
            <w:pPr>
              <w:pStyle w:val="TableParagraph"/>
              <w:spacing w:line="232" w:lineRule="exact"/>
              <w:ind w:left="10"/>
              <w:jc w:val="center"/>
              <w:rPr>
                <w:b/>
                <w:i/>
                <w:lang w:val="ru-RU"/>
              </w:rPr>
            </w:pPr>
          </w:p>
        </w:tc>
        <w:tc>
          <w:tcPr>
            <w:tcW w:w="1417" w:type="dxa"/>
            <w:vMerge/>
          </w:tcPr>
          <w:p w:rsidR="00902A75" w:rsidRPr="004B0B1F" w:rsidRDefault="00902A75" w:rsidP="00902A75">
            <w:pPr>
              <w:pStyle w:val="TableParagraph"/>
              <w:spacing w:line="232" w:lineRule="exact"/>
              <w:ind w:left="10"/>
              <w:jc w:val="center"/>
              <w:rPr>
                <w:b/>
                <w:i/>
                <w:lang w:val="ru-RU"/>
              </w:rPr>
            </w:pPr>
          </w:p>
        </w:tc>
      </w:tr>
      <w:tr w:rsidR="00902A75" w:rsidTr="004408F6">
        <w:trPr>
          <w:trHeight w:val="253"/>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ПЗ 8</w:t>
            </w:r>
            <w:r w:rsidRPr="004246E9">
              <w:rPr>
                <w:spacing w:val="-3"/>
                <w:sz w:val="24"/>
                <w:szCs w:val="24"/>
                <w:lang w:val="ru-RU"/>
              </w:rPr>
              <w:t xml:space="preserve"> </w:t>
            </w:r>
            <w:r w:rsidRPr="004246E9">
              <w:rPr>
                <w:sz w:val="24"/>
                <w:szCs w:val="24"/>
                <w:lang w:val="ru-RU"/>
              </w:rPr>
              <w:t>Герметизация</w:t>
            </w:r>
            <w:r w:rsidRPr="004246E9">
              <w:rPr>
                <w:spacing w:val="-4"/>
                <w:sz w:val="24"/>
                <w:szCs w:val="24"/>
                <w:lang w:val="ru-RU"/>
              </w:rPr>
              <w:t xml:space="preserve"> </w:t>
            </w:r>
            <w:r w:rsidRPr="004246E9">
              <w:rPr>
                <w:sz w:val="24"/>
                <w:szCs w:val="24"/>
                <w:lang w:val="ru-RU"/>
              </w:rPr>
              <w:t>соединений:</w:t>
            </w:r>
            <w:r w:rsidRPr="004246E9">
              <w:rPr>
                <w:spacing w:val="-2"/>
                <w:sz w:val="24"/>
                <w:szCs w:val="24"/>
                <w:lang w:val="ru-RU"/>
              </w:rPr>
              <w:t xml:space="preserve"> </w:t>
            </w:r>
            <w:r w:rsidRPr="004246E9">
              <w:rPr>
                <w:sz w:val="24"/>
                <w:szCs w:val="24"/>
                <w:lang w:val="ru-RU"/>
              </w:rPr>
              <w:t>технологический</w:t>
            </w:r>
            <w:r w:rsidRPr="004246E9">
              <w:rPr>
                <w:spacing w:val="-3"/>
                <w:sz w:val="24"/>
                <w:szCs w:val="24"/>
                <w:lang w:val="ru-RU"/>
              </w:rPr>
              <w:t xml:space="preserve"> </w:t>
            </w:r>
            <w:r w:rsidRPr="004246E9">
              <w:rPr>
                <w:sz w:val="24"/>
                <w:szCs w:val="24"/>
                <w:lang w:val="ru-RU"/>
              </w:rPr>
              <w:t>процесс,</w:t>
            </w:r>
            <w:r w:rsidRPr="004246E9">
              <w:rPr>
                <w:spacing w:val="-3"/>
                <w:sz w:val="24"/>
                <w:szCs w:val="24"/>
                <w:lang w:val="ru-RU"/>
              </w:rPr>
              <w:t xml:space="preserve"> </w:t>
            </w:r>
            <w:r w:rsidRPr="004246E9">
              <w:rPr>
                <w:sz w:val="24"/>
                <w:szCs w:val="24"/>
                <w:lang w:val="ru-RU"/>
              </w:rPr>
              <w:t>материалы,</w:t>
            </w:r>
            <w:r w:rsidRPr="004246E9">
              <w:rPr>
                <w:spacing w:val="-3"/>
                <w:sz w:val="24"/>
                <w:szCs w:val="24"/>
                <w:lang w:val="ru-RU"/>
              </w:rPr>
              <w:t xml:space="preserve"> </w:t>
            </w:r>
            <w:r w:rsidRPr="004246E9">
              <w:rPr>
                <w:sz w:val="24"/>
                <w:szCs w:val="24"/>
                <w:lang w:val="ru-RU"/>
              </w:rPr>
              <w:t>контроль</w:t>
            </w:r>
            <w:r w:rsidRPr="004246E9">
              <w:rPr>
                <w:spacing w:val="-3"/>
                <w:sz w:val="24"/>
                <w:szCs w:val="24"/>
                <w:lang w:val="ru-RU"/>
              </w:rPr>
              <w:t xml:space="preserve"> </w:t>
            </w:r>
            <w:r w:rsidRPr="004246E9">
              <w:rPr>
                <w:sz w:val="24"/>
                <w:szCs w:val="24"/>
                <w:lang w:val="ru-RU"/>
              </w:rPr>
              <w:t>качества</w:t>
            </w:r>
          </w:p>
        </w:tc>
        <w:tc>
          <w:tcPr>
            <w:tcW w:w="1276" w:type="dxa"/>
          </w:tcPr>
          <w:p w:rsidR="00902A75" w:rsidRPr="004246E9" w:rsidRDefault="00902A75" w:rsidP="00902A75">
            <w:pPr>
              <w:pStyle w:val="TableParagraph"/>
              <w:jc w:val="center"/>
              <w:rPr>
                <w:i/>
                <w:sz w:val="24"/>
                <w:szCs w:val="24"/>
                <w:lang w:val="ru-RU"/>
              </w:rPr>
            </w:pPr>
            <w:r>
              <w:rPr>
                <w:i/>
                <w:sz w:val="24"/>
                <w:szCs w:val="24"/>
                <w:lang w:val="ru-RU"/>
              </w:rPr>
              <w:t>4</w:t>
            </w:r>
          </w:p>
        </w:tc>
        <w:tc>
          <w:tcPr>
            <w:tcW w:w="1134" w:type="dxa"/>
            <w:vMerge/>
            <w:tcBorders>
              <w:bottom w:val="single" w:sz="4" w:space="0" w:color="auto"/>
            </w:tcBorders>
          </w:tcPr>
          <w:p w:rsidR="00902A75" w:rsidRPr="004B0B1F" w:rsidRDefault="00902A75" w:rsidP="00902A75">
            <w:pPr>
              <w:pStyle w:val="TableParagraph"/>
              <w:spacing w:line="234" w:lineRule="exact"/>
              <w:ind w:left="10"/>
              <w:jc w:val="center"/>
              <w:rPr>
                <w:i/>
                <w:lang w:val="ru-RU"/>
              </w:rPr>
            </w:pPr>
          </w:p>
        </w:tc>
        <w:tc>
          <w:tcPr>
            <w:tcW w:w="1417" w:type="dxa"/>
            <w:vMerge/>
            <w:tcBorders>
              <w:bottom w:val="single" w:sz="4" w:space="0" w:color="auto"/>
            </w:tcBorders>
          </w:tcPr>
          <w:p w:rsidR="00902A75" w:rsidRPr="004B0B1F" w:rsidRDefault="00902A75" w:rsidP="00902A75">
            <w:pPr>
              <w:pStyle w:val="TableParagraph"/>
              <w:spacing w:line="234" w:lineRule="exact"/>
              <w:ind w:left="10"/>
              <w:jc w:val="center"/>
              <w:rPr>
                <w:i/>
                <w:lang w:val="ru-RU"/>
              </w:rPr>
            </w:pPr>
          </w:p>
        </w:tc>
      </w:tr>
      <w:tr w:rsidR="00902A75" w:rsidTr="004408F6">
        <w:trPr>
          <w:trHeight w:val="254"/>
        </w:trPr>
        <w:tc>
          <w:tcPr>
            <w:tcW w:w="2552" w:type="dxa"/>
            <w:vMerge w:val="restart"/>
          </w:tcPr>
          <w:p w:rsidR="00902A75" w:rsidRPr="00A031EB" w:rsidRDefault="00902A75" w:rsidP="00902A75">
            <w:pPr>
              <w:pStyle w:val="TableParagraph"/>
              <w:ind w:left="107" w:right="478"/>
              <w:rPr>
                <w:sz w:val="24"/>
                <w:szCs w:val="24"/>
              </w:rPr>
            </w:pPr>
            <w:proofErr w:type="spellStart"/>
            <w:r w:rsidRPr="00A031EB">
              <w:rPr>
                <w:sz w:val="24"/>
                <w:szCs w:val="24"/>
              </w:rPr>
              <w:t>Тема</w:t>
            </w:r>
            <w:proofErr w:type="spellEnd"/>
            <w:r w:rsidRPr="00A031EB">
              <w:rPr>
                <w:sz w:val="24"/>
                <w:szCs w:val="24"/>
              </w:rPr>
              <w:t xml:space="preserve"> 1.5 </w:t>
            </w:r>
          </w:p>
          <w:p w:rsidR="00902A75" w:rsidRPr="00A031EB" w:rsidRDefault="00902A75" w:rsidP="00902A75">
            <w:pPr>
              <w:pStyle w:val="TableParagraph"/>
              <w:ind w:left="107" w:right="478"/>
              <w:rPr>
                <w:sz w:val="24"/>
                <w:szCs w:val="24"/>
              </w:rPr>
            </w:pPr>
            <w:proofErr w:type="spellStart"/>
            <w:r w:rsidRPr="00A031EB">
              <w:rPr>
                <w:sz w:val="24"/>
                <w:szCs w:val="24"/>
              </w:rPr>
              <w:t>Монтажные</w:t>
            </w:r>
            <w:proofErr w:type="spellEnd"/>
            <w:r w:rsidRPr="00A031EB">
              <w:rPr>
                <w:sz w:val="24"/>
                <w:szCs w:val="24"/>
              </w:rPr>
              <w:t xml:space="preserve"> </w:t>
            </w:r>
            <w:r w:rsidRPr="00A031EB">
              <w:rPr>
                <w:sz w:val="24"/>
                <w:szCs w:val="24"/>
                <w:lang w:val="ru-RU"/>
              </w:rPr>
              <w:t>р</w:t>
            </w:r>
            <w:proofErr w:type="spellStart"/>
            <w:r w:rsidRPr="00A031EB">
              <w:rPr>
                <w:sz w:val="24"/>
                <w:szCs w:val="24"/>
              </w:rPr>
              <w:t>аботы</w:t>
            </w:r>
            <w:proofErr w:type="spellEnd"/>
          </w:p>
        </w:tc>
        <w:tc>
          <w:tcPr>
            <w:tcW w:w="7938" w:type="dxa"/>
          </w:tcPr>
          <w:p w:rsidR="00902A75" w:rsidRPr="004246E9" w:rsidRDefault="00902A75" w:rsidP="00902A75">
            <w:pPr>
              <w:pStyle w:val="TableParagraph"/>
              <w:ind w:left="110"/>
              <w:rPr>
                <w:b/>
                <w:sz w:val="24"/>
                <w:szCs w:val="24"/>
              </w:rPr>
            </w:pPr>
            <w:r w:rsidRPr="004246E9">
              <w:rPr>
                <w:b/>
                <w:sz w:val="24"/>
                <w:szCs w:val="24"/>
              </w:rPr>
              <w:t>Содержание</w:t>
            </w:r>
          </w:p>
        </w:tc>
        <w:tc>
          <w:tcPr>
            <w:tcW w:w="1276" w:type="dxa"/>
            <w:vMerge w:val="restart"/>
          </w:tcPr>
          <w:p w:rsidR="00902A75" w:rsidRPr="004246E9" w:rsidRDefault="00902A75" w:rsidP="00902A75">
            <w:pPr>
              <w:pStyle w:val="TableParagraph"/>
              <w:jc w:val="center"/>
              <w:rPr>
                <w:b/>
                <w:i/>
                <w:sz w:val="24"/>
                <w:szCs w:val="24"/>
                <w:lang w:val="ru-RU"/>
              </w:rPr>
            </w:pPr>
            <w:r w:rsidRPr="004246E9">
              <w:rPr>
                <w:b/>
                <w:i/>
                <w:sz w:val="24"/>
                <w:szCs w:val="24"/>
                <w:lang w:val="ru-RU"/>
              </w:rPr>
              <w:t>10</w:t>
            </w:r>
          </w:p>
        </w:tc>
        <w:tc>
          <w:tcPr>
            <w:tcW w:w="1134" w:type="dxa"/>
            <w:vMerge w:val="restart"/>
            <w:tcBorders>
              <w:top w:val="single" w:sz="4" w:space="0" w:color="auto"/>
            </w:tcBorders>
          </w:tcPr>
          <w:p w:rsidR="00902A75" w:rsidRPr="00123572" w:rsidRDefault="00902A75" w:rsidP="00902A75">
            <w:pPr>
              <w:pStyle w:val="TableParagraph"/>
              <w:jc w:val="center"/>
            </w:pPr>
            <w:r>
              <w:t>ПК 2.3</w:t>
            </w:r>
          </w:p>
          <w:p w:rsidR="00902A75" w:rsidRDefault="00902A75" w:rsidP="00902A75">
            <w:pPr>
              <w:pStyle w:val="TableParagraph"/>
              <w:ind w:left="4" w:firstLine="284"/>
            </w:pPr>
            <w:r w:rsidRPr="00123572">
              <w:t>ОК</w:t>
            </w:r>
            <w:r w:rsidRPr="00123572">
              <w:rPr>
                <w:spacing w:val="-3"/>
              </w:rPr>
              <w:t xml:space="preserve"> </w:t>
            </w:r>
            <w:r>
              <w:t>06-09</w:t>
            </w:r>
          </w:p>
          <w:p w:rsidR="00902A75" w:rsidRDefault="00902A75" w:rsidP="00902A75">
            <w:pPr>
              <w:pStyle w:val="TableParagraph"/>
              <w:ind w:left="4" w:firstLine="284"/>
              <w:rPr>
                <w:b/>
              </w:rPr>
            </w:pPr>
          </w:p>
        </w:tc>
        <w:tc>
          <w:tcPr>
            <w:tcW w:w="1417" w:type="dxa"/>
            <w:vMerge w:val="restart"/>
            <w:tcBorders>
              <w:top w:val="single" w:sz="4" w:space="0" w:color="auto"/>
            </w:tcBorders>
          </w:tcPr>
          <w:p w:rsidR="00902A75" w:rsidRPr="00BD6569" w:rsidRDefault="00902A75" w:rsidP="00902A75">
            <w:pPr>
              <w:pStyle w:val="TableParagraph"/>
              <w:ind w:left="145" w:firstLine="3"/>
              <w:rPr>
                <w:kern w:val="3"/>
                <w:sz w:val="14"/>
                <w:szCs w:val="14"/>
                <w:lang w:val="ru-RU" w:eastAsia="ru-RU"/>
              </w:rPr>
            </w:pPr>
            <w:r w:rsidRPr="00BD6569">
              <w:rPr>
                <w:kern w:val="3"/>
                <w:sz w:val="14"/>
                <w:szCs w:val="14"/>
                <w:lang w:val="ru-RU" w:eastAsia="ru-RU"/>
              </w:rPr>
              <w:t>Н</w:t>
            </w:r>
            <w:r>
              <w:rPr>
                <w:kern w:val="3"/>
                <w:sz w:val="14"/>
                <w:szCs w:val="14"/>
                <w:lang w:val="ru-RU" w:eastAsia="ru-RU"/>
              </w:rPr>
              <w:t>2.3.04</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Н</w:t>
            </w:r>
            <w:r>
              <w:rPr>
                <w:kern w:val="3"/>
                <w:sz w:val="14"/>
                <w:szCs w:val="14"/>
                <w:lang w:val="ru-RU" w:eastAsia="ru-RU"/>
              </w:rPr>
              <w:t>2.3.06</w:t>
            </w:r>
          </w:p>
          <w:p w:rsidR="00902A75" w:rsidRPr="00BD6569" w:rsidRDefault="00902A75" w:rsidP="00902A75">
            <w:pPr>
              <w:pStyle w:val="TableParagraph"/>
              <w:ind w:left="145" w:firstLine="3"/>
              <w:rPr>
                <w:kern w:val="3"/>
                <w:sz w:val="14"/>
                <w:szCs w:val="14"/>
                <w:lang w:val="ru-RU" w:eastAsia="ru-RU"/>
              </w:rPr>
            </w:pPr>
            <w:r w:rsidRPr="00BD6569">
              <w:rPr>
                <w:kern w:val="3"/>
                <w:sz w:val="14"/>
                <w:szCs w:val="14"/>
                <w:lang w:val="ru-RU" w:eastAsia="ru-RU"/>
              </w:rPr>
              <w:t>У</w:t>
            </w:r>
            <w:r>
              <w:rPr>
                <w:kern w:val="3"/>
                <w:sz w:val="14"/>
                <w:szCs w:val="14"/>
                <w:lang w:val="ru-RU" w:eastAsia="ru-RU"/>
              </w:rPr>
              <w:t>2.3.03</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У</w:t>
            </w:r>
            <w:r>
              <w:rPr>
                <w:kern w:val="3"/>
                <w:sz w:val="14"/>
                <w:szCs w:val="14"/>
                <w:lang w:val="ru-RU" w:eastAsia="ru-RU"/>
              </w:rPr>
              <w:t>2.3.04</w:t>
            </w:r>
          </w:p>
          <w:p w:rsidR="00902A75" w:rsidRPr="00BD6569" w:rsidRDefault="00902A75" w:rsidP="00902A75">
            <w:pPr>
              <w:pStyle w:val="TableParagraph"/>
              <w:ind w:left="145" w:firstLine="3"/>
              <w:rPr>
                <w:kern w:val="3"/>
                <w:sz w:val="14"/>
                <w:szCs w:val="14"/>
                <w:lang w:val="ru-RU" w:eastAsia="ru-RU"/>
              </w:rPr>
            </w:pPr>
            <w:r w:rsidRPr="00BD6569">
              <w:rPr>
                <w:kern w:val="3"/>
                <w:sz w:val="14"/>
                <w:szCs w:val="14"/>
                <w:lang w:val="ru-RU" w:eastAsia="ru-RU"/>
              </w:rPr>
              <w:t>З</w:t>
            </w:r>
            <w:r>
              <w:rPr>
                <w:kern w:val="3"/>
                <w:sz w:val="14"/>
                <w:szCs w:val="14"/>
                <w:lang w:val="ru-RU" w:eastAsia="ru-RU"/>
              </w:rPr>
              <w:t>2.3.06</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З</w:t>
            </w:r>
            <w:r>
              <w:rPr>
                <w:kern w:val="3"/>
                <w:sz w:val="14"/>
                <w:szCs w:val="14"/>
                <w:lang w:val="ru-RU" w:eastAsia="ru-RU"/>
              </w:rPr>
              <w:t>2.3.11</w:t>
            </w:r>
          </w:p>
          <w:p w:rsidR="00902A75" w:rsidRPr="00BD6569" w:rsidRDefault="00902A75" w:rsidP="00902A75">
            <w:pPr>
              <w:pStyle w:val="TableParagraph"/>
              <w:ind w:left="145" w:firstLine="3"/>
              <w:rPr>
                <w:sz w:val="14"/>
                <w:szCs w:val="14"/>
                <w:lang w:val="ru-RU"/>
              </w:rPr>
            </w:pPr>
            <w:r w:rsidRPr="00BD6569">
              <w:rPr>
                <w:sz w:val="14"/>
                <w:szCs w:val="14"/>
                <w:lang w:val="ru-RU"/>
              </w:rPr>
              <w:t>Уо.06.01</w:t>
            </w:r>
          </w:p>
          <w:p w:rsidR="00902A75" w:rsidRPr="00BD6569" w:rsidRDefault="00902A75" w:rsidP="00902A75">
            <w:pPr>
              <w:pStyle w:val="TableParagraph"/>
              <w:ind w:left="145" w:firstLine="3"/>
              <w:rPr>
                <w:sz w:val="14"/>
                <w:szCs w:val="14"/>
                <w:lang w:val="ru-RU"/>
              </w:rPr>
            </w:pPr>
            <w:r>
              <w:rPr>
                <w:sz w:val="14"/>
                <w:szCs w:val="14"/>
                <w:lang w:val="ru-RU"/>
              </w:rPr>
              <w:t>Зо.06.01</w:t>
            </w:r>
          </w:p>
          <w:p w:rsidR="00902A75" w:rsidRPr="00BD6569" w:rsidRDefault="00902A75" w:rsidP="00902A75">
            <w:pPr>
              <w:pStyle w:val="TableParagraph"/>
              <w:ind w:left="145" w:firstLine="3"/>
              <w:rPr>
                <w:sz w:val="14"/>
                <w:szCs w:val="14"/>
                <w:lang w:val="ru-RU"/>
              </w:rPr>
            </w:pPr>
            <w:r>
              <w:rPr>
                <w:sz w:val="14"/>
                <w:szCs w:val="14"/>
                <w:lang w:val="ru-RU"/>
              </w:rPr>
              <w:t>Уо.07.01</w:t>
            </w:r>
          </w:p>
          <w:p w:rsidR="00902A75" w:rsidRPr="00BD6569" w:rsidRDefault="00902A75" w:rsidP="00902A75">
            <w:pPr>
              <w:pStyle w:val="TableParagraph"/>
              <w:ind w:left="145" w:firstLine="3"/>
              <w:rPr>
                <w:sz w:val="14"/>
                <w:szCs w:val="14"/>
                <w:lang w:val="ru-RU"/>
              </w:rPr>
            </w:pPr>
            <w:r>
              <w:rPr>
                <w:sz w:val="14"/>
                <w:szCs w:val="14"/>
                <w:lang w:val="ru-RU"/>
              </w:rPr>
              <w:t>Зо.07.01</w:t>
            </w:r>
          </w:p>
          <w:p w:rsidR="00902A75" w:rsidRPr="00BD6569" w:rsidRDefault="00902A75" w:rsidP="00902A75">
            <w:pPr>
              <w:pStyle w:val="TableParagraph"/>
              <w:ind w:left="145" w:firstLine="3"/>
              <w:rPr>
                <w:sz w:val="14"/>
                <w:szCs w:val="14"/>
                <w:lang w:val="ru-RU"/>
              </w:rPr>
            </w:pPr>
            <w:r>
              <w:rPr>
                <w:sz w:val="14"/>
                <w:szCs w:val="14"/>
                <w:lang w:val="ru-RU"/>
              </w:rPr>
              <w:t>Уо.08.01</w:t>
            </w:r>
          </w:p>
          <w:p w:rsidR="00902A75" w:rsidRPr="00BD6569" w:rsidRDefault="00902A75" w:rsidP="00902A75">
            <w:pPr>
              <w:pStyle w:val="TableParagraph"/>
              <w:ind w:left="145" w:firstLine="3"/>
              <w:rPr>
                <w:sz w:val="14"/>
                <w:szCs w:val="14"/>
                <w:lang w:val="ru-RU"/>
              </w:rPr>
            </w:pPr>
            <w:r>
              <w:rPr>
                <w:sz w:val="14"/>
                <w:szCs w:val="14"/>
                <w:lang w:val="ru-RU"/>
              </w:rPr>
              <w:t>Зо.08.01</w:t>
            </w:r>
          </w:p>
          <w:p w:rsidR="00902A75" w:rsidRPr="00BD6569" w:rsidRDefault="00902A75" w:rsidP="00902A75">
            <w:pPr>
              <w:pStyle w:val="TableParagraph"/>
              <w:ind w:left="145" w:firstLine="3"/>
              <w:rPr>
                <w:sz w:val="14"/>
                <w:szCs w:val="14"/>
                <w:lang w:val="ru-RU"/>
              </w:rPr>
            </w:pPr>
            <w:r>
              <w:rPr>
                <w:sz w:val="14"/>
                <w:szCs w:val="14"/>
                <w:lang w:val="ru-RU"/>
              </w:rPr>
              <w:t>Уо 09.01</w:t>
            </w:r>
          </w:p>
          <w:p w:rsidR="00902A75" w:rsidRPr="001F4E1D" w:rsidRDefault="00902A75" w:rsidP="00902A75">
            <w:pPr>
              <w:pStyle w:val="TableParagraph"/>
              <w:spacing w:line="234" w:lineRule="exact"/>
              <w:ind w:left="145" w:firstLine="3"/>
              <w:rPr>
                <w:b/>
                <w:lang w:val="ru-RU"/>
              </w:rPr>
            </w:pPr>
            <w:r>
              <w:rPr>
                <w:sz w:val="14"/>
                <w:szCs w:val="14"/>
                <w:lang w:val="ru-RU"/>
              </w:rPr>
              <w:t>Зо09.01</w:t>
            </w:r>
          </w:p>
        </w:tc>
      </w:tr>
      <w:tr w:rsidR="00902A75" w:rsidTr="004408F6">
        <w:trPr>
          <w:trHeight w:val="251"/>
        </w:trPr>
        <w:tc>
          <w:tcPr>
            <w:tcW w:w="2552" w:type="dxa"/>
            <w:vMerge/>
            <w:tcBorders>
              <w:top w:val="nil"/>
            </w:tcBorders>
          </w:tcPr>
          <w:p w:rsidR="00902A75" w:rsidRPr="001F4E1D"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1.</w:t>
            </w:r>
            <w:r w:rsidRPr="004246E9">
              <w:rPr>
                <w:spacing w:val="-2"/>
                <w:sz w:val="24"/>
                <w:szCs w:val="24"/>
                <w:lang w:val="ru-RU"/>
              </w:rPr>
              <w:t xml:space="preserve"> </w:t>
            </w:r>
            <w:r w:rsidRPr="004246E9">
              <w:rPr>
                <w:sz w:val="24"/>
                <w:szCs w:val="24"/>
                <w:lang w:val="ru-RU"/>
              </w:rPr>
              <w:t>Особенности</w:t>
            </w:r>
            <w:r w:rsidRPr="004246E9">
              <w:rPr>
                <w:spacing w:val="-2"/>
                <w:sz w:val="24"/>
                <w:szCs w:val="24"/>
                <w:lang w:val="ru-RU"/>
              </w:rPr>
              <w:t xml:space="preserve"> </w:t>
            </w:r>
            <w:r w:rsidRPr="004246E9">
              <w:rPr>
                <w:sz w:val="24"/>
                <w:szCs w:val="24"/>
                <w:lang w:val="ru-RU"/>
              </w:rPr>
              <w:t>монтажных</w:t>
            </w:r>
            <w:r w:rsidRPr="004246E9">
              <w:rPr>
                <w:spacing w:val="-2"/>
                <w:sz w:val="24"/>
                <w:szCs w:val="24"/>
                <w:lang w:val="ru-RU"/>
              </w:rPr>
              <w:t xml:space="preserve"> </w:t>
            </w:r>
            <w:r w:rsidRPr="004246E9">
              <w:rPr>
                <w:sz w:val="24"/>
                <w:szCs w:val="24"/>
                <w:lang w:val="ru-RU"/>
              </w:rPr>
              <w:t>работ</w:t>
            </w:r>
            <w:r w:rsidRPr="004246E9">
              <w:rPr>
                <w:spacing w:val="-3"/>
                <w:sz w:val="24"/>
                <w:szCs w:val="24"/>
                <w:lang w:val="ru-RU"/>
              </w:rPr>
              <w:t xml:space="preserve"> </w:t>
            </w:r>
            <w:r w:rsidRPr="004246E9">
              <w:rPr>
                <w:sz w:val="24"/>
                <w:szCs w:val="24"/>
                <w:lang w:val="ru-RU"/>
              </w:rPr>
              <w:t>слесаря-сборщика</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3"/>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2.</w:t>
            </w:r>
            <w:r w:rsidRPr="004246E9">
              <w:rPr>
                <w:spacing w:val="-2"/>
                <w:sz w:val="24"/>
                <w:szCs w:val="24"/>
                <w:lang w:val="ru-RU"/>
              </w:rPr>
              <w:t xml:space="preserve"> </w:t>
            </w:r>
            <w:r w:rsidRPr="004246E9">
              <w:rPr>
                <w:sz w:val="24"/>
                <w:szCs w:val="24"/>
                <w:lang w:val="ru-RU"/>
              </w:rPr>
              <w:t>Монтаж двигателей,</w:t>
            </w:r>
            <w:r w:rsidRPr="004246E9">
              <w:rPr>
                <w:spacing w:val="-4"/>
                <w:sz w:val="24"/>
                <w:szCs w:val="24"/>
                <w:lang w:val="ru-RU"/>
              </w:rPr>
              <w:t xml:space="preserve"> </w:t>
            </w:r>
            <w:r w:rsidRPr="004246E9">
              <w:rPr>
                <w:sz w:val="24"/>
                <w:szCs w:val="24"/>
                <w:lang w:val="ru-RU"/>
              </w:rPr>
              <w:t>шасси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3.</w:t>
            </w:r>
            <w:r w:rsidRPr="004246E9">
              <w:rPr>
                <w:spacing w:val="-3"/>
                <w:sz w:val="24"/>
                <w:szCs w:val="24"/>
                <w:lang w:val="ru-RU"/>
              </w:rPr>
              <w:t xml:space="preserve"> </w:t>
            </w:r>
            <w:r w:rsidRPr="004246E9">
              <w:rPr>
                <w:sz w:val="24"/>
                <w:szCs w:val="24"/>
                <w:lang w:val="ru-RU"/>
              </w:rPr>
              <w:t>Монтаж</w:t>
            </w:r>
            <w:r w:rsidRPr="004246E9">
              <w:rPr>
                <w:spacing w:val="-2"/>
                <w:sz w:val="24"/>
                <w:szCs w:val="24"/>
                <w:lang w:val="ru-RU"/>
              </w:rPr>
              <w:t xml:space="preserve"> </w:t>
            </w:r>
            <w:r w:rsidRPr="004246E9">
              <w:rPr>
                <w:sz w:val="24"/>
                <w:szCs w:val="24"/>
                <w:lang w:val="ru-RU"/>
              </w:rPr>
              <w:t>систем</w:t>
            </w:r>
            <w:r w:rsidRPr="004246E9">
              <w:rPr>
                <w:spacing w:val="-3"/>
                <w:sz w:val="24"/>
                <w:szCs w:val="24"/>
                <w:lang w:val="ru-RU"/>
              </w:rPr>
              <w:t xml:space="preserve"> </w:t>
            </w:r>
            <w:r w:rsidRPr="004246E9">
              <w:rPr>
                <w:sz w:val="24"/>
                <w:szCs w:val="24"/>
                <w:lang w:val="ru-RU"/>
              </w:rPr>
              <w:t>управления</w:t>
            </w:r>
            <w:r w:rsidRPr="004246E9">
              <w:rPr>
                <w:spacing w:val="-4"/>
                <w:sz w:val="24"/>
                <w:szCs w:val="24"/>
                <w:lang w:val="ru-RU"/>
              </w:rPr>
              <w:t xml:space="preserve"> </w:t>
            </w:r>
            <w:r w:rsidRPr="004246E9">
              <w:rPr>
                <w:sz w:val="24"/>
                <w:szCs w:val="24"/>
                <w:lang w:val="ru-RU"/>
              </w:rPr>
              <w:t>летательных</w:t>
            </w:r>
            <w:r w:rsidRPr="004246E9">
              <w:rPr>
                <w:spacing w:val="-3"/>
                <w:sz w:val="24"/>
                <w:szCs w:val="24"/>
                <w:lang w:val="ru-RU"/>
              </w:rPr>
              <w:t xml:space="preserve"> </w:t>
            </w:r>
            <w:r w:rsidRPr="004246E9">
              <w:rPr>
                <w:sz w:val="24"/>
                <w:szCs w:val="24"/>
                <w:lang w:val="ru-RU"/>
              </w:rPr>
              <w:t>аппаратов</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4"/>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4.</w:t>
            </w:r>
            <w:r w:rsidRPr="004246E9">
              <w:rPr>
                <w:spacing w:val="-2"/>
                <w:sz w:val="24"/>
                <w:szCs w:val="24"/>
                <w:lang w:val="ru-RU"/>
              </w:rPr>
              <w:t xml:space="preserve"> </w:t>
            </w:r>
            <w:r w:rsidRPr="004246E9">
              <w:rPr>
                <w:sz w:val="24"/>
                <w:szCs w:val="24"/>
                <w:lang w:val="ru-RU"/>
              </w:rPr>
              <w:t>Монтаж</w:t>
            </w:r>
            <w:r w:rsidRPr="004246E9">
              <w:rPr>
                <w:spacing w:val="-1"/>
                <w:sz w:val="24"/>
                <w:szCs w:val="24"/>
                <w:lang w:val="ru-RU"/>
              </w:rPr>
              <w:t xml:space="preserve"> </w:t>
            </w:r>
            <w:proofErr w:type="spellStart"/>
            <w:r w:rsidRPr="004246E9">
              <w:rPr>
                <w:sz w:val="24"/>
                <w:szCs w:val="24"/>
                <w:lang w:val="ru-RU"/>
              </w:rPr>
              <w:t>гидрогазовых</w:t>
            </w:r>
            <w:proofErr w:type="spellEnd"/>
            <w:r w:rsidRPr="004246E9">
              <w:rPr>
                <w:spacing w:val="-2"/>
                <w:sz w:val="24"/>
                <w:szCs w:val="24"/>
                <w:lang w:val="ru-RU"/>
              </w:rPr>
              <w:t xml:space="preserve"> </w:t>
            </w:r>
            <w:r w:rsidRPr="004246E9">
              <w:rPr>
                <w:sz w:val="24"/>
                <w:szCs w:val="24"/>
                <w:lang w:val="ru-RU"/>
              </w:rPr>
              <w:t>систем</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5.</w:t>
            </w:r>
            <w:r w:rsidRPr="004246E9">
              <w:rPr>
                <w:spacing w:val="-1"/>
                <w:sz w:val="24"/>
                <w:szCs w:val="24"/>
                <w:lang w:val="ru-RU"/>
              </w:rPr>
              <w:t xml:space="preserve"> </w:t>
            </w:r>
            <w:r w:rsidRPr="004246E9">
              <w:rPr>
                <w:sz w:val="24"/>
                <w:szCs w:val="24"/>
                <w:lang w:val="ru-RU"/>
              </w:rPr>
              <w:t>Монтаж</w:t>
            </w:r>
            <w:r w:rsidRPr="004246E9">
              <w:rPr>
                <w:spacing w:val="1"/>
                <w:sz w:val="24"/>
                <w:szCs w:val="24"/>
                <w:lang w:val="ru-RU"/>
              </w:rPr>
              <w:t xml:space="preserve"> </w:t>
            </w:r>
            <w:r w:rsidRPr="004246E9">
              <w:rPr>
                <w:sz w:val="24"/>
                <w:szCs w:val="24"/>
                <w:lang w:val="ru-RU"/>
              </w:rPr>
              <w:t>электро-</w:t>
            </w:r>
            <w:r w:rsidRPr="004246E9">
              <w:rPr>
                <w:spacing w:val="-5"/>
                <w:sz w:val="24"/>
                <w:szCs w:val="24"/>
                <w:lang w:val="ru-RU"/>
              </w:rPr>
              <w:t xml:space="preserve"> </w:t>
            </w:r>
            <w:r w:rsidRPr="004246E9">
              <w:rPr>
                <w:sz w:val="24"/>
                <w:szCs w:val="24"/>
                <w:lang w:val="ru-RU"/>
              </w:rPr>
              <w:t>и радиосистем</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4"/>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6.</w:t>
            </w:r>
            <w:r w:rsidRPr="004246E9">
              <w:rPr>
                <w:spacing w:val="-1"/>
                <w:sz w:val="24"/>
                <w:szCs w:val="24"/>
                <w:lang w:val="ru-RU"/>
              </w:rPr>
              <w:t xml:space="preserve"> </w:t>
            </w:r>
            <w:r w:rsidRPr="004246E9">
              <w:rPr>
                <w:sz w:val="24"/>
                <w:szCs w:val="24"/>
                <w:lang w:val="ru-RU"/>
              </w:rPr>
              <w:t>Испытания</w:t>
            </w:r>
            <w:r w:rsidRPr="004246E9">
              <w:rPr>
                <w:spacing w:val="-2"/>
                <w:sz w:val="24"/>
                <w:szCs w:val="24"/>
                <w:lang w:val="ru-RU"/>
              </w:rPr>
              <w:t xml:space="preserve"> </w:t>
            </w:r>
            <w:r w:rsidRPr="004246E9">
              <w:rPr>
                <w:sz w:val="24"/>
                <w:szCs w:val="24"/>
                <w:lang w:val="ru-RU"/>
              </w:rPr>
              <w:t>бортового</w:t>
            </w:r>
            <w:r w:rsidRPr="004246E9">
              <w:rPr>
                <w:spacing w:val="-1"/>
                <w:sz w:val="24"/>
                <w:szCs w:val="24"/>
                <w:lang w:val="ru-RU"/>
              </w:rPr>
              <w:t xml:space="preserve"> </w:t>
            </w:r>
            <w:r w:rsidRPr="004246E9">
              <w:rPr>
                <w:sz w:val="24"/>
                <w:szCs w:val="24"/>
                <w:lang w:val="ru-RU"/>
              </w:rPr>
              <w:t>оборудования</w:t>
            </w:r>
            <w:r w:rsidRPr="004246E9">
              <w:rPr>
                <w:spacing w:val="-3"/>
                <w:sz w:val="24"/>
                <w:szCs w:val="24"/>
                <w:lang w:val="ru-RU"/>
              </w:rPr>
              <w:t xml:space="preserve"> </w:t>
            </w:r>
            <w:r w:rsidRPr="004246E9">
              <w:rPr>
                <w:sz w:val="24"/>
                <w:szCs w:val="24"/>
                <w:lang w:val="ru-RU"/>
              </w:rPr>
              <w:t>и</w:t>
            </w:r>
            <w:r w:rsidRPr="004246E9">
              <w:rPr>
                <w:spacing w:val="-1"/>
                <w:sz w:val="24"/>
                <w:szCs w:val="24"/>
                <w:lang w:val="ru-RU"/>
              </w:rPr>
              <w:t xml:space="preserve"> </w:t>
            </w:r>
            <w:r w:rsidRPr="004246E9">
              <w:rPr>
                <w:sz w:val="24"/>
                <w:szCs w:val="24"/>
                <w:lang w:val="ru-RU"/>
              </w:rPr>
              <w:t>аэродромная</w:t>
            </w:r>
            <w:r w:rsidRPr="004246E9">
              <w:rPr>
                <w:spacing w:val="-1"/>
                <w:sz w:val="24"/>
                <w:szCs w:val="24"/>
                <w:lang w:val="ru-RU"/>
              </w:rPr>
              <w:t xml:space="preserve"> </w:t>
            </w:r>
            <w:r w:rsidRPr="004246E9">
              <w:rPr>
                <w:sz w:val="24"/>
                <w:szCs w:val="24"/>
                <w:lang w:val="ru-RU"/>
              </w:rPr>
              <w:t>отработка</w:t>
            </w:r>
            <w:r w:rsidRPr="004246E9">
              <w:rPr>
                <w:spacing w:val="-1"/>
                <w:sz w:val="24"/>
                <w:szCs w:val="24"/>
                <w:lang w:val="ru-RU"/>
              </w:rPr>
              <w:t xml:space="preserve"> </w:t>
            </w:r>
            <w:r w:rsidRPr="004246E9">
              <w:rPr>
                <w:sz w:val="24"/>
                <w:szCs w:val="24"/>
                <w:lang w:val="ru-RU"/>
              </w:rPr>
              <w:t>бортовых</w:t>
            </w:r>
            <w:r w:rsidRPr="004246E9">
              <w:rPr>
                <w:spacing w:val="-3"/>
                <w:sz w:val="24"/>
                <w:szCs w:val="24"/>
                <w:lang w:val="ru-RU"/>
              </w:rPr>
              <w:t xml:space="preserve"> </w:t>
            </w:r>
            <w:r w:rsidRPr="004246E9">
              <w:rPr>
                <w:sz w:val="24"/>
                <w:szCs w:val="24"/>
                <w:lang w:val="ru-RU"/>
              </w:rPr>
              <w:t>систем</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86"/>
        </w:trPr>
        <w:tc>
          <w:tcPr>
            <w:tcW w:w="10490" w:type="dxa"/>
            <w:gridSpan w:val="2"/>
          </w:tcPr>
          <w:p w:rsidR="00902A75" w:rsidRPr="004246E9" w:rsidRDefault="00902A75" w:rsidP="00902A75">
            <w:pPr>
              <w:pStyle w:val="TableParagraph"/>
              <w:ind w:left="107"/>
              <w:rPr>
                <w:sz w:val="24"/>
                <w:szCs w:val="24"/>
                <w:lang w:val="ru-RU"/>
              </w:rPr>
            </w:pPr>
            <w:r w:rsidRPr="004246E9">
              <w:rPr>
                <w:sz w:val="24"/>
                <w:szCs w:val="24"/>
                <w:lang w:val="ru-RU"/>
              </w:rPr>
              <w:t>Примерная</w:t>
            </w:r>
            <w:r w:rsidRPr="004246E9">
              <w:rPr>
                <w:spacing w:val="-2"/>
                <w:sz w:val="24"/>
                <w:szCs w:val="24"/>
                <w:lang w:val="ru-RU"/>
              </w:rPr>
              <w:t xml:space="preserve"> </w:t>
            </w:r>
            <w:r w:rsidRPr="004246E9">
              <w:rPr>
                <w:sz w:val="24"/>
                <w:szCs w:val="24"/>
                <w:lang w:val="ru-RU"/>
              </w:rPr>
              <w:t>тематика</w:t>
            </w:r>
            <w:r w:rsidRPr="004246E9">
              <w:rPr>
                <w:spacing w:val="-2"/>
                <w:sz w:val="24"/>
                <w:szCs w:val="24"/>
                <w:lang w:val="ru-RU"/>
              </w:rPr>
              <w:t xml:space="preserve"> </w:t>
            </w:r>
            <w:r w:rsidRPr="004246E9">
              <w:rPr>
                <w:sz w:val="24"/>
                <w:szCs w:val="24"/>
                <w:lang w:val="ru-RU"/>
              </w:rPr>
              <w:t>самостоятельной</w:t>
            </w:r>
            <w:r w:rsidRPr="004246E9">
              <w:rPr>
                <w:spacing w:val="-2"/>
                <w:sz w:val="24"/>
                <w:szCs w:val="24"/>
                <w:lang w:val="ru-RU"/>
              </w:rPr>
              <w:t xml:space="preserve"> </w:t>
            </w:r>
            <w:r w:rsidRPr="004246E9">
              <w:rPr>
                <w:sz w:val="24"/>
                <w:szCs w:val="24"/>
                <w:lang w:val="ru-RU"/>
              </w:rPr>
              <w:t>учебной</w:t>
            </w:r>
            <w:r w:rsidRPr="004246E9">
              <w:rPr>
                <w:spacing w:val="-3"/>
                <w:sz w:val="24"/>
                <w:szCs w:val="24"/>
                <w:lang w:val="ru-RU"/>
              </w:rPr>
              <w:t xml:space="preserve"> </w:t>
            </w:r>
            <w:r w:rsidRPr="004246E9">
              <w:rPr>
                <w:sz w:val="24"/>
                <w:szCs w:val="24"/>
                <w:lang w:val="ru-RU"/>
              </w:rPr>
              <w:t>работы</w:t>
            </w:r>
            <w:r w:rsidRPr="004246E9">
              <w:rPr>
                <w:spacing w:val="-1"/>
                <w:sz w:val="24"/>
                <w:szCs w:val="24"/>
                <w:lang w:val="ru-RU"/>
              </w:rPr>
              <w:t xml:space="preserve"> </w:t>
            </w:r>
            <w:r w:rsidRPr="004246E9">
              <w:rPr>
                <w:sz w:val="24"/>
                <w:szCs w:val="24"/>
                <w:lang w:val="ru-RU"/>
              </w:rPr>
              <w:t>при</w:t>
            </w:r>
            <w:r w:rsidRPr="004246E9">
              <w:rPr>
                <w:spacing w:val="-3"/>
                <w:sz w:val="24"/>
                <w:szCs w:val="24"/>
                <w:lang w:val="ru-RU"/>
              </w:rPr>
              <w:t xml:space="preserve"> </w:t>
            </w:r>
            <w:r w:rsidRPr="004246E9">
              <w:rPr>
                <w:sz w:val="24"/>
                <w:szCs w:val="24"/>
                <w:lang w:val="ru-RU"/>
              </w:rPr>
              <w:t>изучении</w:t>
            </w:r>
            <w:r w:rsidRPr="004246E9">
              <w:rPr>
                <w:spacing w:val="-1"/>
                <w:sz w:val="24"/>
                <w:szCs w:val="24"/>
                <w:lang w:val="ru-RU"/>
              </w:rPr>
              <w:t xml:space="preserve"> </w:t>
            </w:r>
            <w:r w:rsidRPr="004246E9">
              <w:rPr>
                <w:sz w:val="24"/>
                <w:szCs w:val="24"/>
                <w:lang w:val="ru-RU"/>
              </w:rPr>
              <w:t>раздела</w:t>
            </w:r>
            <w:r w:rsidRPr="004246E9">
              <w:rPr>
                <w:spacing w:val="-4"/>
                <w:sz w:val="24"/>
                <w:szCs w:val="24"/>
                <w:lang w:val="ru-RU"/>
              </w:rPr>
              <w:t xml:space="preserve"> </w:t>
            </w:r>
            <w:r w:rsidRPr="004246E9">
              <w:rPr>
                <w:sz w:val="24"/>
                <w:szCs w:val="24"/>
                <w:lang w:val="ru-RU"/>
              </w:rPr>
              <w:t>1</w:t>
            </w:r>
          </w:p>
          <w:p w:rsidR="00902A75" w:rsidRPr="004246E9" w:rsidRDefault="00902A75" w:rsidP="00902A75">
            <w:pPr>
              <w:pStyle w:val="TableParagraph"/>
              <w:numPr>
                <w:ilvl w:val="0"/>
                <w:numId w:val="15"/>
              </w:numPr>
              <w:ind w:left="731" w:right="466" w:hanging="425"/>
              <w:rPr>
                <w:sz w:val="24"/>
                <w:szCs w:val="24"/>
                <w:lang w:val="ru-RU"/>
              </w:rPr>
            </w:pPr>
            <w:r w:rsidRPr="004246E9">
              <w:rPr>
                <w:sz w:val="24"/>
                <w:szCs w:val="24"/>
                <w:lang w:val="ru-RU"/>
              </w:rPr>
              <w:t>Повторить темы: выполнение слесарных работ (сверление по разметке, развертывание отверстий, подгонка простых</w:t>
            </w:r>
            <w:r w:rsidRPr="004246E9">
              <w:rPr>
                <w:spacing w:val="-52"/>
                <w:sz w:val="24"/>
                <w:szCs w:val="24"/>
                <w:lang w:val="ru-RU"/>
              </w:rPr>
              <w:t xml:space="preserve"> </w:t>
            </w:r>
            <w:r w:rsidRPr="004246E9">
              <w:rPr>
                <w:sz w:val="24"/>
                <w:szCs w:val="24"/>
                <w:lang w:val="ru-RU"/>
              </w:rPr>
              <w:t>деталей</w:t>
            </w:r>
            <w:r w:rsidRPr="004246E9">
              <w:rPr>
                <w:spacing w:val="-4"/>
                <w:sz w:val="24"/>
                <w:szCs w:val="24"/>
                <w:lang w:val="ru-RU"/>
              </w:rPr>
              <w:t xml:space="preserve"> </w:t>
            </w:r>
            <w:r w:rsidRPr="004246E9">
              <w:rPr>
                <w:sz w:val="24"/>
                <w:szCs w:val="24"/>
                <w:lang w:val="ru-RU"/>
              </w:rPr>
              <w:t>и шабрение).</w:t>
            </w:r>
          </w:p>
          <w:p w:rsidR="00902A75" w:rsidRPr="004246E9" w:rsidRDefault="00902A75" w:rsidP="00902A75">
            <w:pPr>
              <w:pStyle w:val="TableParagraph"/>
              <w:numPr>
                <w:ilvl w:val="0"/>
                <w:numId w:val="15"/>
              </w:numPr>
              <w:tabs>
                <w:tab w:val="left" w:pos="828"/>
              </w:tabs>
              <w:ind w:left="731" w:hanging="425"/>
              <w:rPr>
                <w:sz w:val="24"/>
                <w:szCs w:val="24"/>
                <w:lang w:val="ru-RU"/>
              </w:rPr>
            </w:pPr>
            <w:r w:rsidRPr="004246E9">
              <w:rPr>
                <w:sz w:val="24"/>
                <w:szCs w:val="24"/>
                <w:lang w:val="ru-RU"/>
              </w:rPr>
              <w:t>Повторить</w:t>
            </w:r>
            <w:r w:rsidRPr="004246E9">
              <w:rPr>
                <w:spacing w:val="-2"/>
                <w:sz w:val="24"/>
                <w:szCs w:val="24"/>
                <w:lang w:val="ru-RU"/>
              </w:rPr>
              <w:t xml:space="preserve"> </w:t>
            </w:r>
            <w:r w:rsidRPr="004246E9">
              <w:rPr>
                <w:sz w:val="24"/>
                <w:szCs w:val="24"/>
                <w:lang w:val="ru-RU"/>
              </w:rPr>
              <w:t>темы:</w:t>
            </w:r>
            <w:r w:rsidRPr="004246E9">
              <w:rPr>
                <w:spacing w:val="-1"/>
                <w:sz w:val="24"/>
                <w:szCs w:val="24"/>
                <w:lang w:val="ru-RU"/>
              </w:rPr>
              <w:t xml:space="preserve"> </w:t>
            </w:r>
            <w:r w:rsidRPr="004246E9">
              <w:rPr>
                <w:sz w:val="24"/>
                <w:szCs w:val="24"/>
                <w:lang w:val="ru-RU"/>
              </w:rPr>
              <w:t>виды</w:t>
            </w:r>
            <w:r w:rsidRPr="004246E9">
              <w:rPr>
                <w:spacing w:val="-2"/>
                <w:sz w:val="24"/>
                <w:szCs w:val="24"/>
                <w:lang w:val="ru-RU"/>
              </w:rPr>
              <w:t xml:space="preserve"> </w:t>
            </w:r>
            <w:r w:rsidRPr="004246E9">
              <w:rPr>
                <w:sz w:val="24"/>
                <w:szCs w:val="24"/>
                <w:lang w:val="ru-RU"/>
              </w:rPr>
              <w:t>и</w:t>
            </w:r>
            <w:r w:rsidRPr="004246E9">
              <w:rPr>
                <w:spacing w:val="-5"/>
                <w:sz w:val="24"/>
                <w:szCs w:val="24"/>
                <w:lang w:val="ru-RU"/>
              </w:rPr>
              <w:t xml:space="preserve"> </w:t>
            </w:r>
            <w:r w:rsidRPr="004246E9">
              <w:rPr>
                <w:sz w:val="24"/>
                <w:szCs w:val="24"/>
                <w:lang w:val="ru-RU"/>
              </w:rPr>
              <w:t>причины</w:t>
            </w:r>
            <w:r w:rsidRPr="004246E9">
              <w:rPr>
                <w:spacing w:val="-2"/>
                <w:sz w:val="24"/>
                <w:szCs w:val="24"/>
                <w:lang w:val="ru-RU"/>
              </w:rPr>
              <w:t xml:space="preserve"> </w:t>
            </w:r>
            <w:r w:rsidRPr="004246E9">
              <w:rPr>
                <w:sz w:val="24"/>
                <w:szCs w:val="24"/>
                <w:lang w:val="ru-RU"/>
              </w:rPr>
              <w:t>брака</w:t>
            </w:r>
            <w:r w:rsidRPr="004246E9">
              <w:rPr>
                <w:spacing w:val="-2"/>
                <w:sz w:val="24"/>
                <w:szCs w:val="24"/>
                <w:lang w:val="ru-RU"/>
              </w:rPr>
              <w:t xml:space="preserve"> </w:t>
            </w:r>
            <w:r w:rsidRPr="004246E9">
              <w:rPr>
                <w:sz w:val="24"/>
                <w:szCs w:val="24"/>
                <w:lang w:val="ru-RU"/>
              </w:rPr>
              <w:t>при</w:t>
            </w:r>
            <w:r w:rsidRPr="004246E9">
              <w:rPr>
                <w:spacing w:val="-3"/>
                <w:sz w:val="24"/>
                <w:szCs w:val="24"/>
                <w:lang w:val="ru-RU"/>
              </w:rPr>
              <w:t xml:space="preserve"> </w:t>
            </w:r>
            <w:r w:rsidRPr="004246E9">
              <w:rPr>
                <w:sz w:val="24"/>
                <w:szCs w:val="24"/>
                <w:lang w:val="ru-RU"/>
              </w:rPr>
              <w:t>выполнении</w:t>
            </w:r>
            <w:r w:rsidRPr="004246E9">
              <w:rPr>
                <w:spacing w:val="-2"/>
                <w:sz w:val="24"/>
                <w:szCs w:val="24"/>
                <w:lang w:val="ru-RU"/>
              </w:rPr>
              <w:t xml:space="preserve"> </w:t>
            </w:r>
            <w:r w:rsidRPr="004246E9">
              <w:rPr>
                <w:sz w:val="24"/>
                <w:szCs w:val="24"/>
                <w:lang w:val="ru-RU"/>
              </w:rPr>
              <w:t>слесарно-сборочных</w:t>
            </w:r>
            <w:r w:rsidRPr="004246E9">
              <w:rPr>
                <w:spacing w:val="-2"/>
                <w:sz w:val="24"/>
                <w:szCs w:val="24"/>
                <w:lang w:val="ru-RU"/>
              </w:rPr>
              <w:t xml:space="preserve"> </w:t>
            </w:r>
            <w:r w:rsidRPr="004246E9">
              <w:rPr>
                <w:sz w:val="24"/>
                <w:szCs w:val="24"/>
                <w:lang w:val="ru-RU"/>
              </w:rPr>
              <w:t>работ</w:t>
            </w:r>
          </w:p>
          <w:p w:rsidR="00902A75" w:rsidRPr="004246E9" w:rsidRDefault="00902A75" w:rsidP="00902A75">
            <w:pPr>
              <w:pStyle w:val="TableParagraph"/>
              <w:numPr>
                <w:ilvl w:val="0"/>
                <w:numId w:val="15"/>
              </w:numPr>
              <w:tabs>
                <w:tab w:val="left" w:pos="828"/>
              </w:tabs>
              <w:ind w:left="731" w:hanging="425"/>
              <w:rPr>
                <w:sz w:val="24"/>
                <w:szCs w:val="24"/>
              </w:rPr>
            </w:pPr>
            <w:proofErr w:type="spellStart"/>
            <w:r w:rsidRPr="004246E9">
              <w:rPr>
                <w:sz w:val="24"/>
                <w:szCs w:val="24"/>
              </w:rPr>
              <w:t>Повторить</w:t>
            </w:r>
            <w:proofErr w:type="spellEnd"/>
            <w:r w:rsidRPr="004246E9">
              <w:rPr>
                <w:spacing w:val="-2"/>
                <w:sz w:val="24"/>
                <w:szCs w:val="24"/>
              </w:rPr>
              <w:t xml:space="preserve"> </w:t>
            </w:r>
            <w:proofErr w:type="spellStart"/>
            <w:r w:rsidRPr="004246E9">
              <w:rPr>
                <w:sz w:val="24"/>
                <w:szCs w:val="24"/>
              </w:rPr>
              <w:t>тему</w:t>
            </w:r>
            <w:proofErr w:type="spellEnd"/>
            <w:r w:rsidRPr="004246E9">
              <w:rPr>
                <w:sz w:val="24"/>
                <w:szCs w:val="24"/>
              </w:rPr>
              <w:t>:</w:t>
            </w:r>
            <w:r w:rsidRPr="004246E9">
              <w:rPr>
                <w:spacing w:val="-1"/>
                <w:sz w:val="24"/>
                <w:szCs w:val="24"/>
              </w:rPr>
              <w:t xml:space="preserve"> </w:t>
            </w:r>
            <w:proofErr w:type="spellStart"/>
            <w:r w:rsidRPr="004246E9">
              <w:rPr>
                <w:sz w:val="24"/>
                <w:szCs w:val="24"/>
              </w:rPr>
              <w:t>конструкция</w:t>
            </w:r>
            <w:proofErr w:type="spellEnd"/>
            <w:r w:rsidRPr="004246E9">
              <w:rPr>
                <w:spacing w:val="-2"/>
                <w:sz w:val="24"/>
                <w:szCs w:val="24"/>
              </w:rPr>
              <w:t xml:space="preserve"> </w:t>
            </w:r>
            <w:proofErr w:type="spellStart"/>
            <w:r w:rsidRPr="004246E9">
              <w:rPr>
                <w:sz w:val="24"/>
                <w:szCs w:val="24"/>
              </w:rPr>
              <w:t>самолетов</w:t>
            </w:r>
            <w:proofErr w:type="spellEnd"/>
          </w:p>
          <w:p w:rsidR="00902A75" w:rsidRPr="004246E9" w:rsidRDefault="00902A75" w:rsidP="00902A75">
            <w:pPr>
              <w:pStyle w:val="TableParagraph"/>
              <w:numPr>
                <w:ilvl w:val="0"/>
                <w:numId w:val="15"/>
              </w:numPr>
              <w:tabs>
                <w:tab w:val="left" w:pos="828"/>
              </w:tabs>
              <w:ind w:left="731" w:right="184" w:hanging="425"/>
              <w:rPr>
                <w:sz w:val="24"/>
                <w:szCs w:val="24"/>
                <w:lang w:val="ru-RU"/>
              </w:rPr>
            </w:pPr>
            <w:r w:rsidRPr="004246E9">
              <w:rPr>
                <w:sz w:val="24"/>
                <w:szCs w:val="24"/>
                <w:lang w:val="ru-RU"/>
              </w:rPr>
              <w:t xml:space="preserve">Повторить темы: контроль качества выполнения отверстий и гнезд под заклепки, контроль качества выполнения </w:t>
            </w:r>
            <w:proofErr w:type="spellStart"/>
            <w:proofErr w:type="gramStart"/>
            <w:r w:rsidRPr="004246E9">
              <w:rPr>
                <w:sz w:val="24"/>
                <w:szCs w:val="24"/>
                <w:lang w:val="ru-RU"/>
              </w:rPr>
              <w:t>закле</w:t>
            </w:r>
            <w:proofErr w:type="spellEnd"/>
            <w:r w:rsidRPr="004246E9">
              <w:rPr>
                <w:sz w:val="24"/>
                <w:szCs w:val="24"/>
                <w:lang w:val="ru-RU"/>
              </w:rPr>
              <w:t>-</w:t>
            </w:r>
            <w:r w:rsidRPr="004246E9">
              <w:rPr>
                <w:spacing w:val="-52"/>
                <w:sz w:val="24"/>
                <w:szCs w:val="24"/>
                <w:lang w:val="ru-RU"/>
              </w:rPr>
              <w:t xml:space="preserve"> </w:t>
            </w:r>
            <w:proofErr w:type="spellStart"/>
            <w:r w:rsidRPr="004246E9">
              <w:rPr>
                <w:sz w:val="24"/>
                <w:szCs w:val="24"/>
                <w:lang w:val="ru-RU"/>
              </w:rPr>
              <w:t>почного</w:t>
            </w:r>
            <w:proofErr w:type="spellEnd"/>
            <w:proofErr w:type="gramEnd"/>
            <w:r w:rsidRPr="004246E9">
              <w:rPr>
                <w:spacing w:val="-1"/>
                <w:sz w:val="24"/>
                <w:szCs w:val="24"/>
                <w:lang w:val="ru-RU"/>
              </w:rPr>
              <w:t xml:space="preserve"> </w:t>
            </w:r>
            <w:r w:rsidRPr="004246E9">
              <w:rPr>
                <w:sz w:val="24"/>
                <w:szCs w:val="24"/>
                <w:lang w:val="ru-RU"/>
              </w:rPr>
              <w:t>соединения</w:t>
            </w:r>
          </w:p>
          <w:p w:rsidR="00902A75" w:rsidRPr="004246E9" w:rsidRDefault="00902A75" w:rsidP="00902A75">
            <w:pPr>
              <w:pStyle w:val="TableParagraph"/>
              <w:numPr>
                <w:ilvl w:val="0"/>
                <w:numId w:val="15"/>
              </w:numPr>
              <w:tabs>
                <w:tab w:val="left" w:pos="828"/>
              </w:tabs>
              <w:ind w:left="731" w:hanging="425"/>
              <w:rPr>
                <w:sz w:val="24"/>
                <w:szCs w:val="24"/>
                <w:lang w:val="ru-RU"/>
              </w:rPr>
            </w:pPr>
            <w:r w:rsidRPr="004246E9">
              <w:rPr>
                <w:sz w:val="24"/>
                <w:szCs w:val="24"/>
                <w:lang w:val="ru-RU"/>
              </w:rPr>
              <w:t>Систематическая</w:t>
            </w:r>
            <w:r w:rsidRPr="004246E9">
              <w:rPr>
                <w:spacing w:val="-2"/>
                <w:sz w:val="24"/>
                <w:szCs w:val="24"/>
                <w:lang w:val="ru-RU"/>
              </w:rPr>
              <w:t xml:space="preserve"> </w:t>
            </w:r>
            <w:r w:rsidRPr="004246E9">
              <w:rPr>
                <w:sz w:val="24"/>
                <w:szCs w:val="24"/>
                <w:lang w:val="ru-RU"/>
              </w:rPr>
              <w:t>проработка</w:t>
            </w:r>
            <w:r w:rsidRPr="004246E9">
              <w:rPr>
                <w:spacing w:val="-2"/>
                <w:sz w:val="24"/>
                <w:szCs w:val="24"/>
                <w:lang w:val="ru-RU"/>
              </w:rPr>
              <w:t xml:space="preserve"> </w:t>
            </w:r>
            <w:r w:rsidRPr="004246E9">
              <w:rPr>
                <w:sz w:val="24"/>
                <w:szCs w:val="24"/>
                <w:lang w:val="ru-RU"/>
              </w:rPr>
              <w:t>конспектов</w:t>
            </w:r>
            <w:r w:rsidRPr="004246E9">
              <w:rPr>
                <w:spacing w:val="-4"/>
                <w:sz w:val="24"/>
                <w:szCs w:val="24"/>
                <w:lang w:val="ru-RU"/>
              </w:rPr>
              <w:t xml:space="preserve"> </w:t>
            </w:r>
            <w:r w:rsidRPr="004246E9">
              <w:rPr>
                <w:sz w:val="24"/>
                <w:szCs w:val="24"/>
                <w:lang w:val="ru-RU"/>
              </w:rPr>
              <w:t>занятий,</w:t>
            </w:r>
            <w:r w:rsidRPr="004246E9">
              <w:rPr>
                <w:spacing w:val="-2"/>
                <w:sz w:val="24"/>
                <w:szCs w:val="24"/>
                <w:lang w:val="ru-RU"/>
              </w:rPr>
              <w:t xml:space="preserve"> </w:t>
            </w:r>
            <w:r w:rsidRPr="004246E9">
              <w:rPr>
                <w:sz w:val="24"/>
                <w:szCs w:val="24"/>
                <w:lang w:val="ru-RU"/>
              </w:rPr>
              <w:t>учебной</w:t>
            </w:r>
            <w:r w:rsidRPr="004246E9">
              <w:rPr>
                <w:spacing w:val="-3"/>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специальной</w:t>
            </w:r>
            <w:r w:rsidRPr="004246E9">
              <w:rPr>
                <w:spacing w:val="-3"/>
                <w:sz w:val="24"/>
                <w:szCs w:val="24"/>
                <w:lang w:val="ru-RU"/>
              </w:rPr>
              <w:t xml:space="preserve"> </w:t>
            </w:r>
            <w:r w:rsidRPr="004246E9">
              <w:rPr>
                <w:sz w:val="24"/>
                <w:szCs w:val="24"/>
                <w:lang w:val="ru-RU"/>
              </w:rPr>
              <w:t>технической</w:t>
            </w:r>
            <w:r w:rsidRPr="004246E9">
              <w:rPr>
                <w:spacing w:val="-2"/>
                <w:sz w:val="24"/>
                <w:szCs w:val="24"/>
                <w:lang w:val="ru-RU"/>
              </w:rPr>
              <w:t xml:space="preserve"> </w:t>
            </w:r>
            <w:r w:rsidRPr="004246E9">
              <w:rPr>
                <w:sz w:val="24"/>
                <w:szCs w:val="24"/>
                <w:lang w:val="ru-RU"/>
              </w:rPr>
              <w:t>литературы</w:t>
            </w:r>
          </w:p>
          <w:p w:rsidR="00902A75" w:rsidRPr="004246E9" w:rsidRDefault="00902A75" w:rsidP="00902A75">
            <w:pPr>
              <w:pStyle w:val="TableParagraph"/>
              <w:numPr>
                <w:ilvl w:val="0"/>
                <w:numId w:val="15"/>
              </w:numPr>
              <w:tabs>
                <w:tab w:val="left" w:pos="828"/>
              </w:tabs>
              <w:ind w:left="731" w:right="207" w:hanging="425"/>
              <w:rPr>
                <w:sz w:val="24"/>
                <w:szCs w:val="24"/>
                <w:lang w:val="ru-RU"/>
              </w:rPr>
            </w:pPr>
            <w:r w:rsidRPr="004246E9">
              <w:rPr>
                <w:sz w:val="24"/>
                <w:szCs w:val="24"/>
                <w:lang w:val="ru-RU"/>
              </w:rPr>
              <w:t>Подготовка к практическим работам с использованием рекомендаций преподавателя, оформление практических работ,</w:t>
            </w:r>
            <w:r w:rsidRPr="004246E9">
              <w:rPr>
                <w:spacing w:val="-52"/>
                <w:sz w:val="24"/>
                <w:szCs w:val="24"/>
                <w:lang w:val="ru-RU"/>
              </w:rPr>
              <w:t xml:space="preserve"> </w:t>
            </w:r>
            <w:r w:rsidRPr="004246E9">
              <w:rPr>
                <w:sz w:val="24"/>
                <w:szCs w:val="24"/>
                <w:lang w:val="ru-RU"/>
              </w:rPr>
              <w:t>отчетов</w:t>
            </w:r>
            <w:r w:rsidRPr="004246E9">
              <w:rPr>
                <w:spacing w:val="-2"/>
                <w:sz w:val="24"/>
                <w:szCs w:val="24"/>
                <w:lang w:val="ru-RU"/>
              </w:rPr>
              <w:t xml:space="preserve"> </w:t>
            </w:r>
            <w:r w:rsidRPr="004246E9">
              <w:rPr>
                <w:sz w:val="24"/>
                <w:szCs w:val="24"/>
                <w:lang w:val="ru-RU"/>
              </w:rPr>
              <w:t>и подготовка их</w:t>
            </w:r>
            <w:r w:rsidRPr="004246E9">
              <w:rPr>
                <w:spacing w:val="-3"/>
                <w:sz w:val="24"/>
                <w:szCs w:val="24"/>
                <w:lang w:val="ru-RU"/>
              </w:rPr>
              <w:t xml:space="preserve"> </w:t>
            </w:r>
            <w:r w:rsidRPr="004246E9">
              <w:rPr>
                <w:sz w:val="24"/>
                <w:szCs w:val="24"/>
                <w:lang w:val="ru-RU"/>
              </w:rPr>
              <w:t>к</w:t>
            </w:r>
            <w:r w:rsidRPr="004246E9">
              <w:rPr>
                <w:spacing w:val="-2"/>
                <w:sz w:val="24"/>
                <w:szCs w:val="24"/>
                <w:lang w:val="ru-RU"/>
              </w:rPr>
              <w:t xml:space="preserve"> </w:t>
            </w:r>
            <w:r w:rsidRPr="004246E9">
              <w:rPr>
                <w:sz w:val="24"/>
                <w:szCs w:val="24"/>
                <w:lang w:val="ru-RU"/>
              </w:rPr>
              <w:t>защите.</w:t>
            </w:r>
          </w:p>
          <w:p w:rsidR="00902A75" w:rsidRPr="004356F4" w:rsidRDefault="00902A75" w:rsidP="00902A75">
            <w:pPr>
              <w:pStyle w:val="TableParagraph"/>
              <w:numPr>
                <w:ilvl w:val="0"/>
                <w:numId w:val="15"/>
              </w:numPr>
              <w:tabs>
                <w:tab w:val="left" w:pos="828"/>
              </w:tabs>
              <w:ind w:left="731" w:hanging="425"/>
              <w:rPr>
                <w:rFonts w:ascii="Calibri" w:hAnsi="Calibri"/>
                <w:sz w:val="24"/>
                <w:szCs w:val="24"/>
                <w:lang w:val="ru-RU"/>
              </w:rPr>
            </w:pPr>
            <w:r w:rsidRPr="004246E9">
              <w:rPr>
                <w:sz w:val="24"/>
                <w:szCs w:val="24"/>
                <w:lang w:val="ru-RU"/>
              </w:rPr>
              <w:t>Работа</w:t>
            </w:r>
            <w:r w:rsidRPr="004246E9">
              <w:rPr>
                <w:spacing w:val="-2"/>
                <w:sz w:val="24"/>
                <w:szCs w:val="24"/>
                <w:lang w:val="ru-RU"/>
              </w:rPr>
              <w:t xml:space="preserve"> </w:t>
            </w:r>
            <w:r w:rsidRPr="004246E9">
              <w:rPr>
                <w:sz w:val="24"/>
                <w:szCs w:val="24"/>
                <w:lang w:val="ru-RU"/>
              </w:rPr>
              <w:t>с</w:t>
            </w:r>
            <w:r w:rsidRPr="004246E9">
              <w:rPr>
                <w:spacing w:val="-3"/>
                <w:sz w:val="24"/>
                <w:szCs w:val="24"/>
                <w:lang w:val="ru-RU"/>
              </w:rPr>
              <w:t xml:space="preserve"> </w:t>
            </w:r>
            <w:r w:rsidRPr="004246E9">
              <w:rPr>
                <w:sz w:val="24"/>
                <w:szCs w:val="24"/>
                <w:lang w:val="ru-RU"/>
              </w:rPr>
              <w:t>учебной,</w:t>
            </w:r>
            <w:r w:rsidRPr="004246E9">
              <w:rPr>
                <w:spacing w:val="-1"/>
                <w:sz w:val="24"/>
                <w:szCs w:val="24"/>
                <w:lang w:val="ru-RU"/>
              </w:rPr>
              <w:t xml:space="preserve"> </w:t>
            </w:r>
            <w:r w:rsidRPr="004246E9">
              <w:rPr>
                <w:sz w:val="24"/>
                <w:szCs w:val="24"/>
                <w:lang w:val="ru-RU"/>
              </w:rPr>
              <w:t>технической</w:t>
            </w:r>
            <w:r w:rsidRPr="004246E9">
              <w:rPr>
                <w:spacing w:val="-1"/>
                <w:sz w:val="24"/>
                <w:szCs w:val="24"/>
                <w:lang w:val="ru-RU"/>
              </w:rPr>
              <w:t xml:space="preserve"> </w:t>
            </w:r>
            <w:r w:rsidRPr="004246E9">
              <w:rPr>
                <w:sz w:val="24"/>
                <w:szCs w:val="24"/>
                <w:lang w:val="ru-RU"/>
              </w:rPr>
              <w:t>и</w:t>
            </w:r>
            <w:r w:rsidRPr="004246E9">
              <w:rPr>
                <w:spacing w:val="-5"/>
                <w:sz w:val="24"/>
                <w:szCs w:val="24"/>
                <w:lang w:val="ru-RU"/>
              </w:rPr>
              <w:t xml:space="preserve"> </w:t>
            </w:r>
            <w:r w:rsidRPr="004246E9">
              <w:rPr>
                <w:sz w:val="24"/>
                <w:szCs w:val="24"/>
                <w:lang w:val="ru-RU"/>
              </w:rPr>
              <w:t>справочной</w:t>
            </w:r>
            <w:r w:rsidRPr="004246E9">
              <w:rPr>
                <w:spacing w:val="-3"/>
                <w:sz w:val="24"/>
                <w:szCs w:val="24"/>
                <w:lang w:val="ru-RU"/>
              </w:rPr>
              <w:t xml:space="preserve"> </w:t>
            </w:r>
            <w:r w:rsidRPr="004246E9">
              <w:rPr>
                <w:sz w:val="24"/>
                <w:szCs w:val="24"/>
                <w:lang w:val="ru-RU"/>
              </w:rPr>
              <w:t>литературой,</w:t>
            </w:r>
            <w:r w:rsidRPr="004246E9">
              <w:rPr>
                <w:spacing w:val="-1"/>
                <w:sz w:val="24"/>
                <w:szCs w:val="24"/>
                <w:lang w:val="ru-RU"/>
              </w:rPr>
              <w:t xml:space="preserve"> </w:t>
            </w:r>
            <w:r w:rsidRPr="004246E9">
              <w:rPr>
                <w:sz w:val="24"/>
                <w:szCs w:val="24"/>
                <w:lang w:val="ru-RU"/>
              </w:rPr>
              <w:t>с</w:t>
            </w:r>
            <w:r w:rsidRPr="004246E9">
              <w:rPr>
                <w:spacing w:val="-1"/>
                <w:sz w:val="24"/>
                <w:szCs w:val="24"/>
                <w:lang w:val="ru-RU"/>
              </w:rPr>
              <w:t xml:space="preserve"> </w:t>
            </w:r>
            <w:r w:rsidRPr="004246E9">
              <w:rPr>
                <w:sz w:val="24"/>
                <w:szCs w:val="24"/>
                <w:lang w:val="ru-RU"/>
              </w:rPr>
              <w:t>Интернет,</w:t>
            </w:r>
            <w:r w:rsidRPr="004246E9">
              <w:rPr>
                <w:spacing w:val="-1"/>
                <w:sz w:val="24"/>
                <w:szCs w:val="24"/>
                <w:lang w:val="ru-RU"/>
              </w:rPr>
              <w:t xml:space="preserve"> </w:t>
            </w:r>
            <w:r w:rsidRPr="004246E9">
              <w:rPr>
                <w:sz w:val="24"/>
                <w:szCs w:val="24"/>
                <w:lang w:val="ru-RU"/>
              </w:rPr>
              <w:t>и</w:t>
            </w:r>
            <w:r w:rsidRPr="004246E9">
              <w:rPr>
                <w:spacing w:val="-3"/>
                <w:sz w:val="24"/>
                <w:szCs w:val="24"/>
                <w:lang w:val="ru-RU"/>
              </w:rPr>
              <w:t xml:space="preserve"> </w:t>
            </w:r>
            <w:r w:rsidRPr="004246E9">
              <w:rPr>
                <w:sz w:val="24"/>
                <w:szCs w:val="24"/>
                <w:lang w:val="ru-RU"/>
              </w:rPr>
              <w:t>т.д.</w:t>
            </w:r>
          </w:p>
          <w:p w:rsidR="00902A75" w:rsidRDefault="00902A75" w:rsidP="00902A75">
            <w:pPr>
              <w:pStyle w:val="TableParagraph"/>
              <w:tabs>
                <w:tab w:val="left" w:pos="828"/>
              </w:tabs>
              <w:rPr>
                <w:sz w:val="24"/>
                <w:szCs w:val="24"/>
                <w:lang w:val="ru-RU"/>
              </w:rPr>
            </w:pPr>
          </w:p>
          <w:p w:rsidR="00902A75" w:rsidRDefault="00902A75" w:rsidP="00902A75">
            <w:pPr>
              <w:pStyle w:val="TableParagraph"/>
              <w:tabs>
                <w:tab w:val="left" w:pos="828"/>
              </w:tabs>
              <w:rPr>
                <w:sz w:val="24"/>
                <w:szCs w:val="24"/>
                <w:lang w:val="ru-RU"/>
              </w:rPr>
            </w:pPr>
          </w:p>
          <w:p w:rsidR="00902A75" w:rsidRDefault="00902A75" w:rsidP="00902A75">
            <w:pPr>
              <w:pStyle w:val="TableParagraph"/>
              <w:tabs>
                <w:tab w:val="left" w:pos="828"/>
              </w:tabs>
              <w:rPr>
                <w:sz w:val="24"/>
                <w:szCs w:val="24"/>
                <w:lang w:val="ru-RU"/>
              </w:rPr>
            </w:pPr>
          </w:p>
          <w:p w:rsidR="00902A75" w:rsidRDefault="00902A75" w:rsidP="00902A75">
            <w:pPr>
              <w:pStyle w:val="TableParagraph"/>
              <w:tabs>
                <w:tab w:val="left" w:pos="828"/>
              </w:tabs>
              <w:rPr>
                <w:sz w:val="24"/>
                <w:szCs w:val="24"/>
                <w:lang w:val="ru-RU"/>
              </w:rPr>
            </w:pPr>
          </w:p>
          <w:p w:rsidR="00902A75" w:rsidRPr="004246E9" w:rsidRDefault="00902A75" w:rsidP="00902A75">
            <w:pPr>
              <w:pStyle w:val="TableParagraph"/>
              <w:tabs>
                <w:tab w:val="left" w:pos="828"/>
              </w:tabs>
              <w:rPr>
                <w:rFonts w:ascii="Calibri" w:hAnsi="Calibri"/>
                <w:sz w:val="24"/>
                <w:szCs w:val="24"/>
                <w:lang w:val="ru-RU"/>
              </w:rPr>
            </w:pPr>
          </w:p>
        </w:tc>
        <w:tc>
          <w:tcPr>
            <w:tcW w:w="1276" w:type="dxa"/>
          </w:tcPr>
          <w:p w:rsidR="00902A75" w:rsidRPr="004246E9" w:rsidRDefault="00902A75" w:rsidP="00902A75">
            <w:pPr>
              <w:pStyle w:val="TableParagraph"/>
              <w:rPr>
                <w:b/>
                <w:sz w:val="24"/>
                <w:szCs w:val="24"/>
                <w:lang w:val="ru-RU"/>
              </w:rPr>
            </w:pPr>
          </w:p>
          <w:p w:rsidR="00902A75" w:rsidRPr="004246E9" w:rsidRDefault="00902A75" w:rsidP="00902A75">
            <w:pPr>
              <w:pStyle w:val="TableParagraph"/>
              <w:rPr>
                <w:b/>
                <w:sz w:val="24"/>
                <w:szCs w:val="24"/>
                <w:lang w:val="ru-RU"/>
              </w:rPr>
            </w:pPr>
          </w:p>
          <w:p w:rsidR="00902A75" w:rsidRPr="004246E9" w:rsidRDefault="00902A75" w:rsidP="00902A75">
            <w:pPr>
              <w:pStyle w:val="TableParagraph"/>
              <w:rPr>
                <w:b/>
                <w:sz w:val="24"/>
                <w:szCs w:val="24"/>
                <w:lang w:val="ru-RU"/>
              </w:rPr>
            </w:pPr>
          </w:p>
          <w:p w:rsidR="00902A75" w:rsidRPr="004246E9" w:rsidRDefault="00902A75" w:rsidP="00902A75">
            <w:pPr>
              <w:pStyle w:val="TableParagraph"/>
              <w:rPr>
                <w:b/>
                <w:sz w:val="24"/>
                <w:szCs w:val="24"/>
                <w:lang w:val="ru-RU"/>
              </w:rPr>
            </w:pPr>
          </w:p>
          <w:p w:rsidR="00902A75" w:rsidRPr="004246E9" w:rsidRDefault="00902A75" w:rsidP="00902A75">
            <w:pPr>
              <w:pStyle w:val="TableParagraph"/>
              <w:rPr>
                <w:b/>
                <w:sz w:val="24"/>
                <w:szCs w:val="24"/>
                <w:lang w:val="ru-RU"/>
              </w:rPr>
            </w:pPr>
          </w:p>
          <w:p w:rsidR="00902A75" w:rsidRPr="004246E9" w:rsidRDefault="00902A75" w:rsidP="00902A75">
            <w:pPr>
              <w:pStyle w:val="TableParagraph"/>
              <w:ind w:left="10"/>
              <w:jc w:val="center"/>
              <w:rPr>
                <w:b/>
                <w:i/>
                <w:sz w:val="24"/>
                <w:szCs w:val="24"/>
                <w:lang w:val="ru-RU"/>
              </w:rPr>
            </w:pPr>
          </w:p>
        </w:tc>
        <w:tc>
          <w:tcPr>
            <w:tcW w:w="1134" w:type="dxa"/>
          </w:tcPr>
          <w:p w:rsidR="00902A75" w:rsidRPr="004246E9" w:rsidRDefault="00902A75" w:rsidP="00902A75">
            <w:pPr>
              <w:pStyle w:val="TableParagraph"/>
              <w:rPr>
                <w:b/>
                <w:lang w:val="ru-RU"/>
              </w:rPr>
            </w:pPr>
          </w:p>
        </w:tc>
        <w:tc>
          <w:tcPr>
            <w:tcW w:w="1417" w:type="dxa"/>
          </w:tcPr>
          <w:p w:rsidR="00902A75" w:rsidRPr="004246E9" w:rsidRDefault="00902A75" w:rsidP="00902A75">
            <w:pPr>
              <w:pStyle w:val="TableParagraph"/>
              <w:rPr>
                <w:b/>
                <w:lang w:val="ru-RU"/>
              </w:rPr>
            </w:pPr>
          </w:p>
        </w:tc>
      </w:tr>
      <w:tr w:rsidR="00972AE9" w:rsidTr="00972AE9">
        <w:trPr>
          <w:trHeight w:val="306"/>
        </w:trPr>
        <w:tc>
          <w:tcPr>
            <w:tcW w:w="2552" w:type="dxa"/>
            <w:tcBorders>
              <w:right w:val="single" w:sz="4" w:space="0" w:color="auto"/>
            </w:tcBorders>
          </w:tcPr>
          <w:p w:rsidR="00972AE9" w:rsidRPr="004246E9" w:rsidRDefault="00972AE9" w:rsidP="00902A75">
            <w:pPr>
              <w:pStyle w:val="TableParagraph"/>
              <w:ind w:left="107"/>
              <w:rPr>
                <w:b/>
                <w:sz w:val="24"/>
                <w:szCs w:val="24"/>
                <w:lang w:val="ru-RU"/>
              </w:rPr>
            </w:pPr>
            <w:r w:rsidRPr="004246E9">
              <w:rPr>
                <w:b/>
                <w:sz w:val="24"/>
                <w:szCs w:val="24"/>
                <w:lang w:val="ru-RU"/>
              </w:rPr>
              <w:lastRenderedPageBreak/>
              <w:t>Раздел</w:t>
            </w:r>
            <w:r w:rsidRPr="004246E9">
              <w:rPr>
                <w:b/>
                <w:spacing w:val="-2"/>
                <w:sz w:val="24"/>
                <w:szCs w:val="24"/>
                <w:lang w:val="ru-RU"/>
              </w:rPr>
              <w:t xml:space="preserve"> </w:t>
            </w:r>
            <w:r w:rsidRPr="004246E9">
              <w:rPr>
                <w:b/>
                <w:sz w:val="24"/>
                <w:szCs w:val="24"/>
                <w:lang w:val="ru-RU"/>
              </w:rPr>
              <w:t>2</w:t>
            </w:r>
            <w:r w:rsidRPr="004246E9">
              <w:rPr>
                <w:b/>
                <w:spacing w:val="-4"/>
                <w:sz w:val="24"/>
                <w:szCs w:val="24"/>
                <w:lang w:val="ru-RU"/>
              </w:rPr>
              <w:t xml:space="preserve"> </w:t>
            </w:r>
            <w:r>
              <w:rPr>
                <w:b/>
                <w:spacing w:val="-4"/>
                <w:sz w:val="24"/>
                <w:szCs w:val="24"/>
                <w:lang w:val="ru-RU"/>
              </w:rPr>
              <w:t xml:space="preserve">ПМ.02 </w:t>
            </w:r>
            <w:r w:rsidRPr="004246E9">
              <w:rPr>
                <w:b/>
                <w:sz w:val="24"/>
                <w:szCs w:val="24"/>
                <w:lang w:val="ru-RU"/>
              </w:rPr>
              <w:t>Оборудование</w:t>
            </w:r>
            <w:r w:rsidRPr="004246E9">
              <w:rPr>
                <w:b/>
                <w:spacing w:val="-6"/>
                <w:sz w:val="24"/>
                <w:szCs w:val="24"/>
                <w:lang w:val="ru-RU"/>
              </w:rPr>
              <w:t xml:space="preserve"> </w:t>
            </w:r>
            <w:r w:rsidRPr="004246E9">
              <w:rPr>
                <w:b/>
                <w:sz w:val="24"/>
                <w:szCs w:val="24"/>
                <w:lang w:val="ru-RU"/>
              </w:rPr>
              <w:t>для</w:t>
            </w:r>
            <w:r w:rsidRPr="004246E9">
              <w:rPr>
                <w:b/>
                <w:spacing w:val="-2"/>
                <w:sz w:val="24"/>
                <w:szCs w:val="24"/>
                <w:lang w:val="ru-RU"/>
              </w:rPr>
              <w:t xml:space="preserve"> </w:t>
            </w:r>
            <w:r w:rsidRPr="004246E9">
              <w:rPr>
                <w:b/>
                <w:sz w:val="24"/>
                <w:szCs w:val="24"/>
                <w:lang w:val="ru-RU"/>
              </w:rPr>
              <w:t>клепальных</w:t>
            </w:r>
            <w:r w:rsidRPr="004246E9">
              <w:rPr>
                <w:b/>
                <w:spacing w:val="-3"/>
                <w:sz w:val="24"/>
                <w:szCs w:val="24"/>
                <w:lang w:val="ru-RU"/>
              </w:rPr>
              <w:t xml:space="preserve"> </w:t>
            </w:r>
            <w:r w:rsidRPr="004246E9">
              <w:rPr>
                <w:b/>
                <w:sz w:val="24"/>
                <w:szCs w:val="24"/>
                <w:lang w:val="ru-RU"/>
              </w:rPr>
              <w:t>работ</w:t>
            </w:r>
          </w:p>
        </w:tc>
        <w:tc>
          <w:tcPr>
            <w:tcW w:w="7938" w:type="dxa"/>
            <w:tcBorders>
              <w:left w:val="single" w:sz="4" w:space="0" w:color="auto"/>
            </w:tcBorders>
          </w:tcPr>
          <w:p w:rsidR="00972AE9" w:rsidRPr="00972AE9" w:rsidRDefault="00972AE9" w:rsidP="00902A75">
            <w:pPr>
              <w:pStyle w:val="TableParagraph"/>
              <w:ind w:left="107"/>
              <w:rPr>
                <w:b/>
                <w:sz w:val="24"/>
                <w:szCs w:val="24"/>
                <w:lang w:val="ru-RU"/>
              </w:rPr>
            </w:pPr>
          </w:p>
        </w:tc>
        <w:tc>
          <w:tcPr>
            <w:tcW w:w="1276" w:type="dxa"/>
          </w:tcPr>
          <w:p w:rsidR="00972AE9" w:rsidRPr="004246E9" w:rsidRDefault="00972AE9" w:rsidP="00902A75">
            <w:pPr>
              <w:pStyle w:val="TableParagraph"/>
              <w:jc w:val="center"/>
              <w:rPr>
                <w:b/>
                <w:i/>
                <w:sz w:val="24"/>
                <w:szCs w:val="24"/>
                <w:lang w:val="ru-RU"/>
              </w:rPr>
            </w:pPr>
            <w:r w:rsidRPr="004246E9">
              <w:rPr>
                <w:b/>
                <w:i/>
                <w:sz w:val="24"/>
                <w:szCs w:val="24"/>
                <w:lang w:val="ru-RU"/>
              </w:rPr>
              <w:t>44</w:t>
            </w:r>
          </w:p>
        </w:tc>
        <w:tc>
          <w:tcPr>
            <w:tcW w:w="1134" w:type="dxa"/>
            <w:vMerge w:val="restart"/>
          </w:tcPr>
          <w:p w:rsidR="00972AE9" w:rsidRPr="00123572" w:rsidRDefault="00972AE9" w:rsidP="00902A75">
            <w:pPr>
              <w:pStyle w:val="TableParagraph"/>
              <w:spacing w:before="1" w:line="252" w:lineRule="exact"/>
              <w:ind w:left="110" w:firstLine="173"/>
            </w:pPr>
          </w:p>
        </w:tc>
        <w:tc>
          <w:tcPr>
            <w:tcW w:w="1417" w:type="dxa"/>
            <w:vMerge w:val="restart"/>
          </w:tcPr>
          <w:p w:rsidR="00972AE9" w:rsidRPr="00BD6569" w:rsidRDefault="00972AE9" w:rsidP="00902A75">
            <w:pPr>
              <w:pStyle w:val="TableParagraph"/>
              <w:ind w:firstLine="173"/>
              <w:rPr>
                <w:sz w:val="14"/>
                <w:szCs w:val="14"/>
                <w:lang w:val="ru-RU"/>
              </w:rPr>
            </w:pPr>
          </w:p>
        </w:tc>
      </w:tr>
      <w:tr w:rsidR="00972AE9" w:rsidTr="00972AE9">
        <w:trPr>
          <w:trHeight w:val="252"/>
        </w:trPr>
        <w:tc>
          <w:tcPr>
            <w:tcW w:w="2552" w:type="dxa"/>
            <w:tcBorders>
              <w:right w:val="single" w:sz="4" w:space="0" w:color="auto"/>
            </w:tcBorders>
          </w:tcPr>
          <w:p w:rsidR="00972AE9" w:rsidRPr="004246E9" w:rsidRDefault="00972AE9" w:rsidP="00902A75">
            <w:pPr>
              <w:pStyle w:val="TableParagraph"/>
              <w:ind w:left="107"/>
              <w:rPr>
                <w:b/>
                <w:sz w:val="24"/>
                <w:szCs w:val="24"/>
                <w:lang w:val="ru-RU"/>
              </w:rPr>
            </w:pPr>
            <w:r w:rsidRPr="004246E9">
              <w:rPr>
                <w:b/>
                <w:sz w:val="24"/>
                <w:szCs w:val="24"/>
                <w:lang w:val="ru-RU"/>
              </w:rPr>
              <w:t>МДК</w:t>
            </w:r>
            <w:r>
              <w:rPr>
                <w:b/>
                <w:sz w:val="24"/>
                <w:szCs w:val="24"/>
                <w:lang w:val="ru-RU"/>
              </w:rPr>
              <w:t>.</w:t>
            </w:r>
            <w:r w:rsidRPr="004246E9">
              <w:rPr>
                <w:b/>
                <w:sz w:val="24"/>
                <w:szCs w:val="24"/>
                <w:lang w:val="ru-RU"/>
              </w:rPr>
              <w:t>02.02</w:t>
            </w:r>
            <w:r w:rsidRPr="004246E9">
              <w:rPr>
                <w:b/>
                <w:spacing w:val="-3"/>
                <w:sz w:val="24"/>
                <w:szCs w:val="24"/>
                <w:lang w:val="ru-RU"/>
              </w:rPr>
              <w:t xml:space="preserve"> </w:t>
            </w:r>
            <w:r w:rsidRPr="004246E9">
              <w:rPr>
                <w:b/>
                <w:sz w:val="24"/>
                <w:szCs w:val="24"/>
                <w:lang w:val="ru-RU"/>
              </w:rPr>
              <w:t>Оборудование</w:t>
            </w:r>
            <w:r w:rsidRPr="004246E9">
              <w:rPr>
                <w:b/>
                <w:spacing w:val="-3"/>
                <w:sz w:val="24"/>
                <w:szCs w:val="24"/>
                <w:lang w:val="ru-RU"/>
              </w:rPr>
              <w:t xml:space="preserve"> </w:t>
            </w:r>
            <w:r w:rsidRPr="004246E9">
              <w:rPr>
                <w:b/>
                <w:sz w:val="24"/>
                <w:szCs w:val="24"/>
                <w:lang w:val="ru-RU"/>
              </w:rPr>
              <w:t>для</w:t>
            </w:r>
            <w:r w:rsidRPr="004246E9">
              <w:rPr>
                <w:b/>
                <w:spacing w:val="-3"/>
                <w:sz w:val="24"/>
                <w:szCs w:val="24"/>
                <w:lang w:val="ru-RU"/>
              </w:rPr>
              <w:t xml:space="preserve"> </w:t>
            </w:r>
            <w:r w:rsidRPr="004246E9">
              <w:rPr>
                <w:b/>
                <w:sz w:val="24"/>
                <w:szCs w:val="24"/>
                <w:lang w:val="ru-RU"/>
              </w:rPr>
              <w:t>клепальных</w:t>
            </w:r>
            <w:r w:rsidRPr="004246E9">
              <w:rPr>
                <w:b/>
                <w:spacing w:val="-4"/>
                <w:sz w:val="24"/>
                <w:szCs w:val="24"/>
                <w:lang w:val="ru-RU"/>
              </w:rPr>
              <w:t xml:space="preserve"> </w:t>
            </w:r>
            <w:r w:rsidRPr="004246E9">
              <w:rPr>
                <w:b/>
                <w:sz w:val="24"/>
                <w:szCs w:val="24"/>
                <w:lang w:val="ru-RU"/>
              </w:rPr>
              <w:t>работ</w:t>
            </w:r>
          </w:p>
        </w:tc>
        <w:tc>
          <w:tcPr>
            <w:tcW w:w="7938" w:type="dxa"/>
            <w:tcBorders>
              <w:left w:val="single" w:sz="4" w:space="0" w:color="auto"/>
            </w:tcBorders>
          </w:tcPr>
          <w:p w:rsidR="00972AE9" w:rsidRPr="00972AE9" w:rsidRDefault="00972AE9" w:rsidP="00902A75">
            <w:pPr>
              <w:pStyle w:val="TableParagraph"/>
              <w:ind w:left="107"/>
              <w:rPr>
                <w:b/>
                <w:sz w:val="24"/>
                <w:szCs w:val="24"/>
                <w:lang w:val="ru-RU"/>
              </w:rPr>
            </w:pPr>
          </w:p>
        </w:tc>
        <w:tc>
          <w:tcPr>
            <w:tcW w:w="1276" w:type="dxa"/>
          </w:tcPr>
          <w:p w:rsidR="00972AE9" w:rsidRPr="004246E9" w:rsidRDefault="00972AE9" w:rsidP="00902A75">
            <w:pPr>
              <w:pStyle w:val="TableParagraph"/>
              <w:jc w:val="center"/>
              <w:rPr>
                <w:b/>
                <w:i/>
                <w:sz w:val="24"/>
                <w:szCs w:val="24"/>
                <w:lang w:val="ru-RU"/>
              </w:rPr>
            </w:pPr>
            <w:r w:rsidRPr="004246E9">
              <w:rPr>
                <w:b/>
                <w:i/>
                <w:sz w:val="24"/>
                <w:szCs w:val="24"/>
                <w:lang w:val="ru-RU"/>
              </w:rPr>
              <w:t>44</w:t>
            </w:r>
          </w:p>
        </w:tc>
        <w:tc>
          <w:tcPr>
            <w:tcW w:w="1134" w:type="dxa"/>
            <w:vMerge/>
          </w:tcPr>
          <w:p w:rsidR="00972AE9" w:rsidRDefault="00972AE9" w:rsidP="00902A75">
            <w:pPr>
              <w:pStyle w:val="TableParagraph"/>
              <w:spacing w:line="232" w:lineRule="exact"/>
              <w:ind w:left="1079" w:right="1069"/>
              <w:jc w:val="center"/>
              <w:rPr>
                <w:b/>
                <w:i/>
              </w:rPr>
            </w:pPr>
          </w:p>
        </w:tc>
        <w:tc>
          <w:tcPr>
            <w:tcW w:w="1417" w:type="dxa"/>
            <w:vMerge/>
          </w:tcPr>
          <w:p w:rsidR="00972AE9" w:rsidRDefault="00972AE9" w:rsidP="00902A75">
            <w:pPr>
              <w:pStyle w:val="TableParagraph"/>
              <w:spacing w:line="232" w:lineRule="exact"/>
              <w:ind w:left="1079" w:right="1069"/>
              <w:jc w:val="center"/>
              <w:rPr>
                <w:b/>
                <w:i/>
              </w:rPr>
            </w:pPr>
          </w:p>
        </w:tc>
      </w:tr>
      <w:tr w:rsidR="00902A75" w:rsidTr="00972AE9">
        <w:trPr>
          <w:trHeight w:val="254"/>
        </w:trPr>
        <w:tc>
          <w:tcPr>
            <w:tcW w:w="2552" w:type="dxa"/>
            <w:vMerge w:val="restart"/>
            <w:tcBorders>
              <w:right w:val="single" w:sz="4" w:space="0" w:color="auto"/>
            </w:tcBorders>
          </w:tcPr>
          <w:p w:rsidR="00902A75" w:rsidRPr="00A031EB" w:rsidRDefault="00902A75" w:rsidP="00902A75">
            <w:pPr>
              <w:pStyle w:val="TableParagraph"/>
              <w:ind w:left="107" w:right="137"/>
              <w:rPr>
                <w:sz w:val="24"/>
                <w:szCs w:val="24"/>
                <w:lang w:val="ru-RU"/>
              </w:rPr>
            </w:pPr>
            <w:r w:rsidRPr="00A031EB">
              <w:rPr>
                <w:sz w:val="24"/>
                <w:szCs w:val="24"/>
                <w:lang w:val="ru-RU"/>
              </w:rPr>
              <w:t xml:space="preserve">Тема 2.1 </w:t>
            </w:r>
          </w:p>
          <w:p w:rsidR="00902A75" w:rsidRPr="00A031EB" w:rsidRDefault="00902A75" w:rsidP="00902A75">
            <w:pPr>
              <w:pStyle w:val="TableParagraph"/>
              <w:ind w:left="107" w:right="137"/>
              <w:rPr>
                <w:sz w:val="24"/>
                <w:szCs w:val="24"/>
                <w:lang w:val="ru-RU"/>
              </w:rPr>
            </w:pPr>
            <w:r w:rsidRPr="00A031EB">
              <w:rPr>
                <w:sz w:val="24"/>
                <w:szCs w:val="24"/>
                <w:lang w:val="ru-RU"/>
              </w:rPr>
              <w:t>Сверлильно-зенковальное</w:t>
            </w:r>
            <w:r w:rsidRPr="00A031EB">
              <w:rPr>
                <w:spacing w:val="-3"/>
                <w:sz w:val="24"/>
                <w:szCs w:val="24"/>
                <w:lang w:val="ru-RU"/>
              </w:rPr>
              <w:t xml:space="preserve"> </w:t>
            </w:r>
            <w:r w:rsidRPr="00A031EB">
              <w:rPr>
                <w:sz w:val="24"/>
                <w:szCs w:val="24"/>
                <w:lang w:val="ru-RU"/>
              </w:rPr>
              <w:t>оборудование</w:t>
            </w:r>
          </w:p>
        </w:tc>
        <w:tc>
          <w:tcPr>
            <w:tcW w:w="7938" w:type="dxa"/>
            <w:tcBorders>
              <w:left w:val="single" w:sz="4" w:space="0" w:color="auto"/>
            </w:tcBorders>
          </w:tcPr>
          <w:p w:rsidR="00902A75" w:rsidRPr="004246E9" w:rsidRDefault="00902A75" w:rsidP="00902A75">
            <w:pPr>
              <w:pStyle w:val="TableParagraph"/>
              <w:ind w:left="110"/>
              <w:rPr>
                <w:b/>
                <w:sz w:val="24"/>
                <w:szCs w:val="24"/>
              </w:rPr>
            </w:pPr>
            <w:r w:rsidRPr="004246E9">
              <w:rPr>
                <w:b/>
                <w:sz w:val="24"/>
                <w:szCs w:val="24"/>
              </w:rPr>
              <w:t>Содержание</w:t>
            </w:r>
          </w:p>
        </w:tc>
        <w:tc>
          <w:tcPr>
            <w:tcW w:w="1276" w:type="dxa"/>
            <w:vMerge w:val="restart"/>
          </w:tcPr>
          <w:p w:rsidR="00902A75" w:rsidRPr="004246E9" w:rsidRDefault="00902A75" w:rsidP="00902A75">
            <w:pPr>
              <w:pStyle w:val="TableParagraph"/>
              <w:rPr>
                <w:b/>
                <w:sz w:val="24"/>
                <w:szCs w:val="24"/>
              </w:rPr>
            </w:pPr>
          </w:p>
          <w:p w:rsidR="00902A75" w:rsidRPr="004246E9" w:rsidRDefault="00902A75" w:rsidP="00902A75">
            <w:pPr>
              <w:pStyle w:val="TableParagraph"/>
              <w:ind w:left="10"/>
              <w:jc w:val="center"/>
              <w:rPr>
                <w:b/>
                <w:i/>
                <w:sz w:val="24"/>
                <w:szCs w:val="24"/>
                <w:lang w:val="ru-RU"/>
              </w:rPr>
            </w:pPr>
            <w:r>
              <w:rPr>
                <w:b/>
                <w:i/>
                <w:sz w:val="24"/>
                <w:szCs w:val="24"/>
                <w:lang w:val="ru-RU"/>
              </w:rPr>
              <w:t>6</w:t>
            </w:r>
          </w:p>
        </w:tc>
        <w:tc>
          <w:tcPr>
            <w:tcW w:w="1134" w:type="dxa"/>
            <w:vMerge w:val="restart"/>
          </w:tcPr>
          <w:p w:rsidR="00902A75" w:rsidRPr="00EE48E8" w:rsidRDefault="00902A75" w:rsidP="00902A75">
            <w:pPr>
              <w:pStyle w:val="TableParagraph"/>
              <w:spacing w:line="246" w:lineRule="exact"/>
              <w:jc w:val="center"/>
              <w:rPr>
                <w:lang w:val="ru-RU"/>
              </w:rPr>
            </w:pPr>
            <w:r w:rsidRPr="00EE48E8">
              <w:rPr>
                <w:lang w:val="ru-RU"/>
              </w:rPr>
              <w:t>ПК</w:t>
            </w:r>
            <w:r w:rsidRPr="00123572">
              <w:rPr>
                <w:lang w:val="ru-RU"/>
              </w:rPr>
              <w:t xml:space="preserve"> </w:t>
            </w:r>
            <w:r w:rsidRPr="00EE48E8">
              <w:rPr>
                <w:lang w:val="ru-RU"/>
              </w:rPr>
              <w:t>2.4;</w:t>
            </w:r>
          </w:p>
          <w:p w:rsidR="00902A75" w:rsidRPr="00EE48E8" w:rsidRDefault="00902A75" w:rsidP="00902A75">
            <w:pPr>
              <w:pStyle w:val="TableParagraph"/>
              <w:jc w:val="center"/>
              <w:rPr>
                <w:lang w:val="ru-RU"/>
              </w:rPr>
            </w:pPr>
            <w:r w:rsidRPr="00EE48E8">
              <w:rPr>
                <w:lang w:val="ru-RU"/>
              </w:rPr>
              <w:t>ОК</w:t>
            </w:r>
            <w:r w:rsidRPr="00EE48E8">
              <w:rPr>
                <w:spacing w:val="-3"/>
                <w:lang w:val="ru-RU"/>
              </w:rPr>
              <w:t xml:space="preserve"> </w:t>
            </w:r>
            <w:r>
              <w:rPr>
                <w:lang w:val="ru-RU"/>
              </w:rPr>
              <w:t>01</w:t>
            </w:r>
          </w:p>
          <w:p w:rsidR="00902A75" w:rsidRDefault="00902A75" w:rsidP="00902A75">
            <w:pPr>
              <w:pStyle w:val="TableParagraph"/>
              <w:rPr>
                <w:b/>
                <w:sz w:val="23"/>
              </w:rPr>
            </w:pPr>
          </w:p>
        </w:tc>
        <w:tc>
          <w:tcPr>
            <w:tcW w:w="1417" w:type="dxa"/>
            <w:vMerge w:val="restart"/>
          </w:tcPr>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Н</w:t>
            </w:r>
            <w:r>
              <w:rPr>
                <w:kern w:val="3"/>
                <w:sz w:val="14"/>
                <w:szCs w:val="14"/>
                <w:lang w:val="ru-RU" w:eastAsia="ru-RU"/>
              </w:rPr>
              <w:t>2.4</w:t>
            </w:r>
            <w:r w:rsidRPr="00BD6569">
              <w:rPr>
                <w:kern w:val="3"/>
                <w:sz w:val="14"/>
                <w:szCs w:val="14"/>
                <w:lang w:val="ru-RU" w:eastAsia="ru-RU"/>
              </w:rPr>
              <w:t>.01-</w:t>
            </w:r>
            <w:r w:rsidRPr="00BD6569">
              <w:rPr>
                <w:sz w:val="14"/>
                <w:szCs w:val="14"/>
                <w:lang w:val="ru-RU"/>
              </w:rPr>
              <w:t xml:space="preserve"> </w:t>
            </w:r>
            <w:r w:rsidRPr="00BD6569">
              <w:rPr>
                <w:kern w:val="3"/>
                <w:sz w:val="14"/>
                <w:szCs w:val="14"/>
                <w:lang w:val="ru-RU" w:eastAsia="ru-RU"/>
              </w:rPr>
              <w:t>Н</w:t>
            </w:r>
            <w:r>
              <w:rPr>
                <w:kern w:val="3"/>
                <w:sz w:val="14"/>
                <w:szCs w:val="14"/>
                <w:lang w:val="ru-RU" w:eastAsia="ru-RU"/>
              </w:rPr>
              <w:t>2.4.03</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У</w:t>
            </w:r>
            <w:r>
              <w:rPr>
                <w:kern w:val="3"/>
                <w:sz w:val="14"/>
                <w:szCs w:val="14"/>
                <w:lang w:val="ru-RU" w:eastAsia="ru-RU"/>
              </w:rPr>
              <w:t>2.4</w:t>
            </w:r>
            <w:r w:rsidRPr="00BD6569">
              <w:rPr>
                <w:kern w:val="3"/>
                <w:sz w:val="14"/>
                <w:szCs w:val="14"/>
                <w:lang w:val="ru-RU" w:eastAsia="ru-RU"/>
              </w:rPr>
              <w:t>.01-</w:t>
            </w:r>
            <w:r w:rsidRPr="00BD6569">
              <w:rPr>
                <w:sz w:val="14"/>
                <w:szCs w:val="14"/>
                <w:lang w:val="ru-RU"/>
              </w:rPr>
              <w:t xml:space="preserve"> </w:t>
            </w:r>
            <w:r w:rsidRPr="00BD6569">
              <w:rPr>
                <w:kern w:val="3"/>
                <w:sz w:val="14"/>
                <w:szCs w:val="14"/>
                <w:lang w:val="ru-RU" w:eastAsia="ru-RU"/>
              </w:rPr>
              <w:t>У</w:t>
            </w:r>
            <w:r>
              <w:rPr>
                <w:kern w:val="3"/>
                <w:sz w:val="14"/>
                <w:szCs w:val="14"/>
                <w:lang w:val="ru-RU" w:eastAsia="ru-RU"/>
              </w:rPr>
              <w:t>2.4.03</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З</w:t>
            </w:r>
            <w:r>
              <w:rPr>
                <w:kern w:val="3"/>
                <w:sz w:val="14"/>
                <w:szCs w:val="14"/>
                <w:lang w:val="ru-RU" w:eastAsia="ru-RU"/>
              </w:rPr>
              <w:t>2.4</w:t>
            </w:r>
            <w:r w:rsidRPr="00BD6569">
              <w:rPr>
                <w:kern w:val="3"/>
                <w:sz w:val="14"/>
                <w:szCs w:val="14"/>
                <w:lang w:val="ru-RU" w:eastAsia="ru-RU"/>
              </w:rPr>
              <w:t>.01-</w:t>
            </w:r>
            <w:r w:rsidRPr="00BD6569">
              <w:rPr>
                <w:sz w:val="14"/>
                <w:szCs w:val="14"/>
                <w:lang w:val="ru-RU"/>
              </w:rPr>
              <w:t xml:space="preserve"> </w:t>
            </w:r>
            <w:r w:rsidRPr="00BD6569">
              <w:rPr>
                <w:kern w:val="3"/>
                <w:sz w:val="14"/>
                <w:szCs w:val="14"/>
                <w:lang w:val="ru-RU" w:eastAsia="ru-RU"/>
              </w:rPr>
              <w:t>З</w:t>
            </w:r>
            <w:r>
              <w:rPr>
                <w:kern w:val="3"/>
                <w:sz w:val="14"/>
                <w:szCs w:val="14"/>
                <w:lang w:val="ru-RU" w:eastAsia="ru-RU"/>
              </w:rPr>
              <w:t>2.4.03</w:t>
            </w:r>
          </w:p>
          <w:p w:rsidR="00902A75" w:rsidRPr="00BD6569" w:rsidRDefault="00902A75" w:rsidP="00902A75">
            <w:pPr>
              <w:pStyle w:val="TableParagraph"/>
              <w:ind w:firstLine="173"/>
              <w:rPr>
                <w:sz w:val="14"/>
                <w:szCs w:val="14"/>
                <w:lang w:val="ru-RU"/>
              </w:rPr>
            </w:pPr>
            <w:r w:rsidRPr="00BD6569">
              <w:rPr>
                <w:sz w:val="14"/>
                <w:szCs w:val="14"/>
                <w:lang w:val="ru-RU"/>
              </w:rPr>
              <w:t>Уо01.01-Уо01.07</w:t>
            </w:r>
          </w:p>
          <w:p w:rsidR="00902A75" w:rsidRPr="00BD6569" w:rsidRDefault="00902A75" w:rsidP="00902A75">
            <w:pPr>
              <w:pStyle w:val="TableParagraph"/>
              <w:ind w:firstLine="173"/>
              <w:rPr>
                <w:sz w:val="14"/>
                <w:szCs w:val="14"/>
                <w:lang w:val="ru-RU"/>
              </w:rPr>
            </w:pPr>
            <w:r w:rsidRPr="00BD6569">
              <w:rPr>
                <w:sz w:val="14"/>
                <w:szCs w:val="14"/>
                <w:lang w:val="ru-RU"/>
              </w:rPr>
              <w:t>Зо 01.01-Зо 01.06</w:t>
            </w:r>
          </w:p>
          <w:p w:rsidR="00902A75" w:rsidRPr="003A7777" w:rsidRDefault="00902A75" w:rsidP="00902A75">
            <w:pPr>
              <w:pStyle w:val="TableParagraph"/>
              <w:rPr>
                <w:sz w:val="14"/>
                <w:szCs w:val="14"/>
                <w:lang w:val="ru-RU"/>
              </w:rPr>
            </w:pPr>
          </w:p>
        </w:tc>
      </w:tr>
      <w:tr w:rsidR="00902A75" w:rsidTr="00972AE9">
        <w:trPr>
          <w:trHeight w:val="251"/>
        </w:trPr>
        <w:tc>
          <w:tcPr>
            <w:tcW w:w="2552" w:type="dxa"/>
            <w:vMerge/>
            <w:tcBorders>
              <w:top w:val="nil"/>
              <w:right w:val="single" w:sz="4" w:space="0" w:color="auto"/>
            </w:tcBorders>
          </w:tcPr>
          <w:p w:rsidR="00902A75" w:rsidRPr="00A031EB" w:rsidRDefault="00902A75" w:rsidP="00902A75">
            <w:pPr>
              <w:rPr>
                <w:sz w:val="24"/>
                <w:szCs w:val="24"/>
                <w:lang w:val="ru-RU"/>
              </w:rPr>
            </w:pPr>
          </w:p>
        </w:tc>
        <w:tc>
          <w:tcPr>
            <w:tcW w:w="7938" w:type="dxa"/>
            <w:tcBorders>
              <w:left w:val="single" w:sz="4" w:space="0" w:color="auto"/>
            </w:tcBorders>
          </w:tcPr>
          <w:p w:rsidR="00902A75" w:rsidRPr="004246E9" w:rsidRDefault="00902A75" w:rsidP="00902A75">
            <w:pPr>
              <w:pStyle w:val="TableParagraph"/>
              <w:ind w:left="110"/>
              <w:rPr>
                <w:sz w:val="24"/>
                <w:szCs w:val="24"/>
              </w:rPr>
            </w:pPr>
            <w:r w:rsidRPr="004246E9">
              <w:rPr>
                <w:sz w:val="24"/>
                <w:szCs w:val="24"/>
              </w:rPr>
              <w:t>1.</w:t>
            </w:r>
            <w:r w:rsidRPr="004246E9">
              <w:rPr>
                <w:spacing w:val="-3"/>
                <w:sz w:val="24"/>
                <w:szCs w:val="24"/>
              </w:rPr>
              <w:t xml:space="preserve"> </w:t>
            </w:r>
            <w:proofErr w:type="spellStart"/>
            <w:r w:rsidRPr="004246E9">
              <w:rPr>
                <w:sz w:val="24"/>
                <w:szCs w:val="24"/>
              </w:rPr>
              <w:t>Универсальные</w:t>
            </w:r>
            <w:proofErr w:type="spellEnd"/>
            <w:r w:rsidRPr="004246E9">
              <w:rPr>
                <w:spacing w:val="-4"/>
                <w:sz w:val="24"/>
                <w:szCs w:val="24"/>
              </w:rPr>
              <w:t xml:space="preserve"> </w:t>
            </w:r>
            <w:proofErr w:type="spellStart"/>
            <w:r w:rsidRPr="004246E9">
              <w:rPr>
                <w:sz w:val="24"/>
                <w:szCs w:val="24"/>
              </w:rPr>
              <w:t>сверлильные</w:t>
            </w:r>
            <w:proofErr w:type="spellEnd"/>
            <w:r w:rsidRPr="004246E9">
              <w:rPr>
                <w:spacing w:val="-2"/>
                <w:sz w:val="24"/>
                <w:szCs w:val="24"/>
              </w:rPr>
              <w:t xml:space="preserve"> </w:t>
            </w:r>
            <w:proofErr w:type="spellStart"/>
            <w:r w:rsidRPr="004246E9">
              <w:rPr>
                <w:sz w:val="24"/>
                <w:szCs w:val="24"/>
              </w:rPr>
              <w:t>станки</w:t>
            </w:r>
            <w:proofErr w:type="spellEnd"/>
          </w:p>
        </w:tc>
        <w:tc>
          <w:tcPr>
            <w:tcW w:w="1276" w:type="dxa"/>
            <w:vMerge/>
            <w:tcBorders>
              <w:top w:val="nil"/>
            </w:tcBorders>
          </w:tcPr>
          <w:p w:rsidR="00902A75" w:rsidRPr="004246E9" w:rsidRDefault="00902A75" w:rsidP="00902A75">
            <w:pPr>
              <w:rPr>
                <w:sz w:val="24"/>
                <w:szCs w:val="24"/>
              </w:rPr>
            </w:pPr>
          </w:p>
        </w:tc>
        <w:tc>
          <w:tcPr>
            <w:tcW w:w="1134" w:type="dxa"/>
            <w:vMerge/>
          </w:tcPr>
          <w:p w:rsidR="00902A75" w:rsidRDefault="00902A75" w:rsidP="00902A75">
            <w:pPr>
              <w:rPr>
                <w:sz w:val="2"/>
                <w:szCs w:val="2"/>
              </w:rPr>
            </w:pPr>
          </w:p>
        </w:tc>
        <w:tc>
          <w:tcPr>
            <w:tcW w:w="1417" w:type="dxa"/>
            <w:vMerge/>
          </w:tcPr>
          <w:p w:rsidR="00902A75" w:rsidRDefault="00902A75" w:rsidP="00902A75">
            <w:pPr>
              <w:rPr>
                <w:sz w:val="2"/>
                <w:szCs w:val="2"/>
              </w:rPr>
            </w:pPr>
          </w:p>
        </w:tc>
      </w:tr>
      <w:tr w:rsidR="00902A75" w:rsidTr="00972AE9">
        <w:trPr>
          <w:trHeight w:val="254"/>
        </w:trPr>
        <w:tc>
          <w:tcPr>
            <w:tcW w:w="2552" w:type="dxa"/>
            <w:vMerge/>
            <w:tcBorders>
              <w:top w:val="nil"/>
              <w:right w:val="single" w:sz="4" w:space="0" w:color="auto"/>
            </w:tcBorders>
          </w:tcPr>
          <w:p w:rsidR="00902A75" w:rsidRPr="00A031EB" w:rsidRDefault="00902A75" w:rsidP="00902A75">
            <w:pPr>
              <w:rPr>
                <w:sz w:val="24"/>
                <w:szCs w:val="24"/>
              </w:rPr>
            </w:pPr>
          </w:p>
        </w:tc>
        <w:tc>
          <w:tcPr>
            <w:tcW w:w="7938" w:type="dxa"/>
            <w:tcBorders>
              <w:left w:val="single" w:sz="4" w:space="0" w:color="auto"/>
            </w:tcBorders>
          </w:tcPr>
          <w:p w:rsidR="00902A75" w:rsidRPr="004246E9" w:rsidRDefault="00902A75" w:rsidP="00902A75">
            <w:pPr>
              <w:pStyle w:val="TableParagraph"/>
              <w:ind w:left="110"/>
              <w:rPr>
                <w:sz w:val="24"/>
                <w:szCs w:val="24"/>
                <w:lang w:val="ru-RU"/>
              </w:rPr>
            </w:pPr>
            <w:r w:rsidRPr="004246E9">
              <w:rPr>
                <w:sz w:val="24"/>
                <w:szCs w:val="24"/>
                <w:lang w:val="ru-RU"/>
              </w:rPr>
              <w:t>2.</w:t>
            </w:r>
            <w:r w:rsidRPr="004246E9">
              <w:rPr>
                <w:spacing w:val="-3"/>
                <w:sz w:val="24"/>
                <w:szCs w:val="24"/>
                <w:lang w:val="ru-RU"/>
              </w:rPr>
              <w:t xml:space="preserve"> </w:t>
            </w:r>
            <w:r w:rsidRPr="004246E9">
              <w:rPr>
                <w:sz w:val="24"/>
                <w:szCs w:val="24"/>
                <w:lang w:val="ru-RU"/>
              </w:rPr>
              <w:t>Сверлильно-зенковальные</w:t>
            </w:r>
            <w:r w:rsidRPr="004246E9">
              <w:rPr>
                <w:spacing w:val="-3"/>
                <w:sz w:val="24"/>
                <w:szCs w:val="24"/>
                <w:lang w:val="ru-RU"/>
              </w:rPr>
              <w:t xml:space="preserve"> </w:t>
            </w:r>
            <w:r w:rsidRPr="004246E9">
              <w:rPr>
                <w:sz w:val="24"/>
                <w:szCs w:val="24"/>
                <w:lang w:val="ru-RU"/>
              </w:rPr>
              <w:t>станки</w:t>
            </w:r>
            <w:r w:rsidRPr="004246E9">
              <w:rPr>
                <w:spacing w:val="-2"/>
                <w:sz w:val="24"/>
                <w:szCs w:val="24"/>
                <w:lang w:val="ru-RU"/>
              </w:rPr>
              <w:t xml:space="preserve"> </w:t>
            </w:r>
            <w:r w:rsidRPr="004246E9">
              <w:rPr>
                <w:sz w:val="24"/>
                <w:szCs w:val="24"/>
                <w:lang w:val="ru-RU"/>
              </w:rPr>
              <w:t>(автоматы)</w:t>
            </w:r>
            <w:r w:rsidRPr="004246E9">
              <w:rPr>
                <w:spacing w:val="-4"/>
                <w:sz w:val="24"/>
                <w:szCs w:val="24"/>
                <w:lang w:val="ru-RU"/>
              </w:rPr>
              <w:t xml:space="preserve"> </w:t>
            </w:r>
            <w:r w:rsidRPr="004246E9">
              <w:rPr>
                <w:sz w:val="24"/>
                <w:szCs w:val="24"/>
                <w:lang w:val="ru-RU"/>
              </w:rPr>
              <w:t>и</w:t>
            </w:r>
            <w:r w:rsidRPr="004246E9">
              <w:rPr>
                <w:spacing w:val="-3"/>
                <w:sz w:val="24"/>
                <w:szCs w:val="24"/>
                <w:lang w:val="ru-RU"/>
              </w:rPr>
              <w:t xml:space="preserve"> </w:t>
            </w:r>
            <w:r w:rsidRPr="004246E9">
              <w:rPr>
                <w:sz w:val="24"/>
                <w:szCs w:val="24"/>
                <w:lang w:val="ru-RU"/>
              </w:rPr>
              <w:t>установки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972AE9">
        <w:trPr>
          <w:trHeight w:val="251"/>
        </w:trPr>
        <w:tc>
          <w:tcPr>
            <w:tcW w:w="2552" w:type="dxa"/>
            <w:vMerge/>
            <w:tcBorders>
              <w:top w:val="nil"/>
              <w:right w:val="single" w:sz="4" w:space="0" w:color="auto"/>
            </w:tcBorders>
          </w:tcPr>
          <w:p w:rsidR="00902A75" w:rsidRPr="00A031EB" w:rsidRDefault="00902A75" w:rsidP="00902A75">
            <w:pPr>
              <w:rPr>
                <w:sz w:val="24"/>
                <w:szCs w:val="24"/>
                <w:lang w:val="ru-RU"/>
              </w:rPr>
            </w:pPr>
          </w:p>
        </w:tc>
        <w:tc>
          <w:tcPr>
            <w:tcW w:w="7938" w:type="dxa"/>
            <w:tcBorders>
              <w:left w:val="single" w:sz="4" w:space="0" w:color="auto"/>
            </w:tcBorders>
          </w:tcPr>
          <w:p w:rsidR="00902A75" w:rsidRPr="004246E9" w:rsidRDefault="00902A75" w:rsidP="00902A75">
            <w:pPr>
              <w:pStyle w:val="TableParagraph"/>
              <w:ind w:left="110"/>
              <w:rPr>
                <w:sz w:val="24"/>
                <w:szCs w:val="24"/>
                <w:lang w:val="ru-RU"/>
              </w:rPr>
            </w:pPr>
            <w:r w:rsidRPr="004246E9">
              <w:rPr>
                <w:sz w:val="24"/>
                <w:szCs w:val="24"/>
                <w:lang w:val="ru-RU"/>
              </w:rPr>
              <w:t>3.</w:t>
            </w:r>
            <w:r w:rsidRPr="004246E9">
              <w:rPr>
                <w:spacing w:val="-3"/>
                <w:sz w:val="24"/>
                <w:szCs w:val="24"/>
                <w:lang w:val="ru-RU"/>
              </w:rPr>
              <w:t xml:space="preserve"> </w:t>
            </w:r>
            <w:r w:rsidRPr="004246E9">
              <w:rPr>
                <w:sz w:val="24"/>
                <w:szCs w:val="24"/>
                <w:lang w:val="ru-RU"/>
              </w:rPr>
              <w:t>Сверлильно-зенковальные</w:t>
            </w:r>
            <w:r w:rsidRPr="004246E9">
              <w:rPr>
                <w:spacing w:val="-3"/>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агрегатные</w:t>
            </w:r>
            <w:r w:rsidRPr="004246E9">
              <w:rPr>
                <w:spacing w:val="-5"/>
                <w:sz w:val="24"/>
                <w:szCs w:val="24"/>
                <w:lang w:val="ru-RU"/>
              </w:rPr>
              <w:t xml:space="preserve"> </w:t>
            </w:r>
            <w:r w:rsidRPr="004246E9">
              <w:rPr>
                <w:sz w:val="24"/>
                <w:szCs w:val="24"/>
                <w:lang w:val="ru-RU"/>
              </w:rPr>
              <w:t>головки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972AE9">
        <w:trPr>
          <w:trHeight w:val="253"/>
        </w:trPr>
        <w:tc>
          <w:tcPr>
            <w:tcW w:w="2552" w:type="dxa"/>
            <w:vMerge/>
            <w:tcBorders>
              <w:top w:val="nil"/>
              <w:right w:val="single" w:sz="4" w:space="0" w:color="auto"/>
            </w:tcBorders>
          </w:tcPr>
          <w:p w:rsidR="00902A75" w:rsidRPr="00A031EB" w:rsidRDefault="00902A75" w:rsidP="00902A75">
            <w:pPr>
              <w:rPr>
                <w:sz w:val="24"/>
                <w:szCs w:val="24"/>
                <w:lang w:val="ru-RU"/>
              </w:rPr>
            </w:pPr>
          </w:p>
        </w:tc>
        <w:tc>
          <w:tcPr>
            <w:tcW w:w="7938" w:type="dxa"/>
            <w:tcBorders>
              <w:left w:val="single" w:sz="4" w:space="0" w:color="auto"/>
            </w:tcBorders>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1"/>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4"/>
                <w:sz w:val="24"/>
                <w:szCs w:val="24"/>
                <w:lang w:val="ru-RU"/>
              </w:rPr>
              <w:t xml:space="preserve"> </w:t>
            </w:r>
            <w:r w:rsidRPr="004246E9">
              <w:rPr>
                <w:b/>
                <w:sz w:val="24"/>
                <w:szCs w:val="24"/>
                <w:lang w:val="ru-RU"/>
              </w:rPr>
              <w:t>и</w:t>
            </w:r>
            <w:r w:rsidRPr="004246E9">
              <w:rPr>
                <w:b/>
                <w:spacing w:val="-2"/>
                <w:sz w:val="24"/>
                <w:szCs w:val="24"/>
                <w:lang w:val="ru-RU"/>
              </w:rPr>
              <w:t xml:space="preserve"> </w:t>
            </w:r>
            <w:r w:rsidRPr="004246E9">
              <w:rPr>
                <w:b/>
                <w:sz w:val="24"/>
                <w:szCs w:val="24"/>
                <w:lang w:val="ru-RU"/>
              </w:rPr>
              <w:t>лабораторных</w:t>
            </w:r>
            <w:r w:rsidRPr="004246E9">
              <w:rPr>
                <w:b/>
                <w:spacing w:val="-3"/>
                <w:sz w:val="24"/>
                <w:szCs w:val="24"/>
                <w:lang w:val="ru-RU"/>
              </w:rPr>
              <w:t xml:space="preserve"> </w:t>
            </w:r>
            <w:r w:rsidRPr="004246E9">
              <w:rPr>
                <w:b/>
                <w:sz w:val="24"/>
                <w:szCs w:val="24"/>
                <w:lang w:val="ru-RU"/>
              </w:rPr>
              <w:t>занятий</w:t>
            </w:r>
          </w:p>
        </w:tc>
        <w:tc>
          <w:tcPr>
            <w:tcW w:w="1276" w:type="dxa"/>
          </w:tcPr>
          <w:p w:rsidR="00902A75" w:rsidRPr="004246E9" w:rsidRDefault="00902A75" w:rsidP="00902A75">
            <w:pPr>
              <w:pStyle w:val="TableParagraph"/>
              <w:ind w:left="10"/>
              <w:jc w:val="center"/>
              <w:rPr>
                <w:b/>
                <w:i/>
                <w:sz w:val="24"/>
                <w:szCs w:val="24"/>
              </w:rPr>
            </w:pPr>
            <w:r w:rsidRPr="004246E9">
              <w:rPr>
                <w:b/>
                <w:i/>
                <w:sz w:val="24"/>
                <w:szCs w:val="24"/>
              </w:rPr>
              <w:t>2</w:t>
            </w:r>
          </w:p>
        </w:tc>
        <w:tc>
          <w:tcPr>
            <w:tcW w:w="1134" w:type="dxa"/>
            <w:vMerge/>
          </w:tcPr>
          <w:p w:rsidR="00902A75" w:rsidRDefault="00902A75" w:rsidP="00902A75">
            <w:pPr>
              <w:pStyle w:val="TableParagraph"/>
              <w:spacing w:before="1" w:line="233" w:lineRule="exact"/>
              <w:ind w:left="10"/>
              <w:jc w:val="center"/>
              <w:rPr>
                <w:b/>
                <w:i/>
              </w:rPr>
            </w:pPr>
          </w:p>
        </w:tc>
        <w:tc>
          <w:tcPr>
            <w:tcW w:w="1417" w:type="dxa"/>
            <w:vMerge/>
          </w:tcPr>
          <w:p w:rsidR="00902A75" w:rsidRDefault="00902A75" w:rsidP="00902A75">
            <w:pPr>
              <w:pStyle w:val="TableParagraph"/>
              <w:spacing w:before="1" w:line="233" w:lineRule="exact"/>
              <w:ind w:left="10"/>
              <w:jc w:val="center"/>
              <w:rPr>
                <w:b/>
                <w:i/>
              </w:rPr>
            </w:pPr>
          </w:p>
        </w:tc>
      </w:tr>
      <w:tr w:rsidR="00902A75" w:rsidTr="00972AE9">
        <w:trPr>
          <w:trHeight w:val="254"/>
        </w:trPr>
        <w:tc>
          <w:tcPr>
            <w:tcW w:w="2552" w:type="dxa"/>
            <w:vMerge/>
            <w:tcBorders>
              <w:top w:val="nil"/>
              <w:right w:val="single" w:sz="4" w:space="0" w:color="auto"/>
            </w:tcBorders>
          </w:tcPr>
          <w:p w:rsidR="00902A75" w:rsidRPr="00A031EB" w:rsidRDefault="00902A75" w:rsidP="00902A75">
            <w:pPr>
              <w:rPr>
                <w:sz w:val="24"/>
                <w:szCs w:val="24"/>
              </w:rPr>
            </w:pPr>
          </w:p>
        </w:tc>
        <w:tc>
          <w:tcPr>
            <w:tcW w:w="7938" w:type="dxa"/>
            <w:tcBorders>
              <w:left w:val="single" w:sz="4" w:space="0" w:color="auto"/>
            </w:tcBorders>
          </w:tcPr>
          <w:p w:rsidR="00902A75" w:rsidRPr="004246E9" w:rsidRDefault="00902A75" w:rsidP="00902A75">
            <w:pPr>
              <w:pStyle w:val="TableParagraph"/>
              <w:ind w:left="110"/>
              <w:rPr>
                <w:sz w:val="24"/>
                <w:szCs w:val="24"/>
                <w:lang w:val="ru-RU"/>
              </w:rPr>
            </w:pPr>
            <w:r>
              <w:rPr>
                <w:sz w:val="24"/>
                <w:szCs w:val="24"/>
                <w:lang w:val="ru-RU"/>
              </w:rPr>
              <w:t xml:space="preserve">ПЗ 9 </w:t>
            </w:r>
            <w:r w:rsidRPr="004246E9">
              <w:rPr>
                <w:sz w:val="24"/>
                <w:szCs w:val="24"/>
                <w:lang w:val="ru-RU"/>
              </w:rPr>
              <w:t>Изучение</w:t>
            </w:r>
            <w:r w:rsidRPr="004246E9">
              <w:rPr>
                <w:spacing w:val="-1"/>
                <w:sz w:val="24"/>
                <w:szCs w:val="24"/>
                <w:lang w:val="ru-RU"/>
              </w:rPr>
              <w:t xml:space="preserve"> </w:t>
            </w:r>
            <w:r w:rsidRPr="004246E9">
              <w:rPr>
                <w:sz w:val="24"/>
                <w:szCs w:val="24"/>
                <w:lang w:val="ru-RU"/>
              </w:rPr>
              <w:t>технических</w:t>
            </w:r>
            <w:r w:rsidRPr="004246E9">
              <w:rPr>
                <w:spacing w:val="-4"/>
                <w:sz w:val="24"/>
                <w:szCs w:val="24"/>
                <w:lang w:val="ru-RU"/>
              </w:rPr>
              <w:t xml:space="preserve"> </w:t>
            </w:r>
            <w:r w:rsidRPr="004246E9">
              <w:rPr>
                <w:sz w:val="24"/>
                <w:szCs w:val="24"/>
                <w:lang w:val="ru-RU"/>
              </w:rPr>
              <w:t>характеристик</w:t>
            </w:r>
            <w:r w:rsidRPr="004246E9">
              <w:rPr>
                <w:spacing w:val="-1"/>
                <w:sz w:val="24"/>
                <w:szCs w:val="24"/>
                <w:lang w:val="ru-RU"/>
              </w:rPr>
              <w:t xml:space="preserve"> </w:t>
            </w:r>
            <w:r w:rsidRPr="004246E9">
              <w:rPr>
                <w:sz w:val="24"/>
                <w:szCs w:val="24"/>
                <w:lang w:val="ru-RU"/>
              </w:rPr>
              <w:t>СЗУ</w:t>
            </w:r>
          </w:p>
        </w:tc>
        <w:tc>
          <w:tcPr>
            <w:tcW w:w="1276" w:type="dxa"/>
          </w:tcPr>
          <w:p w:rsidR="00902A75" w:rsidRPr="004246E9" w:rsidRDefault="00902A75" w:rsidP="00902A75">
            <w:pPr>
              <w:pStyle w:val="TableParagraph"/>
              <w:ind w:left="10"/>
              <w:jc w:val="center"/>
              <w:rPr>
                <w:i/>
                <w:sz w:val="24"/>
                <w:szCs w:val="24"/>
                <w:lang w:val="ru-RU"/>
              </w:rPr>
            </w:pPr>
            <w:r w:rsidRPr="004246E9">
              <w:rPr>
                <w:i/>
                <w:sz w:val="24"/>
                <w:szCs w:val="24"/>
                <w:lang w:val="ru-RU"/>
              </w:rPr>
              <w:t>2</w:t>
            </w:r>
          </w:p>
        </w:tc>
        <w:tc>
          <w:tcPr>
            <w:tcW w:w="1134" w:type="dxa"/>
            <w:vMerge/>
            <w:tcBorders>
              <w:bottom w:val="single" w:sz="4" w:space="0" w:color="auto"/>
            </w:tcBorders>
          </w:tcPr>
          <w:p w:rsidR="00902A75" w:rsidRPr="004B0B1F" w:rsidRDefault="00902A75" w:rsidP="00902A75">
            <w:pPr>
              <w:pStyle w:val="TableParagraph"/>
              <w:spacing w:line="234" w:lineRule="exact"/>
              <w:ind w:left="10"/>
              <w:jc w:val="center"/>
              <w:rPr>
                <w:i/>
                <w:lang w:val="ru-RU"/>
              </w:rPr>
            </w:pPr>
          </w:p>
        </w:tc>
        <w:tc>
          <w:tcPr>
            <w:tcW w:w="1417" w:type="dxa"/>
            <w:vMerge/>
            <w:tcBorders>
              <w:bottom w:val="single" w:sz="4" w:space="0" w:color="auto"/>
            </w:tcBorders>
          </w:tcPr>
          <w:p w:rsidR="00902A75" w:rsidRPr="004B0B1F" w:rsidRDefault="00902A75" w:rsidP="00902A75">
            <w:pPr>
              <w:pStyle w:val="TableParagraph"/>
              <w:spacing w:line="234" w:lineRule="exact"/>
              <w:ind w:left="10"/>
              <w:jc w:val="center"/>
              <w:rPr>
                <w:i/>
                <w:lang w:val="ru-RU"/>
              </w:rPr>
            </w:pPr>
          </w:p>
        </w:tc>
      </w:tr>
      <w:tr w:rsidR="00902A75" w:rsidTr="004408F6">
        <w:trPr>
          <w:trHeight w:val="251"/>
        </w:trPr>
        <w:tc>
          <w:tcPr>
            <w:tcW w:w="2552" w:type="dxa"/>
            <w:vMerge w:val="restart"/>
          </w:tcPr>
          <w:p w:rsidR="00902A75" w:rsidRPr="00A031EB" w:rsidRDefault="00902A75" w:rsidP="00902A75">
            <w:pPr>
              <w:pStyle w:val="TableParagraph"/>
              <w:ind w:left="107" w:right="392"/>
              <w:rPr>
                <w:sz w:val="24"/>
                <w:szCs w:val="24"/>
                <w:lang w:val="ru-RU"/>
              </w:rPr>
            </w:pPr>
            <w:r w:rsidRPr="00A031EB">
              <w:rPr>
                <w:sz w:val="24"/>
                <w:szCs w:val="24"/>
                <w:lang w:val="ru-RU"/>
              </w:rPr>
              <w:t>Тема 2.2 Автоматическая</w:t>
            </w:r>
            <w:r w:rsidRPr="00A031EB">
              <w:rPr>
                <w:spacing w:val="-52"/>
                <w:sz w:val="24"/>
                <w:szCs w:val="24"/>
                <w:lang w:val="ru-RU"/>
              </w:rPr>
              <w:t xml:space="preserve"> </w:t>
            </w:r>
            <w:r w:rsidRPr="00A031EB">
              <w:rPr>
                <w:sz w:val="24"/>
                <w:szCs w:val="24"/>
                <w:lang w:val="ru-RU"/>
              </w:rPr>
              <w:t>клепка</w:t>
            </w: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Содержание</w:t>
            </w:r>
          </w:p>
        </w:tc>
        <w:tc>
          <w:tcPr>
            <w:tcW w:w="1276" w:type="dxa"/>
          </w:tcPr>
          <w:p w:rsidR="00902A75" w:rsidRPr="004246E9" w:rsidRDefault="00902A75" w:rsidP="00902A75">
            <w:pPr>
              <w:pStyle w:val="TableParagraph"/>
              <w:ind w:left="10"/>
              <w:jc w:val="center"/>
              <w:rPr>
                <w:b/>
                <w:i/>
                <w:sz w:val="24"/>
                <w:szCs w:val="24"/>
                <w:lang w:val="ru-RU"/>
              </w:rPr>
            </w:pPr>
            <w:r w:rsidRPr="004246E9">
              <w:rPr>
                <w:b/>
                <w:i/>
                <w:sz w:val="24"/>
                <w:szCs w:val="24"/>
                <w:lang w:val="ru-RU"/>
              </w:rPr>
              <w:t>6</w:t>
            </w:r>
          </w:p>
        </w:tc>
        <w:tc>
          <w:tcPr>
            <w:tcW w:w="1134" w:type="dxa"/>
            <w:vMerge w:val="restart"/>
            <w:tcBorders>
              <w:top w:val="single" w:sz="4" w:space="0" w:color="auto"/>
            </w:tcBorders>
          </w:tcPr>
          <w:p w:rsidR="00902A75" w:rsidRPr="00EE48E8" w:rsidRDefault="00902A75" w:rsidP="00902A75">
            <w:pPr>
              <w:pStyle w:val="TableParagraph"/>
              <w:spacing w:line="246" w:lineRule="exact"/>
              <w:jc w:val="center"/>
              <w:rPr>
                <w:lang w:val="ru-RU"/>
              </w:rPr>
            </w:pPr>
            <w:r w:rsidRPr="00EE48E8">
              <w:rPr>
                <w:lang w:val="ru-RU"/>
              </w:rPr>
              <w:t>ПК</w:t>
            </w:r>
            <w:r w:rsidRPr="00123572">
              <w:rPr>
                <w:lang w:val="ru-RU"/>
              </w:rPr>
              <w:t xml:space="preserve"> </w:t>
            </w:r>
            <w:r w:rsidRPr="00EE48E8">
              <w:rPr>
                <w:lang w:val="ru-RU"/>
              </w:rPr>
              <w:t>2.4;</w:t>
            </w:r>
          </w:p>
          <w:p w:rsidR="00902A75" w:rsidRPr="003A7777" w:rsidRDefault="00902A75" w:rsidP="00902A75">
            <w:pPr>
              <w:pStyle w:val="TableParagraph"/>
              <w:jc w:val="center"/>
              <w:rPr>
                <w:lang w:val="ru-RU"/>
              </w:rPr>
            </w:pPr>
            <w:r w:rsidRPr="00EE48E8">
              <w:rPr>
                <w:lang w:val="ru-RU"/>
              </w:rPr>
              <w:t>ОК</w:t>
            </w:r>
            <w:r w:rsidRPr="00EE48E8">
              <w:rPr>
                <w:spacing w:val="-3"/>
                <w:lang w:val="ru-RU"/>
              </w:rPr>
              <w:t xml:space="preserve"> </w:t>
            </w:r>
            <w:r>
              <w:rPr>
                <w:lang w:val="ru-RU"/>
              </w:rPr>
              <w:t>02</w:t>
            </w:r>
          </w:p>
        </w:tc>
        <w:tc>
          <w:tcPr>
            <w:tcW w:w="1417" w:type="dxa"/>
            <w:vMerge w:val="restart"/>
            <w:tcBorders>
              <w:top w:val="single" w:sz="4" w:space="0" w:color="auto"/>
            </w:tcBorders>
          </w:tcPr>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Н</w:t>
            </w:r>
            <w:r>
              <w:rPr>
                <w:kern w:val="3"/>
                <w:sz w:val="14"/>
                <w:szCs w:val="14"/>
                <w:lang w:val="ru-RU" w:eastAsia="ru-RU"/>
              </w:rPr>
              <w:t>2.4.04</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Н</w:t>
            </w:r>
            <w:r>
              <w:rPr>
                <w:kern w:val="3"/>
                <w:sz w:val="14"/>
                <w:szCs w:val="14"/>
                <w:lang w:val="ru-RU" w:eastAsia="ru-RU"/>
              </w:rPr>
              <w:t>2.4.06</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У</w:t>
            </w:r>
            <w:r>
              <w:rPr>
                <w:kern w:val="3"/>
                <w:sz w:val="14"/>
                <w:szCs w:val="14"/>
                <w:lang w:val="ru-RU" w:eastAsia="ru-RU"/>
              </w:rPr>
              <w:t>2.4.04</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У</w:t>
            </w:r>
            <w:r>
              <w:rPr>
                <w:kern w:val="3"/>
                <w:sz w:val="14"/>
                <w:szCs w:val="14"/>
                <w:lang w:val="ru-RU" w:eastAsia="ru-RU"/>
              </w:rPr>
              <w:t>2.4.06</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З</w:t>
            </w:r>
            <w:r>
              <w:rPr>
                <w:kern w:val="3"/>
                <w:sz w:val="14"/>
                <w:szCs w:val="14"/>
                <w:lang w:val="ru-RU" w:eastAsia="ru-RU"/>
              </w:rPr>
              <w:t>2.4.04</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З</w:t>
            </w:r>
            <w:r>
              <w:rPr>
                <w:kern w:val="3"/>
                <w:sz w:val="14"/>
                <w:szCs w:val="14"/>
                <w:lang w:val="ru-RU" w:eastAsia="ru-RU"/>
              </w:rPr>
              <w:t>2.4.06</w:t>
            </w:r>
          </w:p>
          <w:p w:rsidR="00902A75" w:rsidRPr="00BD6569" w:rsidRDefault="00902A75" w:rsidP="00902A75">
            <w:pPr>
              <w:pStyle w:val="TableParagraph"/>
              <w:ind w:firstLine="173"/>
              <w:rPr>
                <w:sz w:val="14"/>
                <w:szCs w:val="14"/>
                <w:lang w:val="ru-RU"/>
              </w:rPr>
            </w:pPr>
            <w:r>
              <w:rPr>
                <w:sz w:val="14"/>
                <w:szCs w:val="14"/>
                <w:lang w:val="ru-RU"/>
              </w:rPr>
              <w:t>Уо 02.01- Уо02.06</w:t>
            </w:r>
          </w:p>
          <w:p w:rsidR="00902A75" w:rsidRPr="00BD6569" w:rsidRDefault="00902A75" w:rsidP="00902A75">
            <w:pPr>
              <w:pStyle w:val="TableParagraph"/>
              <w:ind w:firstLine="173"/>
              <w:rPr>
                <w:sz w:val="14"/>
                <w:szCs w:val="14"/>
                <w:lang w:val="ru-RU"/>
              </w:rPr>
            </w:pPr>
            <w:r w:rsidRPr="00BD6569">
              <w:rPr>
                <w:sz w:val="14"/>
                <w:szCs w:val="14"/>
                <w:lang w:val="ru-RU"/>
              </w:rPr>
              <w:t>Зо02.01 –Зо02.03</w:t>
            </w:r>
          </w:p>
          <w:p w:rsidR="00902A75" w:rsidRPr="004B0B1F" w:rsidRDefault="00902A75" w:rsidP="00902A75">
            <w:pPr>
              <w:pStyle w:val="TableParagraph"/>
              <w:ind w:firstLine="173"/>
              <w:rPr>
                <w:b/>
                <w:i/>
                <w:lang w:val="ru-RU"/>
              </w:rPr>
            </w:pPr>
          </w:p>
        </w:tc>
      </w:tr>
      <w:tr w:rsidR="00902A75" w:rsidTr="004408F6">
        <w:trPr>
          <w:trHeight w:val="251"/>
        </w:trPr>
        <w:tc>
          <w:tcPr>
            <w:tcW w:w="2552" w:type="dxa"/>
            <w:vMerge/>
          </w:tcPr>
          <w:p w:rsidR="00902A75" w:rsidRPr="00A031EB" w:rsidRDefault="00902A75" w:rsidP="00902A75">
            <w:pPr>
              <w:pStyle w:val="TableParagraph"/>
              <w:ind w:left="107" w:right="392"/>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1.</w:t>
            </w:r>
            <w:r w:rsidRPr="004246E9">
              <w:rPr>
                <w:spacing w:val="-2"/>
                <w:sz w:val="24"/>
                <w:szCs w:val="24"/>
                <w:lang w:val="ru-RU"/>
              </w:rPr>
              <w:t xml:space="preserve"> </w:t>
            </w:r>
            <w:r w:rsidRPr="004246E9">
              <w:rPr>
                <w:sz w:val="24"/>
                <w:szCs w:val="24"/>
                <w:lang w:val="ru-RU"/>
              </w:rPr>
              <w:t>Автоматы</w:t>
            </w:r>
            <w:r w:rsidRPr="004246E9">
              <w:rPr>
                <w:spacing w:val="-2"/>
                <w:sz w:val="24"/>
                <w:szCs w:val="24"/>
                <w:lang w:val="ru-RU"/>
              </w:rPr>
              <w:t xml:space="preserve"> </w:t>
            </w:r>
            <w:proofErr w:type="spellStart"/>
            <w:r w:rsidRPr="004246E9">
              <w:rPr>
                <w:sz w:val="24"/>
                <w:szCs w:val="24"/>
                <w:lang w:val="ru-RU"/>
              </w:rPr>
              <w:t>клёпальные</w:t>
            </w:r>
            <w:proofErr w:type="spellEnd"/>
          </w:p>
        </w:tc>
        <w:tc>
          <w:tcPr>
            <w:tcW w:w="1276" w:type="dxa"/>
            <w:vMerge w:val="restart"/>
          </w:tcPr>
          <w:p w:rsidR="00902A75" w:rsidRPr="004246E9" w:rsidRDefault="00902A75" w:rsidP="00902A75">
            <w:pPr>
              <w:pStyle w:val="TableParagraph"/>
              <w:rPr>
                <w:sz w:val="24"/>
                <w:szCs w:val="24"/>
                <w:lang w:val="ru-RU"/>
              </w:rPr>
            </w:pPr>
          </w:p>
        </w:tc>
        <w:tc>
          <w:tcPr>
            <w:tcW w:w="1134" w:type="dxa"/>
            <w:vMerge/>
          </w:tcPr>
          <w:p w:rsidR="00902A75" w:rsidRPr="004B0B1F" w:rsidRDefault="00902A75" w:rsidP="00902A75">
            <w:pPr>
              <w:pStyle w:val="TableParagraph"/>
              <w:rPr>
                <w:lang w:val="ru-RU"/>
              </w:rPr>
            </w:pPr>
          </w:p>
        </w:tc>
        <w:tc>
          <w:tcPr>
            <w:tcW w:w="1417" w:type="dxa"/>
            <w:vMerge/>
          </w:tcPr>
          <w:p w:rsidR="00902A75" w:rsidRPr="004B0B1F" w:rsidRDefault="00902A75" w:rsidP="00902A75">
            <w:pPr>
              <w:pStyle w:val="TableParagraph"/>
              <w:rPr>
                <w:lang w:val="ru-RU"/>
              </w:rPr>
            </w:pPr>
          </w:p>
        </w:tc>
      </w:tr>
      <w:tr w:rsidR="00902A75" w:rsidTr="004408F6">
        <w:trPr>
          <w:trHeight w:val="254"/>
        </w:trPr>
        <w:tc>
          <w:tcPr>
            <w:tcW w:w="2552" w:type="dxa"/>
            <w:vMerge/>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2.</w:t>
            </w:r>
            <w:r w:rsidRPr="004246E9">
              <w:rPr>
                <w:spacing w:val="-1"/>
                <w:sz w:val="24"/>
                <w:szCs w:val="24"/>
                <w:lang w:val="ru-RU"/>
              </w:rPr>
              <w:t xml:space="preserve"> </w:t>
            </w:r>
            <w:r w:rsidRPr="004246E9">
              <w:rPr>
                <w:sz w:val="24"/>
                <w:szCs w:val="24"/>
                <w:lang w:val="ru-RU"/>
              </w:rPr>
              <w:t>Установки</w:t>
            </w:r>
            <w:r w:rsidRPr="004246E9">
              <w:rPr>
                <w:spacing w:val="-4"/>
                <w:sz w:val="24"/>
                <w:szCs w:val="24"/>
                <w:lang w:val="ru-RU"/>
              </w:rPr>
              <w:t xml:space="preserve"> </w:t>
            </w:r>
            <w:r w:rsidRPr="004246E9">
              <w:rPr>
                <w:sz w:val="24"/>
                <w:szCs w:val="24"/>
                <w:lang w:val="ru-RU"/>
              </w:rPr>
              <w:t>автоматические</w:t>
            </w:r>
            <w:r w:rsidRPr="004246E9">
              <w:rPr>
                <w:spacing w:val="-1"/>
                <w:sz w:val="24"/>
                <w:szCs w:val="24"/>
                <w:lang w:val="ru-RU"/>
              </w:rPr>
              <w:t xml:space="preserve"> </w:t>
            </w:r>
            <w:r w:rsidRPr="004246E9">
              <w:rPr>
                <w:sz w:val="24"/>
                <w:szCs w:val="24"/>
                <w:lang w:val="ru-RU"/>
              </w:rPr>
              <w:t>для</w:t>
            </w:r>
            <w:r w:rsidRPr="004246E9">
              <w:rPr>
                <w:spacing w:val="-3"/>
                <w:sz w:val="24"/>
                <w:szCs w:val="24"/>
                <w:lang w:val="ru-RU"/>
              </w:rPr>
              <w:t xml:space="preserve"> </w:t>
            </w:r>
            <w:r w:rsidRPr="004246E9">
              <w:rPr>
                <w:sz w:val="24"/>
                <w:szCs w:val="24"/>
                <w:lang w:val="ru-RU"/>
              </w:rPr>
              <w:t>клёпки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3"/>
        </w:trPr>
        <w:tc>
          <w:tcPr>
            <w:tcW w:w="2552" w:type="dxa"/>
            <w:vMerge/>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3.</w:t>
            </w:r>
            <w:r w:rsidRPr="004246E9">
              <w:rPr>
                <w:spacing w:val="-1"/>
                <w:sz w:val="24"/>
                <w:szCs w:val="24"/>
                <w:lang w:val="ru-RU"/>
              </w:rPr>
              <w:t xml:space="preserve"> </w:t>
            </w:r>
            <w:r w:rsidRPr="004246E9">
              <w:rPr>
                <w:sz w:val="24"/>
                <w:szCs w:val="24"/>
                <w:lang w:val="ru-RU"/>
              </w:rPr>
              <w:t>Позиционеры</w:t>
            </w:r>
            <w:r w:rsidRPr="004246E9">
              <w:rPr>
                <w:spacing w:val="-1"/>
                <w:sz w:val="24"/>
                <w:szCs w:val="24"/>
                <w:lang w:val="ru-RU"/>
              </w:rPr>
              <w:t xml:space="preserve"> </w:t>
            </w:r>
            <w:r w:rsidRPr="004246E9">
              <w:rPr>
                <w:sz w:val="24"/>
                <w:szCs w:val="24"/>
                <w:lang w:val="ru-RU"/>
              </w:rPr>
              <w:t>с</w:t>
            </w:r>
            <w:r w:rsidRPr="004246E9">
              <w:rPr>
                <w:spacing w:val="-1"/>
                <w:sz w:val="24"/>
                <w:szCs w:val="24"/>
                <w:lang w:val="ru-RU"/>
              </w:rPr>
              <w:t xml:space="preserve"> </w:t>
            </w:r>
            <w:r w:rsidRPr="004246E9">
              <w:rPr>
                <w:sz w:val="24"/>
                <w:szCs w:val="24"/>
                <w:lang w:val="ru-RU"/>
              </w:rPr>
              <w:t>5-координатной</w:t>
            </w:r>
            <w:r w:rsidRPr="004246E9">
              <w:rPr>
                <w:spacing w:val="-2"/>
                <w:sz w:val="24"/>
                <w:szCs w:val="24"/>
                <w:lang w:val="ru-RU"/>
              </w:rPr>
              <w:t xml:space="preserve"> </w:t>
            </w:r>
            <w:r w:rsidRPr="004246E9">
              <w:rPr>
                <w:sz w:val="24"/>
                <w:szCs w:val="24"/>
                <w:lang w:val="ru-RU"/>
              </w:rPr>
              <w:t>системой</w:t>
            </w:r>
            <w:r w:rsidRPr="004246E9">
              <w:rPr>
                <w:spacing w:val="-4"/>
                <w:sz w:val="24"/>
                <w:szCs w:val="24"/>
                <w:lang w:val="ru-RU"/>
              </w:rPr>
              <w:t xml:space="preserve"> </w:t>
            </w:r>
            <w:r w:rsidRPr="004246E9">
              <w:rPr>
                <w:sz w:val="24"/>
                <w:szCs w:val="24"/>
                <w:lang w:val="ru-RU"/>
              </w:rPr>
              <w:t>с</w:t>
            </w:r>
            <w:r w:rsidRPr="004246E9">
              <w:rPr>
                <w:spacing w:val="-1"/>
                <w:sz w:val="24"/>
                <w:szCs w:val="24"/>
                <w:lang w:val="ru-RU"/>
              </w:rPr>
              <w:t xml:space="preserve"> </w:t>
            </w:r>
            <w:r w:rsidRPr="004246E9">
              <w:rPr>
                <w:sz w:val="24"/>
                <w:szCs w:val="24"/>
                <w:lang w:val="ru-RU"/>
              </w:rPr>
              <w:t>ЧПУ</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1"/>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4"/>
                <w:sz w:val="24"/>
                <w:szCs w:val="24"/>
                <w:lang w:val="ru-RU"/>
              </w:rPr>
              <w:t xml:space="preserve"> </w:t>
            </w:r>
            <w:r w:rsidRPr="004246E9">
              <w:rPr>
                <w:b/>
                <w:sz w:val="24"/>
                <w:szCs w:val="24"/>
                <w:lang w:val="ru-RU"/>
              </w:rPr>
              <w:t>и</w:t>
            </w:r>
            <w:r w:rsidRPr="004246E9">
              <w:rPr>
                <w:b/>
                <w:spacing w:val="-2"/>
                <w:sz w:val="24"/>
                <w:szCs w:val="24"/>
                <w:lang w:val="ru-RU"/>
              </w:rPr>
              <w:t xml:space="preserve"> </w:t>
            </w:r>
            <w:r w:rsidRPr="004246E9">
              <w:rPr>
                <w:b/>
                <w:sz w:val="24"/>
                <w:szCs w:val="24"/>
                <w:lang w:val="ru-RU"/>
              </w:rPr>
              <w:t>лабораторных</w:t>
            </w:r>
            <w:r w:rsidRPr="004246E9">
              <w:rPr>
                <w:b/>
                <w:spacing w:val="-3"/>
                <w:sz w:val="24"/>
                <w:szCs w:val="24"/>
                <w:lang w:val="ru-RU"/>
              </w:rPr>
              <w:t xml:space="preserve"> </w:t>
            </w:r>
            <w:r w:rsidRPr="004246E9">
              <w:rPr>
                <w:b/>
                <w:sz w:val="24"/>
                <w:szCs w:val="24"/>
                <w:lang w:val="ru-RU"/>
              </w:rPr>
              <w:t>занятий</w:t>
            </w:r>
          </w:p>
        </w:tc>
        <w:tc>
          <w:tcPr>
            <w:tcW w:w="1276" w:type="dxa"/>
          </w:tcPr>
          <w:p w:rsidR="00902A75" w:rsidRPr="004246E9" w:rsidRDefault="00902A75" w:rsidP="00902A75">
            <w:pPr>
              <w:pStyle w:val="TableParagraph"/>
              <w:ind w:left="10"/>
              <w:jc w:val="center"/>
              <w:rPr>
                <w:b/>
                <w:i/>
                <w:sz w:val="24"/>
                <w:szCs w:val="24"/>
                <w:lang w:val="ru-RU"/>
              </w:rPr>
            </w:pPr>
            <w:r w:rsidRPr="004246E9">
              <w:rPr>
                <w:b/>
                <w:i/>
                <w:sz w:val="24"/>
                <w:szCs w:val="24"/>
                <w:lang w:val="ru-RU"/>
              </w:rPr>
              <w:t>4</w:t>
            </w:r>
          </w:p>
        </w:tc>
        <w:tc>
          <w:tcPr>
            <w:tcW w:w="1134" w:type="dxa"/>
            <w:vMerge/>
          </w:tcPr>
          <w:p w:rsidR="00902A75" w:rsidRPr="004B0B1F" w:rsidRDefault="00902A75" w:rsidP="00902A75">
            <w:pPr>
              <w:pStyle w:val="TableParagraph"/>
              <w:spacing w:line="232" w:lineRule="exact"/>
              <w:ind w:left="10"/>
              <w:jc w:val="center"/>
              <w:rPr>
                <w:b/>
                <w:i/>
                <w:lang w:val="ru-RU"/>
              </w:rPr>
            </w:pPr>
          </w:p>
        </w:tc>
        <w:tc>
          <w:tcPr>
            <w:tcW w:w="1417" w:type="dxa"/>
            <w:vMerge/>
          </w:tcPr>
          <w:p w:rsidR="00902A75" w:rsidRPr="004B0B1F" w:rsidRDefault="00902A75" w:rsidP="00902A75">
            <w:pPr>
              <w:pStyle w:val="TableParagraph"/>
              <w:spacing w:line="232" w:lineRule="exact"/>
              <w:ind w:left="10"/>
              <w:jc w:val="center"/>
              <w:rPr>
                <w:b/>
                <w:i/>
                <w:lang w:val="ru-RU"/>
              </w:rPr>
            </w:pPr>
          </w:p>
        </w:tc>
      </w:tr>
      <w:tr w:rsidR="00902A75" w:rsidTr="004408F6">
        <w:trPr>
          <w:trHeight w:val="762"/>
        </w:trPr>
        <w:tc>
          <w:tcPr>
            <w:tcW w:w="2552" w:type="dxa"/>
            <w:vMerge/>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ight="308"/>
              <w:rPr>
                <w:sz w:val="24"/>
                <w:szCs w:val="24"/>
                <w:lang w:val="ru-RU"/>
              </w:rPr>
            </w:pPr>
            <w:r>
              <w:rPr>
                <w:sz w:val="24"/>
                <w:szCs w:val="24"/>
                <w:lang w:val="ru-RU"/>
              </w:rPr>
              <w:t>ПЗ 10</w:t>
            </w:r>
            <w:r w:rsidRPr="004246E9">
              <w:rPr>
                <w:sz w:val="24"/>
                <w:szCs w:val="24"/>
                <w:lang w:val="ru-RU"/>
              </w:rPr>
              <w:t xml:space="preserve"> Изучение характеристик АК-2,20,5, АКМП, Устройства выравнивающее с ЧПУ к автомату</w:t>
            </w:r>
            <w:r w:rsidRPr="004246E9">
              <w:rPr>
                <w:spacing w:val="-52"/>
                <w:sz w:val="24"/>
                <w:szCs w:val="24"/>
                <w:lang w:val="ru-RU"/>
              </w:rPr>
              <w:t xml:space="preserve"> </w:t>
            </w:r>
            <w:r w:rsidRPr="004246E9">
              <w:rPr>
                <w:sz w:val="24"/>
                <w:szCs w:val="24"/>
                <w:lang w:val="ru-RU"/>
              </w:rPr>
              <w:t>АК-5,</w:t>
            </w:r>
            <w:r w:rsidRPr="004246E9">
              <w:rPr>
                <w:spacing w:val="-1"/>
                <w:sz w:val="24"/>
                <w:szCs w:val="24"/>
                <w:lang w:val="ru-RU"/>
              </w:rPr>
              <w:t xml:space="preserve"> </w:t>
            </w:r>
            <w:r w:rsidRPr="004246E9">
              <w:rPr>
                <w:sz w:val="24"/>
                <w:szCs w:val="24"/>
                <w:lang w:val="ru-RU"/>
              </w:rPr>
              <w:t>5, 5-2,4 для клепки</w:t>
            </w:r>
            <w:r w:rsidRPr="004246E9">
              <w:rPr>
                <w:spacing w:val="-3"/>
                <w:sz w:val="24"/>
                <w:szCs w:val="24"/>
                <w:lang w:val="ru-RU"/>
              </w:rPr>
              <w:t xml:space="preserve"> </w:t>
            </w:r>
            <w:r w:rsidRPr="004246E9">
              <w:rPr>
                <w:sz w:val="24"/>
                <w:szCs w:val="24"/>
                <w:lang w:val="ru-RU"/>
              </w:rPr>
              <w:t>панелей одинарной</w:t>
            </w:r>
            <w:r w:rsidRPr="004246E9">
              <w:rPr>
                <w:spacing w:val="-3"/>
                <w:sz w:val="24"/>
                <w:szCs w:val="24"/>
                <w:lang w:val="ru-RU"/>
              </w:rPr>
              <w:t xml:space="preserve"> </w:t>
            </w:r>
            <w:r w:rsidRPr="004246E9">
              <w:rPr>
                <w:sz w:val="24"/>
                <w:szCs w:val="24"/>
                <w:lang w:val="ru-RU"/>
              </w:rPr>
              <w:t>кривизны</w:t>
            </w:r>
          </w:p>
        </w:tc>
        <w:tc>
          <w:tcPr>
            <w:tcW w:w="1276" w:type="dxa"/>
          </w:tcPr>
          <w:p w:rsidR="00902A75" w:rsidRPr="004246E9" w:rsidRDefault="00902A75" w:rsidP="00902A75">
            <w:pPr>
              <w:pStyle w:val="TableParagraph"/>
              <w:rPr>
                <w:b/>
                <w:sz w:val="24"/>
                <w:szCs w:val="24"/>
                <w:lang w:val="ru-RU"/>
              </w:rPr>
            </w:pPr>
          </w:p>
          <w:p w:rsidR="00902A75" w:rsidRPr="004246E9" w:rsidRDefault="00902A75" w:rsidP="00902A75">
            <w:pPr>
              <w:pStyle w:val="TableParagraph"/>
              <w:ind w:left="10"/>
              <w:jc w:val="center"/>
              <w:rPr>
                <w:i/>
                <w:sz w:val="24"/>
                <w:szCs w:val="24"/>
              </w:rPr>
            </w:pPr>
            <w:r w:rsidRPr="004246E9">
              <w:rPr>
                <w:i/>
                <w:sz w:val="24"/>
                <w:szCs w:val="24"/>
              </w:rPr>
              <w:t>4</w:t>
            </w:r>
          </w:p>
        </w:tc>
        <w:tc>
          <w:tcPr>
            <w:tcW w:w="1134" w:type="dxa"/>
            <w:vMerge/>
            <w:tcBorders>
              <w:bottom w:val="single" w:sz="4" w:space="0" w:color="auto"/>
            </w:tcBorders>
          </w:tcPr>
          <w:p w:rsidR="00902A75" w:rsidRPr="00C432C2" w:rsidRDefault="00902A75" w:rsidP="00902A75">
            <w:pPr>
              <w:pStyle w:val="TableParagraph"/>
              <w:spacing w:before="8"/>
              <w:rPr>
                <w:b/>
                <w:sz w:val="21"/>
              </w:rPr>
            </w:pPr>
          </w:p>
        </w:tc>
        <w:tc>
          <w:tcPr>
            <w:tcW w:w="1417" w:type="dxa"/>
            <w:vMerge/>
            <w:tcBorders>
              <w:bottom w:val="single" w:sz="4" w:space="0" w:color="auto"/>
            </w:tcBorders>
          </w:tcPr>
          <w:p w:rsidR="00902A75" w:rsidRPr="00C432C2" w:rsidRDefault="00902A75" w:rsidP="00902A75">
            <w:pPr>
              <w:pStyle w:val="TableParagraph"/>
              <w:spacing w:before="8"/>
              <w:rPr>
                <w:b/>
                <w:sz w:val="21"/>
              </w:rPr>
            </w:pPr>
          </w:p>
        </w:tc>
      </w:tr>
      <w:tr w:rsidR="00902A75" w:rsidTr="004408F6">
        <w:trPr>
          <w:trHeight w:val="253"/>
        </w:trPr>
        <w:tc>
          <w:tcPr>
            <w:tcW w:w="2552" w:type="dxa"/>
            <w:vMerge w:val="restart"/>
          </w:tcPr>
          <w:p w:rsidR="00902A75" w:rsidRPr="00A031EB" w:rsidRDefault="00902A75" w:rsidP="00902A75">
            <w:pPr>
              <w:pStyle w:val="TableParagraph"/>
              <w:ind w:left="107"/>
              <w:rPr>
                <w:spacing w:val="-3"/>
                <w:sz w:val="24"/>
                <w:szCs w:val="24"/>
              </w:rPr>
            </w:pPr>
            <w:proofErr w:type="spellStart"/>
            <w:r w:rsidRPr="00A031EB">
              <w:rPr>
                <w:sz w:val="24"/>
                <w:szCs w:val="24"/>
              </w:rPr>
              <w:t>Тема</w:t>
            </w:r>
            <w:proofErr w:type="spellEnd"/>
            <w:r w:rsidRPr="00A031EB">
              <w:rPr>
                <w:spacing w:val="-2"/>
                <w:sz w:val="24"/>
                <w:szCs w:val="24"/>
              </w:rPr>
              <w:t xml:space="preserve"> </w:t>
            </w:r>
            <w:r w:rsidRPr="00A031EB">
              <w:rPr>
                <w:sz w:val="24"/>
                <w:szCs w:val="24"/>
              </w:rPr>
              <w:t>2.3</w:t>
            </w:r>
            <w:r w:rsidRPr="00A031EB">
              <w:rPr>
                <w:spacing w:val="-3"/>
                <w:sz w:val="24"/>
                <w:szCs w:val="24"/>
              </w:rPr>
              <w:t xml:space="preserve"> </w:t>
            </w:r>
          </w:p>
          <w:p w:rsidR="00902A75" w:rsidRPr="00A031EB" w:rsidRDefault="00902A75" w:rsidP="00902A75">
            <w:pPr>
              <w:pStyle w:val="TableParagraph"/>
              <w:ind w:left="107"/>
              <w:rPr>
                <w:sz w:val="24"/>
                <w:szCs w:val="24"/>
              </w:rPr>
            </w:pPr>
            <w:proofErr w:type="spellStart"/>
            <w:r w:rsidRPr="00A031EB">
              <w:rPr>
                <w:sz w:val="24"/>
                <w:szCs w:val="24"/>
              </w:rPr>
              <w:t>Прессовая</w:t>
            </w:r>
            <w:proofErr w:type="spellEnd"/>
            <w:r w:rsidRPr="00A031EB">
              <w:rPr>
                <w:spacing w:val="-3"/>
                <w:sz w:val="24"/>
                <w:szCs w:val="24"/>
              </w:rPr>
              <w:t xml:space="preserve"> </w:t>
            </w:r>
            <w:proofErr w:type="spellStart"/>
            <w:r w:rsidRPr="00A031EB">
              <w:rPr>
                <w:sz w:val="24"/>
                <w:szCs w:val="24"/>
              </w:rPr>
              <w:t>клёпка</w:t>
            </w:r>
            <w:proofErr w:type="spellEnd"/>
          </w:p>
        </w:tc>
        <w:tc>
          <w:tcPr>
            <w:tcW w:w="7938" w:type="dxa"/>
          </w:tcPr>
          <w:p w:rsidR="00902A75" w:rsidRPr="004246E9" w:rsidRDefault="00902A75" w:rsidP="00902A75">
            <w:pPr>
              <w:pStyle w:val="TableParagraph"/>
              <w:ind w:left="110"/>
              <w:rPr>
                <w:b/>
                <w:sz w:val="24"/>
                <w:szCs w:val="24"/>
              </w:rPr>
            </w:pPr>
            <w:r w:rsidRPr="004246E9">
              <w:rPr>
                <w:b/>
                <w:sz w:val="24"/>
                <w:szCs w:val="24"/>
              </w:rPr>
              <w:t>Содержание</w:t>
            </w:r>
          </w:p>
        </w:tc>
        <w:tc>
          <w:tcPr>
            <w:tcW w:w="1276" w:type="dxa"/>
            <w:vMerge w:val="restart"/>
          </w:tcPr>
          <w:p w:rsidR="00902A75" w:rsidRPr="004246E9" w:rsidRDefault="00902A75" w:rsidP="00902A75">
            <w:pPr>
              <w:pStyle w:val="TableParagraph"/>
              <w:rPr>
                <w:b/>
                <w:sz w:val="24"/>
                <w:szCs w:val="24"/>
              </w:rPr>
            </w:pPr>
          </w:p>
          <w:p w:rsidR="00902A75" w:rsidRPr="004246E9" w:rsidRDefault="00902A75" w:rsidP="00902A75">
            <w:pPr>
              <w:pStyle w:val="TableParagraph"/>
              <w:ind w:left="10"/>
              <w:jc w:val="center"/>
              <w:rPr>
                <w:b/>
                <w:i/>
                <w:sz w:val="24"/>
                <w:szCs w:val="24"/>
                <w:lang w:val="ru-RU"/>
              </w:rPr>
            </w:pPr>
            <w:r w:rsidRPr="004246E9">
              <w:rPr>
                <w:b/>
                <w:i/>
                <w:sz w:val="24"/>
                <w:szCs w:val="24"/>
                <w:lang w:val="ru-RU"/>
              </w:rPr>
              <w:t>6</w:t>
            </w:r>
          </w:p>
        </w:tc>
        <w:tc>
          <w:tcPr>
            <w:tcW w:w="1134" w:type="dxa"/>
            <w:vMerge w:val="restart"/>
            <w:tcBorders>
              <w:top w:val="single" w:sz="4" w:space="0" w:color="auto"/>
            </w:tcBorders>
          </w:tcPr>
          <w:p w:rsidR="00902A75" w:rsidRPr="00EE48E8" w:rsidRDefault="00902A75" w:rsidP="00902A75">
            <w:pPr>
              <w:pStyle w:val="TableParagraph"/>
              <w:spacing w:line="246" w:lineRule="exact"/>
              <w:jc w:val="center"/>
              <w:rPr>
                <w:lang w:val="ru-RU"/>
              </w:rPr>
            </w:pPr>
            <w:r w:rsidRPr="00EE48E8">
              <w:rPr>
                <w:lang w:val="ru-RU"/>
              </w:rPr>
              <w:t>ПК</w:t>
            </w:r>
            <w:r w:rsidRPr="00123572">
              <w:rPr>
                <w:lang w:val="ru-RU"/>
              </w:rPr>
              <w:t xml:space="preserve"> </w:t>
            </w:r>
            <w:r w:rsidRPr="00EE48E8">
              <w:rPr>
                <w:lang w:val="ru-RU"/>
              </w:rPr>
              <w:t>2.4;</w:t>
            </w:r>
          </w:p>
          <w:p w:rsidR="00902A75" w:rsidRDefault="00902A75" w:rsidP="00902A75">
            <w:pPr>
              <w:pStyle w:val="TableParagraph"/>
              <w:jc w:val="center"/>
            </w:pPr>
            <w:r w:rsidRPr="00123572">
              <w:t>ОК</w:t>
            </w:r>
            <w:r w:rsidRPr="00123572">
              <w:rPr>
                <w:spacing w:val="-3"/>
              </w:rPr>
              <w:t xml:space="preserve"> </w:t>
            </w:r>
            <w:r>
              <w:t>03</w:t>
            </w:r>
          </w:p>
          <w:p w:rsidR="00902A75" w:rsidRDefault="00902A75" w:rsidP="00902A75">
            <w:pPr>
              <w:pStyle w:val="TableParagraph"/>
              <w:jc w:val="center"/>
              <w:rPr>
                <w:b/>
              </w:rPr>
            </w:pPr>
          </w:p>
        </w:tc>
        <w:tc>
          <w:tcPr>
            <w:tcW w:w="1417" w:type="dxa"/>
            <w:vMerge w:val="restart"/>
            <w:tcBorders>
              <w:top w:val="single" w:sz="4" w:space="0" w:color="auto"/>
            </w:tcBorders>
          </w:tcPr>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Н</w:t>
            </w:r>
            <w:r>
              <w:rPr>
                <w:kern w:val="3"/>
                <w:sz w:val="14"/>
                <w:szCs w:val="14"/>
                <w:lang w:val="ru-RU" w:eastAsia="ru-RU"/>
              </w:rPr>
              <w:t>2.4.07</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Н</w:t>
            </w:r>
            <w:r>
              <w:rPr>
                <w:kern w:val="3"/>
                <w:sz w:val="14"/>
                <w:szCs w:val="14"/>
                <w:lang w:val="ru-RU" w:eastAsia="ru-RU"/>
              </w:rPr>
              <w:t>2.4.09</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У</w:t>
            </w:r>
            <w:r>
              <w:rPr>
                <w:kern w:val="3"/>
                <w:sz w:val="14"/>
                <w:szCs w:val="14"/>
                <w:lang w:val="ru-RU" w:eastAsia="ru-RU"/>
              </w:rPr>
              <w:t>2.4.07</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У</w:t>
            </w:r>
            <w:r>
              <w:rPr>
                <w:kern w:val="3"/>
                <w:sz w:val="14"/>
                <w:szCs w:val="14"/>
                <w:lang w:val="ru-RU" w:eastAsia="ru-RU"/>
              </w:rPr>
              <w:t>2.4.09</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З</w:t>
            </w:r>
            <w:r>
              <w:rPr>
                <w:kern w:val="3"/>
                <w:sz w:val="14"/>
                <w:szCs w:val="14"/>
                <w:lang w:val="ru-RU" w:eastAsia="ru-RU"/>
              </w:rPr>
              <w:t>2.4.07</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З</w:t>
            </w:r>
            <w:r>
              <w:rPr>
                <w:kern w:val="3"/>
                <w:sz w:val="14"/>
                <w:szCs w:val="14"/>
                <w:lang w:val="ru-RU" w:eastAsia="ru-RU"/>
              </w:rPr>
              <w:t>2.4.09</w:t>
            </w:r>
          </w:p>
          <w:p w:rsidR="00902A75" w:rsidRPr="00BD6569" w:rsidRDefault="00902A75" w:rsidP="00902A75">
            <w:pPr>
              <w:pStyle w:val="TableParagraph"/>
              <w:ind w:firstLine="173"/>
              <w:rPr>
                <w:sz w:val="14"/>
                <w:szCs w:val="14"/>
                <w:lang w:val="ru-RU"/>
              </w:rPr>
            </w:pPr>
            <w:r w:rsidRPr="00BD6569">
              <w:rPr>
                <w:sz w:val="14"/>
                <w:szCs w:val="14"/>
                <w:lang w:val="ru-RU"/>
              </w:rPr>
              <w:t>Уо.03.01- Уо.03.03</w:t>
            </w:r>
          </w:p>
          <w:p w:rsidR="00902A75" w:rsidRPr="00BD6569" w:rsidRDefault="00902A75" w:rsidP="00902A75">
            <w:pPr>
              <w:pStyle w:val="TableParagraph"/>
              <w:ind w:firstLine="173"/>
              <w:rPr>
                <w:sz w:val="14"/>
                <w:szCs w:val="14"/>
                <w:lang w:val="ru-RU"/>
              </w:rPr>
            </w:pPr>
            <w:r w:rsidRPr="00BD6569">
              <w:rPr>
                <w:sz w:val="14"/>
                <w:szCs w:val="14"/>
                <w:lang w:val="ru-RU"/>
              </w:rPr>
              <w:t>Зо.03.01- Зо.03.03</w:t>
            </w:r>
          </w:p>
          <w:p w:rsidR="00902A75" w:rsidRPr="003A7777" w:rsidRDefault="00902A75" w:rsidP="00902A75">
            <w:pPr>
              <w:pStyle w:val="TableParagraph"/>
              <w:rPr>
                <w:sz w:val="14"/>
                <w:szCs w:val="14"/>
                <w:lang w:val="ru-RU"/>
              </w:rPr>
            </w:pPr>
          </w:p>
        </w:tc>
      </w:tr>
      <w:tr w:rsidR="00902A75" w:rsidTr="004408F6">
        <w:trPr>
          <w:trHeight w:val="253"/>
        </w:trPr>
        <w:tc>
          <w:tcPr>
            <w:tcW w:w="2552" w:type="dxa"/>
            <w:vMerge/>
            <w:tcBorders>
              <w:top w:val="nil"/>
            </w:tcBorders>
          </w:tcPr>
          <w:p w:rsidR="00902A75" w:rsidRPr="003A7777"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1.</w:t>
            </w:r>
            <w:r w:rsidRPr="004246E9">
              <w:rPr>
                <w:spacing w:val="-1"/>
                <w:sz w:val="24"/>
                <w:szCs w:val="24"/>
                <w:lang w:val="ru-RU"/>
              </w:rPr>
              <w:t xml:space="preserve"> </w:t>
            </w:r>
            <w:r w:rsidRPr="004246E9">
              <w:rPr>
                <w:sz w:val="24"/>
                <w:szCs w:val="24"/>
                <w:lang w:val="ru-RU"/>
              </w:rPr>
              <w:t>Прессы</w:t>
            </w:r>
            <w:r w:rsidRPr="004246E9">
              <w:rPr>
                <w:spacing w:val="-1"/>
                <w:sz w:val="24"/>
                <w:szCs w:val="24"/>
                <w:lang w:val="ru-RU"/>
              </w:rPr>
              <w:t xml:space="preserve"> </w:t>
            </w:r>
            <w:r w:rsidRPr="004246E9">
              <w:rPr>
                <w:sz w:val="24"/>
                <w:szCs w:val="24"/>
                <w:lang w:val="ru-RU"/>
              </w:rPr>
              <w:t>для</w:t>
            </w:r>
            <w:r w:rsidRPr="004246E9">
              <w:rPr>
                <w:spacing w:val="-4"/>
                <w:sz w:val="24"/>
                <w:szCs w:val="24"/>
                <w:lang w:val="ru-RU"/>
              </w:rPr>
              <w:t xml:space="preserve"> </w:t>
            </w:r>
            <w:r w:rsidRPr="004246E9">
              <w:rPr>
                <w:sz w:val="24"/>
                <w:szCs w:val="24"/>
                <w:lang w:val="ru-RU"/>
              </w:rPr>
              <w:t>групповой</w:t>
            </w:r>
            <w:r w:rsidRPr="004246E9">
              <w:rPr>
                <w:spacing w:val="-1"/>
                <w:sz w:val="24"/>
                <w:szCs w:val="24"/>
                <w:lang w:val="ru-RU"/>
              </w:rPr>
              <w:t xml:space="preserve"> </w:t>
            </w:r>
            <w:r w:rsidRPr="004246E9">
              <w:rPr>
                <w:sz w:val="24"/>
                <w:szCs w:val="24"/>
                <w:lang w:val="ru-RU"/>
              </w:rPr>
              <w:t>клепки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2"/>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2.</w:t>
            </w:r>
            <w:r w:rsidRPr="004246E9">
              <w:rPr>
                <w:spacing w:val="-1"/>
                <w:sz w:val="24"/>
                <w:szCs w:val="24"/>
                <w:lang w:val="ru-RU"/>
              </w:rPr>
              <w:t xml:space="preserve"> </w:t>
            </w:r>
            <w:r w:rsidRPr="004246E9">
              <w:rPr>
                <w:sz w:val="24"/>
                <w:szCs w:val="24"/>
                <w:lang w:val="ru-RU"/>
              </w:rPr>
              <w:t>Прессы для одиночной</w:t>
            </w:r>
            <w:r w:rsidRPr="004246E9">
              <w:rPr>
                <w:spacing w:val="-5"/>
                <w:sz w:val="24"/>
                <w:szCs w:val="24"/>
                <w:lang w:val="ru-RU"/>
              </w:rPr>
              <w:t xml:space="preserve"> </w:t>
            </w:r>
            <w:r w:rsidRPr="004246E9">
              <w:rPr>
                <w:sz w:val="24"/>
                <w:szCs w:val="24"/>
                <w:lang w:val="ru-RU"/>
              </w:rPr>
              <w:t>клепки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3"/>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3.</w:t>
            </w:r>
            <w:r w:rsidRPr="004246E9">
              <w:rPr>
                <w:spacing w:val="-3"/>
                <w:sz w:val="24"/>
                <w:szCs w:val="24"/>
                <w:lang w:val="ru-RU"/>
              </w:rPr>
              <w:t xml:space="preserve"> </w:t>
            </w:r>
            <w:r w:rsidRPr="004246E9">
              <w:rPr>
                <w:sz w:val="24"/>
                <w:szCs w:val="24"/>
                <w:lang w:val="ru-RU"/>
              </w:rPr>
              <w:t>Переносные</w:t>
            </w:r>
            <w:r w:rsidRPr="004246E9">
              <w:rPr>
                <w:spacing w:val="-2"/>
                <w:sz w:val="24"/>
                <w:szCs w:val="24"/>
                <w:lang w:val="ru-RU"/>
              </w:rPr>
              <w:t xml:space="preserve"> </w:t>
            </w:r>
            <w:r w:rsidRPr="004246E9">
              <w:rPr>
                <w:sz w:val="24"/>
                <w:szCs w:val="24"/>
                <w:lang w:val="ru-RU"/>
              </w:rPr>
              <w:t>ручные</w:t>
            </w:r>
            <w:r w:rsidRPr="004246E9">
              <w:rPr>
                <w:spacing w:val="-3"/>
                <w:sz w:val="24"/>
                <w:szCs w:val="24"/>
                <w:lang w:val="ru-RU"/>
              </w:rPr>
              <w:t xml:space="preserve"> </w:t>
            </w:r>
            <w:r w:rsidRPr="004246E9">
              <w:rPr>
                <w:sz w:val="24"/>
                <w:szCs w:val="24"/>
                <w:lang w:val="ru-RU"/>
              </w:rPr>
              <w:t>прессы</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1"/>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4"/>
                <w:sz w:val="24"/>
                <w:szCs w:val="24"/>
                <w:lang w:val="ru-RU"/>
              </w:rPr>
              <w:t xml:space="preserve"> </w:t>
            </w:r>
            <w:r w:rsidRPr="004246E9">
              <w:rPr>
                <w:b/>
                <w:sz w:val="24"/>
                <w:szCs w:val="24"/>
                <w:lang w:val="ru-RU"/>
              </w:rPr>
              <w:t>и</w:t>
            </w:r>
            <w:r w:rsidRPr="004246E9">
              <w:rPr>
                <w:b/>
                <w:spacing w:val="-2"/>
                <w:sz w:val="24"/>
                <w:szCs w:val="24"/>
                <w:lang w:val="ru-RU"/>
              </w:rPr>
              <w:t xml:space="preserve"> </w:t>
            </w:r>
            <w:r w:rsidRPr="004246E9">
              <w:rPr>
                <w:b/>
                <w:sz w:val="24"/>
                <w:szCs w:val="24"/>
                <w:lang w:val="ru-RU"/>
              </w:rPr>
              <w:t>лабораторных</w:t>
            </w:r>
            <w:r w:rsidRPr="004246E9">
              <w:rPr>
                <w:b/>
                <w:spacing w:val="-3"/>
                <w:sz w:val="24"/>
                <w:szCs w:val="24"/>
                <w:lang w:val="ru-RU"/>
              </w:rPr>
              <w:t xml:space="preserve"> </w:t>
            </w:r>
            <w:r w:rsidRPr="004246E9">
              <w:rPr>
                <w:b/>
                <w:sz w:val="24"/>
                <w:szCs w:val="24"/>
                <w:lang w:val="ru-RU"/>
              </w:rPr>
              <w:t>занятий</w:t>
            </w:r>
          </w:p>
        </w:tc>
        <w:tc>
          <w:tcPr>
            <w:tcW w:w="1276" w:type="dxa"/>
          </w:tcPr>
          <w:p w:rsidR="00902A75" w:rsidRPr="004246E9" w:rsidRDefault="00902A75" w:rsidP="00902A75">
            <w:pPr>
              <w:pStyle w:val="TableParagraph"/>
              <w:ind w:left="10"/>
              <w:jc w:val="center"/>
              <w:rPr>
                <w:b/>
                <w:i/>
                <w:sz w:val="24"/>
                <w:szCs w:val="24"/>
                <w:lang w:val="ru-RU"/>
              </w:rPr>
            </w:pPr>
            <w:r w:rsidRPr="004246E9">
              <w:rPr>
                <w:b/>
                <w:i/>
                <w:sz w:val="24"/>
                <w:szCs w:val="24"/>
                <w:lang w:val="ru-RU"/>
              </w:rPr>
              <w:t>2</w:t>
            </w:r>
          </w:p>
        </w:tc>
        <w:tc>
          <w:tcPr>
            <w:tcW w:w="1134" w:type="dxa"/>
            <w:vMerge/>
          </w:tcPr>
          <w:p w:rsidR="00902A75" w:rsidRPr="004B0B1F" w:rsidRDefault="00902A75" w:rsidP="00902A75">
            <w:pPr>
              <w:pStyle w:val="TableParagraph"/>
              <w:spacing w:line="232" w:lineRule="exact"/>
              <w:ind w:left="10"/>
              <w:jc w:val="center"/>
              <w:rPr>
                <w:b/>
                <w:i/>
                <w:lang w:val="ru-RU"/>
              </w:rPr>
            </w:pPr>
          </w:p>
        </w:tc>
        <w:tc>
          <w:tcPr>
            <w:tcW w:w="1417" w:type="dxa"/>
            <w:vMerge/>
          </w:tcPr>
          <w:p w:rsidR="00902A75" w:rsidRPr="004B0B1F" w:rsidRDefault="00902A75" w:rsidP="00902A75">
            <w:pPr>
              <w:pStyle w:val="TableParagraph"/>
              <w:spacing w:line="232" w:lineRule="exact"/>
              <w:ind w:left="10"/>
              <w:jc w:val="center"/>
              <w:rPr>
                <w:b/>
                <w:i/>
                <w:lang w:val="ru-RU"/>
              </w:rPr>
            </w:pPr>
          </w:p>
        </w:tc>
      </w:tr>
      <w:tr w:rsidR="00902A75" w:rsidTr="004408F6">
        <w:trPr>
          <w:trHeight w:val="253"/>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ПЗ 11</w:t>
            </w:r>
            <w:r w:rsidRPr="004246E9">
              <w:rPr>
                <w:spacing w:val="-1"/>
                <w:sz w:val="24"/>
                <w:szCs w:val="24"/>
                <w:lang w:val="ru-RU"/>
              </w:rPr>
              <w:t xml:space="preserve"> </w:t>
            </w:r>
            <w:r w:rsidRPr="004246E9">
              <w:rPr>
                <w:sz w:val="24"/>
                <w:szCs w:val="24"/>
                <w:lang w:val="ru-RU"/>
              </w:rPr>
              <w:t>Изучение</w:t>
            </w:r>
            <w:r w:rsidRPr="004246E9">
              <w:rPr>
                <w:spacing w:val="-1"/>
                <w:sz w:val="24"/>
                <w:szCs w:val="24"/>
                <w:lang w:val="ru-RU"/>
              </w:rPr>
              <w:t xml:space="preserve"> </w:t>
            </w:r>
            <w:r w:rsidRPr="004246E9">
              <w:rPr>
                <w:sz w:val="24"/>
                <w:szCs w:val="24"/>
                <w:lang w:val="ru-RU"/>
              </w:rPr>
              <w:t>характеристик прессов</w:t>
            </w:r>
            <w:r w:rsidRPr="004246E9">
              <w:rPr>
                <w:spacing w:val="-1"/>
                <w:sz w:val="24"/>
                <w:szCs w:val="24"/>
                <w:lang w:val="ru-RU"/>
              </w:rPr>
              <w:t xml:space="preserve"> </w:t>
            </w:r>
            <w:r w:rsidRPr="004246E9">
              <w:rPr>
                <w:sz w:val="24"/>
                <w:szCs w:val="24"/>
                <w:lang w:val="ru-RU"/>
              </w:rPr>
              <w:t>для</w:t>
            </w:r>
            <w:r w:rsidRPr="004246E9">
              <w:rPr>
                <w:spacing w:val="-5"/>
                <w:sz w:val="24"/>
                <w:szCs w:val="24"/>
                <w:lang w:val="ru-RU"/>
              </w:rPr>
              <w:t xml:space="preserve"> </w:t>
            </w:r>
            <w:r w:rsidRPr="004246E9">
              <w:rPr>
                <w:sz w:val="24"/>
                <w:szCs w:val="24"/>
                <w:lang w:val="ru-RU"/>
              </w:rPr>
              <w:t>клепки</w:t>
            </w:r>
          </w:p>
        </w:tc>
        <w:tc>
          <w:tcPr>
            <w:tcW w:w="1276" w:type="dxa"/>
          </w:tcPr>
          <w:p w:rsidR="00902A75" w:rsidRPr="004246E9" w:rsidRDefault="00902A75" w:rsidP="00902A75">
            <w:pPr>
              <w:pStyle w:val="TableParagraph"/>
              <w:ind w:left="10"/>
              <w:jc w:val="center"/>
              <w:rPr>
                <w:i/>
                <w:sz w:val="24"/>
                <w:szCs w:val="24"/>
                <w:lang w:val="ru-RU"/>
              </w:rPr>
            </w:pPr>
            <w:r w:rsidRPr="004246E9">
              <w:rPr>
                <w:i/>
                <w:sz w:val="24"/>
                <w:szCs w:val="24"/>
                <w:lang w:val="ru-RU"/>
              </w:rPr>
              <w:t>2</w:t>
            </w:r>
          </w:p>
        </w:tc>
        <w:tc>
          <w:tcPr>
            <w:tcW w:w="1134" w:type="dxa"/>
            <w:vMerge/>
          </w:tcPr>
          <w:p w:rsidR="00902A75" w:rsidRPr="004B0B1F" w:rsidRDefault="00902A75" w:rsidP="00902A75">
            <w:pPr>
              <w:pStyle w:val="TableParagraph"/>
              <w:spacing w:line="234" w:lineRule="exact"/>
              <w:ind w:left="10"/>
              <w:jc w:val="center"/>
              <w:rPr>
                <w:i/>
                <w:lang w:val="ru-RU"/>
              </w:rPr>
            </w:pPr>
          </w:p>
        </w:tc>
        <w:tc>
          <w:tcPr>
            <w:tcW w:w="1417" w:type="dxa"/>
            <w:vMerge/>
          </w:tcPr>
          <w:p w:rsidR="00902A75" w:rsidRPr="004B0B1F" w:rsidRDefault="00902A75" w:rsidP="00902A75">
            <w:pPr>
              <w:pStyle w:val="TableParagraph"/>
              <w:spacing w:line="234" w:lineRule="exact"/>
              <w:ind w:left="10"/>
              <w:jc w:val="center"/>
              <w:rPr>
                <w:i/>
                <w:lang w:val="ru-RU"/>
              </w:rPr>
            </w:pPr>
          </w:p>
        </w:tc>
      </w:tr>
      <w:tr w:rsidR="00902A75" w:rsidTr="004408F6">
        <w:trPr>
          <w:trHeight w:val="251"/>
        </w:trPr>
        <w:tc>
          <w:tcPr>
            <w:tcW w:w="2552" w:type="dxa"/>
            <w:vMerge w:val="restart"/>
          </w:tcPr>
          <w:p w:rsidR="00902A75" w:rsidRPr="00A031EB" w:rsidRDefault="00902A75" w:rsidP="00902A75">
            <w:pPr>
              <w:pStyle w:val="TableParagraph"/>
              <w:ind w:left="107"/>
              <w:rPr>
                <w:spacing w:val="-3"/>
                <w:sz w:val="24"/>
                <w:szCs w:val="24"/>
                <w:lang w:val="ru-RU"/>
              </w:rPr>
            </w:pPr>
            <w:r w:rsidRPr="00A031EB">
              <w:rPr>
                <w:sz w:val="24"/>
                <w:szCs w:val="24"/>
                <w:lang w:val="ru-RU"/>
              </w:rPr>
              <w:t>Тема</w:t>
            </w:r>
            <w:r w:rsidRPr="00A031EB">
              <w:rPr>
                <w:spacing w:val="-1"/>
                <w:sz w:val="24"/>
                <w:szCs w:val="24"/>
                <w:lang w:val="ru-RU"/>
              </w:rPr>
              <w:t xml:space="preserve"> </w:t>
            </w:r>
            <w:r w:rsidRPr="00A031EB">
              <w:rPr>
                <w:sz w:val="24"/>
                <w:szCs w:val="24"/>
                <w:lang w:val="ru-RU"/>
              </w:rPr>
              <w:t>2.4</w:t>
            </w:r>
            <w:r w:rsidRPr="00A031EB">
              <w:rPr>
                <w:spacing w:val="-3"/>
                <w:sz w:val="24"/>
                <w:szCs w:val="24"/>
                <w:lang w:val="ru-RU"/>
              </w:rPr>
              <w:t xml:space="preserve"> </w:t>
            </w:r>
          </w:p>
          <w:p w:rsidR="00902A75" w:rsidRPr="00A031EB" w:rsidRDefault="00902A75" w:rsidP="00902A75">
            <w:pPr>
              <w:pStyle w:val="TableParagraph"/>
              <w:ind w:left="107"/>
              <w:rPr>
                <w:sz w:val="24"/>
                <w:szCs w:val="24"/>
                <w:lang w:val="ru-RU"/>
              </w:rPr>
            </w:pPr>
            <w:r w:rsidRPr="00A031EB">
              <w:rPr>
                <w:sz w:val="24"/>
                <w:szCs w:val="24"/>
                <w:lang w:val="ru-RU"/>
              </w:rPr>
              <w:t>Ударная</w:t>
            </w:r>
            <w:r w:rsidRPr="00A031EB">
              <w:rPr>
                <w:spacing w:val="-1"/>
                <w:sz w:val="24"/>
                <w:szCs w:val="24"/>
                <w:lang w:val="ru-RU"/>
              </w:rPr>
              <w:t xml:space="preserve"> </w:t>
            </w:r>
            <w:r w:rsidRPr="00A031EB">
              <w:rPr>
                <w:sz w:val="24"/>
                <w:szCs w:val="24"/>
                <w:lang w:val="ru-RU"/>
              </w:rPr>
              <w:t>клёпка</w:t>
            </w: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Содержание</w:t>
            </w:r>
          </w:p>
        </w:tc>
        <w:tc>
          <w:tcPr>
            <w:tcW w:w="1276" w:type="dxa"/>
            <w:vMerge w:val="restart"/>
          </w:tcPr>
          <w:p w:rsidR="00902A75" w:rsidRPr="004246E9" w:rsidRDefault="00902A75" w:rsidP="00902A75">
            <w:pPr>
              <w:pStyle w:val="TableParagraph"/>
              <w:rPr>
                <w:b/>
                <w:sz w:val="24"/>
                <w:szCs w:val="24"/>
                <w:lang w:val="ru-RU"/>
              </w:rPr>
            </w:pPr>
          </w:p>
          <w:p w:rsidR="00902A75" w:rsidRPr="004246E9" w:rsidRDefault="00902A75" w:rsidP="00902A75">
            <w:pPr>
              <w:pStyle w:val="TableParagraph"/>
              <w:ind w:left="10"/>
              <w:jc w:val="center"/>
              <w:rPr>
                <w:b/>
                <w:i/>
                <w:sz w:val="24"/>
                <w:szCs w:val="24"/>
                <w:lang w:val="ru-RU"/>
              </w:rPr>
            </w:pPr>
            <w:r w:rsidRPr="004246E9">
              <w:rPr>
                <w:b/>
                <w:i/>
                <w:sz w:val="24"/>
                <w:szCs w:val="24"/>
                <w:lang w:val="ru-RU"/>
              </w:rPr>
              <w:t>4</w:t>
            </w:r>
          </w:p>
        </w:tc>
        <w:tc>
          <w:tcPr>
            <w:tcW w:w="1134" w:type="dxa"/>
            <w:vMerge w:val="restart"/>
          </w:tcPr>
          <w:p w:rsidR="00902A75" w:rsidRPr="00123572" w:rsidRDefault="00902A75" w:rsidP="00902A75">
            <w:pPr>
              <w:pStyle w:val="TableParagraph"/>
              <w:spacing w:line="246" w:lineRule="exact"/>
              <w:jc w:val="center"/>
            </w:pPr>
            <w:r w:rsidRPr="00123572">
              <w:t>ПК</w:t>
            </w:r>
            <w:r w:rsidRPr="00123572">
              <w:rPr>
                <w:lang w:val="ru-RU"/>
              </w:rPr>
              <w:t xml:space="preserve"> </w:t>
            </w:r>
            <w:r>
              <w:t>2.5</w:t>
            </w:r>
            <w:r w:rsidRPr="00123572">
              <w:t>;</w:t>
            </w:r>
          </w:p>
          <w:p w:rsidR="00902A75" w:rsidRPr="004B0B1F" w:rsidRDefault="00902A75" w:rsidP="00902A75">
            <w:pPr>
              <w:pStyle w:val="TableParagraph"/>
              <w:spacing w:before="9"/>
              <w:jc w:val="center"/>
              <w:rPr>
                <w:b/>
                <w:lang w:val="ru-RU"/>
              </w:rPr>
            </w:pPr>
            <w:r w:rsidRPr="00123572">
              <w:t>ОК</w:t>
            </w:r>
            <w:r w:rsidRPr="00123572">
              <w:rPr>
                <w:spacing w:val="-3"/>
              </w:rPr>
              <w:t xml:space="preserve"> </w:t>
            </w:r>
            <w:r>
              <w:t>06-09</w:t>
            </w:r>
          </w:p>
        </w:tc>
        <w:tc>
          <w:tcPr>
            <w:tcW w:w="1417" w:type="dxa"/>
            <w:vMerge w:val="restart"/>
          </w:tcPr>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Н</w:t>
            </w:r>
            <w:r>
              <w:rPr>
                <w:kern w:val="3"/>
                <w:sz w:val="14"/>
                <w:szCs w:val="14"/>
                <w:lang w:val="ru-RU" w:eastAsia="ru-RU"/>
              </w:rPr>
              <w:t>2.5</w:t>
            </w:r>
            <w:r w:rsidRPr="00BD6569">
              <w:rPr>
                <w:kern w:val="3"/>
                <w:sz w:val="14"/>
                <w:szCs w:val="14"/>
                <w:lang w:val="ru-RU" w:eastAsia="ru-RU"/>
              </w:rPr>
              <w:t>.01-</w:t>
            </w:r>
            <w:r w:rsidRPr="00BD6569">
              <w:rPr>
                <w:sz w:val="14"/>
                <w:szCs w:val="14"/>
                <w:lang w:val="ru-RU"/>
              </w:rPr>
              <w:t xml:space="preserve"> </w:t>
            </w:r>
            <w:r w:rsidRPr="00BD6569">
              <w:rPr>
                <w:kern w:val="3"/>
                <w:sz w:val="14"/>
                <w:szCs w:val="14"/>
                <w:lang w:val="ru-RU" w:eastAsia="ru-RU"/>
              </w:rPr>
              <w:t>Н</w:t>
            </w:r>
            <w:r>
              <w:rPr>
                <w:kern w:val="3"/>
                <w:sz w:val="14"/>
                <w:szCs w:val="14"/>
                <w:lang w:val="ru-RU" w:eastAsia="ru-RU"/>
              </w:rPr>
              <w:t>2.5.03</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У</w:t>
            </w:r>
            <w:r>
              <w:rPr>
                <w:kern w:val="3"/>
                <w:sz w:val="14"/>
                <w:szCs w:val="14"/>
                <w:lang w:val="ru-RU" w:eastAsia="ru-RU"/>
              </w:rPr>
              <w:t>2.5</w:t>
            </w:r>
            <w:r w:rsidRPr="00BD6569">
              <w:rPr>
                <w:kern w:val="3"/>
                <w:sz w:val="14"/>
                <w:szCs w:val="14"/>
                <w:lang w:val="ru-RU" w:eastAsia="ru-RU"/>
              </w:rPr>
              <w:t>.01-</w:t>
            </w:r>
            <w:r w:rsidRPr="00BD6569">
              <w:rPr>
                <w:sz w:val="14"/>
                <w:szCs w:val="14"/>
                <w:lang w:val="ru-RU"/>
              </w:rPr>
              <w:t xml:space="preserve"> </w:t>
            </w:r>
            <w:r w:rsidRPr="00BD6569">
              <w:rPr>
                <w:kern w:val="3"/>
                <w:sz w:val="14"/>
                <w:szCs w:val="14"/>
                <w:lang w:val="ru-RU" w:eastAsia="ru-RU"/>
              </w:rPr>
              <w:t>У</w:t>
            </w:r>
            <w:r>
              <w:rPr>
                <w:kern w:val="3"/>
                <w:sz w:val="14"/>
                <w:szCs w:val="14"/>
                <w:lang w:val="ru-RU" w:eastAsia="ru-RU"/>
              </w:rPr>
              <w:t>2.5.03</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З</w:t>
            </w:r>
            <w:r>
              <w:rPr>
                <w:kern w:val="3"/>
                <w:sz w:val="14"/>
                <w:szCs w:val="14"/>
                <w:lang w:val="ru-RU" w:eastAsia="ru-RU"/>
              </w:rPr>
              <w:t>2.5</w:t>
            </w:r>
            <w:r w:rsidRPr="00BD6569">
              <w:rPr>
                <w:kern w:val="3"/>
                <w:sz w:val="14"/>
                <w:szCs w:val="14"/>
                <w:lang w:val="ru-RU" w:eastAsia="ru-RU"/>
              </w:rPr>
              <w:t>.01-</w:t>
            </w:r>
            <w:r w:rsidRPr="00BD6569">
              <w:rPr>
                <w:sz w:val="14"/>
                <w:szCs w:val="14"/>
                <w:lang w:val="ru-RU"/>
              </w:rPr>
              <w:t xml:space="preserve"> </w:t>
            </w:r>
            <w:r w:rsidRPr="00BD6569">
              <w:rPr>
                <w:kern w:val="3"/>
                <w:sz w:val="14"/>
                <w:szCs w:val="14"/>
                <w:lang w:val="ru-RU" w:eastAsia="ru-RU"/>
              </w:rPr>
              <w:t>З</w:t>
            </w:r>
            <w:r>
              <w:rPr>
                <w:kern w:val="3"/>
                <w:sz w:val="14"/>
                <w:szCs w:val="14"/>
                <w:lang w:val="ru-RU" w:eastAsia="ru-RU"/>
              </w:rPr>
              <w:t>2.5.03</w:t>
            </w:r>
          </w:p>
          <w:p w:rsidR="00902A75" w:rsidRPr="00BD6569" w:rsidRDefault="00902A75" w:rsidP="00902A75">
            <w:pPr>
              <w:pStyle w:val="TableParagraph"/>
              <w:ind w:left="145" w:firstLine="3"/>
              <w:rPr>
                <w:sz w:val="14"/>
                <w:szCs w:val="14"/>
                <w:lang w:val="ru-RU"/>
              </w:rPr>
            </w:pPr>
            <w:r w:rsidRPr="00BD6569">
              <w:rPr>
                <w:sz w:val="14"/>
                <w:szCs w:val="14"/>
                <w:lang w:val="ru-RU"/>
              </w:rPr>
              <w:t>Уо.06.01</w:t>
            </w:r>
          </w:p>
          <w:p w:rsidR="00902A75" w:rsidRPr="00BD6569" w:rsidRDefault="00902A75" w:rsidP="00902A75">
            <w:pPr>
              <w:pStyle w:val="TableParagraph"/>
              <w:ind w:left="145" w:firstLine="3"/>
              <w:rPr>
                <w:sz w:val="14"/>
                <w:szCs w:val="14"/>
                <w:lang w:val="ru-RU"/>
              </w:rPr>
            </w:pPr>
            <w:r w:rsidRPr="00BD6569">
              <w:rPr>
                <w:sz w:val="14"/>
                <w:szCs w:val="14"/>
                <w:lang w:val="ru-RU"/>
              </w:rPr>
              <w:t>Зо.06.01- Зо.06.02</w:t>
            </w:r>
          </w:p>
          <w:p w:rsidR="00902A75" w:rsidRPr="00BD6569" w:rsidRDefault="00902A75" w:rsidP="00902A75">
            <w:pPr>
              <w:pStyle w:val="TableParagraph"/>
              <w:ind w:left="145" w:firstLine="3"/>
              <w:rPr>
                <w:sz w:val="14"/>
                <w:szCs w:val="14"/>
                <w:lang w:val="ru-RU"/>
              </w:rPr>
            </w:pPr>
            <w:r w:rsidRPr="00BD6569">
              <w:rPr>
                <w:sz w:val="14"/>
                <w:szCs w:val="14"/>
                <w:lang w:val="ru-RU"/>
              </w:rPr>
              <w:t>Уо.07.01-Уо.07.02</w:t>
            </w:r>
          </w:p>
          <w:p w:rsidR="00902A75" w:rsidRPr="00BD6569" w:rsidRDefault="00902A75" w:rsidP="00902A75">
            <w:pPr>
              <w:pStyle w:val="TableParagraph"/>
              <w:ind w:left="145" w:firstLine="3"/>
              <w:rPr>
                <w:sz w:val="14"/>
                <w:szCs w:val="14"/>
                <w:lang w:val="ru-RU"/>
              </w:rPr>
            </w:pPr>
            <w:r w:rsidRPr="00BD6569">
              <w:rPr>
                <w:sz w:val="14"/>
                <w:szCs w:val="14"/>
                <w:lang w:val="ru-RU"/>
              </w:rPr>
              <w:t>Зо.07</w:t>
            </w:r>
            <w:r>
              <w:rPr>
                <w:sz w:val="14"/>
                <w:szCs w:val="14"/>
                <w:lang w:val="ru-RU"/>
              </w:rPr>
              <w:t>.01-Зо.07.02</w:t>
            </w:r>
          </w:p>
          <w:p w:rsidR="00902A75" w:rsidRPr="00BD6569" w:rsidRDefault="00902A75" w:rsidP="00902A75">
            <w:pPr>
              <w:pStyle w:val="TableParagraph"/>
              <w:ind w:left="145" w:firstLine="3"/>
              <w:rPr>
                <w:sz w:val="14"/>
                <w:szCs w:val="14"/>
                <w:lang w:val="ru-RU"/>
              </w:rPr>
            </w:pPr>
            <w:r>
              <w:rPr>
                <w:sz w:val="14"/>
                <w:szCs w:val="14"/>
                <w:lang w:val="ru-RU"/>
              </w:rPr>
              <w:t>Уо.08.01-Уо.08.02</w:t>
            </w:r>
          </w:p>
          <w:p w:rsidR="00902A75" w:rsidRPr="00BD6569" w:rsidRDefault="00902A75" w:rsidP="00902A75">
            <w:pPr>
              <w:pStyle w:val="TableParagraph"/>
              <w:ind w:left="145" w:firstLine="3"/>
              <w:rPr>
                <w:sz w:val="14"/>
                <w:szCs w:val="14"/>
                <w:lang w:val="ru-RU"/>
              </w:rPr>
            </w:pPr>
            <w:r>
              <w:rPr>
                <w:sz w:val="14"/>
                <w:szCs w:val="14"/>
                <w:lang w:val="ru-RU"/>
              </w:rPr>
              <w:t>Зо.08.01-Зо.08.02</w:t>
            </w:r>
          </w:p>
          <w:p w:rsidR="00902A75" w:rsidRPr="00BD6569" w:rsidRDefault="00902A75" w:rsidP="00902A75">
            <w:pPr>
              <w:pStyle w:val="TableParagraph"/>
              <w:ind w:left="145" w:firstLine="3"/>
              <w:rPr>
                <w:sz w:val="14"/>
                <w:szCs w:val="14"/>
                <w:lang w:val="ru-RU"/>
              </w:rPr>
            </w:pPr>
            <w:r>
              <w:rPr>
                <w:sz w:val="14"/>
                <w:szCs w:val="14"/>
                <w:lang w:val="ru-RU"/>
              </w:rPr>
              <w:t>Уо 09.01- Уо09.02</w:t>
            </w:r>
          </w:p>
          <w:p w:rsidR="00902A75" w:rsidRPr="004B0B1F" w:rsidRDefault="00902A75" w:rsidP="00902A75">
            <w:pPr>
              <w:pStyle w:val="TableParagraph"/>
              <w:spacing w:before="9"/>
              <w:ind w:firstLine="145"/>
              <w:rPr>
                <w:b/>
                <w:lang w:val="ru-RU"/>
              </w:rPr>
            </w:pPr>
            <w:r>
              <w:rPr>
                <w:sz w:val="14"/>
                <w:szCs w:val="14"/>
                <w:lang w:val="ru-RU"/>
              </w:rPr>
              <w:t>Зо09.01 –Зо09.02</w:t>
            </w:r>
          </w:p>
        </w:tc>
      </w:tr>
      <w:tr w:rsidR="00902A75" w:rsidTr="004408F6">
        <w:trPr>
          <w:trHeight w:val="254"/>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1.</w:t>
            </w:r>
            <w:r w:rsidRPr="004246E9">
              <w:rPr>
                <w:spacing w:val="-3"/>
                <w:sz w:val="24"/>
                <w:szCs w:val="24"/>
                <w:lang w:val="ru-RU"/>
              </w:rPr>
              <w:t xml:space="preserve"> </w:t>
            </w:r>
            <w:r w:rsidRPr="004246E9">
              <w:rPr>
                <w:sz w:val="24"/>
                <w:szCs w:val="24"/>
                <w:lang w:val="ru-RU"/>
              </w:rPr>
              <w:t>Молотки</w:t>
            </w:r>
            <w:r w:rsidRPr="004246E9">
              <w:rPr>
                <w:spacing w:val="-3"/>
                <w:sz w:val="24"/>
                <w:szCs w:val="24"/>
                <w:lang w:val="ru-RU"/>
              </w:rPr>
              <w:t xml:space="preserve"> </w:t>
            </w:r>
            <w:r w:rsidRPr="004246E9">
              <w:rPr>
                <w:sz w:val="24"/>
                <w:szCs w:val="24"/>
                <w:lang w:val="ru-RU"/>
              </w:rPr>
              <w:t>клепальные</w:t>
            </w:r>
            <w:r w:rsidRPr="004246E9">
              <w:rPr>
                <w:spacing w:val="-3"/>
                <w:sz w:val="24"/>
                <w:szCs w:val="24"/>
                <w:lang w:val="ru-RU"/>
              </w:rPr>
              <w:t xml:space="preserve"> </w:t>
            </w:r>
            <w:r w:rsidRPr="004246E9">
              <w:rPr>
                <w:sz w:val="24"/>
                <w:szCs w:val="24"/>
                <w:lang w:val="ru-RU"/>
              </w:rPr>
              <w:t>пневматические</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3"/>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2.</w:t>
            </w:r>
            <w:r w:rsidRPr="004246E9">
              <w:rPr>
                <w:spacing w:val="-3"/>
                <w:sz w:val="24"/>
                <w:szCs w:val="24"/>
                <w:lang w:val="ru-RU"/>
              </w:rPr>
              <w:t xml:space="preserve"> </w:t>
            </w:r>
            <w:r w:rsidRPr="004246E9">
              <w:rPr>
                <w:sz w:val="24"/>
                <w:szCs w:val="24"/>
                <w:lang w:val="ru-RU"/>
              </w:rPr>
              <w:t>Определение</w:t>
            </w:r>
            <w:r w:rsidRPr="004246E9">
              <w:rPr>
                <w:spacing w:val="-2"/>
                <w:sz w:val="24"/>
                <w:szCs w:val="24"/>
                <w:lang w:val="ru-RU"/>
              </w:rPr>
              <w:t xml:space="preserve"> </w:t>
            </w:r>
            <w:r w:rsidRPr="004246E9">
              <w:rPr>
                <w:sz w:val="24"/>
                <w:szCs w:val="24"/>
                <w:lang w:val="ru-RU"/>
              </w:rPr>
              <w:t>массы</w:t>
            </w:r>
            <w:r w:rsidRPr="004246E9">
              <w:rPr>
                <w:spacing w:val="-2"/>
                <w:sz w:val="24"/>
                <w:szCs w:val="24"/>
                <w:lang w:val="ru-RU"/>
              </w:rPr>
              <w:t xml:space="preserve"> </w:t>
            </w:r>
            <w:r w:rsidRPr="004246E9">
              <w:rPr>
                <w:sz w:val="24"/>
                <w:szCs w:val="24"/>
                <w:lang w:val="ru-RU"/>
              </w:rPr>
              <w:t>поддержки</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1"/>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4"/>
                <w:sz w:val="24"/>
                <w:szCs w:val="24"/>
                <w:lang w:val="ru-RU"/>
              </w:rPr>
              <w:t xml:space="preserve"> </w:t>
            </w:r>
            <w:r w:rsidRPr="004246E9">
              <w:rPr>
                <w:b/>
                <w:sz w:val="24"/>
                <w:szCs w:val="24"/>
                <w:lang w:val="ru-RU"/>
              </w:rPr>
              <w:t>и</w:t>
            </w:r>
            <w:r w:rsidRPr="004246E9">
              <w:rPr>
                <w:b/>
                <w:spacing w:val="-2"/>
                <w:sz w:val="24"/>
                <w:szCs w:val="24"/>
                <w:lang w:val="ru-RU"/>
              </w:rPr>
              <w:t xml:space="preserve"> </w:t>
            </w:r>
            <w:r w:rsidRPr="004246E9">
              <w:rPr>
                <w:b/>
                <w:sz w:val="24"/>
                <w:szCs w:val="24"/>
                <w:lang w:val="ru-RU"/>
              </w:rPr>
              <w:t>лабораторных</w:t>
            </w:r>
            <w:r w:rsidRPr="004246E9">
              <w:rPr>
                <w:b/>
                <w:spacing w:val="-3"/>
                <w:sz w:val="24"/>
                <w:szCs w:val="24"/>
                <w:lang w:val="ru-RU"/>
              </w:rPr>
              <w:t xml:space="preserve"> </w:t>
            </w:r>
            <w:r w:rsidRPr="004246E9">
              <w:rPr>
                <w:b/>
                <w:sz w:val="24"/>
                <w:szCs w:val="24"/>
                <w:lang w:val="ru-RU"/>
              </w:rPr>
              <w:t>занятий</w:t>
            </w:r>
          </w:p>
        </w:tc>
        <w:tc>
          <w:tcPr>
            <w:tcW w:w="1276" w:type="dxa"/>
          </w:tcPr>
          <w:p w:rsidR="00902A75" w:rsidRPr="004246E9" w:rsidRDefault="00902A75" w:rsidP="00902A75">
            <w:pPr>
              <w:pStyle w:val="TableParagraph"/>
              <w:ind w:left="10"/>
              <w:jc w:val="center"/>
              <w:rPr>
                <w:b/>
                <w:i/>
                <w:sz w:val="24"/>
                <w:szCs w:val="24"/>
                <w:lang w:val="ru-RU"/>
              </w:rPr>
            </w:pPr>
            <w:r w:rsidRPr="004246E9">
              <w:rPr>
                <w:b/>
                <w:i/>
                <w:sz w:val="24"/>
                <w:szCs w:val="24"/>
                <w:lang w:val="ru-RU"/>
              </w:rPr>
              <w:t>2</w:t>
            </w:r>
          </w:p>
        </w:tc>
        <w:tc>
          <w:tcPr>
            <w:tcW w:w="1134" w:type="dxa"/>
            <w:vMerge/>
          </w:tcPr>
          <w:p w:rsidR="00902A75" w:rsidRPr="004B0B1F" w:rsidRDefault="00902A75" w:rsidP="00902A75">
            <w:pPr>
              <w:pStyle w:val="TableParagraph"/>
              <w:spacing w:line="232" w:lineRule="exact"/>
              <w:ind w:left="10"/>
              <w:jc w:val="center"/>
              <w:rPr>
                <w:b/>
                <w:i/>
                <w:lang w:val="ru-RU"/>
              </w:rPr>
            </w:pPr>
          </w:p>
        </w:tc>
        <w:tc>
          <w:tcPr>
            <w:tcW w:w="1417" w:type="dxa"/>
            <w:vMerge/>
          </w:tcPr>
          <w:p w:rsidR="00902A75" w:rsidRPr="004B0B1F" w:rsidRDefault="00902A75" w:rsidP="00902A75">
            <w:pPr>
              <w:pStyle w:val="TableParagraph"/>
              <w:spacing w:line="232" w:lineRule="exact"/>
              <w:ind w:left="10"/>
              <w:jc w:val="center"/>
              <w:rPr>
                <w:b/>
                <w:i/>
                <w:lang w:val="ru-RU"/>
              </w:rPr>
            </w:pPr>
          </w:p>
        </w:tc>
      </w:tr>
      <w:tr w:rsidR="00902A75" w:rsidTr="004408F6">
        <w:trPr>
          <w:trHeight w:val="506"/>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spacing w:val="-6"/>
                <w:sz w:val="24"/>
                <w:szCs w:val="24"/>
                <w:lang w:val="ru-RU"/>
              </w:rPr>
            </w:pPr>
            <w:r>
              <w:rPr>
                <w:sz w:val="24"/>
                <w:szCs w:val="24"/>
                <w:lang w:val="ru-RU"/>
              </w:rPr>
              <w:t xml:space="preserve">ПЗ </w:t>
            </w:r>
            <w:r w:rsidRPr="004246E9">
              <w:rPr>
                <w:sz w:val="24"/>
                <w:szCs w:val="24"/>
                <w:lang w:val="ru-RU"/>
              </w:rPr>
              <w:t>1</w:t>
            </w:r>
            <w:r>
              <w:rPr>
                <w:sz w:val="24"/>
                <w:szCs w:val="24"/>
                <w:lang w:val="ru-RU"/>
              </w:rPr>
              <w:t>2</w:t>
            </w:r>
            <w:r w:rsidRPr="004246E9">
              <w:rPr>
                <w:sz w:val="24"/>
                <w:szCs w:val="24"/>
                <w:lang w:val="ru-RU"/>
              </w:rPr>
              <w:t>.</w:t>
            </w:r>
            <w:r w:rsidRPr="004246E9">
              <w:rPr>
                <w:spacing w:val="-2"/>
                <w:sz w:val="24"/>
                <w:szCs w:val="24"/>
                <w:lang w:val="ru-RU"/>
              </w:rPr>
              <w:t xml:space="preserve"> </w:t>
            </w:r>
            <w:r w:rsidRPr="004246E9">
              <w:rPr>
                <w:sz w:val="24"/>
                <w:szCs w:val="24"/>
                <w:lang w:val="ru-RU"/>
              </w:rPr>
              <w:t>Изучение</w:t>
            </w:r>
            <w:r w:rsidRPr="004246E9">
              <w:rPr>
                <w:spacing w:val="52"/>
                <w:sz w:val="24"/>
                <w:szCs w:val="24"/>
                <w:lang w:val="ru-RU"/>
              </w:rPr>
              <w:t xml:space="preserve"> </w:t>
            </w:r>
            <w:r w:rsidRPr="004246E9">
              <w:rPr>
                <w:sz w:val="24"/>
                <w:szCs w:val="24"/>
                <w:lang w:val="ru-RU"/>
              </w:rPr>
              <w:t>ОСТ</w:t>
            </w:r>
            <w:r w:rsidRPr="004246E9">
              <w:rPr>
                <w:spacing w:val="1"/>
                <w:sz w:val="24"/>
                <w:szCs w:val="24"/>
                <w:lang w:val="ru-RU"/>
              </w:rPr>
              <w:t xml:space="preserve"> </w:t>
            </w:r>
            <w:r w:rsidRPr="004246E9">
              <w:rPr>
                <w:sz w:val="24"/>
                <w:szCs w:val="24"/>
                <w:lang w:val="ru-RU"/>
              </w:rPr>
              <w:t>176624</w:t>
            </w:r>
            <w:r w:rsidRPr="004246E9">
              <w:rPr>
                <w:spacing w:val="-1"/>
                <w:sz w:val="24"/>
                <w:szCs w:val="24"/>
                <w:lang w:val="ru-RU"/>
              </w:rPr>
              <w:t xml:space="preserve"> </w:t>
            </w:r>
            <w:r w:rsidRPr="004246E9">
              <w:rPr>
                <w:sz w:val="24"/>
                <w:szCs w:val="24"/>
                <w:lang w:val="ru-RU"/>
              </w:rPr>
              <w:t>-</w:t>
            </w:r>
            <w:r w:rsidRPr="004246E9">
              <w:rPr>
                <w:spacing w:val="-5"/>
                <w:sz w:val="24"/>
                <w:szCs w:val="24"/>
                <w:lang w:val="ru-RU"/>
              </w:rPr>
              <w:t xml:space="preserve"> </w:t>
            </w:r>
            <w:r w:rsidRPr="004246E9">
              <w:rPr>
                <w:sz w:val="24"/>
                <w:szCs w:val="24"/>
                <w:lang w:val="ru-RU"/>
              </w:rPr>
              <w:t>77</w:t>
            </w:r>
            <w:r w:rsidRPr="004246E9">
              <w:rPr>
                <w:spacing w:val="-1"/>
                <w:sz w:val="24"/>
                <w:szCs w:val="24"/>
                <w:lang w:val="ru-RU"/>
              </w:rPr>
              <w:t xml:space="preserve"> </w:t>
            </w:r>
            <w:r w:rsidRPr="004246E9">
              <w:rPr>
                <w:sz w:val="24"/>
                <w:szCs w:val="24"/>
                <w:lang w:val="ru-RU"/>
              </w:rPr>
              <w:t>"Молотки</w:t>
            </w:r>
            <w:r w:rsidRPr="004246E9">
              <w:rPr>
                <w:spacing w:val="-2"/>
                <w:sz w:val="24"/>
                <w:szCs w:val="24"/>
                <w:lang w:val="ru-RU"/>
              </w:rPr>
              <w:t xml:space="preserve"> </w:t>
            </w:r>
            <w:r w:rsidRPr="004246E9">
              <w:rPr>
                <w:sz w:val="24"/>
                <w:szCs w:val="24"/>
                <w:lang w:val="ru-RU"/>
              </w:rPr>
              <w:t>клепальные</w:t>
            </w:r>
            <w:r w:rsidRPr="004246E9">
              <w:rPr>
                <w:spacing w:val="-3"/>
                <w:sz w:val="24"/>
                <w:szCs w:val="24"/>
                <w:lang w:val="ru-RU"/>
              </w:rPr>
              <w:t xml:space="preserve"> </w:t>
            </w:r>
            <w:r w:rsidRPr="004246E9">
              <w:rPr>
                <w:sz w:val="24"/>
                <w:szCs w:val="24"/>
                <w:lang w:val="ru-RU"/>
              </w:rPr>
              <w:t>пневматические.</w:t>
            </w:r>
            <w:r w:rsidRPr="004246E9">
              <w:rPr>
                <w:spacing w:val="-6"/>
                <w:sz w:val="24"/>
                <w:szCs w:val="24"/>
                <w:lang w:val="ru-RU"/>
              </w:rPr>
              <w:t xml:space="preserve"> </w:t>
            </w:r>
          </w:p>
          <w:p w:rsidR="00902A75" w:rsidRPr="004246E9" w:rsidRDefault="00902A75" w:rsidP="00902A75">
            <w:pPr>
              <w:pStyle w:val="TableParagraph"/>
              <w:ind w:left="110"/>
              <w:rPr>
                <w:sz w:val="24"/>
                <w:szCs w:val="24"/>
                <w:lang w:val="ru-RU"/>
              </w:rPr>
            </w:pPr>
            <w:r w:rsidRPr="004246E9">
              <w:rPr>
                <w:sz w:val="24"/>
                <w:szCs w:val="24"/>
                <w:lang w:val="ru-RU"/>
              </w:rPr>
              <w:t>Типы</w:t>
            </w:r>
            <w:r w:rsidRPr="004246E9">
              <w:rPr>
                <w:spacing w:val="-2"/>
                <w:sz w:val="24"/>
                <w:szCs w:val="24"/>
                <w:lang w:val="ru-RU"/>
              </w:rPr>
              <w:t xml:space="preserve"> </w:t>
            </w:r>
            <w:r w:rsidRPr="004246E9">
              <w:rPr>
                <w:sz w:val="24"/>
                <w:szCs w:val="24"/>
                <w:lang w:val="ru-RU"/>
              </w:rPr>
              <w:t>и</w:t>
            </w:r>
            <w:r w:rsidRPr="004246E9">
              <w:rPr>
                <w:spacing w:val="-4"/>
                <w:sz w:val="24"/>
                <w:szCs w:val="24"/>
                <w:lang w:val="ru-RU"/>
              </w:rPr>
              <w:t xml:space="preserve"> </w:t>
            </w:r>
            <w:r w:rsidRPr="004246E9">
              <w:rPr>
                <w:sz w:val="24"/>
                <w:szCs w:val="24"/>
                <w:lang w:val="ru-RU"/>
              </w:rPr>
              <w:t>основные</w:t>
            </w:r>
            <w:r w:rsidRPr="004246E9">
              <w:rPr>
                <w:spacing w:val="-1"/>
                <w:sz w:val="24"/>
                <w:szCs w:val="24"/>
                <w:lang w:val="ru-RU"/>
              </w:rPr>
              <w:t xml:space="preserve"> </w:t>
            </w:r>
            <w:r w:rsidRPr="004246E9">
              <w:rPr>
                <w:sz w:val="24"/>
                <w:szCs w:val="24"/>
                <w:lang w:val="ru-RU"/>
              </w:rPr>
              <w:t>параметры"</w:t>
            </w:r>
          </w:p>
        </w:tc>
        <w:tc>
          <w:tcPr>
            <w:tcW w:w="1276" w:type="dxa"/>
          </w:tcPr>
          <w:p w:rsidR="00902A75" w:rsidRPr="004246E9" w:rsidRDefault="00902A75" w:rsidP="00902A75">
            <w:pPr>
              <w:pStyle w:val="TableParagraph"/>
              <w:ind w:left="10"/>
              <w:jc w:val="center"/>
              <w:rPr>
                <w:i/>
                <w:sz w:val="24"/>
                <w:szCs w:val="24"/>
              </w:rPr>
            </w:pPr>
            <w:r w:rsidRPr="004246E9">
              <w:rPr>
                <w:i/>
                <w:sz w:val="24"/>
                <w:szCs w:val="24"/>
              </w:rPr>
              <w:t>2</w:t>
            </w:r>
          </w:p>
        </w:tc>
        <w:tc>
          <w:tcPr>
            <w:tcW w:w="1134" w:type="dxa"/>
            <w:vMerge/>
            <w:tcBorders>
              <w:bottom w:val="single" w:sz="4" w:space="0" w:color="auto"/>
            </w:tcBorders>
          </w:tcPr>
          <w:p w:rsidR="00902A75" w:rsidRDefault="00902A75" w:rsidP="00902A75">
            <w:pPr>
              <w:pStyle w:val="TableParagraph"/>
              <w:spacing w:before="121"/>
              <w:ind w:left="10"/>
              <w:jc w:val="center"/>
              <w:rPr>
                <w:i/>
              </w:rPr>
            </w:pPr>
          </w:p>
        </w:tc>
        <w:tc>
          <w:tcPr>
            <w:tcW w:w="1417" w:type="dxa"/>
            <w:vMerge/>
            <w:tcBorders>
              <w:bottom w:val="single" w:sz="4" w:space="0" w:color="auto"/>
            </w:tcBorders>
          </w:tcPr>
          <w:p w:rsidR="00902A75" w:rsidRDefault="00902A75" w:rsidP="00902A75">
            <w:pPr>
              <w:pStyle w:val="TableParagraph"/>
              <w:spacing w:before="121"/>
              <w:ind w:left="10"/>
              <w:jc w:val="center"/>
              <w:rPr>
                <w:i/>
              </w:rPr>
            </w:pPr>
          </w:p>
        </w:tc>
      </w:tr>
      <w:tr w:rsidR="00902A75" w:rsidTr="004408F6">
        <w:trPr>
          <w:trHeight w:val="253"/>
        </w:trPr>
        <w:tc>
          <w:tcPr>
            <w:tcW w:w="2552" w:type="dxa"/>
            <w:vMerge w:val="restart"/>
          </w:tcPr>
          <w:p w:rsidR="00902A75" w:rsidRPr="00A031EB" w:rsidRDefault="00902A75" w:rsidP="00902A75">
            <w:pPr>
              <w:pStyle w:val="TableParagraph"/>
              <w:ind w:left="107" w:right="-66"/>
              <w:rPr>
                <w:sz w:val="24"/>
                <w:szCs w:val="24"/>
                <w:lang w:val="ru-RU"/>
              </w:rPr>
            </w:pPr>
            <w:r w:rsidRPr="00A031EB">
              <w:rPr>
                <w:sz w:val="24"/>
                <w:szCs w:val="24"/>
                <w:lang w:val="ru-RU"/>
              </w:rPr>
              <w:lastRenderedPageBreak/>
              <w:t xml:space="preserve">Тема 2.5 </w:t>
            </w:r>
          </w:p>
          <w:p w:rsidR="00902A75" w:rsidRPr="00A031EB" w:rsidRDefault="00902A75" w:rsidP="00902A75">
            <w:pPr>
              <w:pStyle w:val="TableParagraph"/>
              <w:ind w:left="107" w:right="-66"/>
              <w:rPr>
                <w:sz w:val="24"/>
                <w:szCs w:val="24"/>
                <w:lang w:val="ru-RU"/>
              </w:rPr>
            </w:pPr>
            <w:r w:rsidRPr="00A031EB">
              <w:rPr>
                <w:sz w:val="24"/>
                <w:szCs w:val="24"/>
                <w:lang w:val="ru-RU"/>
              </w:rPr>
              <w:t>Клёпка составными</w:t>
            </w:r>
            <w:r w:rsidRPr="00A031EB">
              <w:rPr>
                <w:spacing w:val="-4"/>
                <w:sz w:val="24"/>
                <w:szCs w:val="24"/>
                <w:lang w:val="ru-RU"/>
              </w:rPr>
              <w:t xml:space="preserve"> </w:t>
            </w:r>
            <w:r w:rsidRPr="00A031EB">
              <w:rPr>
                <w:sz w:val="24"/>
                <w:szCs w:val="24"/>
                <w:lang w:val="ru-RU"/>
              </w:rPr>
              <w:t>заклёпками</w:t>
            </w:r>
          </w:p>
        </w:tc>
        <w:tc>
          <w:tcPr>
            <w:tcW w:w="7938" w:type="dxa"/>
          </w:tcPr>
          <w:p w:rsidR="00902A75" w:rsidRPr="004246E9" w:rsidRDefault="00902A75" w:rsidP="00902A75">
            <w:pPr>
              <w:pStyle w:val="TableParagraph"/>
              <w:ind w:left="110"/>
              <w:rPr>
                <w:b/>
                <w:sz w:val="24"/>
                <w:szCs w:val="24"/>
              </w:rPr>
            </w:pPr>
            <w:r w:rsidRPr="004246E9">
              <w:rPr>
                <w:b/>
                <w:sz w:val="24"/>
                <w:szCs w:val="24"/>
              </w:rPr>
              <w:t>Содержание</w:t>
            </w:r>
          </w:p>
        </w:tc>
        <w:tc>
          <w:tcPr>
            <w:tcW w:w="1276" w:type="dxa"/>
            <w:vMerge w:val="restart"/>
          </w:tcPr>
          <w:p w:rsidR="00902A75" w:rsidRPr="004246E9" w:rsidRDefault="00902A75" w:rsidP="00902A75">
            <w:pPr>
              <w:pStyle w:val="TableParagraph"/>
              <w:rPr>
                <w:b/>
                <w:sz w:val="24"/>
                <w:szCs w:val="24"/>
              </w:rPr>
            </w:pPr>
          </w:p>
          <w:p w:rsidR="00902A75" w:rsidRPr="004246E9" w:rsidRDefault="00902A75" w:rsidP="00902A75">
            <w:pPr>
              <w:pStyle w:val="TableParagraph"/>
              <w:ind w:left="10"/>
              <w:jc w:val="center"/>
              <w:rPr>
                <w:b/>
                <w:i/>
                <w:sz w:val="24"/>
                <w:szCs w:val="24"/>
                <w:lang w:val="ru-RU"/>
              </w:rPr>
            </w:pPr>
            <w:r w:rsidRPr="004246E9">
              <w:rPr>
                <w:b/>
                <w:i/>
                <w:sz w:val="24"/>
                <w:szCs w:val="24"/>
                <w:lang w:val="ru-RU"/>
              </w:rPr>
              <w:t>4</w:t>
            </w:r>
          </w:p>
        </w:tc>
        <w:tc>
          <w:tcPr>
            <w:tcW w:w="1134" w:type="dxa"/>
            <w:vMerge w:val="restart"/>
            <w:tcBorders>
              <w:top w:val="single" w:sz="4" w:space="0" w:color="auto"/>
            </w:tcBorders>
          </w:tcPr>
          <w:p w:rsidR="00902A75" w:rsidRPr="00123572" w:rsidRDefault="00902A75" w:rsidP="00902A75">
            <w:pPr>
              <w:pStyle w:val="TableParagraph"/>
              <w:spacing w:line="246" w:lineRule="exact"/>
              <w:jc w:val="center"/>
            </w:pPr>
            <w:r w:rsidRPr="00123572">
              <w:t>ПК</w:t>
            </w:r>
            <w:r w:rsidRPr="00123572">
              <w:rPr>
                <w:lang w:val="ru-RU"/>
              </w:rPr>
              <w:t xml:space="preserve"> </w:t>
            </w:r>
            <w:r>
              <w:t>2.5</w:t>
            </w:r>
            <w:r w:rsidRPr="00123572">
              <w:t>;</w:t>
            </w:r>
          </w:p>
          <w:p w:rsidR="00902A75" w:rsidRPr="004B0B1F" w:rsidRDefault="00902A75" w:rsidP="00902A75">
            <w:pPr>
              <w:pStyle w:val="TableParagraph"/>
              <w:spacing w:before="9"/>
              <w:jc w:val="center"/>
              <w:rPr>
                <w:b/>
                <w:lang w:val="ru-RU"/>
              </w:rPr>
            </w:pPr>
            <w:r w:rsidRPr="00123572">
              <w:t>ОК</w:t>
            </w:r>
            <w:r w:rsidRPr="00123572">
              <w:rPr>
                <w:spacing w:val="-3"/>
              </w:rPr>
              <w:t xml:space="preserve"> </w:t>
            </w:r>
            <w:r>
              <w:t>06</w:t>
            </w:r>
          </w:p>
        </w:tc>
        <w:tc>
          <w:tcPr>
            <w:tcW w:w="1417" w:type="dxa"/>
            <w:vMerge w:val="restart"/>
            <w:tcBorders>
              <w:top w:val="single" w:sz="4" w:space="0" w:color="auto"/>
            </w:tcBorders>
          </w:tcPr>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Н</w:t>
            </w:r>
            <w:r>
              <w:rPr>
                <w:kern w:val="3"/>
                <w:sz w:val="14"/>
                <w:szCs w:val="14"/>
                <w:lang w:val="ru-RU" w:eastAsia="ru-RU"/>
              </w:rPr>
              <w:t>2.5.04</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Н</w:t>
            </w:r>
            <w:r>
              <w:rPr>
                <w:kern w:val="3"/>
                <w:sz w:val="14"/>
                <w:szCs w:val="14"/>
                <w:lang w:val="ru-RU" w:eastAsia="ru-RU"/>
              </w:rPr>
              <w:t>2.5.06</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У</w:t>
            </w:r>
            <w:r>
              <w:rPr>
                <w:kern w:val="3"/>
                <w:sz w:val="14"/>
                <w:szCs w:val="14"/>
                <w:lang w:val="ru-RU" w:eastAsia="ru-RU"/>
              </w:rPr>
              <w:t>2.5.04</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У</w:t>
            </w:r>
            <w:r>
              <w:rPr>
                <w:kern w:val="3"/>
                <w:sz w:val="14"/>
                <w:szCs w:val="14"/>
                <w:lang w:val="ru-RU" w:eastAsia="ru-RU"/>
              </w:rPr>
              <w:t>2.5.06</w:t>
            </w:r>
          </w:p>
          <w:p w:rsidR="00902A75" w:rsidRPr="00BD6569" w:rsidRDefault="00902A75" w:rsidP="00902A75">
            <w:pPr>
              <w:pStyle w:val="TableParagraph"/>
              <w:ind w:firstLine="173"/>
              <w:rPr>
                <w:kern w:val="3"/>
                <w:sz w:val="14"/>
                <w:szCs w:val="14"/>
                <w:lang w:val="ru-RU" w:eastAsia="ru-RU"/>
              </w:rPr>
            </w:pPr>
            <w:r w:rsidRPr="00BD6569">
              <w:rPr>
                <w:kern w:val="3"/>
                <w:sz w:val="14"/>
                <w:szCs w:val="14"/>
                <w:lang w:val="ru-RU" w:eastAsia="ru-RU"/>
              </w:rPr>
              <w:t>З</w:t>
            </w:r>
            <w:r>
              <w:rPr>
                <w:kern w:val="3"/>
                <w:sz w:val="14"/>
                <w:szCs w:val="14"/>
                <w:lang w:val="ru-RU" w:eastAsia="ru-RU"/>
              </w:rPr>
              <w:t>2.5.04</w:t>
            </w:r>
            <w:r w:rsidRPr="00BD6569">
              <w:rPr>
                <w:kern w:val="3"/>
                <w:sz w:val="14"/>
                <w:szCs w:val="14"/>
                <w:lang w:val="ru-RU" w:eastAsia="ru-RU"/>
              </w:rPr>
              <w:t>-</w:t>
            </w:r>
            <w:r w:rsidRPr="00BD6569">
              <w:rPr>
                <w:sz w:val="14"/>
                <w:szCs w:val="14"/>
                <w:lang w:val="ru-RU"/>
              </w:rPr>
              <w:t xml:space="preserve"> </w:t>
            </w:r>
            <w:r w:rsidRPr="00BD6569">
              <w:rPr>
                <w:kern w:val="3"/>
                <w:sz w:val="14"/>
                <w:szCs w:val="14"/>
                <w:lang w:val="ru-RU" w:eastAsia="ru-RU"/>
              </w:rPr>
              <w:t>З</w:t>
            </w:r>
            <w:r>
              <w:rPr>
                <w:kern w:val="3"/>
                <w:sz w:val="14"/>
                <w:szCs w:val="14"/>
                <w:lang w:val="ru-RU" w:eastAsia="ru-RU"/>
              </w:rPr>
              <w:t>2.5.06</w:t>
            </w:r>
          </w:p>
          <w:p w:rsidR="00902A75" w:rsidRPr="00BD6569" w:rsidRDefault="00902A75" w:rsidP="00902A75">
            <w:pPr>
              <w:pStyle w:val="TableParagraph"/>
              <w:ind w:left="145" w:firstLine="3"/>
              <w:rPr>
                <w:sz w:val="14"/>
                <w:szCs w:val="14"/>
                <w:lang w:val="ru-RU"/>
              </w:rPr>
            </w:pPr>
            <w:r w:rsidRPr="00BD6569">
              <w:rPr>
                <w:sz w:val="14"/>
                <w:szCs w:val="14"/>
                <w:lang w:val="ru-RU"/>
              </w:rPr>
              <w:t>Уо.06.01</w:t>
            </w:r>
          </w:p>
          <w:p w:rsidR="00902A75" w:rsidRPr="00BD6569" w:rsidRDefault="00902A75" w:rsidP="00902A75">
            <w:pPr>
              <w:pStyle w:val="TableParagraph"/>
              <w:ind w:firstLine="173"/>
              <w:rPr>
                <w:sz w:val="14"/>
                <w:szCs w:val="14"/>
                <w:lang w:val="ru-RU"/>
              </w:rPr>
            </w:pPr>
            <w:r w:rsidRPr="00BD6569">
              <w:rPr>
                <w:sz w:val="14"/>
                <w:szCs w:val="14"/>
                <w:lang w:val="ru-RU"/>
              </w:rPr>
              <w:t>Зо.06.01- Зо.06.02</w:t>
            </w:r>
          </w:p>
          <w:p w:rsidR="00902A75" w:rsidRPr="001E7DC7" w:rsidRDefault="00902A75" w:rsidP="00902A75">
            <w:pPr>
              <w:pStyle w:val="TableParagraph"/>
              <w:spacing w:before="9"/>
              <w:ind w:firstLine="145"/>
              <w:rPr>
                <w:sz w:val="14"/>
                <w:szCs w:val="14"/>
                <w:lang w:val="ru-RU"/>
              </w:rPr>
            </w:pPr>
          </w:p>
        </w:tc>
      </w:tr>
      <w:tr w:rsidR="00902A75" w:rsidTr="004408F6">
        <w:trPr>
          <w:trHeight w:val="251"/>
        </w:trPr>
        <w:tc>
          <w:tcPr>
            <w:tcW w:w="2552" w:type="dxa"/>
            <w:vMerge/>
            <w:tcBorders>
              <w:top w:val="nil"/>
            </w:tcBorders>
          </w:tcPr>
          <w:p w:rsidR="00902A75" w:rsidRPr="007B780C"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1.</w:t>
            </w:r>
            <w:r w:rsidRPr="004246E9">
              <w:rPr>
                <w:spacing w:val="-1"/>
                <w:sz w:val="24"/>
                <w:szCs w:val="24"/>
                <w:lang w:val="ru-RU"/>
              </w:rPr>
              <w:t xml:space="preserve"> </w:t>
            </w:r>
            <w:r w:rsidRPr="004246E9">
              <w:rPr>
                <w:sz w:val="24"/>
                <w:szCs w:val="24"/>
                <w:lang w:val="ru-RU"/>
              </w:rPr>
              <w:t>Прессы</w:t>
            </w:r>
            <w:r w:rsidRPr="004246E9">
              <w:rPr>
                <w:spacing w:val="-1"/>
                <w:sz w:val="24"/>
                <w:szCs w:val="24"/>
                <w:lang w:val="ru-RU"/>
              </w:rPr>
              <w:t xml:space="preserve"> </w:t>
            </w:r>
            <w:r w:rsidRPr="004246E9">
              <w:rPr>
                <w:sz w:val="24"/>
                <w:szCs w:val="24"/>
                <w:lang w:val="ru-RU"/>
              </w:rPr>
              <w:t>для</w:t>
            </w:r>
            <w:r w:rsidRPr="004246E9">
              <w:rPr>
                <w:spacing w:val="-4"/>
                <w:sz w:val="24"/>
                <w:szCs w:val="24"/>
                <w:lang w:val="ru-RU"/>
              </w:rPr>
              <w:t xml:space="preserve"> </w:t>
            </w:r>
            <w:r w:rsidRPr="004246E9">
              <w:rPr>
                <w:sz w:val="24"/>
                <w:szCs w:val="24"/>
                <w:lang w:val="ru-RU"/>
              </w:rPr>
              <w:t>клепки</w:t>
            </w:r>
            <w:r w:rsidRPr="004246E9">
              <w:rPr>
                <w:spacing w:val="-1"/>
                <w:sz w:val="24"/>
                <w:szCs w:val="24"/>
                <w:lang w:val="ru-RU"/>
              </w:rPr>
              <w:t xml:space="preserve"> </w:t>
            </w:r>
            <w:r w:rsidRPr="004246E9">
              <w:rPr>
                <w:sz w:val="24"/>
                <w:szCs w:val="24"/>
                <w:lang w:val="ru-RU"/>
              </w:rPr>
              <w:t>заклепок</w:t>
            </w:r>
            <w:r w:rsidRPr="004246E9">
              <w:rPr>
                <w:spacing w:val="-1"/>
                <w:sz w:val="24"/>
                <w:szCs w:val="24"/>
                <w:lang w:val="ru-RU"/>
              </w:rPr>
              <w:t xml:space="preserve"> </w:t>
            </w:r>
            <w:r w:rsidRPr="004246E9">
              <w:rPr>
                <w:sz w:val="24"/>
                <w:szCs w:val="24"/>
                <w:lang w:val="ru-RU"/>
              </w:rPr>
              <w:t>с</w:t>
            </w:r>
            <w:r w:rsidRPr="004246E9">
              <w:rPr>
                <w:spacing w:val="-3"/>
                <w:sz w:val="24"/>
                <w:szCs w:val="24"/>
                <w:lang w:val="ru-RU"/>
              </w:rPr>
              <w:t xml:space="preserve"> </w:t>
            </w:r>
            <w:r w:rsidRPr="004246E9">
              <w:rPr>
                <w:sz w:val="24"/>
                <w:szCs w:val="24"/>
                <w:lang w:val="ru-RU"/>
              </w:rPr>
              <w:t>сердечником</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FD2D6D" w:rsidRDefault="00902A75" w:rsidP="00902A75">
            <w:pPr>
              <w:rPr>
                <w:sz w:val="2"/>
                <w:szCs w:val="2"/>
                <w:lang w:val="ru-RU"/>
              </w:rPr>
            </w:pPr>
          </w:p>
        </w:tc>
        <w:tc>
          <w:tcPr>
            <w:tcW w:w="1417" w:type="dxa"/>
            <w:vMerge/>
          </w:tcPr>
          <w:p w:rsidR="00902A75" w:rsidRPr="00FD2D6D" w:rsidRDefault="00902A75" w:rsidP="00902A75">
            <w:pPr>
              <w:rPr>
                <w:sz w:val="2"/>
                <w:szCs w:val="2"/>
                <w:lang w:val="ru-RU"/>
              </w:rPr>
            </w:pPr>
          </w:p>
        </w:tc>
      </w:tr>
      <w:tr w:rsidR="00902A75" w:rsidTr="004408F6">
        <w:trPr>
          <w:trHeight w:val="254"/>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2.</w:t>
            </w:r>
            <w:r w:rsidRPr="004246E9">
              <w:rPr>
                <w:spacing w:val="-3"/>
                <w:sz w:val="24"/>
                <w:szCs w:val="24"/>
                <w:lang w:val="ru-RU"/>
              </w:rPr>
              <w:t xml:space="preserve"> </w:t>
            </w:r>
            <w:proofErr w:type="spellStart"/>
            <w:r w:rsidRPr="004246E9">
              <w:rPr>
                <w:sz w:val="24"/>
                <w:szCs w:val="24"/>
                <w:lang w:val="ru-RU"/>
              </w:rPr>
              <w:t>Пневмоинструмент</w:t>
            </w:r>
            <w:proofErr w:type="spellEnd"/>
            <w:r w:rsidRPr="004246E9">
              <w:rPr>
                <w:spacing w:val="-3"/>
                <w:sz w:val="24"/>
                <w:szCs w:val="24"/>
                <w:lang w:val="ru-RU"/>
              </w:rPr>
              <w:t xml:space="preserve"> </w:t>
            </w:r>
            <w:r w:rsidRPr="004246E9">
              <w:rPr>
                <w:sz w:val="24"/>
                <w:szCs w:val="24"/>
                <w:lang w:val="ru-RU"/>
              </w:rPr>
              <w:t>для</w:t>
            </w:r>
            <w:r w:rsidRPr="004246E9">
              <w:rPr>
                <w:spacing w:val="-2"/>
                <w:sz w:val="24"/>
                <w:szCs w:val="24"/>
                <w:lang w:val="ru-RU"/>
              </w:rPr>
              <w:t xml:space="preserve"> </w:t>
            </w:r>
            <w:r w:rsidRPr="004246E9">
              <w:rPr>
                <w:sz w:val="24"/>
                <w:szCs w:val="24"/>
                <w:lang w:val="ru-RU"/>
              </w:rPr>
              <w:t>откусывания</w:t>
            </w:r>
            <w:r w:rsidRPr="004246E9">
              <w:rPr>
                <w:spacing w:val="-4"/>
                <w:sz w:val="24"/>
                <w:szCs w:val="24"/>
                <w:lang w:val="ru-RU"/>
              </w:rPr>
              <w:t xml:space="preserve"> </w:t>
            </w:r>
            <w:r w:rsidRPr="004246E9">
              <w:rPr>
                <w:sz w:val="24"/>
                <w:szCs w:val="24"/>
                <w:lang w:val="ru-RU"/>
              </w:rPr>
              <w:t>сердечников</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1"/>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3.</w:t>
            </w:r>
            <w:r w:rsidRPr="004246E9">
              <w:rPr>
                <w:spacing w:val="-2"/>
                <w:sz w:val="24"/>
                <w:szCs w:val="24"/>
                <w:lang w:val="ru-RU"/>
              </w:rPr>
              <w:t xml:space="preserve"> </w:t>
            </w:r>
            <w:r w:rsidRPr="004246E9">
              <w:rPr>
                <w:sz w:val="24"/>
                <w:szCs w:val="24"/>
                <w:lang w:val="ru-RU"/>
              </w:rPr>
              <w:t>Машины</w:t>
            </w:r>
            <w:r w:rsidRPr="004246E9">
              <w:rPr>
                <w:spacing w:val="-2"/>
                <w:sz w:val="24"/>
                <w:szCs w:val="24"/>
                <w:lang w:val="ru-RU"/>
              </w:rPr>
              <w:t xml:space="preserve"> </w:t>
            </w:r>
            <w:r w:rsidRPr="004246E9">
              <w:rPr>
                <w:sz w:val="24"/>
                <w:szCs w:val="24"/>
                <w:lang w:val="ru-RU"/>
              </w:rPr>
              <w:t>пневматические</w:t>
            </w:r>
            <w:r w:rsidRPr="004246E9">
              <w:rPr>
                <w:spacing w:val="-2"/>
                <w:sz w:val="24"/>
                <w:szCs w:val="24"/>
                <w:lang w:val="ru-RU"/>
              </w:rPr>
              <w:t xml:space="preserve"> </w:t>
            </w:r>
            <w:r w:rsidRPr="004246E9">
              <w:rPr>
                <w:sz w:val="24"/>
                <w:szCs w:val="24"/>
                <w:lang w:val="ru-RU"/>
              </w:rPr>
              <w:t>для</w:t>
            </w:r>
            <w:r w:rsidRPr="004246E9">
              <w:rPr>
                <w:spacing w:val="-1"/>
                <w:sz w:val="24"/>
                <w:szCs w:val="24"/>
                <w:lang w:val="ru-RU"/>
              </w:rPr>
              <w:t xml:space="preserve"> </w:t>
            </w:r>
            <w:r w:rsidRPr="004246E9">
              <w:rPr>
                <w:sz w:val="24"/>
                <w:szCs w:val="24"/>
                <w:lang w:val="ru-RU"/>
              </w:rPr>
              <w:t>зачистки</w:t>
            </w:r>
            <w:r w:rsidRPr="004246E9">
              <w:rPr>
                <w:spacing w:val="-5"/>
                <w:sz w:val="24"/>
                <w:szCs w:val="24"/>
                <w:lang w:val="ru-RU"/>
              </w:rPr>
              <w:t xml:space="preserve"> </w:t>
            </w:r>
            <w:r w:rsidRPr="004246E9">
              <w:rPr>
                <w:sz w:val="24"/>
                <w:szCs w:val="24"/>
                <w:lang w:val="ru-RU"/>
              </w:rPr>
              <w:t>горцев</w:t>
            </w:r>
            <w:r w:rsidRPr="004246E9">
              <w:rPr>
                <w:spacing w:val="-5"/>
                <w:sz w:val="24"/>
                <w:szCs w:val="24"/>
                <w:lang w:val="ru-RU"/>
              </w:rPr>
              <w:t xml:space="preserve"> </w:t>
            </w:r>
            <w:r w:rsidRPr="004246E9">
              <w:rPr>
                <w:sz w:val="24"/>
                <w:szCs w:val="24"/>
                <w:lang w:val="ru-RU"/>
              </w:rPr>
              <w:t>сердечников</w:t>
            </w:r>
            <w:r w:rsidRPr="004246E9">
              <w:rPr>
                <w:spacing w:val="-3"/>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головок</w:t>
            </w:r>
            <w:r w:rsidRPr="004246E9">
              <w:rPr>
                <w:spacing w:val="-1"/>
                <w:sz w:val="24"/>
                <w:szCs w:val="24"/>
                <w:lang w:val="ru-RU"/>
              </w:rPr>
              <w:t xml:space="preserve"> </w:t>
            </w:r>
            <w:r w:rsidRPr="004246E9">
              <w:rPr>
                <w:sz w:val="24"/>
                <w:szCs w:val="24"/>
                <w:lang w:val="ru-RU"/>
              </w:rPr>
              <w:t>заклёпок</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FD2D6D" w:rsidRDefault="00902A75" w:rsidP="00902A75">
            <w:pPr>
              <w:rPr>
                <w:sz w:val="2"/>
                <w:szCs w:val="2"/>
                <w:lang w:val="ru-RU"/>
              </w:rPr>
            </w:pPr>
          </w:p>
        </w:tc>
        <w:tc>
          <w:tcPr>
            <w:tcW w:w="1417" w:type="dxa"/>
            <w:vMerge/>
          </w:tcPr>
          <w:p w:rsidR="00902A75" w:rsidRPr="00FD2D6D" w:rsidRDefault="00902A75" w:rsidP="00902A75">
            <w:pPr>
              <w:rPr>
                <w:sz w:val="2"/>
                <w:szCs w:val="2"/>
                <w:lang w:val="ru-RU"/>
              </w:rPr>
            </w:pPr>
          </w:p>
        </w:tc>
      </w:tr>
      <w:tr w:rsidR="00902A75" w:rsidTr="004408F6">
        <w:trPr>
          <w:trHeight w:val="253"/>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1"/>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4"/>
                <w:sz w:val="24"/>
                <w:szCs w:val="24"/>
                <w:lang w:val="ru-RU"/>
              </w:rPr>
              <w:t xml:space="preserve"> </w:t>
            </w:r>
            <w:r w:rsidRPr="004246E9">
              <w:rPr>
                <w:b/>
                <w:sz w:val="24"/>
                <w:szCs w:val="24"/>
                <w:lang w:val="ru-RU"/>
              </w:rPr>
              <w:t>и</w:t>
            </w:r>
            <w:r w:rsidRPr="004246E9">
              <w:rPr>
                <w:b/>
                <w:spacing w:val="-2"/>
                <w:sz w:val="24"/>
                <w:szCs w:val="24"/>
                <w:lang w:val="ru-RU"/>
              </w:rPr>
              <w:t xml:space="preserve"> </w:t>
            </w:r>
            <w:r w:rsidRPr="004246E9">
              <w:rPr>
                <w:b/>
                <w:sz w:val="24"/>
                <w:szCs w:val="24"/>
                <w:lang w:val="ru-RU"/>
              </w:rPr>
              <w:t>лабораторных</w:t>
            </w:r>
            <w:r w:rsidRPr="004246E9">
              <w:rPr>
                <w:b/>
                <w:spacing w:val="-3"/>
                <w:sz w:val="24"/>
                <w:szCs w:val="24"/>
                <w:lang w:val="ru-RU"/>
              </w:rPr>
              <w:t xml:space="preserve"> </w:t>
            </w:r>
            <w:r w:rsidRPr="004246E9">
              <w:rPr>
                <w:b/>
                <w:sz w:val="24"/>
                <w:szCs w:val="24"/>
                <w:lang w:val="ru-RU"/>
              </w:rPr>
              <w:t>занятий</w:t>
            </w:r>
          </w:p>
        </w:tc>
        <w:tc>
          <w:tcPr>
            <w:tcW w:w="1276" w:type="dxa"/>
          </w:tcPr>
          <w:p w:rsidR="00902A75" w:rsidRPr="004246E9" w:rsidRDefault="00902A75" w:rsidP="00902A75">
            <w:pPr>
              <w:pStyle w:val="TableParagraph"/>
              <w:ind w:left="10"/>
              <w:jc w:val="center"/>
              <w:rPr>
                <w:b/>
                <w:i/>
                <w:sz w:val="24"/>
                <w:szCs w:val="24"/>
                <w:lang w:val="ru-RU"/>
              </w:rPr>
            </w:pPr>
            <w:r w:rsidRPr="004246E9">
              <w:rPr>
                <w:b/>
                <w:i/>
                <w:sz w:val="24"/>
                <w:szCs w:val="24"/>
                <w:lang w:val="ru-RU"/>
              </w:rPr>
              <w:t>4</w:t>
            </w:r>
          </w:p>
        </w:tc>
        <w:tc>
          <w:tcPr>
            <w:tcW w:w="1134" w:type="dxa"/>
            <w:vMerge/>
          </w:tcPr>
          <w:p w:rsidR="00902A75" w:rsidRPr="004B0B1F" w:rsidRDefault="00902A75" w:rsidP="00902A75">
            <w:pPr>
              <w:pStyle w:val="TableParagraph"/>
              <w:spacing w:before="1" w:line="233" w:lineRule="exact"/>
              <w:ind w:left="10"/>
              <w:jc w:val="center"/>
              <w:rPr>
                <w:b/>
                <w:i/>
                <w:lang w:val="ru-RU"/>
              </w:rPr>
            </w:pPr>
          </w:p>
        </w:tc>
        <w:tc>
          <w:tcPr>
            <w:tcW w:w="1417" w:type="dxa"/>
            <w:vMerge/>
          </w:tcPr>
          <w:p w:rsidR="00902A75" w:rsidRPr="004B0B1F" w:rsidRDefault="00902A75" w:rsidP="00902A75">
            <w:pPr>
              <w:pStyle w:val="TableParagraph"/>
              <w:spacing w:before="1" w:line="233" w:lineRule="exact"/>
              <w:ind w:left="10"/>
              <w:jc w:val="center"/>
              <w:rPr>
                <w:b/>
                <w:i/>
                <w:lang w:val="ru-RU"/>
              </w:rPr>
            </w:pPr>
          </w:p>
        </w:tc>
      </w:tr>
      <w:tr w:rsidR="00902A75" w:rsidTr="004408F6">
        <w:trPr>
          <w:trHeight w:val="506"/>
        </w:trPr>
        <w:tc>
          <w:tcPr>
            <w:tcW w:w="2552" w:type="dxa"/>
            <w:vMerge/>
            <w:tcBorders>
              <w:top w:val="nil"/>
            </w:tcBorders>
          </w:tcPr>
          <w:p w:rsidR="00902A75" w:rsidRPr="00A031EB" w:rsidRDefault="00902A75" w:rsidP="00902A75">
            <w:pPr>
              <w:rPr>
                <w:sz w:val="24"/>
                <w:szCs w:val="24"/>
                <w:lang w:val="ru-RU"/>
              </w:rPr>
            </w:pPr>
          </w:p>
        </w:tc>
        <w:tc>
          <w:tcPr>
            <w:tcW w:w="7938" w:type="dxa"/>
          </w:tcPr>
          <w:p w:rsidR="00902A75" w:rsidRPr="003A7777" w:rsidRDefault="00902A75" w:rsidP="00902A75">
            <w:pPr>
              <w:pStyle w:val="TableParagraph"/>
              <w:ind w:left="110"/>
              <w:rPr>
                <w:sz w:val="24"/>
                <w:szCs w:val="24"/>
                <w:lang w:val="ru-RU"/>
              </w:rPr>
            </w:pPr>
            <w:r>
              <w:rPr>
                <w:sz w:val="24"/>
                <w:szCs w:val="24"/>
                <w:lang w:val="ru-RU"/>
              </w:rPr>
              <w:t xml:space="preserve">ПЗ </w:t>
            </w:r>
            <w:r w:rsidRPr="004246E9">
              <w:rPr>
                <w:sz w:val="24"/>
                <w:szCs w:val="24"/>
                <w:lang w:val="ru-RU"/>
              </w:rPr>
              <w:t>1</w:t>
            </w:r>
            <w:r>
              <w:rPr>
                <w:sz w:val="24"/>
                <w:szCs w:val="24"/>
                <w:lang w:val="ru-RU"/>
              </w:rPr>
              <w:t>3</w:t>
            </w:r>
            <w:r w:rsidRPr="004246E9">
              <w:rPr>
                <w:spacing w:val="-2"/>
                <w:sz w:val="24"/>
                <w:szCs w:val="24"/>
                <w:lang w:val="ru-RU"/>
              </w:rPr>
              <w:t xml:space="preserve"> </w:t>
            </w:r>
            <w:r w:rsidRPr="004246E9">
              <w:rPr>
                <w:sz w:val="24"/>
                <w:szCs w:val="24"/>
                <w:lang w:val="ru-RU"/>
              </w:rPr>
              <w:t>Изучение</w:t>
            </w:r>
            <w:r w:rsidRPr="004246E9">
              <w:rPr>
                <w:spacing w:val="-1"/>
                <w:sz w:val="24"/>
                <w:szCs w:val="24"/>
                <w:lang w:val="ru-RU"/>
              </w:rPr>
              <w:t xml:space="preserve"> </w:t>
            </w:r>
            <w:r w:rsidRPr="004246E9">
              <w:rPr>
                <w:sz w:val="24"/>
                <w:szCs w:val="24"/>
                <w:lang w:val="ru-RU"/>
              </w:rPr>
              <w:t>характеристик</w:t>
            </w:r>
            <w:r w:rsidRPr="004246E9">
              <w:rPr>
                <w:spacing w:val="-1"/>
                <w:sz w:val="24"/>
                <w:szCs w:val="24"/>
                <w:lang w:val="ru-RU"/>
              </w:rPr>
              <w:t xml:space="preserve"> </w:t>
            </w:r>
            <w:r w:rsidRPr="004246E9">
              <w:rPr>
                <w:sz w:val="24"/>
                <w:szCs w:val="24"/>
                <w:lang w:val="ru-RU"/>
              </w:rPr>
              <w:t>оборудования</w:t>
            </w:r>
            <w:r w:rsidRPr="004246E9">
              <w:rPr>
                <w:spacing w:val="-3"/>
                <w:sz w:val="24"/>
                <w:szCs w:val="24"/>
                <w:lang w:val="ru-RU"/>
              </w:rPr>
              <w:t xml:space="preserve"> </w:t>
            </w:r>
            <w:r w:rsidRPr="004246E9">
              <w:rPr>
                <w:sz w:val="24"/>
                <w:szCs w:val="24"/>
                <w:lang w:val="ru-RU"/>
              </w:rPr>
              <w:t>и</w:t>
            </w:r>
            <w:r w:rsidRPr="004246E9">
              <w:rPr>
                <w:spacing w:val="-1"/>
                <w:sz w:val="24"/>
                <w:szCs w:val="24"/>
                <w:lang w:val="ru-RU"/>
              </w:rPr>
              <w:t xml:space="preserve"> </w:t>
            </w:r>
            <w:r w:rsidRPr="004246E9">
              <w:rPr>
                <w:sz w:val="24"/>
                <w:szCs w:val="24"/>
                <w:lang w:val="ru-RU"/>
              </w:rPr>
              <w:t>инструментов</w:t>
            </w:r>
            <w:r w:rsidRPr="004246E9">
              <w:rPr>
                <w:spacing w:val="-3"/>
                <w:sz w:val="24"/>
                <w:szCs w:val="24"/>
                <w:lang w:val="ru-RU"/>
              </w:rPr>
              <w:t xml:space="preserve"> </w:t>
            </w:r>
            <w:r w:rsidRPr="004246E9">
              <w:rPr>
                <w:sz w:val="24"/>
                <w:szCs w:val="24"/>
                <w:lang w:val="ru-RU"/>
              </w:rPr>
              <w:t>применяемые</w:t>
            </w:r>
            <w:r w:rsidRPr="004246E9">
              <w:rPr>
                <w:spacing w:val="-3"/>
                <w:sz w:val="24"/>
                <w:szCs w:val="24"/>
                <w:lang w:val="ru-RU"/>
              </w:rPr>
              <w:t xml:space="preserve"> </w:t>
            </w:r>
            <w:r w:rsidRPr="004246E9">
              <w:rPr>
                <w:sz w:val="24"/>
                <w:szCs w:val="24"/>
                <w:lang w:val="ru-RU"/>
              </w:rPr>
              <w:t>для</w:t>
            </w:r>
            <w:r w:rsidRPr="004246E9">
              <w:rPr>
                <w:spacing w:val="-4"/>
                <w:sz w:val="24"/>
                <w:szCs w:val="24"/>
                <w:lang w:val="ru-RU"/>
              </w:rPr>
              <w:t xml:space="preserve"> </w:t>
            </w:r>
            <w:r w:rsidRPr="004246E9">
              <w:rPr>
                <w:sz w:val="24"/>
                <w:szCs w:val="24"/>
                <w:lang w:val="ru-RU"/>
              </w:rPr>
              <w:t>клепки</w:t>
            </w:r>
            <w:r w:rsidRPr="004246E9">
              <w:rPr>
                <w:spacing w:val="-1"/>
                <w:sz w:val="24"/>
                <w:szCs w:val="24"/>
                <w:lang w:val="ru-RU"/>
              </w:rPr>
              <w:t xml:space="preserve"> </w:t>
            </w:r>
            <w:r w:rsidRPr="004246E9">
              <w:rPr>
                <w:sz w:val="24"/>
                <w:szCs w:val="24"/>
                <w:lang w:val="ru-RU"/>
              </w:rPr>
              <w:t>заклепок</w:t>
            </w:r>
            <w:r w:rsidRPr="004246E9">
              <w:rPr>
                <w:spacing w:val="-3"/>
                <w:sz w:val="24"/>
                <w:szCs w:val="24"/>
                <w:lang w:val="ru-RU"/>
              </w:rPr>
              <w:t xml:space="preserve"> </w:t>
            </w:r>
            <w:r>
              <w:rPr>
                <w:sz w:val="24"/>
                <w:szCs w:val="24"/>
                <w:lang w:val="ru-RU"/>
              </w:rPr>
              <w:t xml:space="preserve">с </w:t>
            </w:r>
            <w:r w:rsidRPr="003A7777">
              <w:rPr>
                <w:sz w:val="24"/>
                <w:szCs w:val="24"/>
                <w:lang w:val="ru-RU"/>
              </w:rPr>
              <w:t>Сердечником</w:t>
            </w:r>
          </w:p>
        </w:tc>
        <w:tc>
          <w:tcPr>
            <w:tcW w:w="1276" w:type="dxa"/>
          </w:tcPr>
          <w:p w:rsidR="00902A75" w:rsidRPr="004246E9" w:rsidRDefault="00902A75" w:rsidP="00902A75">
            <w:pPr>
              <w:pStyle w:val="TableParagraph"/>
              <w:ind w:left="10"/>
              <w:jc w:val="center"/>
              <w:rPr>
                <w:i/>
                <w:sz w:val="24"/>
                <w:szCs w:val="24"/>
              </w:rPr>
            </w:pPr>
            <w:r w:rsidRPr="004246E9">
              <w:rPr>
                <w:i/>
                <w:sz w:val="24"/>
                <w:szCs w:val="24"/>
              </w:rPr>
              <w:t>4</w:t>
            </w:r>
          </w:p>
        </w:tc>
        <w:tc>
          <w:tcPr>
            <w:tcW w:w="1134" w:type="dxa"/>
            <w:vMerge/>
            <w:tcBorders>
              <w:bottom w:val="single" w:sz="4" w:space="0" w:color="auto"/>
            </w:tcBorders>
          </w:tcPr>
          <w:p w:rsidR="00902A75" w:rsidRDefault="00902A75" w:rsidP="00902A75">
            <w:pPr>
              <w:pStyle w:val="TableParagraph"/>
              <w:spacing w:before="121"/>
              <w:ind w:left="10"/>
              <w:jc w:val="center"/>
              <w:rPr>
                <w:i/>
              </w:rPr>
            </w:pPr>
          </w:p>
        </w:tc>
        <w:tc>
          <w:tcPr>
            <w:tcW w:w="1417" w:type="dxa"/>
            <w:vMerge/>
            <w:tcBorders>
              <w:bottom w:val="single" w:sz="4" w:space="0" w:color="auto"/>
            </w:tcBorders>
          </w:tcPr>
          <w:p w:rsidR="00902A75" w:rsidRDefault="00902A75" w:rsidP="00902A75">
            <w:pPr>
              <w:pStyle w:val="TableParagraph"/>
              <w:spacing w:before="121"/>
              <w:ind w:left="10"/>
              <w:jc w:val="center"/>
              <w:rPr>
                <w:i/>
              </w:rPr>
            </w:pPr>
          </w:p>
        </w:tc>
      </w:tr>
      <w:tr w:rsidR="00902A75" w:rsidTr="004408F6">
        <w:trPr>
          <w:trHeight w:val="246"/>
        </w:trPr>
        <w:tc>
          <w:tcPr>
            <w:tcW w:w="2552" w:type="dxa"/>
            <w:vMerge w:val="restart"/>
          </w:tcPr>
          <w:p w:rsidR="00902A75" w:rsidRPr="00A031EB" w:rsidRDefault="00902A75" w:rsidP="00902A75">
            <w:pPr>
              <w:pStyle w:val="TableParagraph"/>
              <w:ind w:left="107" w:right="139"/>
              <w:rPr>
                <w:sz w:val="24"/>
                <w:szCs w:val="24"/>
                <w:lang w:val="ru-RU"/>
              </w:rPr>
            </w:pPr>
            <w:r w:rsidRPr="00A031EB">
              <w:rPr>
                <w:sz w:val="24"/>
                <w:szCs w:val="24"/>
                <w:lang w:val="ru-RU"/>
              </w:rPr>
              <w:t xml:space="preserve">Тема 2.6 </w:t>
            </w:r>
          </w:p>
          <w:p w:rsidR="00902A75" w:rsidRPr="00A031EB" w:rsidRDefault="00902A75" w:rsidP="00902A75">
            <w:pPr>
              <w:pStyle w:val="TableParagraph"/>
              <w:ind w:left="107" w:right="139"/>
              <w:rPr>
                <w:sz w:val="24"/>
                <w:szCs w:val="24"/>
                <w:lang w:val="ru-RU"/>
              </w:rPr>
            </w:pPr>
            <w:r w:rsidRPr="00A031EB">
              <w:rPr>
                <w:sz w:val="24"/>
                <w:szCs w:val="24"/>
                <w:lang w:val="ru-RU"/>
              </w:rPr>
              <w:t>Болт-заклёпочные,</w:t>
            </w:r>
            <w:r w:rsidRPr="00A031EB">
              <w:rPr>
                <w:spacing w:val="-52"/>
                <w:sz w:val="24"/>
                <w:szCs w:val="24"/>
                <w:lang w:val="ru-RU"/>
              </w:rPr>
              <w:t xml:space="preserve"> </w:t>
            </w:r>
            <w:r w:rsidRPr="00A031EB">
              <w:rPr>
                <w:sz w:val="24"/>
                <w:szCs w:val="24"/>
                <w:lang w:val="ru-RU"/>
              </w:rPr>
              <w:t>болтовые</w:t>
            </w:r>
            <w:r w:rsidRPr="00A031EB">
              <w:rPr>
                <w:spacing w:val="-2"/>
                <w:sz w:val="24"/>
                <w:szCs w:val="24"/>
                <w:lang w:val="ru-RU"/>
              </w:rPr>
              <w:t xml:space="preserve"> </w:t>
            </w:r>
            <w:r w:rsidRPr="00A031EB">
              <w:rPr>
                <w:sz w:val="24"/>
                <w:szCs w:val="24"/>
                <w:lang w:val="ru-RU"/>
              </w:rPr>
              <w:t>соединения</w:t>
            </w: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Содержание</w:t>
            </w:r>
          </w:p>
        </w:tc>
        <w:tc>
          <w:tcPr>
            <w:tcW w:w="1276" w:type="dxa"/>
            <w:vMerge w:val="restart"/>
            <w:tcBorders>
              <w:top w:val="single" w:sz="4" w:space="0" w:color="auto"/>
            </w:tcBorders>
          </w:tcPr>
          <w:p w:rsidR="00902A75" w:rsidRPr="004246E9" w:rsidRDefault="00902A75" w:rsidP="00902A75">
            <w:pPr>
              <w:pStyle w:val="TableParagraph"/>
              <w:ind w:left="10"/>
              <w:jc w:val="center"/>
              <w:rPr>
                <w:b/>
                <w:i/>
                <w:sz w:val="24"/>
                <w:szCs w:val="24"/>
                <w:lang w:val="ru-RU"/>
              </w:rPr>
            </w:pPr>
            <w:r w:rsidRPr="004246E9">
              <w:rPr>
                <w:b/>
                <w:i/>
                <w:sz w:val="24"/>
                <w:szCs w:val="24"/>
                <w:lang w:val="ru-RU"/>
              </w:rPr>
              <w:t>2</w:t>
            </w:r>
          </w:p>
        </w:tc>
        <w:tc>
          <w:tcPr>
            <w:tcW w:w="1134" w:type="dxa"/>
            <w:vMerge w:val="restart"/>
            <w:tcBorders>
              <w:top w:val="single" w:sz="4" w:space="0" w:color="auto"/>
            </w:tcBorders>
          </w:tcPr>
          <w:p w:rsidR="00902A75" w:rsidRDefault="00902A75" w:rsidP="00902A75">
            <w:pPr>
              <w:pStyle w:val="TableParagraph"/>
              <w:spacing w:before="9"/>
              <w:jc w:val="center"/>
            </w:pPr>
            <w:r w:rsidRPr="00123572">
              <w:t>ПК</w:t>
            </w:r>
            <w:r w:rsidRPr="00123572">
              <w:rPr>
                <w:lang w:val="ru-RU"/>
              </w:rPr>
              <w:t xml:space="preserve"> </w:t>
            </w:r>
            <w:r>
              <w:t>2.5</w:t>
            </w:r>
          </w:p>
          <w:p w:rsidR="00902A75" w:rsidRPr="000D62CD" w:rsidRDefault="00902A75" w:rsidP="00902A75">
            <w:pPr>
              <w:pStyle w:val="TableParagraph"/>
              <w:spacing w:before="9"/>
              <w:jc w:val="center"/>
              <w:rPr>
                <w:i/>
                <w:lang w:val="ru-RU"/>
              </w:rPr>
            </w:pPr>
            <w:r>
              <w:rPr>
                <w:lang w:val="ru-RU"/>
              </w:rPr>
              <w:t>ОК 4</w:t>
            </w:r>
          </w:p>
        </w:tc>
        <w:tc>
          <w:tcPr>
            <w:tcW w:w="1417" w:type="dxa"/>
            <w:vMerge w:val="restart"/>
            <w:tcBorders>
              <w:top w:val="single" w:sz="4" w:space="0" w:color="auto"/>
            </w:tcBorders>
          </w:tcPr>
          <w:p w:rsidR="00902A75" w:rsidRPr="001E7DC7" w:rsidRDefault="00902A75" w:rsidP="00902A75">
            <w:pPr>
              <w:pStyle w:val="TableParagraph"/>
              <w:ind w:left="11"/>
              <w:jc w:val="center"/>
              <w:rPr>
                <w:sz w:val="14"/>
                <w:szCs w:val="14"/>
                <w:lang w:val="ru-RU"/>
              </w:rPr>
            </w:pPr>
            <w:r w:rsidRPr="001E7DC7">
              <w:rPr>
                <w:sz w:val="14"/>
                <w:szCs w:val="14"/>
                <w:lang w:val="ru-RU"/>
              </w:rPr>
              <w:t>Н 2.5.04 -</w:t>
            </w:r>
            <w:r w:rsidRPr="00F51E07">
              <w:rPr>
                <w:sz w:val="14"/>
                <w:szCs w:val="14"/>
                <w:lang w:val="ru-RU"/>
              </w:rPr>
              <w:t xml:space="preserve"> </w:t>
            </w:r>
            <w:r w:rsidRPr="001E7DC7">
              <w:rPr>
                <w:sz w:val="14"/>
                <w:szCs w:val="14"/>
                <w:lang w:val="ru-RU"/>
              </w:rPr>
              <w:t>Н 2.5.06</w:t>
            </w:r>
          </w:p>
          <w:p w:rsidR="00902A75" w:rsidRPr="001E7DC7" w:rsidRDefault="00902A75" w:rsidP="00902A75">
            <w:pPr>
              <w:pStyle w:val="TableParagraph"/>
              <w:ind w:left="11"/>
              <w:jc w:val="center"/>
              <w:rPr>
                <w:sz w:val="14"/>
                <w:szCs w:val="14"/>
                <w:lang w:val="ru-RU"/>
              </w:rPr>
            </w:pPr>
            <w:r w:rsidRPr="001E7DC7">
              <w:rPr>
                <w:sz w:val="14"/>
                <w:szCs w:val="14"/>
                <w:lang w:val="ru-RU"/>
              </w:rPr>
              <w:t>З 2.5.04-</w:t>
            </w:r>
            <w:r w:rsidRPr="00F51E07">
              <w:rPr>
                <w:sz w:val="14"/>
                <w:szCs w:val="14"/>
                <w:lang w:val="ru-RU"/>
              </w:rPr>
              <w:t xml:space="preserve"> </w:t>
            </w:r>
            <w:r w:rsidRPr="001E7DC7">
              <w:rPr>
                <w:sz w:val="14"/>
                <w:szCs w:val="14"/>
                <w:lang w:val="ru-RU"/>
              </w:rPr>
              <w:t>З 2.5.06</w:t>
            </w:r>
          </w:p>
          <w:p w:rsidR="00902A75" w:rsidRDefault="00902A75" w:rsidP="00902A75">
            <w:pPr>
              <w:pStyle w:val="TableParagraph"/>
              <w:ind w:left="11"/>
              <w:jc w:val="center"/>
              <w:rPr>
                <w:sz w:val="14"/>
                <w:szCs w:val="14"/>
                <w:lang w:val="ru-RU"/>
              </w:rPr>
            </w:pPr>
            <w:r w:rsidRPr="001E7DC7">
              <w:rPr>
                <w:sz w:val="14"/>
                <w:szCs w:val="14"/>
                <w:lang w:val="ru-RU"/>
              </w:rPr>
              <w:t>У 2.5.04-</w:t>
            </w:r>
            <w:r w:rsidRPr="00F51E07">
              <w:rPr>
                <w:sz w:val="14"/>
                <w:szCs w:val="14"/>
                <w:lang w:val="ru-RU"/>
              </w:rPr>
              <w:t xml:space="preserve"> </w:t>
            </w:r>
            <w:r w:rsidRPr="001E7DC7">
              <w:rPr>
                <w:sz w:val="14"/>
                <w:szCs w:val="14"/>
                <w:lang w:val="ru-RU"/>
              </w:rPr>
              <w:t>У 2.5.06</w:t>
            </w:r>
          </w:p>
          <w:p w:rsidR="00902A75" w:rsidRDefault="00902A75" w:rsidP="00902A75">
            <w:pPr>
              <w:pStyle w:val="TableParagraph"/>
              <w:ind w:left="11"/>
              <w:jc w:val="center"/>
              <w:rPr>
                <w:sz w:val="14"/>
                <w:szCs w:val="14"/>
                <w:lang w:val="ru-RU"/>
              </w:rPr>
            </w:pPr>
            <w:r>
              <w:rPr>
                <w:sz w:val="14"/>
                <w:szCs w:val="14"/>
                <w:lang w:val="ru-RU"/>
              </w:rPr>
              <w:t>Уо 04.01 – Уо 04.02</w:t>
            </w:r>
          </w:p>
          <w:p w:rsidR="00902A75" w:rsidRPr="004B0B1F" w:rsidRDefault="00902A75" w:rsidP="00902A75">
            <w:pPr>
              <w:pStyle w:val="TableParagraph"/>
              <w:ind w:left="11"/>
              <w:jc w:val="center"/>
              <w:rPr>
                <w:i/>
                <w:lang w:val="ru-RU"/>
              </w:rPr>
            </w:pPr>
            <w:r>
              <w:rPr>
                <w:sz w:val="14"/>
                <w:szCs w:val="14"/>
                <w:lang w:val="ru-RU"/>
              </w:rPr>
              <w:t>Зо 04.01 –Зо 04.02</w:t>
            </w:r>
          </w:p>
        </w:tc>
      </w:tr>
      <w:tr w:rsidR="00902A75" w:rsidTr="004408F6">
        <w:trPr>
          <w:trHeight w:val="251"/>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sidRPr="004246E9">
              <w:rPr>
                <w:sz w:val="24"/>
                <w:szCs w:val="24"/>
                <w:lang w:val="ru-RU"/>
              </w:rPr>
              <w:t>1.</w:t>
            </w:r>
            <w:r w:rsidRPr="004246E9">
              <w:rPr>
                <w:spacing w:val="-3"/>
                <w:sz w:val="24"/>
                <w:szCs w:val="24"/>
                <w:lang w:val="ru-RU"/>
              </w:rPr>
              <w:t xml:space="preserve"> </w:t>
            </w:r>
            <w:r w:rsidRPr="004246E9">
              <w:rPr>
                <w:sz w:val="24"/>
                <w:szCs w:val="24"/>
                <w:lang w:val="ru-RU"/>
              </w:rPr>
              <w:t>Инструмент</w:t>
            </w:r>
            <w:r w:rsidRPr="004246E9">
              <w:rPr>
                <w:spacing w:val="-3"/>
                <w:sz w:val="24"/>
                <w:szCs w:val="24"/>
                <w:lang w:val="ru-RU"/>
              </w:rPr>
              <w:t xml:space="preserve"> </w:t>
            </w:r>
            <w:r w:rsidRPr="004246E9">
              <w:rPr>
                <w:sz w:val="24"/>
                <w:szCs w:val="24"/>
                <w:lang w:val="ru-RU"/>
              </w:rPr>
              <w:t>для</w:t>
            </w:r>
            <w:r w:rsidRPr="004246E9">
              <w:rPr>
                <w:spacing w:val="-2"/>
                <w:sz w:val="24"/>
                <w:szCs w:val="24"/>
                <w:lang w:val="ru-RU"/>
              </w:rPr>
              <w:t xml:space="preserve"> </w:t>
            </w:r>
            <w:r w:rsidRPr="004246E9">
              <w:rPr>
                <w:sz w:val="24"/>
                <w:szCs w:val="24"/>
                <w:lang w:val="ru-RU"/>
              </w:rPr>
              <w:t>выполнения</w:t>
            </w:r>
            <w:r w:rsidRPr="004246E9">
              <w:rPr>
                <w:spacing w:val="-3"/>
                <w:sz w:val="24"/>
                <w:szCs w:val="24"/>
                <w:lang w:val="ru-RU"/>
              </w:rPr>
              <w:t xml:space="preserve"> </w:t>
            </w:r>
            <w:r w:rsidRPr="004246E9">
              <w:rPr>
                <w:sz w:val="24"/>
                <w:szCs w:val="24"/>
                <w:lang w:val="ru-RU"/>
              </w:rPr>
              <w:t>болт-заклёпочных</w:t>
            </w:r>
            <w:r w:rsidRPr="004246E9">
              <w:rPr>
                <w:spacing w:val="-3"/>
                <w:sz w:val="24"/>
                <w:szCs w:val="24"/>
                <w:lang w:val="ru-RU"/>
              </w:rPr>
              <w:t xml:space="preserve"> </w:t>
            </w:r>
            <w:r w:rsidRPr="004246E9">
              <w:rPr>
                <w:sz w:val="24"/>
                <w:szCs w:val="24"/>
                <w:lang w:val="ru-RU"/>
              </w:rPr>
              <w:t>соединений</w:t>
            </w:r>
          </w:p>
        </w:tc>
        <w:tc>
          <w:tcPr>
            <w:tcW w:w="1276" w:type="dxa"/>
            <w:vMerge/>
            <w:tcBorders>
              <w:top w:val="nil"/>
            </w:tcBorders>
          </w:tcPr>
          <w:p w:rsidR="00902A75" w:rsidRPr="004246E9" w:rsidRDefault="00902A75" w:rsidP="00902A75">
            <w:pPr>
              <w:rPr>
                <w:sz w:val="24"/>
                <w:szCs w:val="24"/>
                <w:lang w:val="ru-RU"/>
              </w:rPr>
            </w:pPr>
          </w:p>
        </w:tc>
        <w:tc>
          <w:tcPr>
            <w:tcW w:w="1134" w:type="dxa"/>
            <w:vMerge/>
          </w:tcPr>
          <w:p w:rsidR="00902A75" w:rsidRPr="004B0B1F" w:rsidRDefault="00902A75" w:rsidP="00902A75">
            <w:pPr>
              <w:rPr>
                <w:sz w:val="2"/>
                <w:szCs w:val="2"/>
                <w:lang w:val="ru-RU"/>
              </w:rPr>
            </w:pPr>
          </w:p>
        </w:tc>
        <w:tc>
          <w:tcPr>
            <w:tcW w:w="1417" w:type="dxa"/>
            <w:vMerge/>
          </w:tcPr>
          <w:p w:rsidR="00902A75" w:rsidRPr="004B0B1F" w:rsidRDefault="00902A75" w:rsidP="00902A75">
            <w:pPr>
              <w:rPr>
                <w:sz w:val="2"/>
                <w:szCs w:val="2"/>
                <w:lang w:val="ru-RU"/>
              </w:rPr>
            </w:pPr>
          </w:p>
        </w:tc>
      </w:tr>
      <w:tr w:rsidR="00902A75" w:rsidTr="004408F6">
        <w:trPr>
          <w:trHeight w:val="254"/>
        </w:trPr>
        <w:tc>
          <w:tcPr>
            <w:tcW w:w="2552" w:type="dxa"/>
            <w:vMerge/>
            <w:tcBorders>
              <w:top w:val="nil"/>
            </w:tcBorders>
          </w:tcPr>
          <w:p w:rsidR="00902A75" w:rsidRPr="004246E9" w:rsidRDefault="00902A75" w:rsidP="00902A75">
            <w:pPr>
              <w:rPr>
                <w:sz w:val="24"/>
                <w:szCs w:val="24"/>
                <w:lang w:val="ru-RU"/>
              </w:rPr>
            </w:pPr>
          </w:p>
        </w:tc>
        <w:tc>
          <w:tcPr>
            <w:tcW w:w="7938" w:type="dxa"/>
          </w:tcPr>
          <w:p w:rsidR="00902A75" w:rsidRPr="004246E9" w:rsidRDefault="00902A75" w:rsidP="00902A75">
            <w:pPr>
              <w:pStyle w:val="TableParagraph"/>
              <w:ind w:left="110"/>
              <w:rPr>
                <w:b/>
                <w:sz w:val="24"/>
                <w:szCs w:val="24"/>
                <w:lang w:val="ru-RU"/>
              </w:rPr>
            </w:pPr>
            <w:r w:rsidRPr="004246E9">
              <w:rPr>
                <w:b/>
                <w:sz w:val="24"/>
                <w:szCs w:val="24"/>
                <w:lang w:val="ru-RU"/>
              </w:rPr>
              <w:t>В</w:t>
            </w:r>
            <w:r w:rsidRPr="004246E9">
              <w:rPr>
                <w:b/>
                <w:spacing w:val="-1"/>
                <w:sz w:val="24"/>
                <w:szCs w:val="24"/>
                <w:lang w:val="ru-RU"/>
              </w:rPr>
              <w:t xml:space="preserve"> </w:t>
            </w:r>
            <w:r w:rsidRPr="004246E9">
              <w:rPr>
                <w:b/>
                <w:sz w:val="24"/>
                <w:szCs w:val="24"/>
                <w:lang w:val="ru-RU"/>
              </w:rPr>
              <w:t>том</w:t>
            </w:r>
            <w:r w:rsidRPr="004246E9">
              <w:rPr>
                <w:b/>
                <w:spacing w:val="-1"/>
                <w:sz w:val="24"/>
                <w:szCs w:val="24"/>
                <w:lang w:val="ru-RU"/>
              </w:rPr>
              <w:t xml:space="preserve"> </w:t>
            </w:r>
            <w:r w:rsidRPr="004246E9">
              <w:rPr>
                <w:b/>
                <w:sz w:val="24"/>
                <w:szCs w:val="24"/>
                <w:lang w:val="ru-RU"/>
              </w:rPr>
              <w:t>числе</w:t>
            </w:r>
            <w:r w:rsidRPr="004246E9">
              <w:rPr>
                <w:b/>
                <w:spacing w:val="-4"/>
                <w:sz w:val="24"/>
                <w:szCs w:val="24"/>
                <w:lang w:val="ru-RU"/>
              </w:rPr>
              <w:t xml:space="preserve"> </w:t>
            </w:r>
            <w:r w:rsidRPr="004246E9">
              <w:rPr>
                <w:b/>
                <w:sz w:val="24"/>
                <w:szCs w:val="24"/>
                <w:lang w:val="ru-RU"/>
              </w:rPr>
              <w:t>практических</w:t>
            </w:r>
            <w:r w:rsidRPr="004246E9">
              <w:rPr>
                <w:b/>
                <w:spacing w:val="-4"/>
                <w:sz w:val="24"/>
                <w:szCs w:val="24"/>
                <w:lang w:val="ru-RU"/>
              </w:rPr>
              <w:t xml:space="preserve"> </w:t>
            </w:r>
            <w:r w:rsidRPr="004246E9">
              <w:rPr>
                <w:b/>
                <w:sz w:val="24"/>
                <w:szCs w:val="24"/>
                <w:lang w:val="ru-RU"/>
              </w:rPr>
              <w:t>и</w:t>
            </w:r>
            <w:r w:rsidRPr="004246E9">
              <w:rPr>
                <w:b/>
                <w:spacing w:val="-2"/>
                <w:sz w:val="24"/>
                <w:szCs w:val="24"/>
                <w:lang w:val="ru-RU"/>
              </w:rPr>
              <w:t xml:space="preserve"> </w:t>
            </w:r>
            <w:r w:rsidRPr="004246E9">
              <w:rPr>
                <w:b/>
                <w:sz w:val="24"/>
                <w:szCs w:val="24"/>
                <w:lang w:val="ru-RU"/>
              </w:rPr>
              <w:t>лабораторных</w:t>
            </w:r>
            <w:r w:rsidRPr="004246E9">
              <w:rPr>
                <w:b/>
                <w:spacing w:val="-3"/>
                <w:sz w:val="24"/>
                <w:szCs w:val="24"/>
                <w:lang w:val="ru-RU"/>
              </w:rPr>
              <w:t xml:space="preserve"> </w:t>
            </w:r>
            <w:r w:rsidRPr="004246E9">
              <w:rPr>
                <w:b/>
                <w:sz w:val="24"/>
                <w:szCs w:val="24"/>
                <w:lang w:val="ru-RU"/>
              </w:rPr>
              <w:t>занятий</w:t>
            </w:r>
          </w:p>
        </w:tc>
        <w:tc>
          <w:tcPr>
            <w:tcW w:w="1276" w:type="dxa"/>
          </w:tcPr>
          <w:p w:rsidR="00902A75" w:rsidRPr="000D62CD" w:rsidRDefault="00902A75" w:rsidP="00902A75">
            <w:pPr>
              <w:pStyle w:val="TableParagraph"/>
              <w:ind w:left="10"/>
              <w:jc w:val="center"/>
              <w:rPr>
                <w:b/>
                <w:i/>
                <w:sz w:val="24"/>
                <w:szCs w:val="24"/>
                <w:lang w:val="ru-RU"/>
              </w:rPr>
            </w:pPr>
            <w:r w:rsidRPr="000D62CD">
              <w:rPr>
                <w:b/>
                <w:i/>
                <w:sz w:val="24"/>
                <w:szCs w:val="24"/>
                <w:lang w:val="ru-RU"/>
              </w:rPr>
              <w:t>2</w:t>
            </w:r>
          </w:p>
        </w:tc>
        <w:tc>
          <w:tcPr>
            <w:tcW w:w="1134" w:type="dxa"/>
            <w:vMerge/>
          </w:tcPr>
          <w:p w:rsidR="00902A75" w:rsidRPr="000D62CD" w:rsidRDefault="00902A75" w:rsidP="00902A75">
            <w:pPr>
              <w:pStyle w:val="TableParagraph"/>
              <w:spacing w:line="235" w:lineRule="exact"/>
              <w:ind w:left="10"/>
              <w:jc w:val="center"/>
              <w:rPr>
                <w:b/>
                <w:i/>
                <w:lang w:val="ru-RU"/>
              </w:rPr>
            </w:pPr>
          </w:p>
        </w:tc>
        <w:tc>
          <w:tcPr>
            <w:tcW w:w="1417" w:type="dxa"/>
            <w:vMerge/>
          </w:tcPr>
          <w:p w:rsidR="00902A75" w:rsidRPr="000D62CD" w:rsidRDefault="00902A75" w:rsidP="00902A75">
            <w:pPr>
              <w:pStyle w:val="TableParagraph"/>
              <w:spacing w:line="235" w:lineRule="exact"/>
              <w:ind w:left="10"/>
              <w:jc w:val="center"/>
              <w:rPr>
                <w:b/>
                <w:i/>
                <w:lang w:val="ru-RU"/>
              </w:rPr>
            </w:pPr>
          </w:p>
        </w:tc>
      </w:tr>
      <w:tr w:rsidR="00902A75" w:rsidTr="004408F6">
        <w:trPr>
          <w:trHeight w:val="505"/>
        </w:trPr>
        <w:tc>
          <w:tcPr>
            <w:tcW w:w="2552" w:type="dxa"/>
            <w:vMerge/>
            <w:tcBorders>
              <w:top w:val="nil"/>
            </w:tcBorders>
          </w:tcPr>
          <w:p w:rsidR="00902A75" w:rsidRPr="000D62CD" w:rsidRDefault="00902A75" w:rsidP="00902A75">
            <w:pPr>
              <w:rPr>
                <w:sz w:val="24"/>
                <w:szCs w:val="24"/>
                <w:lang w:val="ru-RU"/>
              </w:rPr>
            </w:pPr>
          </w:p>
        </w:tc>
        <w:tc>
          <w:tcPr>
            <w:tcW w:w="7938" w:type="dxa"/>
          </w:tcPr>
          <w:p w:rsidR="00902A75" w:rsidRPr="004246E9" w:rsidRDefault="00902A75" w:rsidP="00902A75">
            <w:pPr>
              <w:pStyle w:val="TableParagraph"/>
              <w:ind w:left="110"/>
              <w:rPr>
                <w:sz w:val="24"/>
                <w:szCs w:val="24"/>
                <w:lang w:val="ru-RU"/>
              </w:rPr>
            </w:pPr>
            <w:r>
              <w:rPr>
                <w:sz w:val="24"/>
                <w:szCs w:val="24"/>
                <w:lang w:val="ru-RU"/>
              </w:rPr>
              <w:t xml:space="preserve">ПЗ </w:t>
            </w:r>
            <w:r w:rsidRPr="004246E9">
              <w:rPr>
                <w:sz w:val="24"/>
                <w:szCs w:val="24"/>
                <w:lang w:val="ru-RU"/>
              </w:rPr>
              <w:t>1</w:t>
            </w:r>
            <w:r>
              <w:rPr>
                <w:sz w:val="24"/>
                <w:szCs w:val="24"/>
                <w:lang w:val="ru-RU"/>
              </w:rPr>
              <w:t>4</w:t>
            </w:r>
            <w:r w:rsidRPr="004246E9">
              <w:rPr>
                <w:spacing w:val="-1"/>
                <w:sz w:val="24"/>
                <w:szCs w:val="24"/>
                <w:lang w:val="ru-RU"/>
              </w:rPr>
              <w:t xml:space="preserve"> </w:t>
            </w:r>
            <w:r w:rsidRPr="004246E9">
              <w:rPr>
                <w:sz w:val="24"/>
                <w:szCs w:val="24"/>
                <w:lang w:val="ru-RU"/>
              </w:rPr>
              <w:t>Изучение</w:t>
            </w:r>
            <w:r w:rsidRPr="004246E9">
              <w:rPr>
                <w:spacing w:val="-1"/>
                <w:sz w:val="24"/>
                <w:szCs w:val="24"/>
                <w:lang w:val="ru-RU"/>
              </w:rPr>
              <w:t xml:space="preserve"> </w:t>
            </w:r>
            <w:r w:rsidRPr="004246E9">
              <w:rPr>
                <w:sz w:val="24"/>
                <w:szCs w:val="24"/>
                <w:lang w:val="ru-RU"/>
              </w:rPr>
              <w:t>характеристик</w:t>
            </w:r>
            <w:r w:rsidRPr="004246E9">
              <w:rPr>
                <w:spacing w:val="-1"/>
                <w:sz w:val="24"/>
                <w:szCs w:val="24"/>
                <w:lang w:val="ru-RU"/>
              </w:rPr>
              <w:t xml:space="preserve"> </w:t>
            </w:r>
            <w:r w:rsidRPr="004246E9">
              <w:rPr>
                <w:sz w:val="24"/>
                <w:szCs w:val="24"/>
                <w:lang w:val="ru-RU"/>
              </w:rPr>
              <w:t>оборудования</w:t>
            </w:r>
            <w:r w:rsidRPr="004246E9">
              <w:rPr>
                <w:spacing w:val="-3"/>
                <w:sz w:val="24"/>
                <w:szCs w:val="24"/>
                <w:lang w:val="ru-RU"/>
              </w:rPr>
              <w:t xml:space="preserve"> </w:t>
            </w:r>
            <w:r w:rsidRPr="004246E9">
              <w:rPr>
                <w:sz w:val="24"/>
                <w:szCs w:val="24"/>
                <w:lang w:val="ru-RU"/>
              </w:rPr>
              <w:t>и</w:t>
            </w:r>
            <w:r w:rsidRPr="004246E9">
              <w:rPr>
                <w:spacing w:val="-1"/>
                <w:sz w:val="24"/>
                <w:szCs w:val="24"/>
                <w:lang w:val="ru-RU"/>
              </w:rPr>
              <w:t xml:space="preserve"> </w:t>
            </w:r>
            <w:r w:rsidRPr="004246E9">
              <w:rPr>
                <w:sz w:val="24"/>
                <w:szCs w:val="24"/>
                <w:lang w:val="ru-RU"/>
              </w:rPr>
              <w:t>инструментов</w:t>
            </w:r>
            <w:r w:rsidRPr="004246E9">
              <w:rPr>
                <w:spacing w:val="-2"/>
                <w:sz w:val="24"/>
                <w:szCs w:val="24"/>
                <w:lang w:val="ru-RU"/>
              </w:rPr>
              <w:t xml:space="preserve"> </w:t>
            </w:r>
            <w:r w:rsidRPr="004246E9">
              <w:rPr>
                <w:sz w:val="24"/>
                <w:szCs w:val="24"/>
                <w:lang w:val="ru-RU"/>
              </w:rPr>
              <w:t>применяемые</w:t>
            </w:r>
            <w:r w:rsidRPr="004246E9">
              <w:rPr>
                <w:spacing w:val="-3"/>
                <w:sz w:val="24"/>
                <w:szCs w:val="24"/>
                <w:lang w:val="ru-RU"/>
              </w:rPr>
              <w:t xml:space="preserve"> </w:t>
            </w:r>
            <w:r w:rsidRPr="004246E9">
              <w:rPr>
                <w:sz w:val="24"/>
                <w:szCs w:val="24"/>
                <w:lang w:val="ru-RU"/>
              </w:rPr>
              <w:t>для</w:t>
            </w:r>
            <w:r w:rsidRPr="004246E9">
              <w:rPr>
                <w:spacing w:val="-4"/>
                <w:sz w:val="24"/>
                <w:szCs w:val="24"/>
                <w:lang w:val="ru-RU"/>
              </w:rPr>
              <w:t xml:space="preserve"> </w:t>
            </w:r>
            <w:r w:rsidRPr="004246E9">
              <w:rPr>
                <w:sz w:val="24"/>
                <w:szCs w:val="24"/>
                <w:lang w:val="ru-RU"/>
              </w:rPr>
              <w:t>клепки</w:t>
            </w:r>
            <w:r w:rsidRPr="004246E9">
              <w:rPr>
                <w:spacing w:val="-2"/>
                <w:sz w:val="24"/>
                <w:szCs w:val="24"/>
                <w:lang w:val="ru-RU"/>
              </w:rPr>
              <w:t xml:space="preserve"> </w:t>
            </w:r>
            <w:r w:rsidRPr="004246E9">
              <w:rPr>
                <w:sz w:val="24"/>
                <w:szCs w:val="24"/>
                <w:lang w:val="ru-RU"/>
              </w:rPr>
              <w:t>болт-заклёпочных</w:t>
            </w:r>
            <w:r w:rsidRPr="004246E9">
              <w:rPr>
                <w:spacing w:val="-2"/>
                <w:sz w:val="24"/>
                <w:szCs w:val="24"/>
                <w:lang w:val="ru-RU"/>
              </w:rPr>
              <w:t xml:space="preserve"> </w:t>
            </w:r>
            <w:r w:rsidRPr="004246E9">
              <w:rPr>
                <w:sz w:val="24"/>
                <w:szCs w:val="24"/>
                <w:lang w:val="ru-RU"/>
              </w:rPr>
              <w:t>соединений</w:t>
            </w:r>
          </w:p>
        </w:tc>
        <w:tc>
          <w:tcPr>
            <w:tcW w:w="1276" w:type="dxa"/>
          </w:tcPr>
          <w:p w:rsidR="00902A75" w:rsidRPr="004246E9" w:rsidRDefault="00902A75" w:rsidP="00902A75">
            <w:pPr>
              <w:pStyle w:val="TableParagraph"/>
              <w:ind w:left="10"/>
              <w:jc w:val="center"/>
              <w:rPr>
                <w:i/>
                <w:sz w:val="24"/>
                <w:szCs w:val="24"/>
                <w:lang w:val="ru-RU"/>
              </w:rPr>
            </w:pPr>
            <w:r w:rsidRPr="004246E9">
              <w:rPr>
                <w:i/>
                <w:sz w:val="24"/>
                <w:szCs w:val="24"/>
                <w:lang w:val="ru-RU"/>
              </w:rPr>
              <w:t>2</w:t>
            </w:r>
          </w:p>
        </w:tc>
        <w:tc>
          <w:tcPr>
            <w:tcW w:w="1134" w:type="dxa"/>
            <w:vMerge/>
          </w:tcPr>
          <w:p w:rsidR="00902A75" w:rsidRPr="004B0B1F" w:rsidRDefault="00902A75" w:rsidP="00902A75">
            <w:pPr>
              <w:pStyle w:val="TableParagraph"/>
              <w:spacing w:before="121"/>
              <w:ind w:left="10"/>
              <w:jc w:val="center"/>
              <w:rPr>
                <w:i/>
                <w:lang w:val="ru-RU"/>
              </w:rPr>
            </w:pPr>
          </w:p>
        </w:tc>
        <w:tc>
          <w:tcPr>
            <w:tcW w:w="1417" w:type="dxa"/>
            <w:vMerge/>
          </w:tcPr>
          <w:p w:rsidR="00902A75" w:rsidRPr="004B0B1F" w:rsidRDefault="00902A75" w:rsidP="00902A75">
            <w:pPr>
              <w:pStyle w:val="TableParagraph"/>
              <w:spacing w:before="121"/>
              <w:ind w:left="10"/>
              <w:jc w:val="center"/>
              <w:rPr>
                <w:i/>
                <w:lang w:val="ru-RU"/>
              </w:rPr>
            </w:pPr>
          </w:p>
        </w:tc>
      </w:tr>
      <w:tr w:rsidR="00902A75" w:rsidTr="004408F6">
        <w:trPr>
          <w:trHeight w:val="3588"/>
        </w:trPr>
        <w:tc>
          <w:tcPr>
            <w:tcW w:w="10490" w:type="dxa"/>
            <w:gridSpan w:val="2"/>
          </w:tcPr>
          <w:p w:rsidR="00902A75" w:rsidRPr="004246E9" w:rsidRDefault="00902A75" w:rsidP="00902A75">
            <w:pPr>
              <w:pStyle w:val="TableParagraph"/>
              <w:ind w:left="107"/>
              <w:rPr>
                <w:i/>
                <w:sz w:val="24"/>
                <w:szCs w:val="24"/>
                <w:lang w:val="ru-RU"/>
              </w:rPr>
            </w:pPr>
            <w:r w:rsidRPr="004246E9">
              <w:rPr>
                <w:sz w:val="24"/>
                <w:szCs w:val="24"/>
                <w:lang w:val="ru-RU"/>
              </w:rPr>
              <w:t>Примерная</w:t>
            </w:r>
            <w:r w:rsidRPr="004246E9">
              <w:rPr>
                <w:spacing w:val="-2"/>
                <w:sz w:val="24"/>
                <w:szCs w:val="24"/>
                <w:lang w:val="ru-RU"/>
              </w:rPr>
              <w:t xml:space="preserve"> </w:t>
            </w:r>
            <w:r w:rsidRPr="004246E9">
              <w:rPr>
                <w:sz w:val="24"/>
                <w:szCs w:val="24"/>
                <w:lang w:val="ru-RU"/>
              </w:rPr>
              <w:t>тематика</w:t>
            </w:r>
            <w:r w:rsidRPr="004246E9">
              <w:rPr>
                <w:spacing w:val="-2"/>
                <w:sz w:val="24"/>
                <w:szCs w:val="24"/>
                <w:lang w:val="ru-RU"/>
              </w:rPr>
              <w:t xml:space="preserve"> </w:t>
            </w:r>
            <w:r w:rsidRPr="004246E9">
              <w:rPr>
                <w:sz w:val="24"/>
                <w:szCs w:val="24"/>
                <w:lang w:val="ru-RU"/>
              </w:rPr>
              <w:t>самостоятельной</w:t>
            </w:r>
            <w:r w:rsidRPr="004246E9">
              <w:rPr>
                <w:spacing w:val="-3"/>
                <w:sz w:val="24"/>
                <w:szCs w:val="24"/>
                <w:lang w:val="ru-RU"/>
              </w:rPr>
              <w:t xml:space="preserve"> </w:t>
            </w:r>
            <w:r w:rsidRPr="004246E9">
              <w:rPr>
                <w:sz w:val="24"/>
                <w:szCs w:val="24"/>
                <w:lang w:val="ru-RU"/>
              </w:rPr>
              <w:t>учебной</w:t>
            </w:r>
            <w:r w:rsidRPr="004246E9">
              <w:rPr>
                <w:spacing w:val="-2"/>
                <w:sz w:val="24"/>
                <w:szCs w:val="24"/>
                <w:lang w:val="ru-RU"/>
              </w:rPr>
              <w:t xml:space="preserve"> </w:t>
            </w:r>
            <w:r w:rsidRPr="004246E9">
              <w:rPr>
                <w:sz w:val="24"/>
                <w:szCs w:val="24"/>
                <w:lang w:val="ru-RU"/>
              </w:rPr>
              <w:t>работы</w:t>
            </w:r>
            <w:r w:rsidRPr="004246E9">
              <w:rPr>
                <w:spacing w:val="-2"/>
                <w:sz w:val="24"/>
                <w:szCs w:val="24"/>
                <w:lang w:val="ru-RU"/>
              </w:rPr>
              <w:t xml:space="preserve"> </w:t>
            </w:r>
            <w:r w:rsidRPr="004246E9">
              <w:rPr>
                <w:sz w:val="24"/>
                <w:szCs w:val="24"/>
                <w:lang w:val="ru-RU"/>
              </w:rPr>
              <w:t>при</w:t>
            </w:r>
            <w:r w:rsidRPr="004246E9">
              <w:rPr>
                <w:spacing w:val="-3"/>
                <w:sz w:val="24"/>
                <w:szCs w:val="24"/>
                <w:lang w:val="ru-RU"/>
              </w:rPr>
              <w:t xml:space="preserve"> </w:t>
            </w:r>
            <w:r w:rsidRPr="004246E9">
              <w:rPr>
                <w:sz w:val="24"/>
                <w:szCs w:val="24"/>
                <w:lang w:val="ru-RU"/>
              </w:rPr>
              <w:t xml:space="preserve">изучении </w:t>
            </w:r>
            <w:r w:rsidRPr="004246E9">
              <w:rPr>
                <w:i/>
                <w:sz w:val="24"/>
                <w:szCs w:val="24"/>
                <w:lang w:val="ru-RU"/>
              </w:rPr>
              <w:t>раздела</w:t>
            </w:r>
            <w:r w:rsidRPr="004246E9">
              <w:rPr>
                <w:i/>
                <w:spacing w:val="-2"/>
                <w:sz w:val="24"/>
                <w:szCs w:val="24"/>
                <w:lang w:val="ru-RU"/>
              </w:rPr>
              <w:t xml:space="preserve"> </w:t>
            </w:r>
            <w:r w:rsidRPr="004246E9">
              <w:rPr>
                <w:i/>
                <w:sz w:val="24"/>
                <w:szCs w:val="24"/>
                <w:lang w:val="ru-RU"/>
              </w:rPr>
              <w:t>№2</w:t>
            </w:r>
          </w:p>
          <w:p w:rsidR="00902A75" w:rsidRPr="004246E9" w:rsidRDefault="00902A75" w:rsidP="00902A75">
            <w:pPr>
              <w:pStyle w:val="TableParagraph"/>
              <w:numPr>
                <w:ilvl w:val="0"/>
                <w:numId w:val="16"/>
              </w:numPr>
              <w:ind w:left="731" w:hanging="425"/>
              <w:rPr>
                <w:sz w:val="24"/>
                <w:szCs w:val="24"/>
                <w:lang w:val="ru-RU"/>
              </w:rPr>
            </w:pPr>
            <w:r w:rsidRPr="004246E9">
              <w:rPr>
                <w:sz w:val="24"/>
                <w:szCs w:val="24"/>
                <w:lang w:val="ru-RU"/>
              </w:rPr>
              <w:t>Изучение</w:t>
            </w:r>
            <w:r w:rsidRPr="004246E9">
              <w:rPr>
                <w:spacing w:val="-4"/>
                <w:sz w:val="24"/>
                <w:szCs w:val="24"/>
                <w:lang w:val="ru-RU"/>
              </w:rPr>
              <w:t xml:space="preserve"> </w:t>
            </w:r>
            <w:r w:rsidRPr="004246E9">
              <w:rPr>
                <w:sz w:val="24"/>
                <w:szCs w:val="24"/>
                <w:lang w:val="ru-RU"/>
              </w:rPr>
              <w:t>конструкции</w:t>
            </w:r>
            <w:r w:rsidRPr="004246E9">
              <w:rPr>
                <w:spacing w:val="-4"/>
                <w:sz w:val="24"/>
                <w:szCs w:val="24"/>
                <w:lang w:val="ru-RU"/>
              </w:rPr>
              <w:t xml:space="preserve"> </w:t>
            </w:r>
            <w:r w:rsidRPr="004246E9">
              <w:rPr>
                <w:sz w:val="24"/>
                <w:szCs w:val="24"/>
                <w:lang w:val="ru-RU"/>
              </w:rPr>
              <w:t>различного</w:t>
            </w:r>
            <w:r w:rsidRPr="004246E9">
              <w:rPr>
                <w:spacing w:val="-4"/>
                <w:sz w:val="24"/>
                <w:szCs w:val="24"/>
                <w:lang w:val="ru-RU"/>
              </w:rPr>
              <w:t xml:space="preserve"> </w:t>
            </w:r>
            <w:r w:rsidRPr="004246E9">
              <w:rPr>
                <w:sz w:val="24"/>
                <w:szCs w:val="24"/>
                <w:lang w:val="ru-RU"/>
              </w:rPr>
              <w:t>сверлильно-зенковального</w:t>
            </w:r>
            <w:r w:rsidRPr="004246E9">
              <w:rPr>
                <w:spacing w:val="-3"/>
                <w:sz w:val="24"/>
                <w:szCs w:val="24"/>
                <w:lang w:val="ru-RU"/>
              </w:rPr>
              <w:t xml:space="preserve"> </w:t>
            </w:r>
            <w:r w:rsidRPr="004246E9">
              <w:rPr>
                <w:sz w:val="24"/>
                <w:szCs w:val="24"/>
                <w:lang w:val="ru-RU"/>
              </w:rPr>
              <w:t>оборудования</w:t>
            </w:r>
          </w:p>
          <w:p w:rsidR="00902A75" w:rsidRPr="004246E9" w:rsidRDefault="00902A75" w:rsidP="00902A75">
            <w:pPr>
              <w:pStyle w:val="TableParagraph"/>
              <w:numPr>
                <w:ilvl w:val="0"/>
                <w:numId w:val="16"/>
              </w:numPr>
              <w:tabs>
                <w:tab w:val="left" w:pos="828"/>
              </w:tabs>
              <w:ind w:left="731" w:hanging="425"/>
              <w:rPr>
                <w:sz w:val="24"/>
                <w:szCs w:val="24"/>
                <w:lang w:val="ru-RU"/>
              </w:rPr>
            </w:pPr>
            <w:r w:rsidRPr="004246E9">
              <w:rPr>
                <w:sz w:val="24"/>
                <w:szCs w:val="24"/>
                <w:lang w:val="ru-RU"/>
              </w:rPr>
              <w:t>Изучение</w:t>
            </w:r>
            <w:r w:rsidRPr="004246E9">
              <w:rPr>
                <w:spacing w:val="-3"/>
                <w:sz w:val="24"/>
                <w:szCs w:val="24"/>
                <w:lang w:val="ru-RU"/>
              </w:rPr>
              <w:t xml:space="preserve"> </w:t>
            </w:r>
            <w:r w:rsidRPr="004246E9">
              <w:rPr>
                <w:sz w:val="24"/>
                <w:szCs w:val="24"/>
                <w:lang w:val="ru-RU"/>
              </w:rPr>
              <w:t>конструкции</w:t>
            </w:r>
            <w:r w:rsidRPr="004246E9">
              <w:rPr>
                <w:spacing w:val="-2"/>
                <w:sz w:val="24"/>
                <w:szCs w:val="24"/>
                <w:lang w:val="ru-RU"/>
              </w:rPr>
              <w:t xml:space="preserve"> </w:t>
            </w:r>
            <w:r w:rsidRPr="004246E9">
              <w:rPr>
                <w:sz w:val="24"/>
                <w:szCs w:val="24"/>
                <w:lang w:val="ru-RU"/>
              </w:rPr>
              <w:t>различного</w:t>
            </w:r>
            <w:r w:rsidRPr="004246E9">
              <w:rPr>
                <w:spacing w:val="-2"/>
                <w:sz w:val="24"/>
                <w:szCs w:val="24"/>
                <w:lang w:val="ru-RU"/>
              </w:rPr>
              <w:t xml:space="preserve"> </w:t>
            </w:r>
            <w:r w:rsidRPr="004246E9">
              <w:rPr>
                <w:sz w:val="24"/>
                <w:szCs w:val="24"/>
                <w:lang w:val="ru-RU"/>
              </w:rPr>
              <w:t>оборудования</w:t>
            </w:r>
            <w:r w:rsidRPr="004246E9">
              <w:rPr>
                <w:spacing w:val="-4"/>
                <w:sz w:val="24"/>
                <w:szCs w:val="24"/>
                <w:lang w:val="ru-RU"/>
              </w:rPr>
              <w:t xml:space="preserve"> </w:t>
            </w:r>
            <w:r w:rsidRPr="004246E9">
              <w:rPr>
                <w:sz w:val="24"/>
                <w:szCs w:val="24"/>
                <w:lang w:val="ru-RU"/>
              </w:rPr>
              <w:t>автоматической</w:t>
            </w:r>
            <w:r w:rsidRPr="004246E9">
              <w:rPr>
                <w:spacing w:val="-5"/>
                <w:sz w:val="24"/>
                <w:szCs w:val="24"/>
                <w:lang w:val="ru-RU"/>
              </w:rPr>
              <w:t xml:space="preserve"> </w:t>
            </w:r>
            <w:r w:rsidRPr="004246E9">
              <w:rPr>
                <w:sz w:val="24"/>
                <w:szCs w:val="24"/>
                <w:lang w:val="ru-RU"/>
              </w:rPr>
              <w:t>клепки</w:t>
            </w:r>
          </w:p>
          <w:p w:rsidR="00902A75" w:rsidRPr="004246E9" w:rsidRDefault="00902A75" w:rsidP="00902A75">
            <w:pPr>
              <w:pStyle w:val="TableParagraph"/>
              <w:numPr>
                <w:ilvl w:val="0"/>
                <w:numId w:val="16"/>
              </w:numPr>
              <w:tabs>
                <w:tab w:val="left" w:pos="828"/>
              </w:tabs>
              <w:ind w:left="731" w:hanging="425"/>
              <w:rPr>
                <w:sz w:val="24"/>
                <w:szCs w:val="24"/>
                <w:lang w:val="ru-RU"/>
              </w:rPr>
            </w:pPr>
            <w:r w:rsidRPr="004246E9">
              <w:rPr>
                <w:sz w:val="24"/>
                <w:szCs w:val="24"/>
                <w:lang w:val="ru-RU"/>
              </w:rPr>
              <w:t>Изучение</w:t>
            </w:r>
            <w:r w:rsidRPr="004246E9">
              <w:rPr>
                <w:spacing w:val="-1"/>
                <w:sz w:val="24"/>
                <w:szCs w:val="24"/>
                <w:lang w:val="ru-RU"/>
              </w:rPr>
              <w:t xml:space="preserve"> </w:t>
            </w:r>
            <w:r w:rsidRPr="004246E9">
              <w:rPr>
                <w:sz w:val="24"/>
                <w:szCs w:val="24"/>
                <w:lang w:val="ru-RU"/>
              </w:rPr>
              <w:t>конструкции</w:t>
            </w:r>
            <w:r w:rsidRPr="004246E9">
              <w:rPr>
                <w:spacing w:val="-2"/>
                <w:sz w:val="24"/>
                <w:szCs w:val="24"/>
                <w:lang w:val="ru-RU"/>
              </w:rPr>
              <w:t xml:space="preserve"> </w:t>
            </w:r>
            <w:r w:rsidRPr="004246E9">
              <w:rPr>
                <w:sz w:val="24"/>
                <w:szCs w:val="24"/>
                <w:lang w:val="ru-RU"/>
              </w:rPr>
              <w:t>различного</w:t>
            </w:r>
            <w:r w:rsidRPr="004246E9">
              <w:rPr>
                <w:spacing w:val="-1"/>
                <w:sz w:val="24"/>
                <w:szCs w:val="24"/>
                <w:lang w:val="ru-RU"/>
              </w:rPr>
              <w:t xml:space="preserve"> </w:t>
            </w:r>
            <w:r w:rsidRPr="004246E9">
              <w:rPr>
                <w:sz w:val="24"/>
                <w:szCs w:val="24"/>
                <w:lang w:val="ru-RU"/>
              </w:rPr>
              <w:t>оборудования</w:t>
            </w:r>
            <w:r w:rsidRPr="004246E9">
              <w:rPr>
                <w:spacing w:val="-4"/>
                <w:sz w:val="24"/>
                <w:szCs w:val="24"/>
                <w:lang w:val="ru-RU"/>
              </w:rPr>
              <w:t xml:space="preserve"> </w:t>
            </w:r>
            <w:r w:rsidRPr="004246E9">
              <w:rPr>
                <w:sz w:val="24"/>
                <w:szCs w:val="24"/>
                <w:lang w:val="ru-RU"/>
              </w:rPr>
              <w:t>прессовой</w:t>
            </w:r>
            <w:r w:rsidRPr="004246E9">
              <w:rPr>
                <w:spacing w:val="-5"/>
                <w:sz w:val="24"/>
                <w:szCs w:val="24"/>
                <w:lang w:val="ru-RU"/>
              </w:rPr>
              <w:t xml:space="preserve"> </w:t>
            </w:r>
            <w:r w:rsidRPr="004246E9">
              <w:rPr>
                <w:sz w:val="24"/>
                <w:szCs w:val="24"/>
                <w:lang w:val="ru-RU"/>
              </w:rPr>
              <w:t>клёпки</w:t>
            </w:r>
          </w:p>
          <w:p w:rsidR="00902A75" w:rsidRPr="004246E9" w:rsidRDefault="00902A75" w:rsidP="00902A75">
            <w:pPr>
              <w:pStyle w:val="TableParagraph"/>
              <w:numPr>
                <w:ilvl w:val="0"/>
                <w:numId w:val="16"/>
              </w:numPr>
              <w:tabs>
                <w:tab w:val="left" w:pos="828"/>
              </w:tabs>
              <w:ind w:left="731" w:hanging="425"/>
              <w:rPr>
                <w:sz w:val="24"/>
                <w:szCs w:val="24"/>
                <w:lang w:val="ru-RU"/>
              </w:rPr>
            </w:pPr>
            <w:r w:rsidRPr="004246E9">
              <w:rPr>
                <w:sz w:val="24"/>
                <w:szCs w:val="24"/>
                <w:lang w:val="ru-RU"/>
              </w:rPr>
              <w:t>Изучение</w:t>
            </w:r>
            <w:r w:rsidRPr="004246E9">
              <w:rPr>
                <w:spacing w:val="-2"/>
                <w:sz w:val="24"/>
                <w:szCs w:val="24"/>
                <w:lang w:val="ru-RU"/>
              </w:rPr>
              <w:t xml:space="preserve"> </w:t>
            </w:r>
            <w:r w:rsidRPr="004246E9">
              <w:rPr>
                <w:sz w:val="24"/>
                <w:szCs w:val="24"/>
                <w:lang w:val="ru-RU"/>
              </w:rPr>
              <w:t>конструкции</w:t>
            </w:r>
            <w:r w:rsidRPr="004246E9">
              <w:rPr>
                <w:spacing w:val="-2"/>
                <w:sz w:val="24"/>
                <w:szCs w:val="24"/>
                <w:lang w:val="ru-RU"/>
              </w:rPr>
              <w:t xml:space="preserve"> </w:t>
            </w:r>
            <w:r w:rsidRPr="004246E9">
              <w:rPr>
                <w:sz w:val="24"/>
                <w:szCs w:val="24"/>
                <w:lang w:val="ru-RU"/>
              </w:rPr>
              <w:t>различного</w:t>
            </w:r>
            <w:r w:rsidRPr="004246E9">
              <w:rPr>
                <w:spacing w:val="-1"/>
                <w:sz w:val="24"/>
                <w:szCs w:val="24"/>
                <w:lang w:val="ru-RU"/>
              </w:rPr>
              <w:t xml:space="preserve"> </w:t>
            </w:r>
            <w:r w:rsidRPr="004246E9">
              <w:rPr>
                <w:sz w:val="24"/>
                <w:szCs w:val="24"/>
                <w:lang w:val="ru-RU"/>
              </w:rPr>
              <w:t>оборудования</w:t>
            </w:r>
            <w:r w:rsidRPr="004246E9">
              <w:rPr>
                <w:spacing w:val="-2"/>
                <w:sz w:val="24"/>
                <w:szCs w:val="24"/>
                <w:lang w:val="ru-RU"/>
              </w:rPr>
              <w:t xml:space="preserve"> </w:t>
            </w:r>
            <w:r w:rsidRPr="004246E9">
              <w:rPr>
                <w:sz w:val="24"/>
                <w:szCs w:val="24"/>
                <w:lang w:val="ru-RU"/>
              </w:rPr>
              <w:t>ударной</w:t>
            </w:r>
            <w:r w:rsidRPr="004246E9">
              <w:rPr>
                <w:spacing w:val="-3"/>
                <w:sz w:val="24"/>
                <w:szCs w:val="24"/>
                <w:lang w:val="ru-RU"/>
              </w:rPr>
              <w:t xml:space="preserve"> </w:t>
            </w:r>
            <w:r w:rsidRPr="004246E9">
              <w:rPr>
                <w:sz w:val="24"/>
                <w:szCs w:val="24"/>
                <w:lang w:val="ru-RU"/>
              </w:rPr>
              <w:t>клёпки</w:t>
            </w:r>
          </w:p>
          <w:p w:rsidR="00902A75" w:rsidRPr="004246E9" w:rsidRDefault="00902A75" w:rsidP="00902A75">
            <w:pPr>
              <w:pStyle w:val="TableParagraph"/>
              <w:numPr>
                <w:ilvl w:val="0"/>
                <w:numId w:val="16"/>
              </w:numPr>
              <w:tabs>
                <w:tab w:val="left" w:pos="828"/>
              </w:tabs>
              <w:ind w:left="731" w:hanging="425"/>
              <w:rPr>
                <w:sz w:val="24"/>
                <w:szCs w:val="24"/>
                <w:lang w:val="ru-RU"/>
              </w:rPr>
            </w:pPr>
            <w:r w:rsidRPr="004246E9">
              <w:rPr>
                <w:sz w:val="24"/>
                <w:szCs w:val="24"/>
                <w:lang w:val="ru-RU"/>
              </w:rPr>
              <w:t>Систематическая проработка конспектов занятий, учебной и специальной технической литературы.</w:t>
            </w:r>
          </w:p>
          <w:p w:rsidR="00902A75" w:rsidRPr="004246E9" w:rsidRDefault="00902A75" w:rsidP="00902A75">
            <w:pPr>
              <w:pStyle w:val="TableParagraph"/>
              <w:numPr>
                <w:ilvl w:val="0"/>
                <w:numId w:val="16"/>
              </w:numPr>
              <w:tabs>
                <w:tab w:val="left" w:pos="828"/>
              </w:tabs>
              <w:ind w:left="731" w:hanging="425"/>
              <w:rPr>
                <w:sz w:val="24"/>
                <w:szCs w:val="24"/>
                <w:lang w:val="ru-RU"/>
              </w:rPr>
            </w:pPr>
            <w:r w:rsidRPr="004246E9">
              <w:rPr>
                <w:sz w:val="24"/>
                <w:szCs w:val="24"/>
                <w:lang w:val="ru-RU"/>
              </w:rPr>
              <w:t>Подготовка к лабораторным и практическим работам с использованием методических рекомендаций преподавателя,</w:t>
            </w:r>
            <w:r w:rsidRPr="004246E9">
              <w:rPr>
                <w:spacing w:val="-52"/>
                <w:sz w:val="24"/>
                <w:szCs w:val="24"/>
                <w:lang w:val="ru-RU"/>
              </w:rPr>
              <w:t xml:space="preserve"> </w:t>
            </w:r>
            <w:r w:rsidRPr="004246E9">
              <w:rPr>
                <w:sz w:val="24"/>
                <w:szCs w:val="24"/>
                <w:lang w:val="ru-RU"/>
              </w:rPr>
              <w:t>оформление</w:t>
            </w:r>
            <w:r w:rsidRPr="004246E9">
              <w:rPr>
                <w:spacing w:val="-1"/>
                <w:sz w:val="24"/>
                <w:szCs w:val="24"/>
                <w:lang w:val="ru-RU"/>
              </w:rPr>
              <w:t xml:space="preserve"> </w:t>
            </w:r>
            <w:r w:rsidRPr="004246E9">
              <w:rPr>
                <w:sz w:val="24"/>
                <w:szCs w:val="24"/>
                <w:lang w:val="ru-RU"/>
              </w:rPr>
              <w:t>лабораторных и практических работ, отчетов</w:t>
            </w:r>
            <w:r w:rsidRPr="004246E9">
              <w:rPr>
                <w:spacing w:val="-2"/>
                <w:sz w:val="24"/>
                <w:szCs w:val="24"/>
                <w:lang w:val="ru-RU"/>
              </w:rPr>
              <w:t xml:space="preserve"> </w:t>
            </w:r>
            <w:r w:rsidRPr="004246E9">
              <w:rPr>
                <w:sz w:val="24"/>
                <w:szCs w:val="24"/>
                <w:lang w:val="ru-RU"/>
              </w:rPr>
              <w:t>и подготовка к</w:t>
            </w:r>
            <w:r w:rsidRPr="004246E9">
              <w:rPr>
                <w:spacing w:val="1"/>
                <w:sz w:val="24"/>
                <w:szCs w:val="24"/>
                <w:lang w:val="ru-RU"/>
              </w:rPr>
              <w:t xml:space="preserve"> </w:t>
            </w:r>
            <w:r w:rsidRPr="004246E9">
              <w:rPr>
                <w:sz w:val="24"/>
                <w:szCs w:val="24"/>
                <w:lang w:val="ru-RU"/>
              </w:rPr>
              <w:t>их</w:t>
            </w:r>
            <w:r w:rsidRPr="004246E9">
              <w:rPr>
                <w:spacing w:val="-3"/>
                <w:sz w:val="24"/>
                <w:szCs w:val="24"/>
                <w:lang w:val="ru-RU"/>
              </w:rPr>
              <w:t xml:space="preserve"> </w:t>
            </w:r>
            <w:r w:rsidRPr="004246E9">
              <w:rPr>
                <w:sz w:val="24"/>
                <w:szCs w:val="24"/>
                <w:lang w:val="ru-RU"/>
              </w:rPr>
              <w:t>защите.</w:t>
            </w:r>
          </w:p>
          <w:p w:rsidR="00902A75" w:rsidRPr="004246E9" w:rsidRDefault="00902A75" w:rsidP="00902A75">
            <w:pPr>
              <w:pStyle w:val="TableParagraph"/>
              <w:numPr>
                <w:ilvl w:val="0"/>
                <w:numId w:val="16"/>
              </w:numPr>
              <w:tabs>
                <w:tab w:val="left" w:pos="828"/>
              </w:tabs>
              <w:ind w:left="731" w:hanging="425"/>
              <w:rPr>
                <w:sz w:val="24"/>
                <w:szCs w:val="24"/>
                <w:lang w:val="ru-RU"/>
              </w:rPr>
            </w:pPr>
            <w:r w:rsidRPr="004246E9">
              <w:rPr>
                <w:sz w:val="24"/>
                <w:szCs w:val="24"/>
                <w:lang w:val="ru-RU"/>
              </w:rPr>
              <w:t>Самостоятельное</w:t>
            </w:r>
            <w:r w:rsidRPr="004246E9">
              <w:rPr>
                <w:spacing w:val="-2"/>
                <w:sz w:val="24"/>
                <w:szCs w:val="24"/>
                <w:lang w:val="ru-RU"/>
              </w:rPr>
              <w:t xml:space="preserve"> </w:t>
            </w:r>
            <w:r w:rsidRPr="004246E9">
              <w:rPr>
                <w:sz w:val="24"/>
                <w:szCs w:val="24"/>
                <w:lang w:val="ru-RU"/>
              </w:rPr>
              <w:t>изучение</w:t>
            </w:r>
            <w:r w:rsidRPr="004246E9">
              <w:rPr>
                <w:spacing w:val="-2"/>
                <w:sz w:val="24"/>
                <w:szCs w:val="24"/>
                <w:lang w:val="ru-RU"/>
              </w:rPr>
              <w:t xml:space="preserve"> </w:t>
            </w:r>
            <w:r w:rsidRPr="004246E9">
              <w:rPr>
                <w:sz w:val="24"/>
                <w:szCs w:val="24"/>
                <w:lang w:val="ru-RU"/>
              </w:rPr>
              <w:t>правил</w:t>
            </w:r>
            <w:r w:rsidRPr="004246E9">
              <w:rPr>
                <w:spacing w:val="-2"/>
                <w:sz w:val="24"/>
                <w:szCs w:val="24"/>
                <w:lang w:val="ru-RU"/>
              </w:rPr>
              <w:t xml:space="preserve"> </w:t>
            </w:r>
            <w:r w:rsidRPr="004246E9">
              <w:rPr>
                <w:sz w:val="24"/>
                <w:szCs w:val="24"/>
                <w:lang w:val="ru-RU"/>
              </w:rPr>
              <w:t>выполнения</w:t>
            </w:r>
            <w:r w:rsidRPr="004246E9">
              <w:rPr>
                <w:spacing w:val="-3"/>
                <w:sz w:val="24"/>
                <w:szCs w:val="24"/>
                <w:lang w:val="ru-RU"/>
              </w:rPr>
              <w:t xml:space="preserve"> </w:t>
            </w:r>
            <w:r w:rsidRPr="004246E9">
              <w:rPr>
                <w:sz w:val="24"/>
                <w:szCs w:val="24"/>
                <w:lang w:val="ru-RU"/>
              </w:rPr>
              <w:t>чертежей</w:t>
            </w:r>
            <w:r w:rsidRPr="004246E9">
              <w:rPr>
                <w:spacing w:val="-2"/>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технологической</w:t>
            </w:r>
            <w:r w:rsidRPr="004246E9">
              <w:rPr>
                <w:spacing w:val="-5"/>
                <w:sz w:val="24"/>
                <w:szCs w:val="24"/>
                <w:lang w:val="ru-RU"/>
              </w:rPr>
              <w:t xml:space="preserve"> </w:t>
            </w:r>
            <w:r w:rsidRPr="004246E9">
              <w:rPr>
                <w:sz w:val="24"/>
                <w:szCs w:val="24"/>
                <w:lang w:val="ru-RU"/>
              </w:rPr>
              <w:t>документации</w:t>
            </w:r>
            <w:r w:rsidRPr="004246E9">
              <w:rPr>
                <w:spacing w:val="-2"/>
                <w:sz w:val="24"/>
                <w:szCs w:val="24"/>
                <w:lang w:val="ru-RU"/>
              </w:rPr>
              <w:t xml:space="preserve"> </w:t>
            </w:r>
            <w:r w:rsidRPr="004246E9">
              <w:rPr>
                <w:sz w:val="24"/>
                <w:szCs w:val="24"/>
                <w:lang w:val="ru-RU"/>
              </w:rPr>
              <w:t>по</w:t>
            </w:r>
            <w:r w:rsidRPr="004246E9">
              <w:rPr>
                <w:spacing w:val="-2"/>
                <w:sz w:val="24"/>
                <w:szCs w:val="24"/>
                <w:lang w:val="ru-RU"/>
              </w:rPr>
              <w:t xml:space="preserve"> </w:t>
            </w:r>
            <w:r w:rsidRPr="004246E9">
              <w:rPr>
                <w:sz w:val="24"/>
                <w:szCs w:val="24"/>
                <w:lang w:val="ru-RU"/>
              </w:rPr>
              <w:t>ЕСКД</w:t>
            </w:r>
            <w:r w:rsidRPr="004246E9">
              <w:rPr>
                <w:spacing w:val="-2"/>
                <w:sz w:val="24"/>
                <w:szCs w:val="24"/>
                <w:lang w:val="ru-RU"/>
              </w:rPr>
              <w:t xml:space="preserve"> </w:t>
            </w:r>
            <w:r w:rsidRPr="004246E9">
              <w:rPr>
                <w:sz w:val="24"/>
                <w:szCs w:val="24"/>
                <w:lang w:val="ru-RU"/>
              </w:rPr>
              <w:t>и</w:t>
            </w:r>
            <w:r w:rsidRPr="004246E9">
              <w:rPr>
                <w:spacing w:val="-4"/>
                <w:sz w:val="24"/>
                <w:szCs w:val="24"/>
                <w:lang w:val="ru-RU"/>
              </w:rPr>
              <w:t xml:space="preserve"> </w:t>
            </w:r>
            <w:r w:rsidRPr="004246E9">
              <w:rPr>
                <w:sz w:val="24"/>
                <w:szCs w:val="24"/>
                <w:lang w:val="ru-RU"/>
              </w:rPr>
              <w:t>ЕСТП.</w:t>
            </w:r>
          </w:p>
          <w:p w:rsidR="00902A75" w:rsidRPr="004246E9" w:rsidRDefault="00902A75" w:rsidP="00902A75">
            <w:pPr>
              <w:pStyle w:val="TableParagraph"/>
              <w:numPr>
                <w:ilvl w:val="0"/>
                <w:numId w:val="16"/>
              </w:numPr>
              <w:tabs>
                <w:tab w:val="left" w:pos="828"/>
              </w:tabs>
              <w:ind w:left="731" w:hanging="425"/>
              <w:rPr>
                <w:sz w:val="24"/>
                <w:szCs w:val="24"/>
                <w:lang w:val="ru-RU"/>
              </w:rPr>
            </w:pPr>
            <w:r w:rsidRPr="004246E9">
              <w:rPr>
                <w:sz w:val="24"/>
                <w:szCs w:val="24"/>
                <w:lang w:val="ru-RU"/>
              </w:rPr>
              <w:t>Подготовка</w:t>
            </w:r>
            <w:r w:rsidRPr="004246E9">
              <w:rPr>
                <w:spacing w:val="-4"/>
                <w:sz w:val="24"/>
                <w:szCs w:val="24"/>
                <w:lang w:val="ru-RU"/>
              </w:rPr>
              <w:t xml:space="preserve"> </w:t>
            </w:r>
            <w:r w:rsidRPr="004246E9">
              <w:rPr>
                <w:sz w:val="24"/>
                <w:szCs w:val="24"/>
                <w:lang w:val="ru-RU"/>
              </w:rPr>
              <w:t>к</w:t>
            </w:r>
            <w:r w:rsidRPr="004246E9">
              <w:rPr>
                <w:spacing w:val="-2"/>
                <w:sz w:val="24"/>
                <w:szCs w:val="24"/>
                <w:lang w:val="ru-RU"/>
              </w:rPr>
              <w:t xml:space="preserve"> </w:t>
            </w:r>
            <w:r w:rsidRPr="004246E9">
              <w:rPr>
                <w:sz w:val="24"/>
                <w:szCs w:val="24"/>
                <w:lang w:val="ru-RU"/>
              </w:rPr>
              <w:t>семинарским</w:t>
            </w:r>
            <w:r w:rsidRPr="004246E9">
              <w:rPr>
                <w:spacing w:val="-2"/>
                <w:sz w:val="24"/>
                <w:szCs w:val="24"/>
                <w:lang w:val="ru-RU"/>
              </w:rPr>
              <w:t xml:space="preserve"> </w:t>
            </w:r>
            <w:r w:rsidRPr="004246E9">
              <w:rPr>
                <w:sz w:val="24"/>
                <w:szCs w:val="24"/>
                <w:lang w:val="ru-RU"/>
              </w:rPr>
              <w:t>занятиям.</w:t>
            </w:r>
            <w:r w:rsidRPr="004246E9">
              <w:rPr>
                <w:spacing w:val="-1"/>
                <w:sz w:val="24"/>
                <w:szCs w:val="24"/>
                <w:lang w:val="ru-RU"/>
              </w:rPr>
              <w:t xml:space="preserve"> </w:t>
            </w:r>
            <w:r w:rsidRPr="004246E9">
              <w:rPr>
                <w:sz w:val="24"/>
                <w:szCs w:val="24"/>
                <w:lang w:val="ru-RU"/>
              </w:rPr>
              <w:t>Рефераты.</w:t>
            </w:r>
          </w:p>
        </w:tc>
        <w:tc>
          <w:tcPr>
            <w:tcW w:w="1276" w:type="dxa"/>
          </w:tcPr>
          <w:p w:rsidR="00902A75" w:rsidRPr="00D441B3" w:rsidRDefault="00902A75" w:rsidP="00902A75">
            <w:pPr>
              <w:pStyle w:val="TableParagraph"/>
              <w:rPr>
                <w:b/>
                <w:i/>
                <w:sz w:val="24"/>
                <w:szCs w:val="24"/>
                <w:lang w:val="ru-RU"/>
              </w:rPr>
            </w:pPr>
          </w:p>
        </w:tc>
        <w:tc>
          <w:tcPr>
            <w:tcW w:w="1134" w:type="dxa"/>
          </w:tcPr>
          <w:p w:rsidR="00902A75" w:rsidRPr="00D441B3" w:rsidRDefault="00902A75" w:rsidP="00902A75">
            <w:pPr>
              <w:pStyle w:val="TableParagraph"/>
              <w:rPr>
                <w:b/>
                <w:lang w:val="ru-RU"/>
              </w:rPr>
            </w:pPr>
          </w:p>
        </w:tc>
        <w:tc>
          <w:tcPr>
            <w:tcW w:w="1417" w:type="dxa"/>
          </w:tcPr>
          <w:p w:rsidR="00902A75" w:rsidRPr="00D441B3" w:rsidRDefault="00902A75" w:rsidP="00902A75">
            <w:pPr>
              <w:pStyle w:val="TableParagraph"/>
              <w:rPr>
                <w:b/>
                <w:lang w:val="ru-RU"/>
              </w:rPr>
            </w:pPr>
          </w:p>
        </w:tc>
      </w:tr>
      <w:tr w:rsidR="00902A75" w:rsidTr="004408F6">
        <w:trPr>
          <w:trHeight w:val="428"/>
        </w:trPr>
        <w:tc>
          <w:tcPr>
            <w:tcW w:w="10490" w:type="dxa"/>
            <w:gridSpan w:val="2"/>
          </w:tcPr>
          <w:p w:rsidR="00902A75" w:rsidRPr="004246E9" w:rsidRDefault="00902A75" w:rsidP="00902A75">
            <w:pPr>
              <w:pStyle w:val="TableParagraph"/>
              <w:tabs>
                <w:tab w:val="left" w:pos="329"/>
              </w:tabs>
              <w:ind w:left="328"/>
              <w:rPr>
                <w:b/>
                <w:sz w:val="24"/>
                <w:szCs w:val="24"/>
                <w:lang w:val="ru-RU"/>
              </w:rPr>
            </w:pPr>
            <w:r w:rsidRPr="004246E9">
              <w:rPr>
                <w:b/>
                <w:sz w:val="24"/>
                <w:szCs w:val="24"/>
                <w:lang w:val="ru-RU"/>
              </w:rPr>
              <w:t>Учебная практика</w:t>
            </w:r>
          </w:p>
          <w:p w:rsidR="00902A75" w:rsidRPr="004246E9" w:rsidRDefault="00902A75" w:rsidP="00902A75">
            <w:pPr>
              <w:pStyle w:val="TableParagraph"/>
              <w:tabs>
                <w:tab w:val="left" w:pos="329"/>
              </w:tabs>
              <w:ind w:left="328"/>
              <w:rPr>
                <w:sz w:val="24"/>
                <w:szCs w:val="24"/>
                <w:lang w:val="ru-RU"/>
              </w:rPr>
            </w:pPr>
            <w:r w:rsidRPr="004246E9">
              <w:rPr>
                <w:sz w:val="24"/>
                <w:szCs w:val="24"/>
                <w:lang w:val="ru-RU"/>
              </w:rPr>
              <w:t>Виды работ</w:t>
            </w:r>
          </w:p>
          <w:p w:rsidR="00902A75" w:rsidRPr="004246E9" w:rsidRDefault="00902A75" w:rsidP="00902A75">
            <w:pPr>
              <w:pStyle w:val="TableParagraph"/>
              <w:numPr>
                <w:ilvl w:val="0"/>
                <w:numId w:val="11"/>
              </w:numPr>
              <w:ind w:left="873" w:hanging="364"/>
              <w:rPr>
                <w:sz w:val="24"/>
                <w:szCs w:val="24"/>
                <w:lang w:val="ru-RU"/>
              </w:rPr>
            </w:pPr>
            <w:r w:rsidRPr="004246E9">
              <w:rPr>
                <w:sz w:val="24"/>
                <w:szCs w:val="24"/>
                <w:lang w:val="ru-RU"/>
              </w:rPr>
              <w:t>Сборка</w:t>
            </w:r>
            <w:r w:rsidRPr="004246E9">
              <w:rPr>
                <w:spacing w:val="-1"/>
                <w:sz w:val="24"/>
                <w:szCs w:val="24"/>
                <w:lang w:val="ru-RU"/>
              </w:rPr>
              <w:t xml:space="preserve"> </w:t>
            </w:r>
            <w:r w:rsidRPr="004246E9">
              <w:rPr>
                <w:sz w:val="24"/>
                <w:szCs w:val="24"/>
                <w:lang w:val="ru-RU"/>
              </w:rPr>
              <w:t>узлов</w:t>
            </w:r>
            <w:r w:rsidRPr="004246E9">
              <w:rPr>
                <w:spacing w:val="-2"/>
                <w:sz w:val="24"/>
                <w:szCs w:val="24"/>
                <w:lang w:val="ru-RU"/>
              </w:rPr>
              <w:t xml:space="preserve"> </w:t>
            </w:r>
            <w:r w:rsidRPr="004246E9">
              <w:rPr>
                <w:sz w:val="24"/>
                <w:szCs w:val="24"/>
                <w:lang w:val="ru-RU"/>
              </w:rPr>
              <w:t>и</w:t>
            </w:r>
            <w:r w:rsidRPr="004246E9">
              <w:rPr>
                <w:spacing w:val="-1"/>
                <w:sz w:val="24"/>
                <w:szCs w:val="24"/>
                <w:lang w:val="ru-RU"/>
              </w:rPr>
              <w:t xml:space="preserve"> </w:t>
            </w:r>
            <w:r w:rsidRPr="004246E9">
              <w:rPr>
                <w:sz w:val="24"/>
                <w:szCs w:val="24"/>
                <w:lang w:val="ru-RU"/>
              </w:rPr>
              <w:t>агрегатов</w:t>
            </w:r>
            <w:r w:rsidRPr="004246E9">
              <w:rPr>
                <w:spacing w:val="-2"/>
                <w:sz w:val="24"/>
                <w:szCs w:val="24"/>
                <w:lang w:val="ru-RU"/>
              </w:rPr>
              <w:t xml:space="preserve"> </w:t>
            </w:r>
            <w:r w:rsidRPr="004246E9">
              <w:rPr>
                <w:sz w:val="24"/>
                <w:szCs w:val="24"/>
                <w:lang w:val="ru-RU"/>
              </w:rPr>
              <w:t>летательных аппаратов</w:t>
            </w:r>
            <w:r w:rsidRPr="004246E9">
              <w:rPr>
                <w:spacing w:val="-5"/>
                <w:sz w:val="24"/>
                <w:szCs w:val="24"/>
                <w:lang w:val="ru-RU"/>
              </w:rPr>
              <w:t xml:space="preserve"> </w:t>
            </w:r>
            <w:r w:rsidRPr="004246E9">
              <w:rPr>
                <w:sz w:val="24"/>
                <w:szCs w:val="24"/>
                <w:lang w:val="ru-RU"/>
              </w:rPr>
              <w:t>средней</w:t>
            </w:r>
            <w:r w:rsidRPr="004246E9">
              <w:rPr>
                <w:spacing w:val="-4"/>
                <w:sz w:val="24"/>
                <w:szCs w:val="24"/>
                <w:lang w:val="ru-RU"/>
              </w:rPr>
              <w:t xml:space="preserve"> </w:t>
            </w:r>
            <w:r w:rsidRPr="004246E9">
              <w:rPr>
                <w:sz w:val="24"/>
                <w:szCs w:val="24"/>
                <w:lang w:val="ru-RU"/>
              </w:rPr>
              <w:t>сложности</w:t>
            </w:r>
            <w:r w:rsidRPr="004246E9">
              <w:rPr>
                <w:spacing w:val="-2"/>
                <w:sz w:val="24"/>
                <w:szCs w:val="24"/>
                <w:lang w:val="ru-RU"/>
              </w:rPr>
              <w:t xml:space="preserve"> </w:t>
            </w:r>
            <w:r w:rsidRPr="004246E9">
              <w:rPr>
                <w:sz w:val="24"/>
                <w:szCs w:val="24"/>
                <w:lang w:val="ru-RU"/>
              </w:rPr>
              <w:t>по</w:t>
            </w:r>
            <w:r w:rsidRPr="004246E9">
              <w:rPr>
                <w:spacing w:val="-1"/>
                <w:sz w:val="24"/>
                <w:szCs w:val="24"/>
                <w:lang w:val="ru-RU"/>
              </w:rPr>
              <w:t xml:space="preserve"> </w:t>
            </w:r>
            <w:r w:rsidRPr="004246E9">
              <w:rPr>
                <w:sz w:val="24"/>
                <w:szCs w:val="24"/>
                <w:lang w:val="ru-RU"/>
              </w:rPr>
              <w:t>чертежам и</w:t>
            </w:r>
            <w:r w:rsidRPr="004246E9">
              <w:rPr>
                <w:spacing w:val="-2"/>
                <w:sz w:val="24"/>
                <w:szCs w:val="24"/>
                <w:lang w:val="ru-RU"/>
              </w:rPr>
              <w:t xml:space="preserve"> </w:t>
            </w:r>
            <w:r w:rsidRPr="004246E9">
              <w:rPr>
                <w:sz w:val="24"/>
                <w:szCs w:val="24"/>
                <w:lang w:val="ru-RU"/>
              </w:rPr>
              <w:t>технологиям.</w:t>
            </w:r>
          </w:p>
          <w:p w:rsidR="00902A75" w:rsidRPr="004246E9" w:rsidRDefault="00902A75" w:rsidP="00902A75">
            <w:pPr>
              <w:pStyle w:val="TableParagraph"/>
              <w:numPr>
                <w:ilvl w:val="0"/>
                <w:numId w:val="11"/>
              </w:numPr>
              <w:ind w:left="873" w:hanging="364"/>
              <w:rPr>
                <w:sz w:val="24"/>
                <w:szCs w:val="24"/>
                <w:lang w:val="ru-RU"/>
              </w:rPr>
            </w:pPr>
            <w:r w:rsidRPr="004246E9">
              <w:rPr>
                <w:sz w:val="24"/>
                <w:szCs w:val="24"/>
                <w:lang w:val="ru-RU"/>
              </w:rPr>
              <w:t>Выполнение</w:t>
            </w:r>
            <w:r w:rsidRPr="004246E9">
              <w:rPr>
                <w:spacing w:val="-4"/>
                <w:sz w:val="24"/>
                <w:szCs w:val="24"/>
                <w:lang w:val="ru-RU"/>
              </w:rPr>
              <w:t xml:space="preserve"> </w:t>
            </w:r>
            <w:r w:rsidRPr="004246E9">
              <w:rPr>
                <w:sz w:val="24"/>
                <w:szCs w:val="24"/>
                <w:lang w:val="ru-RU"/>
              </w:rPr>
              <w:t>слесарных</w:t>
            </w:r>
            <w:r w:rsidRPr="004246E9">
              <w:rPr>
                <w:spacing w:val="-5"/>
                <w:sz w:val="24"/>
                <w:szCs w:val="24"/>
                <w:lang w:val="ru-RU"/>
              </w:rPr>
              <w:t xml:space="preserve"> </w:t>
            </w:r>
            <w:r w:rsidRPr="004246E9">
              <w:rPr>
                <w:sz w:val="24"/>
                <w:szCs w:val="24"/>
                <w:lang w:val="ru-RU"/>
              </w:rPr>
              <w:t>работ</w:t>
            </w:r>
            <w:r w:rsidRPr="004246E9">
              <w:rPr>
                <w:spacing w:val="-4"/>
                <w:sz w:val="24"/>
                <w:szCs w:val="24"/>
                <w:lang w:val="ru-RU"/>
              </w:rPr>
              <w:t xml:space="preserve"> </w:t>
            </w:r>
            <w:r w:rsidRPr="004246E9">
              <w:rPr>
                <w:sz w:val="24"/>
                <w:szCs w:val="24"/>
                <w:lang w:val="ru-RU"/>
              </w:rPr>
              <w:t>(сверление</w:t>
            </w:r>
            <w:r w:rsidRPr="004246E9">
              <w:rPr>
                <w:spacing w:val="-2"/>
                <w:sz w:val="24"/>
                <w:szCs w:val="24"/>
                <w:lang w:val="ru-RU"/>
              </w:rPr>
              <w:t xml:space="preserve"> </w:t>
            </w:r>
            <w:r w:rsidRPr="004246E9">
              <w:rPr>
                <w:sz w:val="24"/>
                <w:szCs w:val="24"/>
                <w:lang w:val="ru-RU"/>
              </w:rPr>
              <w:t>по</w:t>
            </w:r>
            <w:r w:rsidRPr="004246E9">
              <w:rPr>
                <w:spacing w:val="-2"/>
                <w:sz w:val="24"/>
                <w:szCs w:val="24"/>
                <w:lang w:val="ru-RU"/>
              </w:rPr>
              <w:t xml:space="preserve"> </w:t>
            </w:r>
            <w:r w:rsidRPr="004246E9">
              <w:rPr>
                <w:sz w:val="24"/>
                <w:szCs w:val="24"/>
                <w:lang w:val="ru-RU"/>
              </w:rPr>
              <w:t>разметке,</w:t>
            </w:r>
            <w:r w:rsidRPr="004246E9">
              <w:rPr>
                <w:spacing w:val="-2"/>
                <w:sz w:val="24"/>
                <w:szCs w:val="24"/>
                <w:lang w:val="ru-RU"/>
              </w:rPr>
              <w:t xml:space="preserve"> </w:t>
            </w:r>
            <w:r w:rsidRPr="004246E9">
              <w:rPr>
                <w:sz w:val="24"/>
                <w:szCs w:val="24"/>
                <w:lang w:val="ru-RU"/>
              </w:rPr>
              <w:t>развертывание</w:t>
            </w:r>
            <w:r w:rsidRPr="004246E9">
              <w:rPr>
                <w:spacing w:val="-1"/>
                <w:sz w:val="24"/>
                <w:szCs w:val="24"/>
                <w:lang w:val="ru-RU"/>
              </w:rPr>
              <w:t xml:space="preserve"> </w:t>
            </w:r>
            <w:r w:rsidRPr="004246E9">
              <w:rPr>
                <w:sz w:val="24"/>
                <w:szCs w:val="24"/>
                <w:lang w:val="ru-RU"/>
              </w:rPr>
              <w:t>отверстий,</w:t>
            </w:r>
            <w:r w:rsidRPr="004246E9">
              <w:rPr>
                <w:spacing w:val="-2"/>
                <w:sz w:val="24"/>
                <w:szCs w:val="24"/>
                <w:lang w:val="ru-RU"/>
              </w:rPr>
              <w:t xml:space="preserve"> </w:t>
            </w:r>
            <w:r w:rsidRPr="004246E9">
              <w:rPr>
                <w:sz w:val="24"/>
                <w:szCs w:val="24"/>
                <w:lang w:val="ru-RU"/>
              </w:rPr>
              <w:t>подгонка</w:t>
            </w:r>
            <w:r w:rsidRPr="004246E9">
              <w:rPr>
                <w:spacing w:val="-2"/>
                <w:sz w:val="24"/>
                <w:szCs w:val="24"/>
                <w:lang w:val="ru-RU"/>
              </w:rPr>
              <w:t xml:space="preserve"> </w:t>
            </w:r>
            <w:r w:rsidRPr="004246E9">
              <w:rPr>
                <w:sz w:val="24"/>
                <w:szCs w:val="24"/>
                <w:lang w:val="ru-RU"/>
              </w:rPr>
              <w:t>простых</w:t>
            </w:r>
            <w:r w:rsidRPr="004246E9">
              <w:rPr>
                <w:spacing w:val="-4"/>
                <w:sz w:val="24"/>
                <w:szCs w:val="24"/>
                <w:lang w:val="ru-RU"/>
              </w:rPr>
              <w:t xml:space="preserve"> </w:t>
            </w:r>
            <w:r w:rsidRPr="004246E9">
              <w:rPr>
                <w:sz w:val="24"/>
                <w:szCs w:val="24"/>
                <w:lang w:val="ru-RU"/>
              </w:rPr>
              <w:t>деталей</w:t>
            </w:r>
            <w:r w:rsidRPr="004246E9">
              <w:rPr>
                <w:spacing w:val="-4"/>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шабрение).</w:t>
            </w:r>
          </w:p>
          <w:p w:rsidR="00902A75" w:rsidRDefault="00902A75" w:rsidP="00902A75">
            <w:pPr>
              <w:pStyle w:val="TableParagraph"/>
              <w:numPr>
                <w:ilvl w:val="0"/>
                <w:numId w:val="11"/>
              </w:numPr>
              <w:ind w:left="873" w:hanging="364"/>
              <w:rPr>
                <w:sz w:val="24"/>
                <w:szCs w:val="24"/>
                <w:lang w:val="ru-RU"/>
              </w:rPr>
            </w:pPr>
            <w:r w:rsidRPr="004246E9">
              <w:rPr>
                <w:sz w:val="24"/>
                <w:szCs w:val="24"/>
                <w:lang w:val="ru-RU"/>
              </w:rPr>
              <w:t>Предварительная</w:t>
            </w:r>
            <w:r w:rsidRPr="004246E9">
              <w:rPr>
                <w:spacing w:val="-2"/>
                <w:sz w:val="24"/>
                <w:szCs w:val="24"/>
                <w:lang w:val="ru-RU"/>
              </w:rPr>
              <w:t xml:space="preserve"> </w:t>
            </w:r>
            <w:r w:rsidRPr="004246E9">
              <w:rPr>
                <w:sz w:val="24"/>
                <w:szCs w:val="24"/>
                <w:lang w:val="ru-RU"/>
              </w:rPr>
              <w:t>сборка</w:t>
            </w:r>
            <w:r w:rsidRPr="004246E9">
              <w:rPr>
                <w:spacing w:val="-2"/>
                <w:sz w:val="24"/>
                <w:szCs w:val="24"/>
                <w:lang w:val="ru-RU"/>
              </w:rPr>
              <w:t xml:space="preserve"> </w:t>
            </w:r>
            <w:r w:rsidRPr="004246E9">
              <w:rPr>
                <w:sz w:val="24"/>
                <w:szCs w:val="24"/>
                <w:lang w:val="ru-RU"/>
              </w:rPr>
              <w:t>отдельных</w:t>
            </w:r>
            <w:r w:rsidRPr="004246E9">
              <w:rPr>
                <w:spacing w:val="-5"/>
                <w:sz w:val="24"/>
                <w:szCs w:val="24"/>
                <w:lang w:val="ru-RU"/>
              </w:rPr>
              <w:t xml:space="preserve"> </w:t>
            </w:r>
            <w:r w:rsidRPr="004246E9">
              <w:rPr>
                <w:sz w:val="24"/>
                <w:szCs w:val="24"/>
                <w:lang w:val="ru-RU"/>
              </w:rPr>
              <w:t>агрегатов</w:t>
            </w:r>
            <w:r w:rsidRPr="004246E9">
              <w:rPr>
                <w:spacing w:val="-3"/>
                <w:sz w:val="24"/>
                <w:szCs w:val="24"/>
                <w:lang w:val="ru-RU"/>
              </w:rPr>
              <w:t xml:space="preserve"> </w:t>
            </w:r>
            <w:r w:rsidRPr="004246E9">
              <w:rPr>
                <w:sz w:val="24"/>
                <w:szCs w:val="24"/>
                <w:lang w:val="ru-RU"/>
              </w:rPr>
              <w:t>летательных</w:t>
            </w:r>
            <w:r w:rsidRPr="004246E9">
              <w:rPr>
                <w:spacing w:val="-5"/>
                <w:sz w:val="24"/>
                <w:szCs w:val="24"/>
                <w:lang w:val="ru-RU"/>
              </w:rPr>
              <w:t xml:space="preserve"> </w:t>
            </w:r>
            <w:r w:rsidRPr="004246E9">
              <w:rPr>
                <w:sz w:val="24"/>
                <w:szCs w:val="24"/>
                <w:lang w:val="ru-RU"/>
              </w:rPr>
              <w:t>аппаратов</w:t>
            </w:r>
            <w:r w:rsidRPr="004246E9">
              <w:rPr>
                <w:spacing w:val="-2"/>
                <w:sz w:val="24"/>
                <w:szCs w:val="24"/>
                <w:lang w:val="ru-RU"/>
              </w:rPr>
              <w:t xml:space="preserve"> </w:t>
            </w:r>
            <w:r w:rsidRPr="004246E9">
              <w:rPr>
                <w:sz w:val="24"/>
                <w:szCs w:val="24"/>
                <w:lang w:val="ru-RU"/>
              </w:rPr>
              <w:t>с</w:t>
            </w:r>
            <w:r w:rsidRPr="004246E9">
              <w:rPr>
                <w:spacing w:val="-2"/>
                <w:sz w:val="24"/>
                <w:szCs w:val="24"/>
                <w:lang w:val="ru-RU"/>
              </w:rPr>
              <w:t xml:space="preserve"> </w:t>
            </w:r>
            <w:r w:rsidRPr="004246E9">
              <w:rPr>
                <w:sz w:val="24"/>
                <w:szCs w:val="24"/>
                <w:lang w:val="ru-RU"/>
              </w:rPr>
              <w:t>креплением</w:t>
            </w:r>
            <w:r w:rsidRPr="004246E9">
              <w:rPr>
                <w:spacing w:val="-3"/>
                <w:sz w:val="24"/>
                <w:szCs w:val="24"/>
                <w:lang w:val="ru-RU"/>
              </w:rPr>
              <w:t xml:space="preserve"> </w:t>
            </w:r>
            <w:r w:rsidRPr="004246E9">
              <w:rPr>
                <w:sz w:val="24"/>
                <w:szCs w:val="24"/>
                <w:lang w:val="ru-RU"/>
              </w:rPr>
              <w:t>на</w:t>
            </w:r>
            <w:r w:rsidRPr="004246E9">
              <w:rPr>
                <w:spacing w:val="-2"/>
                <w:sz w:val="24"/>
                <w:szCs w:val="24"/>
                <w:lang w:val="ru-RU"/>
              </w:rPr>
              <w:t xml:space="preserve"> </w:t>
            </w:r>
            <w:r w:rsidRPr="004246E9">
              <w:rPr>
                <w:sz w:val="24"/>
                <w:szCs w:val="24"/>
                <w:lang w:val="ru-RU"/>
              </w:rPr>
              <w:lastRenderedPageBreak/>
              <w:t>технологические</w:t>
            </w:r>
            <w:r w:rsidRPr="004246E9">
              <w:rPr>
                <w:spacing w:val="-2"/>
                <w:sz w:val="24"/>
                <w:szCs w:val="24"/>
                <w:lang w:val="ru-RU"/>
              </w:rPr>
              <w:t xml:space="preserve"> </w:t>
            </w:r>
            <w:r w:rsidRPr="004246E9">
              <w:rPr>
                <w:sz w:val="24"/>
                <w:szCs w:val="24"/>
                <w:lang w:val="ru-RU"/>
              </w:rPr>
              <w:t>болты.</w:t>
            </w:r>
          </w:p>
          <w:p w:rsidR="00902A75" w:rsidRPr="004246E9" w:rsidRDefault="00902A75" w:rsidP="00902A75">
            <w:pPr>
              <w:pStyle w:val="TableParagraph"/>
              <w:numPr>
                <w:ilvl w:val="0"/>
                <w:numId w:val="11"/>
              </w:numPr>
              <w:ind w:left="873" w:hanging="364"/>
              <w:rPr>
                <w:sz w:val="24"/>
                <w:szCs w:val="24"/>
                <w:lang w:val="ru-RU"/>
              </w:rPr>
            </w:pPr>
            <w:r w:rsidRPr="004246E9">
              <w:rPr>
                <w:sz w:val="24"/>
                <w:szCs w:val="24"/>
                <w:lang w:val="ru-RU"/>
              </w:rPr>
              <w:t>Установка</w:t>
            </w:r>
            <w:r w:rsidRPr="004246E9">
              <w:rPr>
                <w:spacing w:val="-3"/>
                <w:sz w:val="24"/>
                <w:szCs w:val="24"/>
                <w:lang w:val="ru-RU"/>
              </w:rPr>
              <w:t xml:space="preserve"> </w:t>
            </w:r>
            <w:r w:rsidRPr="004246E9">
              <w:rPr>
                <w:sz w:val="24"/>
                <w:szCs w:val="24"/>
                <w:lang w:val="ru-RU"/>
              </w:rPr>
              <w:t>на</w:t>
            </w:r>
            <w:r w:rsidRPr="004246E9">
              <w:rPr>
                <w:spacing w:val="-2"/>
                <w:sz w:val="24"/>
                <w:szCs w:val="24"/>
                <w:lang w:val="ru-RU"/>
              </w:rPr>
              <w:t xml:space="preserve"> </w:t>
            </w:r>
            <w:r w:rsidRPr="004246E9">
              <w:rPr>
                <w:sz w:val="24"/>
                <w:szCs w:val="24"/>
                <w:lang w:val="ru-RU"/>
              </w:rPr>
              <w:t>авиационное</w:t>
            </w:r>
            <w:r w:rsidRPr="004246E9">
              <w:rPr>
                <w:spacing w:val="-2"/>
                <w:sz w:val="24"/>
                <w:szCs w:val="24"/>
                <w:lang w:val="ru-RU"/>
              </w:rPr>
              <w:t xml:space="preserve"> </w:t>
            </w:r>
            <w:r w:rsidRPr="004246E9">
              <w:rPr>
                <w:sz w:val="24"/>
                <w:szCs w:val="24"/>
                <w:lang w:val="ru-RU"/>
              </w:rPr>
              <w:t>изделие</w:t>
            </w:r>
            <w:r w:rsidRPr="004246E9">
              <w:rPr>
                <w:spacing w:val="-5"/>
                <w:sz w:val="24"/>
                <w:szCs w:val="24"/>
                <w:lang w:val="ru-RU"/>
              </w:rPr>
              <w:t xml:space="preserve"> </w:t>
            </w:r>
            <w:r w:rsidRPr="004246E9">
              <w:rPr>
                <w:sz w:val="24"/>
                <w:szCs w:val="24"/>
                <w:lang w:val="ru-RU"/>
              </w:rPr>
              <w:t>агрегатов</w:t>
            </w:r>
            <w:r w:rsidRPr="004246E9">
              <w:rPr>
                <w:spacing w:val="-6"/>
                <w:sz w:val="24"/>
                <w:szCs w:val="24"/>
                <w:lang w:val="ru-RU"/>
              </w:rPr>
              <w:t xml:space="preserve"> </w:t>
            </w:r>
            <w:r w:rsidRPr="004246E9">
              <w:rPr>
                <w:sz w:val="24"/>
                <w:szCs w:val="24"/>
                <w:lang w:val="ru-RU"/>
              </w:rPr>
              <w:t>летательных</w:t>
            </w:r>
            <w:r w:rsidRPr="004246E9">
              <w:rPr>
                <w:spacing w:val="-2"/>
                <w:sz w:val="24"/>
                <w:szCs w:val="24"/>
                <w:lang w:val="ru-RU"/>
              </w:rPr>
              <w:t xml:space="preserve"> </w:t>
            </w:r>
            <w:r w:rsidRPr="004246E9">
              <w:rPr>
                <w:sz w:val="24"/>
                <w:szCs w:val="24"/>
                <w:lang w:val="ru-RU"/>
              </w:rPr>
              <w:t>аппаратов,</w:t>
            </w:r>
            <w:r w:rsidRPr="004246E9">
              <w:rPr>
                <w:spacing w:val="-3"/>
                <w:sz w:val="24"/>
                <w:szCs w:val="24"/>
                <w:lang w:val="ru-RU"/>
              </w:rPr>
              <w:t xml:space="preserve"> </w:t>
            </w:r>
            <w:r w:rsidRPr="004246E9">
              <w:rPr>
                <w:sz w:val="24"/>
                <w:szCs w:val="24"/>
                <w:lang w:val="ru-RU"/>
              </w:rPr>
              <w:t>не</w:t>
            </w:r>
            <w:r w:rsidRPr="004246E9">
              <w:rPr>
                <w:spacing w:val="-2"/>
                <w:sz w:val="24"/>
                <w:szCs w:val="24"/>
                <w:lang w:val="ru-RU"/>
              </w:rPr>
              <w:t xml:space="preserve"> </w:t>
            </w:r>
            <w:r w:rsidRPr="004246E9">
              <w:rPr>
                <w:sz w:val="24"/>
                <w:szCs w:val="24"/>
                <w:lang w:val="ru-RU"/>
              </w:rPr>
              <w:t>требующих</w:t>
            </w:r>
            <w:r w:rsidRPr="004246E9">
              <w:rPr>
                <w:spacing w:val="-2"/>
                <w:sz w:val="24"/>
                <w:szCs w:val="24"/>
                <w:lang w:val="ru-RU"/>
              </w:rPr>
              <w:t xml:space="preserve"> </w:t>
            </w:r>
            <w:r w:rsidRPr="004246E9">
              <w:rPr>
                <w:sz w:val="24"/>
                <w:szCs w:val="24"/>
                <w:lang w:val="ru-RU"/>
              </w:rPr>
              <w:t>регулировки</w:t>
            </w:r>
            <w:r w:rsidRPr="004246E9">
              <w:rPr>
                <w:spacing w:val="-2"/>
                <w:sz w:val="24"/>
                <w:szCs w:val="24"/>
                <w:lang w:val="ru-RU"/>
              </w:rPr>
              <w:t xml:space="preserve"> </w:t>
            </w:r>
            <w:r w:rsidRPr="004246E9">
              <w:rPr>
                <w:sz w:val="24"/>
                <w:szCs w:val="24"/>
                <w:lang w:val="ru-RU"/>
              </w:rPr>
              <w:t>и</w:t>
            </w:r>
            <w:r w:rsidRPr="004246E9">
              <w:rPr>
                <w:spacing w:val="-7"/>
                <w:sz w:val="24"/>
                <w:szCs w:val="24"/>
                <w:lang w:val="ru-RU"/>
              </w:rPr>
              <w:t xml:space="preserve"> </w:t>
            </w:r>
            <w:r w:rsidRPr="004246E9">
              <w:rPr>
                <w:sz w:val="24"/>
                <w:szCs w:val="24"/>
                <w:lang w:val="ru-RU"/>
              </w:rPr>
              <w:t>нивелировки.</w:t>
            </w:r>
          </w:p>
          <w:p w:rsidR="00902A75" w:rsidRPr="004246E9" w:rsidRDefault="00902A75" w:rsidP="00902A75">
            <w:pPr>
              <w:pStyle w:val="TableParagraph"/>
              <w:numPr>
                <w:ilvl w:val="0"/>
                <w:numId w:val="11"/>
              </w:numPr>
              <w:ind w:left="873" w:hanging="364"/>
              <w:rPr>
                <w:sz w:val="24"/>
                <w:szCs w:val="24"/>
                <w:lang w:val="ru-RU"/>
              </w:rPr>
            </w:pPr>
            <w:r w:rsidRPr="004246E9">
              <w:rPr>
                <w:sz w:val="24"/>
                <w:szCs w:val="24"/>
                <w:lang w:val="ru-RU"/>
              </w:rPr>
              <w:t>Выполнение</w:t>
            </w:r>
            <w:r w:rsidRPr="004246E9">
              <w:rPr>
                <w:spacing w:val="-3"/>
                <w:sz w:val="24"/>
                <w:szCs w:val="24"/>
                <w:lang w:val="ru-RU"/>
              </w:rPr>
              <w:t xml:space="preserve"> </w:t>
            </w:r>
            <w:r w:rsidRPr="004246E9">
              <w:rPr>
                <w:sz w:val="24"/>
                <w:szCs w:val="24"/>
                <w:lang w:val="ru-RU"/>
              </w:rPr>
              <w:t>болтовых</w:t>
            </w:r>
            <w:r w:rsidRPr="004246E9">
              <w:rPr>
                <w:spacing w:val="-3"/>
                <w:sz w:val="24"/>
                <w:szCs w:val="24"/>
                <w:lang w:val="ru-RU"/>
              </w:rPr>
              <w:t xml:space="preserve"> </w:t>
            </w:r>
            <w:r w:rsidRPr="004246E9">
              <w:rPr>
                <w:sz w:val="24"/>
                <w:szCs w:val="24"/>
                <w:lang w:val="ru-RU"/>
              </w:rPr>
              <w:t>соединений</w:t>
            </w:r>
            <w:r w:rsidRPr="004246E9">
              <w:rPr>
                <w:spacing w:val="-5"/>
                <w:sz w:val="24"/>
                <w:szCs w:val="24"/>
                <w:lang w:val="ru-RU"/>
              </w:rPr>
              <w:t xml:space="preserve"> </w:t>
            </w:r>
            <w:r w:rsidRPr="004246E9">
              <w:rPr>
                <w:sz w:val="24"/>
                <w:szCs w:val="24"/>
                <w:lang w:val="ru-RU"/>
              </w:rPr>
              <w:t>(в</w:t>
            </w:r>
            <w:r w:rsidRPr="004246E9">
              <w:rPr>
                <w:spacing w:val="-1"/>
                <w:sz w:val="24"/>
                <w:szCs w:val="24"/>
                <w:lang w:val="ru-RU"/>
              </w:rPr>
              <w:t xml:space="preserve"> </w:t>
            </w:r>
            <w:r w:rsidRPr="004246E9">
              <w:rPr>
                <w:sz w:val="24"/>
                <w:szCs w:val="24"/>
                <w:lang w:val="ru-RU"/>
              </w:rPr>
              <w:t>том</w:t>
            </w:r>
            <w:r w:rsidRPr="004246E9">
              <w:rPr>
                <w:spacing w:val="-1"/>
                <w:sz w:val="24"/>
                <w:szCs w:val="24"/>
                <w:lang w:val="ru-RU"/>
              </w:rPr>
              <w:t xml:space="preserve"> </w:t>
            </w:r>
            <w:r w:rsidRPr="004246E9">
              <w:rPr>
                <w:sz w:val="24"/>
                <w:szCs w:val="24"/>
                <w:lang w:val="ru-RU"/>
              </w:rPr>
              <w:t>числе</w:t>
            </w:r>
            <w:r w:rsidRPr="004246E9">
              <w:rPr>
                <w:spacing w:val="-3"/>
                <w:sz w:val="24"/>
                <w:szCs w:val="24"/>
                <w:lang w:val="ru-RU"/>
              </w:rPr>
              <w:t xml:space="preserve"> </w:t>
            </w:r>
            <w:r w:rsidRPr="004246E9">
              <w:rPr>
                <w:sz w:val="24"/>
                <w:szCs w:val="24"/>
                <w:lang w:val="ru-RU"/>
              </w:rPr>
              <w:t>болтовых</w:t>
            </w:r>
            <w:r w:rsidRPr="004246E9">
              <w:rPr>
                <w:spacing w:val="-2"/>
                <w:sz w:val="24"/>
                <w:szCs w:val="24"/>
                <w:lang w:val="ru-RU"/>
              </w:rPr>
              <w:t xml:space="preserve"> </w:t>
            </w:r>
            <w:r w:rsidRPr="004246E9">
              <w:rPr>
                <w:sz w:val="24"/>
                <w:szCs w:val="24"/>
                <w:lang w:val="ru-RU"/>
              </w:rPr>
              <w:t>соединений с</w:t>
            </w:r>
            <w:r w:rsidRPr="004246E9">
              <w:rPr>
                <w:spacing w:val="-1"/>
                <w:sz w:val="24"/>
                <w:szCs w:val="24"/>
                <w:lang w:val="ru-RU"/>
              </w:rPr>
              <w:t xml:space="preserve"> </w:t>
            </w:r>
            <w:r w:rsidRPr="004246E9">
              <w:rPr>
                <w:sz w:val="24"/>
                <w:szCs w:val="24"/>
                <w:lang w:val="ru-RU"/>
              </w:rPr>
              <w:t>натягом).</w:t>
            </w:r>
          </w:p>
          <w:p w:rsidR="00902A75" w:rsidRPr="004246E9" w:rsidRDefault="00902A75" w:rsidP="00902A75">
            <w:pPr>
              <w:pStyle w:val="TableParagraph"/>
              <w:numPr>
                <w:ilvl w:val="0"/>
                <w:numId w:val="10"/>
              </w:numPr>
              <w:ind w:left="873" w:hanging="364"/>
              <w:rPr>
                <w:sz w:val="24"/>
                <w:szCs w:val="24"/>
              </w:rPr>
            </w:pPr>
            <w:proofErr w:type="spellStart"/>
            <w:r w:rsidRPr="004246E9">
              <w:rPr>
                <w:sz w:val="24"/>
                <w:szCs w:val="24"/>
              </w:rPr>
              <w:t>Контровка</w:t>
            </w:r>
            <w:proofErr w:type="spellEnd"/>
            <w:r w:rsidRPr="004246E9">
              <w:rPr>
                <w:spacing w:val="-5"/>
                <w:sz w:val="24"/>
                <w:szCs w:val="24"/>
              </w:rPr>
              <w:t xml:space="preserve"> </w:t>
            </w:r>
            <w:proofErr w:type="spellStart"/>
            <w:r w:rsidRPr="004246E9">
              <w:rPr>
                <w:sz w:val="24"/>
                <w:szCs w:val="24"/>
              </w:rPr>
              <w:t>сложных</w:t>
            </w:r>
            <w:proofErr w:type="spellEnd"/>
            <w:r w:rsidRPr="004246E9">
              <w:rPr>
                <w:spacing w:val="-4"/>
                <w:sz w:val="24"/>
                <w:szCs w:val="24"/>
              </w:rPr>
              <w:t xml:space="preserve"> </w:t>
            </w:r>
            <w:proofErr w:type="spellStart"/>
            <w:r w:rsidRPr="004246E9">
              <w:rPr>
                <w:sz w:val="24"/>
                <w:szCs w:val="24"/>
              </w:rPr>
              <w:t>соединений</w:t>
            </w:r>
            <w:proofErr w:type="spellEnd"/>
            <w:r w:rsidRPr="004246E9">
              <w:rPr>
                <w:sz w:val="24"/>
                <w:szCs w:val="24"/>
              </w:rPr>
              <w:t>.</w:t>
            </w:r>
          </w:p>
          <w:p w:rsidR="00902A75" w:rsidRPr="00822100" w:rsidRDefault="00902A75" w:rsidP="00902A75">
            <w:pPr>
              <w:pStyle w:val="TableParagraph"/>
              <w:numPr>
                <w:ilvl w:val="0"/>
                <w:numId w:val="10"/>
              </w:numPr>
              <w:ind w:left="873" w:hanging="364"/>
              <w:rPr>
                <w:sz w:val="24"/>
                <w:szCs w:val="24"/>
                <w:lang w:val="ru-RU"/>
              </w:rPr>
            </w:pPr>
            <w:r w:rsidRPr="004246E9">
              <w:rPr>
                <w:sz w:val="24"/>
                <w:szCs w:val="24"/>
                <w:lang w:val="ru-RU"/>
              </w:rPr>
              <w:t>Сборка</w:t>
            </w:r>
            <w:r w:rsidRPr="004246E9">
              <w:rPr>
                <w:spacing w:val="-1"/>
                <w:sz w:val="24"/>
                <w:szCs w:val="24"/>
                <w:lang w:val="ru-RU"/>
              </w:rPr>
              <w:t xml:space="preserve"> </w:t>
            </w:r>
            <w:r w:rsidRPr="004246E9">
              <w:rPr>
                <w:sz w:val="24"/>
                <w:szCs w:val="24"/>
                <w:lang w:val="ru-RU"/>
              </w:rPr>
              <w:t>и</w:t>
            </w:r>
            <w:r w:rsidRPr="004246E9">
              <w:rPr>
                <w:spacing w:val="-1"/>
                <w:sz w:val="24"/>
                <w:szCs w:val="24"/>
                <w:lang w:val="ru-RU"/>
              </w:rPr>
              <w:t xml:space="preserve"> </w:t>
            </w:r>
            <w:r w:rsidRPr="004246E9">
              <w:rPr>
                <w:sz w:val="24"/>
                <w:szCs w:val="24"/>
                <w:lang w:val="ru-RU"/>
              </w:rPr>
              <w:t>клепка</w:t>
            </w:r>
            <w:r w:rsidRPr="004246E9">
              <w:rPr>
                <w:spacing w:val="-3"/>
                <w:sz w:val="24"/>
                <w:szCs w:val="24"/>
                <w:lang w:val="ru-RU"/>
              </w:rPr>
              <w:t xml:space="preserve"> </w:t>
            </w:r>
            <w:r w:rsidRPr="004246E9">
              <w:rPr>
                <w:sz w:val="24"/>
                <w:szCs w:val="24"/>
                <w:lang w:val="ru-RU"/>
              </w:rPr>
              <w:t>в</w:t>
            </w:r>
            <w:r w:rsidRPr="004246E9">
              <w:rPr>
                <w:spacing w:val="-1"/>
                <w:sz w:val="24"/>
                <w:szCs w:val="24"/>
                <w:lang w:val="ru-RU"/>
              </w:rPr>
              <w:t xml:space="preserve"> </w:t>
            </w:r>
            <w:r w:rsidRPr="004246E9">
              <w:rPr>
                <w:sz w:val="24"/>
                <w:szCs w:val="24"/>
                <w:lang w:val="ru-RU"/>
              </w:rPr>
              <w:t>стапелях</w:t>
            </w:r>
            <w:r w:rsidRPr="004246E9">
              <w:rPr>
                <w:spacing w:val="-1"/>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вне стапелей</w:t>
            </w:r>
            <w:r w:rsidRPr="004246E9">
              <w:rPr>
                <w:spacing w:val="-1"/>
                <w:sz w:val="24"/>
                <w:szCs w:val="24"/>
                <w:lang w:val="ru-RU"/>
              </w:rPr>
              <w:t xml:space="preserve"> </w:t>
            </w:r>
            <w:r w:rsidRPr="004246E9">
              <w:rPr>
                <w:sz w:val="24"/>
                <w:szCs w:val="24"/>
                <w:lang w:val="ru-RU"/>
              </w:rPr>
              <w:t>узловых</w:t>
            </w:r>
            <w:r w:rsidRPr="004246E9">
              <w:rPr>
                <w:spacing w:val="-1"/>
                <w:sz w:val="24"/>
                <w:szCs w:val="24"/>
                <w:lang w:val="ru-RU"/>
              </w:rPr>
              <w:t xml:space="preserve"> </w:t>
            </w:r>
            <w:r w:rsidRPr="004246E9">
              <w:rPr>
                <w:sz w:val="24"/>
                <w:szCs w:val="24"/>
                <w:lang w:val="ru-RU"/>
              </w:rPr>
              <w:t>соединений</w:t>
            </w:r>
            <w:r w:rsidRPr="004246E9">
              <w:rPr>
                <w:spacing w:val="-2"/>
                <w:sz w:val="24"/>
                <w:szCs w:val="24"/>
                <w:lang w:val="ru-RU"/>
              </w:rPr>
              <w:t xml:space="preserve"> </w:t>
            </w:r>
            <w:r w:rsidRPr="004246E9">
              <w:rPr>
                <w:sz w:val="24"/>
                <w:szCs w:val="24"/>
                <w:lang w:val="ru-RU"/>
              </w:rPr>
              <w:t>в легкодоступных</w:t>
            </w:r>
            <w:r w:rsidRPr="004246E9">
              <w:rPr>
                <w:spacing w:val="-1"/>
                <w:sz w:val="24"/>
                <w:szCs w:val="24"/>
                <w:lang w:val="ru-RU"/>
              </w:rPr>
              <w:t xml:space="preserve"> </w:t>
            </w:r>
            <w:r w:rsidRPr="004246E9">
              <w:rPr>
                <w:sz w:val="24"/>
                <w:szCs w:val="24"/>
                <w:lang w:val="ru-RU"/>
              </w:rPr>
              <w:t>местах.</w:t>
            </w:r>
          </w:p>
        </w:tc>
        <w:tc>
          <w:tcPr>
            <w:tcW w:w="1276" w:type="dxa"/>
          </w:tcPr>
          <w:p w:rsidR="00902A75" w:rsidRPr="00822100" w:rsidRDefault="00902A75" w:rsidP="00902A75">
            <w:pPr>
              <w:pStyle w:val="TableParagraph"/>
              <w:jc w:val="center"/>
              <w:rPr>
                <w:b/>
                <w:i/>
                <w:sz w:val="24"/>
                <w:szCs w:val="24"/>
                <w:lang w:val="ru-RU"/>
              </w:rPr>
            </w:pPr>
            <w:r>
              <w:rPr>
                <w:b/>
                <w:i/>
                <w:sz w:val="24"/>
                <w:szCs w:val="24"/>
                <w:lang w:val="ru-RU"/>
              </w:rPr>
              <w:lastRenderedPageBreak/>
              <w:t>72</w:t>
            </w:r>
          </w:p>
        </w:tc>
        <w:tc>
          <w:tcPr>
            <w:tcW w:w="1134" w:type="dxa"/>
          </w:tcPr>
          <w:p w:rsidR="00902A75" w:rsidRPr="00C432C2" w:rsidRDefault="00902A75" w:rsidP="00902A75">
            <w:pPr>
              <w:pStyle w:val="TableParagraph"/>
              <w:rPr>
                <w:b/>
              </w:rPr>
            </w:pPr>
          </w:p>
        </w:tc>
        <w:tc>
          <w:tcPr>
            <w:tcW w:w="1417" w:type="dxa"/>
          </w:tcPr>
          <w:p w:rsidR="00902A75" w:rsidRPr="00C432C2" w:rsidRDefault="00902A75" w:rsidP="00902A75">
            <w:pPr>
              <w:pStyle w:val="TableParagraph"/>
              <w:rPr>
                <w:b/>
              </w:rPr>
            </w:pPr>
          </w:p>
        </w:tc>
      </w:tr>
      <w:tr w:rsidR="00902A75" w:rsidTr="004408F6">
        <w:trPr>
          <w:trHeight w:val="428"/>
        </w:trPr>
        <w:tc>
          <w:tcPr>
            <w:tcW w:w="10490" w:type="dxa"/>
            <w:gridSpan w:val="2"/>
          </w:tcPr>
          <w:p w:rsidR="00902A75" w:rsidRPr="004246E9" w:rsidRDefault="00902A75" w:rsidP="00902A75">
            <w:pPr>
              <w:pStyle w:val="TableParagraph"/>
              <w:ind w:left="164" w:right="-5"/>
              <w:jc w:val="both"/>
              <w:rPr>
                <w:b/>
                <w:sz w:val="24"/>
                <w:szCs w:val="24"/>
              </w:rPr>
            </w:pPr>
            <w:proofErr w:type="spellStart"/>
            <w:r w:rsidRPr="004246E9">
              <w:rPr>
                <w:b/>
                <w:sz w:val="24"/>
                <w:szCs w:val="24"/>
              </w:rPr>
              <w:lastRenderedPageBreak/>
              <w:t>Производственная</w:t>
            </w:r>
            <w:proofErr w:type="spellEnd"/>
            <w:r w:rsidRPr="004246E9">
              <w:rPr>
                <w:b/>
                <w:sz w:val="24"/>
                <w:szCs w:val="24"/>
              </w:rPr>
              <w:t xml:space="preserve"> </w:t>
            </w:r>
            <w:proofErr w:type="spellStart"/>
            <w:r w:rsidRPr="004246E9">
              <w:rPr>
                <w:b/>
                <w:sz w:val="24"/>
                <w:szCs w:val="24"/>
              </w:rPr>
              <w:t>практика</w:t>
            </w:r>
            <w:proofErr w:type="spellEnd"/>
          </w:p>
          <w:p w:rsidR="00902A75" w:rsidRPr="004246E9" w:rsidRDefault="00902A75" w:rsidP="00902A75">
            <w:pPr>
              <w:pStyle w:val="TableParagraph"/>
              <w:ind w:left="164" w:right="-5"/>
              <w:jc w:val="both"/>
              <w:rPr>
                <w:sz w:val="24"/>
                <w:szCs w:val="24"/>
                <w:lang w:val="ru-RU"/>
              </w:rPr>
            </w:pPr>
            <w:r w:rsidRPr="004246E9">
              <w:rPr>
                <w:spacing w:val="-52"/>
                <w:sz w:val="24"/>
                <w:szCs w:val="24"/>
                <w:lang w:val="ru-RU"/>
              </w:rPr>
              <w:t xml:space="preserve"> </w:t>
            </w:r>
            <w:r w:rsidRPr="004246E9">
              <w:rPr>
                <w:sz w:val="24"/>
                <w:szCs w:val="24"/>
                <w:lang w:val="ru-RU"/>
              </w:rPr>
              <w:t>Виды</w:t>
            </w:r>
            <w:r w:rsidRPr="004246E9">
              <w:rPr>
                <w:spacing w:val="-1"/>
                <w:sz w:val="24"/>
                <w:szCs w:val="24"/>
                <w:lang w:val="ru-RU"/>
              </w:rPr>
              <w:t xml:space="preserve"> </w:t>
            </w:r>
            <w:r w:rsidRPr="004246E9">
              <w:rPr>
                <w:sz w:val="24"/>
                <w:szCs w:val="24"/>
                <w:lang w:val="ru-RU"/>
              </w:rPr>
              <w:t>работ</w:t>
            </w:r>
          </w:p>
          <w:p w:rsidR="00902A75" w:rsidRPr="004246E9" w:rsidRDefault="00902A75" w:rsidP="00902A75">
            <w:pPr>
              <w:pStyle w:val="TableParagraph"/>
              <w:numPr>
                <w:ilvl w:val="0"/>
                <w:numId w:val="17"/>
              </w:numPr>
              <w:tabs>
                <w:tab w:val="left" w:pos="274"/>
              </w:tabs>
              <w:jc w:val="both"/>
              <w:rPr>
                <w:sz w:val="24"/>
                <w:szCs w:val="24"/>
                <w:lang w:val="ru-RU"/>
              </w:rPr>
            </w:pPr>
            <w:r w:rsidRPr="004246E9">
              <w:rPr>
                <w:sz w:val="24"/>
                <w:szCs w:val="24"/>
                <w:lang w:val="ru-RU"/>
              </w:rPr>
              <w:t>Стапельная</w:t>
            </w:r>
            <w:r w:rsidRPr="004246E9">
              <w:rPr>
                <w:spacing w:val="-5"/>
                <w:sz w:val="24"/>
                <w:szCs w:val="24"/>
                <w:lang w:val="ru-RU"/>
              </w:rPr>
              <w:t xml:space="preserve"> </w:t>
            </w:r>
            <w:r w:rsidRPr="004246E9">
              <w:rPr>
                <w:sz w:val="24"/>
                <w:szCs w:val="24"/>
                <w:lang w:val="ru-RU"/>
              </w:rPr>
              <w:t>сборка</w:t>
            </w:r>
            <w:r w:rsidRPr="004246E9">
              <w:rPr>
                <w:spacing w:val="-1"/>
                <w:sz w:val="24"/>
                <w:szCs w:val="24"/>
                <w:lang w:val="ru-RU"/>
              </w:rPr>
              <w:t xml:space="preserve"> </w:t>
            </w:r>
            <w:r w:rsidRPr="004246E9">
              <w:rPr>
                <w:sz w:val="24"/>
                <w:szCs w:val="24"/>
                <w:lang w:val="ru-RU"/>
              </w:rPr>
              <w:t>и</w:t>
            </w:r>
            <w:r w:rsidRPr="004246E9">
              <w:rPr>
                <w:spacing w:val="-3"/>
                <w:sz w:val="24"/>
                <w:szCs w:val="24"/>
                <w:lang w:val="ru-RU"/>
              </w:rPr>
              <w:t xml:space="preserve"> </w:t>
            </w:r>
            <w:r w:rsidRPr="004246E9">
              <w:rPr>
                <w:sz w:val="24"/>
                <w:szCs w:val="24"/>
                <w:lang w:val="ru-RU"/>
              </w:rPr>
              <w:t>клепка</w:t>
            </w:r>
            <w:r w:rsidRPr="004246E9">
              <w:rPr>
                <w:spacing w:val="-1"/>
                <w:sz w:val="24"/>
                <w:szCs w:val="24"/>
                <w:lang w:val="ru-RU"/>
              </w:rPr>
              <w:t xml:space="preserve"> </w:t>
            </w:r>
            <w:r w:rsidRPr="004246E9">
              <w:rPr>
                <w:sz w:val="24"/>
                <w:szCs w:val="24"/>
                <w:lang w:val="ru-RU"/>
              </w:rPr>
              <w:t>закрытой</w:t>
            </w:r>
            <w:r w:rsidRPr="004246E9">
              <w:rPr>
                <w:spacing w:val="-4"/>
                <w:sz w:val="24"/>
                <w:szCs w:val="24"/>
                <w:lang w:val="ru-RU"/>
              </w:rPr>
              <w:t xml:space="preserve"> </w:t>
            </w:r>
            <w:r w:rsidRPr="004246E9">
              <w:rPr>
                <w:sz w:val="24"/>
                <w:szCs w:val="24"/>
                <w:lang w:val="ru-RU"/>
              </w:rPr>
              <w:t>стороны</w:t>
            </w:r>
            <w:r w:rsidRPr="004246E9">
              <w:rPr>
                <w:spacing w:val="-3"/>
                <w:sz w:val="24"/>
                <w:szCs w:val="24"/>
                <w:lang w:val="ru-RU"/>
              </w:rPr>
              <w:t xml:space="preserve"> </w:t>
            </w:r>
            <w:r w:rsidRPr="004246E9">
              <w:rPr>
                <w:sz w:val="24"/>
                <w:szCs w:val="24"/>
                <w:lang w:val="ru-RU"/>
              </w:rPr>
              <w:t>обшивки</w:t>
            </w:r>
          </w:p>
          <w:p w:rsidR="00902A75" w:rsidRPr="004246E9" w:rsidRDefault="00902A75" w:rsidP="00902A75">
            <w:pPr>
              <w:pStyle w:val="TableParagraph"/>
              <w:numPr>
                <w:ilvl w:val="0"/>
                <w:numId w:val="17"/>
              </w:numPr>
              <w:tabs>
                <w:tab w:val="left" w:pos="274"/>
              </w:tabs>
              <w:ind w:right="-5"/>
              <w:jc w:val="both"/>
              <w:rPr>
                <w:sz w:val="24"/>
                <w:szCs w:val="24"/>
                <w:lang w:val="ru-RU"/>
              </w:rPr>
            </w:pPr>
            <w:r w:rsidRPr="004246E9">
              <w:rPr>
                <w:sz w:val="24"/>
                <w:szCs w:val="24"/>
                <w:lang w:val="ru-RU"/>
              </w:rPr>
              <w:t>Стапельная сборка и клепка агрегатов с двойной обшивкой через отверстия</w:t>
            </w:r>
          </w:p>
          <w:p w:rsidR="00902A75" w:rsidRPr="004246E9" w:rsidRDefault="00902A75" w:rsidP="00902A75">
            <w:pPr>
              <w:pStyle w:val="TableParagraph"/>
              <w:numPr>
                <w:ilvl w:val="0"/>
                <w:numId w:val="17"/>
              </w:numPr>
              <w:ind w:left="873" w:right="-5" w:hanging="349"/>
              <w:jc w:val="both"/>
              <w:rPr>
                <w:sz w:val="24"/>
                <w:szCs w:val="24"/>
                <w:lang w:val="ru-RU"/>
              </w:rPr>
            </w:pPr>
            <w:r w:rsidRPr="004246E9">
              <w:rPr>
                <w:sz w:val="24"/>
                <w:szCs w:val="24"/>
                <w:lang w:val="ru-RU"/>
              </w:rPr>
              <w:t>Стапельная</w:t>
            </w:r>
            <w:r w:rsidRPr="004246E9">
              <w:rPr>
                <w:spacing w:val="-4"/>
                <w:sz w:val="24"/>
                <w:szCs w:val="24"/>
                <w:lang w:val="ru-RU"/>
              </w:rPr>
              <w:t xml:space="preserve"> </w:t>
            </w:r>
            <w:r w:rsidRPr="004246E9">
              <w:rPr>
                <w:sz w:val="24"/>
                <w:szCs w:val="24"/>
                <w:lang w:val="ru-RU"/>
              </w:rPr>
              <w:t>сборка и</w:t>
            </w:r>
            <w:r w:rsidRPr="004246E9">
              <w:rPr>
                <w:spacing w:val="-4"/>
                <w:sz w:val="24"/>
                <w:szCs w:val="24"/>
                <w:lang w:val="ru-RU"/>
              </w:rPr>
              <w:t xml:space="preserve"> </w:t>
            </w:r>
            <w:r w:rsidRPr="004246E9">
              <w:rPr>
                <w:sz w:val="24"/>
                <w:szCs w:val="24"/>
                <w:lang w:val="ru-RU"/>
              </w:rPr>
              <w:t>клепка агрегатов, имеющих</w:t>
            </w:r>
            <w:r w:rsidRPr="004246E9">
              <w:rPr>
                <w:spacing w:val="-3"/>
                <w:sz w:val="24"/>
                <w:szCs w:val="24"/>
                <w:lang w:val="ru-RU"/>
              </w:rPr>
              <w:t xml:space="preserve"> </w:t>
            </w:r>
            <w:r w:rsidRPr="004246E9">
              <w:rPr>
                <w:sz w:val="24"/>
                <w:szCs w:val="24"/>
                <w:lang w:val="ru-RU"/>
              </w:rPr>
              <w:t>форму</w:t>
            </w:r>
            <w:r w:rsidRPr="004246E9">
              <w:rPr>
                <w:spacing w:val="-4"/>
                <w:sz w:val="24"/>
                <w:szCs w:val="24"/>
                <w:lang w:val="ru-RU"/>
              </w:rPr>
              <w:t xml:space="preserve"> </w:t>
            </w:r>
            <w:r w:rsidRPr="004246E9">
              <w:rPr>
                <w:sz w:val="24"/>
                <w:szCs w:val="24"/>
                <w:lang w:val="ru-RU"/>
              </w:rPr>
              <w:t>трубы</w:t>
            </w:r>
          </w:p>
          <w:p w:rsidR="00902A75" w:rsidRPr="004246E9" w:rsidRDefault="00902A75" w:rsidP="00902A75">
            <w:pPr>
              <w:pStyle w:val="TableParagraph"/>
              <w:numPr>
                <w:ilvl w:val="0"/>
                <w:numId w:val="17"/>
              </w:numPr>
              <w:tabs>
                <w:tab w:val="left" w:pos="274"/>
              </w:tabs>
              <w:jc w:val="both"/>
              <w:rPr>
                <w:sz w:val="24"/>
                <w:szCs w:val="24"/>
                <w:lang w:val="ru-RU"/>
              </w:rPr>
            </w:pPr>
            <w:r w:rsidRPr="004246E9">
              <w:rPr>
                <w:sz w:val="24"/>
                <w:szCs w:val="24"/>
                <w:lang w:val="ru-RU"/>
              </w:rPr>
              <w:t>Выполнение</w:t>
            </w:r>
            <w:r w:rsidRPr="004246E9">
              <w:rPr>
                <w:spacing w:val="-4"/>
                <w:sz w:val="24"/>
                <w:szCs w:val="24"/>
                <w:lang w:val="ru-RU"/>
              </w:rPr>
              <w:t xml:space="preserve"> </w:t>
            </w:r>
            <w:r w:rsidRPr="004246E9">
              <w:rPr>
                <w:sz w:val="24"/>
                <w:szCs w:val="24"/>
                <w:lang w:val="ru-RU"/>
              </w:rPr>
              <w:t>операций</w:t>
            </w:r>
            <w:r w:rsidRPr="004246E9">
              <w:rPr>
                <w:spacing w:val="-4"/>
                <w:sz w:val="24"/>
                <w:szCs w:val="24"/>
                <w:lang w:val="ru-RU"/>
              </w:rPr>
              <w:t xml:space="preserve"> </w:t>
            </w:r>
            <w:r w:rsidRPr="004246E9">
              <w:rPr>
                <w:sz w:val="24"/>
                <w:szCs w:val="24"/>
                <w:lang w:val="ru-RU"/>
              </w:rPr>
              <w:t>подрезки</w:t>
            </w:r>
            <w:r w:rsidRPr="004246E9">
              <w:rPr>
                <w:spacing w:val="-1"/>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опиловки</w:t>
            </w:r>
          </w:p>
          <w:p w:rsidR="00902A75" w:rsidRPr="004246E9" w:rsidRDefault="00902A75" w:rsidP="00902A75">
            <w:pPr>
              <w:pStyle w:val="TableParagraph"/>
              <w:numPr>
                <w:ilvl w:val="0"/>
                <w:numId w:val="17"/>
              </w:numPr>
              <w:tabs>
                <w:tab w:val="left" w:pos="274"/>
              </w:tabs>
              <w:ind w:right="-5"/>
              <w:jc w:val="both"/>
              <w:rPr>
                <w:spacing w:val="-52"/>
                <w:sz w:val="24"/>
                <w:szCs w:val="24"/>
                <w:lang w:val="ru-RU"/>
              </w:rPr>
            </w:pPr>
            <w:r w:rsidRPr="004246E9">
              <w:rPr>
                <w:sz w:val="24"/>
                <w:szCs w:val="24"/>
                <w:lang w:val="ru-RU"/>
              </w:rPr>
              <w:t xml:space="preserve">Выполнение операций сверления, </w:t>
            </w:r>
            <w:proofErr w:type="spellStart"/>
            <w:r w:rsidRPr="004246E9">
              <w:rPr>
                <w:sz w:val="24"/>
                <w:szCs w:val="24"/>
                <w:lang w:val="ru-RU"/>
              </w:rPr>
              <w:t>зенкования</w:t>
            </w:r>
            <w:proofErr w:type="spellEnd"/>
            <w:r w:rsidRPr="004246E9">
              <w:rPr>
                <w:sz w:val="24"/>
                <w:szCs w:val="24"/>
                <w:lang w:val="ru-RU"/>
              </w:rPr>
              <w:t xml:space="preserve"> и клепки заклепками из алюминиевых сплавов</w:t>
            </w:r>
            <w:r w:rsidRPr="004246E9">
              <w:rPr>
                <w:spacing w:val="-52"/>
                <w:sz w:val="24"/>
                <w:szCs w:val="24"/>
                <w:lang w:val="ru-RU"/>
              </w:rPr>
              <w:t xml:space="preserve"> </w:t>
            </w:r>
          </w:p>
          <w:p w:rsidR="00902A75" w:rsidRPr="004246E9" w:rsidRDefault="00902A75" w:rsidP="00902A75">
            <w:pPr>
              <w:pStyle w:val="TableParagraph"/>
              <w:numPr>
                <w:ilvl w:val="0"/>
                <w:numId w:val="17"/>
              </w:numPr>
              <w:tabs>
                <w:tab w:val="left" w:pos="274"/>
              </w:tabs>
              <w:ind w:right="-5"/>
              <w:jc w:val="both"/>
              <w:rPr>
                <w:sz w:val="24"/>
                <w:szCs w:val="24"/>
                <w:lang w:val="ru-RU"/>
              </w:rPr>
            </w:pPr>
            <w:r w:rsidRPr="004246E9">
              <w:rPr>
                <w:sz w:val="24"/>
                <w:szCs w:val="24"/>
                <w:lang w:val="ru-RU"/>
              </w:rPr>
              <w:t>Подготовка инструментов, оснастки</w:t>
            </w:r>
            <w:r w:rsidRPr="004246E9">
              <w:rPr>
                <w:spacing w:val="-1"/>
                <w:sz w:val="24"/>
                <w:szCs w:val="24"/>
                <w:lang w:val="ru-RU"/>
              </w:rPr>
              <w:t xml:space="preserve"> </w:t>
            </w:r>
            <w:r w:rsidRPr="004246E9">
              <w:rPr>
                <w:sz w:val="24"/>
                <w:szCs w:val="24"/>
                <w:lang w:val="ru-RU"/>
              </w:rPr>
              <w:t>и</w:t>
            </w:r>
            <w:r w:rsidRPr="004246E9">
              <w:rPr>
                <w:spacing w:val="-4"/>
                <w:sz w:val="24"/>
                <w:szCs w:val="24"/>
                <w:lang w:val="ru-RU"/>
              </w:rPr>
              <w:t xml:space="preserve"> </w:t>
            </w:r>
            <w:r w:rsidRPr="004246E9">
              <w:rPr>
                <w:sz w:val="24"/>
                <w:szCs w:val="24"/>
                <w:lang w:val="ru-RU"/>
              </w:rPr>
              <w:t>оборудования</w:t>
            </w:r>
            <w:r w:rsidRPr="004246E9">
              <w:rPr>
                <w:spacing w:val="-1"/>
                <w:sz w:val="24"/>
                <w:szCs w:val="24"/>
                <w:lang w:val="ru-RU"/>
              </w:rPr>
              <w:t xml:space="preserve"> </w:t>
            </w:r>
            <w:r w:rsidRPr="004246E9">
              <w:rPr>
                <w:sz w:val="24"/>
                <w:szCs w:val="24"/>
                <w:lang w:val="ru-RU"/>
              </w:rPr>
              <w:t>для</w:t>
            </w:r>
            <w:r w:rsidRPr="004246E9">
              <w:rPr>
                <w:spacing w:val="-1"/>
                <w:sz w:val="24"/>
                <w:szCs w:val="24"/>
                <w:lang w:val="ru-RU"/>
              </w:rPr>
              <w:t xml:space="preserve"> </w:t>
            </w:r>
            <w:r w:rsidRPr="004246E9">
              <w:rPr>
                <w:sz w:val="24"/>
                <w:szCs w:val="24"/>
                <w:lang w:val="ru-RU"/>
              </w:rPr>
              <w:t>выполнения</w:t>
            </w:r>
            <w:r w:rsidRPr="004246E9">
              <w:rPr>
                <w:spacing w:val="-1"/>
                <w:sz w:val="24"/>
                <w:szCs w:val="24"/>
                <w:lang w:val="ru-RU"/>
              </w:rPr>
              <w:t xml:space="preserve"> </w:t>
            </w:r>
            <w:r w:rsidRPr="004246E9">
              <w:rPr>
                <w:sz w:val="24"/>
                <w:szCs w:val="24"/>
                <w:lang w:val="ru-RU"/>
              </w:rPr>
              <w:t>работы</w:t>
            </w:r>
          </w:p>
          <w:p w:rsidR="00902A75" w:rsidRPr="004246E9" w:rsidRDefault="00902A75" w:rsidP="00902A75">
            <w:pPr>
              <w:pStyle w:val="TableParagraph"/>
              <w:numPr>
                <w:ilvl w:val="0"/>
                <w:numId w:val="17"/>
              </w:numPr>
              <w:tabs>
                <w:tab w:val="left" w:pos="274"/>
              </w:tabs>
              <w:jc w:val="both"/>
              <w:rPr>
                <w:sz w:val="24"/>
                <w:szCs w:val="24"/>
                <w:lang w:val="ru-RU"/>
              </w:rPr>
            </w:pPr>
            <w:r w:rsidRPr="004246E9">
              <w:rPr>
                <w:sz w:val="24"/>
                <w:szCs w:val="24"/>
                <w:lang w:val="ru-RU"/>
              </w:rPr>
              <w:t>Установка</w:t>
            </w:r>
            <w:r w:rsidRPr="004246E9">
              <w:rPr>
                <w:spacing w:val="-4"/>
                <w:sz w:val="24"/>
                <w:szCs w:val="24"/>
                <w:lang w:val="ru-RU"/>
              </w:rPr>
              <w:t xml:space="preserve"> </w:t>
            </w:r>
            <w:r w:rsidRPr="004246E9">
              <w:rPr>
                <w:sz w:val="24"/>
                <w:szCs w:val="24"/>
                <w:lang w:val="ru-RU"/>
              </w:rPr>
              <w:t>деталей</w:t>
            </w:r>
            <w:r w:rsidRPr="004246E9">
              <w:rPr>
                <w:spacing w:val="-2"/>
                <w:sz w:val="24"/>
                <w:szCs w:val="24"/>
                <w:lang w:val="ru-RU"/>
              </w:rPr>
              <w:t xml:space="preserve"> </w:t>
            </w:r>
            <w:r w:rsidRPr="004246E9">
              <w:rPr>
                <w:sz w:val="24"/>
                <w:szCs w:val="24"/>
                <w:lang w:val="ru-RU"/>
              </w:rPr>
              <w:t>летательных</w:t>
            </w:r>
            <w:r w:rsidRPr="004246E9">
              <w:rPr>
                <w:spacing w:val="-4"/>
                <w:sz w:val="24"/>
                <w:szCs w:val="24"/>
                <w:lang w:val="ru-RU"/>
              </w:rPr>
              <w:t xml:space="preserve"> </w:t>
            </w:r>
            <w:r w:rsidRPr="004246E9">
              <w:rPr>
                <w:sz w:val="24"/>
                <w:szCs w:val="24"/>
                <w:lang w:val="ru-RU"/>
              </w:rPr>
              <w:t>аппаратов</w:t>
            </w:r>
            <w:r w:rsidRPr="004246E9">
              <w:rPr>
                <w:spacing w:val="-4"/>
                <w:sz w:val="24"/>
                <w:szCs w:val="24"/>
                <w:lang w:val="ru-RU"/>
              </w:rPr>
              <w:t xml:space="preserve"> </w:t>
            </w:r>
            <w:r w:rsidRPr="004246E9">
              <w:rPr>
                <w:sz w:val="24"/>
                <w:szCs w:val="24"/>
                <w:lang w:val="ru-RU"/>
              </w:rPr>
              <w:t>по</w:t>
            </w:r>
            <w:r w:rsidRPr="004246E9">
              <w:rPr>
                <w:spacing w:val="-4"/>
                <w:sz w:val="24"/>
                <w:szCs w:val="24"/>
                <w:lang w:val="ru-RU"/>
              </w:rPr>
              <w:t xml:space="preserve"> </w:t>
            </w:r>
            <w:r w:rsidRPr="004246E9">
              <w:rPr>
                <w:sz w:val="24"/>
                <w:szCs w:val="24"/>
                <w:lang w:val="ru-RU"/>
              </w:rPr>
              <w:t>сборочным</w:t>
            </w:r>
            <w:r w:rsidRPr="004246E9">
              <w:rPr>
                <w:spacing w:val="-3"/>
                <w:sz w:val="24"/>
                <w:szCs w:val="24"/>
                <w:lang w:val="ru-RU"/>
              </w:rPr>
              <w:t xml:space="preserve"> </w:t>
            </w:r>
            <w:r w:rsidRPr="004246E9">
              <w:rPr>
                <w:sz w:val="24"/>
                <w:szCs w:val="24"/>
                <w:lang w:val="ru-RU"/>
              </w:rPr>
              <w:t>отверстиям</w:t>
            </w:r>
            <w:r w:rsidRPr="004246E9">
              <w:rPr>
                <w:spacing w:val="-2"/>
                <w:sz w:val="24"/>
                <w:szCs w:val="24"/>
                <w:lang w:val="ru-RU"/>
              </w:rPr>
              <w:t xml:space="preserve"> </w:t>
            </w:r>
            <w:r w:rsidRPr="004246E9">
              <w:rPr>
                <w:sz w:val="24"/>
                <w:szCs w:val="24"/>
                <w:lang w:val="ru-RU"/>
              </w:rPr>
              <w:t>в</w:t>
            </w:r>
            <w:r w:rsidRPr="004246E9">
              <w:rPr>
                <w:spacing w:val="-4"/>
                <w:sz w:val="24"/>
                <w:szCs w:val="24"/>
                <w:lang w:val="ru-RU"/>
              </w:rPr>
              <w:t xml:space="preserve"> </w:t>
            </w:r>
            <w:r w:rsidRPr="004246E9">
              <w:rPr>
                <w:sz w:val="24"/>
                <w:szCs w:val="24"/>
                <w:lang w:val="ru-RU"/>
              </w:rPr>
              <w:t>приспособлениях</w:t>
            </w:r>
          </w:p>
          <w:p w:rsidR="00902A75" w:rsidRPr="004246E9" w:rsidRDefault="00902A75" w:rsidP="00902A75">
            <w:pPr>
              <w:pStyle w:val="TableParagraph"/>
              <w:numPr>
                <w:ilvl w:val="0"/>
                <w:numId w:val="17"/>
              </w:numPr>
              <w:tabs>
                <w:tab w:val="left" w:pos="274"/>
              </w:tabs>
              <w:ind w:right="137"/>
              <w:jc w:val="both"/>
              <w:rPr>
                <w:spacing w:val="-52"/>
                <w:sz w:val="24"/>
                <w:szCs w:val="24"/>
                <w:lang w:val="ru-RU"/>
              </w:rPr>
            </w:pPr>
            <w:r w:rsidRPr="004246E9">
              <w:rPr>
                <w:sz w:val="24"/>
                <w:szCs w:val="24"/>
                <w:lang w:val="ru-RU"/>
              </w:rPr>
              <w:t>Установки деталей летательных аппаратов по угломеру с креплением устанавливаемых деталей в приспособлениях</w:t>
            </w:r>
            <w:r w:rsidRPr="004246E9">
              <w:rPr>
                <w:spacing w:val="-52"/>
                <w:sz w:val="24"/>
                <w:szCs w:val="24"/>
                <w:lang w:val="ru-RU"/>
              </w:rPr>
              <w:t xml:space="preserve"> </w:t>
            </w:r>
          </w:p>
          <w:p w:rsidR="00902A75" w:rsidRPr="004246E9" w:rsidRDefault="00902A75" w:rsidP="00902A75">
            <w:pPr>
              <w:pStyle w:val="TableParagraph"/>
              <w:numPr>
                <w:ilvl w:val="0"/>
                <w:numId w:val="17"/>
              </w:numPr>
              <w:tabs>
                <w:tab w:val="left" w:pos="274"/>
              </w:tabs>
              <w:ind w:right="137"/>
              <w:jc w:val="both"/>
              <w:rPr>
                <w:sz w:val="24"/>
                <w:szCs w:val="24"/>
                <w:lang w:val="ru-RU"/>
              </w:rPr>
            </w:pPr>
            <w:r w:rsidRPr="004246E9">
              <w:rPr>
                <w:sz w:val="24"/>
                <w:szCs w:val="24"/>
                <w:lang w:val="ru-RU"/>
              </w:rPr>
              <w:t>Использование</w:t>
            </w:r>
            <w:r w:rsidRPr="004246E9">
              <w:rPr>
                <w:spacing w:val="-2"/>
                <w:sz w:val="24"/>
                <w:szCs w:val="24"/>
                <w:lang w:val="ru-RU"/>
              </w:rPr>
              <w:t xml:space="preserve"> </w:t>
            </w:r>
            <w:r w:rsidRPr="004246E9">
              <w:rPr>
                <w:sz w:val="24"/>
                <w:szCs w:val="24"/>
                <w:lang w:val="ru-RU"/>
              </w:rPr>
              <w:t>шаблонов</w:t>
            </w:r>
            <w:r w:rsidRPr="004246E9">
              <w:rPr>
                <w:spacing w:val="-2"/>
                <w:sz w:val="24"/>
                <w:szCs w:val="24"/>
                <w:lang w:val="ru-RU"/>
              </w:rPr>
              <w:t xml:space="preserve"> </w:t>
            </w:r>
            <w:r w:rsidRPr="004246E9">
              <w:rPr>
                <w:sz w:val="24"/>
                <w:szCs w:val="24"/>
                <w:lang w:val="ru-RU"/>
              </w:rPr>
              <w:t>при</w:t>
            </w:r>
            <w:r w:rsidRPr="004246E9">
              <w:rPr>
                <w:spacing w:val="-1"/>
                <w:sz w:val="24"/>
                <w:szCs w:val="24"/>
                <w:lang w:val="ru-RU"/>
              </w:rPr>
              <w:t xml:space="preserve"> </w:t>
            </w:r>
            <w:r w:rsidRPr="004246E9">
              <w:rPr>
                <w:sz w:val="24"/>
                <w:szCs w:val="24"/>
                <w:lang w:val="ru-RU"/>
              </w:rPr>
              <w:t>установке деталей</w:t>
            </w:r>
            <w:r w:rsidRPr="004246E9">
              <w:rPr>
                <w:spacing w:val="-4"/>
                <w:sz w:val="24"/>
                <w:szCs w:val="24"/>
                <w:lang w:val="ru-RU"/>
              </w:rPr>
              <w:t xml:space="preserve"> </w:t>
            </w:r>
            <w:r w:rsidRPr="004246E9">
              <w:rPr>
                <w:sz w:val="24"/>
                <w:szCs w:val="24"/>
                <w:lang w:val="ru-RU"/>
              </w:rPr>
              <w:t>летательных аппаратов</w:t>
            </w:r>
            <w:r w:rsidRPr="004246E9">
              <w:rPr>
                <w:spacing w:val="-2"/>
                <w:sz w:val="24"/>
                <w:szCs w:val="24"/>
                <w:lang w:val="ru-RU"/>
              </w:rPr>
              <w:t xml:space="preserve"> </w:t>
            </w:r>
            <w:r w:rsidRPr="004246E9">
              <w:rPr>
                <w:sz w:val="24"/>
                <w:szCs w:val="24"/>
                <w:lang w:val="ru-RU"/>
              </w:rPr>
              <w:t>в</w:t>
            </w:r>
            <w:r w:rsidRPr="004246E9">
              <w:rPr>
                <w:spacing w:val="-5"/>
                <w:sz w:val="24"/>
                <w:szCs w:val="24"/>
                <w:lang w:val="ru-RU"/>
              </w:rPr>
              <w:t xml:space="preserve"> </w:t>
            </w:r>
            <w:r w:rsidRPr="004246E9">
              <w:rPr>
                <w:sz w:val="24"/>
                <w:szCs w:val="24"/>
                <w:lang w:val="ru-RU"/>
              </w:rPr>
              <w:t>приспособлениях</w:t>
            </w:r>
          </w:p>
          <w:p w:rsidR="00902A75" w:rsidRPr="004246E9" w:rsidRDefault="00902A75" w:rsidP="00902A75">
            <w:pPr>
              <w:pStyle w:val="TableParagraph"/>
              <w:numPr>
                <w:ilvl w:val="0"/>
                <w:numId w:val="17"/>
              </w:numPr>
              <w:tabs>
                <w:tab w:val="left" w:pos="384"/>
              </w:tabs>
              <w:ind w:right="137"/>
              <w:jc w:val="both"/>
              <w:rPr>
                <w:sz w:val="24"/>
                <w:szCs w:val="24"/>
                <w:lang w:val="ru-RU"/>
              </w:rPr>
            </w:pPr>
            <w:r w:rsidRPr="004246E9">
              <w:rPr>
                <w:sz w:val="24"/>
                <w:szCs w:val="24"/>
                <w:lang w:val="ru-RU"/>
              </w:rPr>
              <w:t>Установка</w:t>
            </w:r>
            <w:r w:rsidRPr="004246E9">
              <w:rPr>
                <w:spacing w:val="-3"/>
                <w:sz w:val="24"/>
                <w:szCs w:val="24"/>
                <w:lang w:val="ru-RU"/>
              </w:rPr>
              <w:t xml:space="preserve"> </w:t>
            </w:r>
            <w:r w:rsidRPr="004246E9">
              <w:rPr>
                <w:sz w:val="24"/>
                <w:szCs w:val="24"/>
                <w:lang w:val="ru-RU"/>
              </w:rPr>
              <w:t>деталей</w:t>
            </w:r>
            <w:r w:rsidRPr="004246E9">
              <w:rPr>
                <w:spacing w:val="-2"/>
                <w:sz w:val="24"/>
                <w:szCs w:val="24"/>
                <w:lang w:val="ru-RU"/>
              </w:rPr>
              <w:t xml:space="preserve"> </w:t>
            </w:r>
            <w:r w:rsidRPr="004246E9">
              <w:rPr>
                <w:sz w:val="24"/>
                <w:szCs w:val="24"/>
                <w:lang w:val="ru-RU"/>
              </w:rPr>
              <w:t>летательных</w:t>
            </w:r>
            <w:r w:rsidRPr="004246E9">
              <w:rPr>
                <w:spacing w:val="-2"/>
                <w:sz w:val="24"/>
                <w:szCs w:val="24"/>
                <w:lang w:val="ru-RU"/>
              </w:rPr>
              <w:t xml:space="preserve"> </w:t>
            </w:r>
            <w:r w:rsidRPr="004246E9">
              <w:rPr>
                <w:sz w:val="24"/>
                <w:szCs w:val="24"/>
                <w:lang w:val="ru-RU"/>
              </w:rPr>
              <w:t>аппаратов</w:t>
            </w:r>
            <w:r w:rsidRPr="004246E9">
              <w:rPr>
                <w:spacing w:val="-3"/>
                <w:sz w:val="24"/>
                <w:szCs w:val="24"/>
                <w:lang w:val="ru-RU"/>
              </w:rPr>
              <w:t xml:space="preserve"> </w:t>
            </w:r>
            <w:r w:rsidRPr="004246E9">
              <w:rPr>
                <w:sz w:val="24"/>
                <w:szCs w:val="24"/>
                <w:lang w:val="ru-RU"/>
              </w:rPr>
              <w:t>по</w:t>
            </w:r>
            <w:r w:rsidRPr="004246E9">
              <w:rPr>
                <w:spacing w:val="-2"/>
                <w:sz w:val="24"/>
                <w:szCs w:val="24"/>
                <w:lang w:val="ru-RU"/>
              </w:rPr>
              <w:t xml:space="preserve"> </w:t>
            </w:r>
            <w:r w:rsidRPr="004246E9">
              <w:rPr>
                <w:sz w:val="24"/>
                <w:szCs w:val="24"/>
                <w:lang w:val="ru-RU"/>
              </w:rPr>
              <w:t>линейке</w:t>
            </w:r>
            <w:r w:rsidRPr="004246E9">
              <w:rPr>
                <w:spacing w:val="-2"/>
                <w:sz w:val="24"/>
                <w:szCs w:val="24"/>
                <w:lang w:val="ru-RU"/>
              </w:rPr>
              <w:t xml:space="preserve"> </w:t>
            </w:r>
            <w:r w:rsidRPr="004246E9">
              <w:rPr>
                <w:sz w:val="24"/>
                <w:szCs w:val="24"/>
                <w:lang w:val="ru-RU"/>
              </w:rPr>
              <w:t>с</w:t>
            </w:r>
            <w:r w:rsidRPr="004246E9">
              <w:rPr>
                <w:spacing w:val="-4"/>
                <w:sz w:val="24"/>
                <w:szCs w:val="24"/>
                <w:lang w:val="ru-RU"/>
              </w:rPr>
              <w:t xml:space="preserve"> </w:t>
            </w:r>
            <w:r w:rsidRPr="004246E9">
              <w:rPr>
                <w:sz w:val="24"/>
                <w:szCs w:val="24"/>
                <w:lang w:val="ru-RU"/>
              </w:rPr>
              <w:t>креплением</w:t>
            </w:r>
            <w:r w:rsidRPr="004246E9">
              <w:rPr>
                <w:spacing w:val="-3"/>
                <w:sz w:val="24"/>
                <w:szCs w:val="24"/>
                <w:lang w:val="ru-RU"/>
              </w:rPr>
              <w:t xml:space="preserve"> </w:t>
            </w:r>
            <w:r w:rsidRPr="004246E9">
              <w:rPr>
                <w:sz w:val="24"/>
                <w:szCs w:val="24"/>
                <w:lang w:val="ru-RU"/>
              </w:rPr>
              <w:t>устанавливаемых</w:t>
            </w:r>
            <w:r w:rsidRPr="004246E9">
              <w:rPr>
                <w:spacing w:val="-5"/>
                <w:sz w:val="24"/>
                <w:szCs w:val="24"/>
                <w:lang w:val="ru-RU"/>
              </w:rPr>
              <w:t xml:space="preserve"> </w:t>
            </w:r>
            <w:r w:rsidRPr="004246E9">
              <w:rPr>
                <w:sz w:val="24"/>
                <w:szCs w:val="24"/>
                <w:lang w:val="ru-RU"/>
              </w:rPr>
              <w:t>деталей</w:t>
            </w:r>
            <w:r w:rsidRPr="004246E9">
              <w:rPr>
                <w:spacing w:val="-3"/>
                <w:sz w:val="24"/>
                <w:szCs w:val="24"/>
                <w:lang w:val="ru-RU"/>
              </w:rPr>
              <w:t xml:space="preserve"> </w:t>
            </w:r>
            <w:r w:rsidRPr="004246E9">
              <w:rPr>
                <w:sz w:val="24"/>
                <w:szCs w:val="24"/>
                <w:lang w:val="ru-RU"/>
              </w:rPr>
              <w:t>в</w:t>
            </w:r>
            <w:r w:rsidRPr="004246E9">
              <w:rPr>
                <w:spacing w:val="-3"/>
                <w:sz w:val="24"/>
                <w:szCs w:val="24"/>
                <w:lang w:val="ru-RU"/>
              </w:rPr>
              <w:t xml:space="preserve"> </w:t>
            </w:r>
            <w:r w:rsidRPr="004246E9">
              <w:rPr>
                <w:sz w:val="24"/>
                <w:szCs w:val="24"/>
                <w:lang w:val="ru-RU"/>
              </w:rPr>
              <w:t>приспособлениях</w:t>
            </w:r>
          </w:p>
          <w:p w:rsidR="00902A75" w:rsidRPr="004246E9" w:rsidRDefault="00902A75" w:rsidP="00902A75">
            <w:pPr>
              <w:pStyle w:val="TableParagraph"/>
              <w:numPr>
                <w:ilvl w:val="0"/>
                <w:numId w:val="17"/>
              </w:numPr>
              <w:tabs>
                <w:tab w:val="left" w:pos="384"/>
              </w:tabs>
              <w:jc w:val="both"/>
              <w:rPr>
                <w:spacing w:val="-52"/>
                <w:sz w:val="24"/>
                <w:szCs w:val="24"/>
                <w:lang w:val="ru-RU"/>
              </w:rPr>
            </w:pPr>
            <w:r w:rsidRPr="004246E9">
              <w:rPr>
                <w:sz w:val="24"/>
                <w:szCs w:val="24"/>
                <w:lang w:val="ru-RU"/>
              </w:rPr>
              <w:t>Крепление установленных деталей в приспособлениях штырями, барашками, прижимами, контрольными заклепками</w:t>
            </w:r>
            <w:r w:rsidRPr="004246E9">
              <w:rPr>
                <w:spacing w:val="-52"/>
                <w:sz w:val="24"/>
                <w:szCs w:val="24"/>
                <w:lang w:val="ru-RU"/>
              </w:rPr>
              <w:t xml:space="preserve"> </w:t>
            </w:r>
          </w:p>
          <w:p w:rsidR="00902A75" w:rsidRPr="004246E9" w:rsidRDefault="00902A75" w:rsidP="00902A75">
            <w:pPr>
              <w:pStyle w:val="TableParagraph"/>
              <w:numPr>
                <w:ilvl w:val="0"/>
                <w:numId w:val="17"/>
              </w:numPr>
              <w:tabs>
                <w:tab w:val="left" w:pos="384"/>
              </w:tabs>
              <w:ind w:right="137"/>
              <w:jc w:val="both"/>
              <w:rPr>
                <w:sz w:val="24"/>
                <w:szCs w:val="24"/>
                <w:lang w:val="ru-RU"/>
              </w:rPr>
            </w:pPr>
            <w:r w:rsidRPr="004246E9">
              <w:rPr>
                <w:sz w:val="24"/>
                <w:szCs w:val="24"/>
                <w:lang w:val="ru-RU"/>
              </w:rPr>
              <w:t>Выполнение процесса клепки плоских панелей на прессах полуавтоматического действия в легкодоступных местах</w:t>
            </w:r>
            <w:r w:rsidRPr="004246E9">
              <w:rPr>
                <w:spacing w:val="1"/>
                <w:sz w:val="24"/>
                <w:szCs w:val="24"/>
                <w:lang w:val="ru-RU"/>
              </w:rPr>
              <w:t xml:space="preserve"> </w:t>
            </w:r>
          </w:p>
          <w:p w:rsidR="00902A75" w:rsidRPr="004246E9" w:rsidRDefault="00902A75" w:rsidP="00902A75">
            <w:pPr>
              <w:pStyle w:val="TableParagraph"/>
              <w:numPr>
                <w:ilvl w:val="0"/>
                <w:numId w:val="17"/>
              </w:numPr>
              <w:tabs>
                <w:tab w:val="left" w:pos="384"/>
              </w:tabs>
              <w:ind w:right="137"/>
              <w:jc w:val="both"/>
              <w:rPr>
                <w:sz w:val="24"/>
                <w:szCs w:val="24"/>
                <w:lang w:val="ru-RU"/>
              </w:rPr>
            </w:pPr>
            <w:r w:rsidRPr="004246E9">
              <w:rPr>
                <w:sz w:val="24"/>
                <w:szCs w:val="24"/>
                <w:lang w:val="ru-RU"/>
              </w:rPr>
              <w:t>Выполнение</w:t>
            </w:r>
            <w:r w:rsidRPr="004246E9">
              <w:rPr>
                <w:spacing w:val="-3"/>
                <w:sz w:val="24"/>
                <w:szCs w:val="24"/>
                <w:lang w:val="ru-RU"/>
              </w:rPr>
              <w:t xml:space="preserve"> </w:t>
            </w:r>
            <w:r w:rsidRPr="004246E9">
              <w:rPr>
                <w:sz w:val="24"/>
                <w:szCs w:val="24"/>
                <w:lang w:val="ru-RU"/>
              </w:rPr>
              <w:t>процесса</w:t>
            </w:r>
            <w:r w:rsidRPr="004246E9">
              <w:rPr>
                <w:spacing w:val="-3"/>
                <w:sz w:val="24"/>
                <w:szCs w:val="24"/>
                <w:lang w:val="ru-RU"/>
              </w:rPr>
              <w:t xml:space="preserve"> </w:t>
            </w:r>
            <w:r w:rsidRPr="004246E9">
              <w:rPr>
                <w:sz w:val="24"/>
                <w:szCs w:val="24"/>
                <w:lang w:val="ru-RU"/>
              </w:rPr>
              <w:t>клепки</w:t>
            </w:r>
            <w:r w:rsidRPr="004246E9">
              <w:rPr>
                <w:spacing w:val="-1"/>
                <w:sz w:val="24"/>
                <w:szCs w:val="24"/>
                <w:lang w:val="ru-RU"/>
              </w:rPr>
              <w:t xml:space="preserve"> </w:t>
            </w:r>
            <w:r w:rsidRPr="004246E9">
              <w:rPr>
                <w:sz w:val="24"/>
                <w:szCs w:val="24"/>
                <w:lang w:val="ru-RU"/>
              </w:rPr>
              <w:t>плоских</w:t>
            </w:r>
            <w:r w:rsidRPr="004246E9">
              <w:rPr>
                <w:spacing w:val="-1"/>
                <w:sz w:val="24"/>
                <w:szCs w:val="24"/>
                <w:lang w:val="ru-RU"/>
              </w:rPr>
              <w:t xml:space="preserve"> </w:t>
            </w:r>
            <w:r w:rsidRPr="004246E9">
              <w:rPr>
                <w:sz w:val="24"/>
                <w:szCs w:val="24"/>
                <w:lang w:val="ru-RU"/>
              </w:rPr>
              <w:t>панелей</w:t>
            </w:r>
            <w:r w:rsidRPr="004246E9">
              <w:rPr>
                <w:spacing w:val="-4"/>
                <w:sz w:val="24"/>
                <w:szCs w:val="24"/>
                <w:lang w:val="ru-RU"/>
              </w:rPr>
              <w:t xml:space="preserve"> </w:t>
            </w:r>
            <w:r w:rsidRPr="004246E9">
              <w:rPr>
                <w:sz w:val="24"/>
                <w:szCs w:val="24"/>
                <w:lang w:val="ru-RU"/>
              </w:rPr>
              <w:t>на</w:t>
            </w:r>
            <w:r w:rsidRPr="004246E9">
              <w:rPr>
                <w:spacing w:val="-1"/>
                <w:sz w:val="24"/>
                <w:szCs w:val="24"/>
                <w:lang w:val="ru-RU"/>
              </w:rPr>
              <w:t xml:space="preserve"> </w:t>
            </w:r>
            <w:r w:rsidRPr="004246E9">
              <w:rPr>
                <w:sz w:val="24"/>
                <w:szCs w:val="24"/>
                <w:lang w:val="ru-RU"/>
              </w:rPr>
              <w:t>сверлильно-клепальных</w:t>
            </w:r>
            <w:r w:rsidRPr="004246E9">
              <w:rPr>
                <w:spacing w:val="-1"/>
                <w:sz w:val="24"/>
                <w:szCs w:val="24"/>
                <w:lang w:val="ru-RU"/>
              </w:rPr>
              <w:t xml:space="preserve"> </w:t>
            </w:r>
            <w:r w:rsidRPr="004246E9">
              <w:rPr>
                <w:sz w:val="24"/>
                <w:szCs w:val="24"/>
                <w:lang w:val="ru-RU"/>
              </w:rPr>
              <w:t>автоматах</w:t>
            </w:r>
            <w:r w:rsidRPr="004246E9">
              <w:rPr>
                <w:spacing w:val="-1"/>
                <w:sz w:val="24"/>
                <w:szCs w:val="24"/>
                <w:lang w:val="ru-RU"/>
              </w:rPr>
              <w:t xml:space="preserve"> </w:t>
            </w:r>
            <w:r w:rsidRPr="004246E9">
              <w:rPr>
                <w:sz w:val="24"/>
                <w:szCs w:val="24"/>
                <w:lang w:val="ru-RU"/>
              </w:rPr>
              <w:t>в</w:t>
            </w:r>
            <w:r w:rsidRPr="004246E9">
              <w:rPr>
                <w:spacing w:val="-1"/>
                <w:sz w:val="24"/>
                <w:szCs w:val="24"/>
                <w:lang w:val="ru-RU"/>
              </w:rPr>
              <w:t xml:space="preserve"> </w:t>
            </w:r>
            <w:r w:rsidRPr="004246E9">
              <w:rPr>
                <w:sz w:val="24"/>
                <w:szCs w:val="24"/>
                <w:lang w:val="ru-RU"/>
              </w:rPr>
              <w:t>легкодоступных</w:t>
            </w:r>
            <w:r w:rsidRPr="004246E9">
              <w:rPr>
                <w:spacing w:val="-1"/>
                <w:sz w:val="24"/>
                <w:szCs w:val="24"/>
                <w:lang w:val="ru-RU"/>
              </w:rPr>
              <w:t xml:space="preserve"> </w:t>
            </w:r>
            <w:r w:rsidRPr="004246E9">
              <w:rPr>
                <w:sz w:val="24"/>
                <w:szCs w:val="24"/>
                <w:lang w:val="ru-RU"/>
              </w:rPr>
              <w:t>местах</w:t>
            </w:r>
          </w:p>
          <w:p w:rsidR="00902A75" w:rsidRPr="004246E9" w:rsidRDefault="00902A75" w:rsidP="00902A75">
            <w:pPr>
              <w:pStyle w:val="TableParagraph"/>
              <w:numPr>
                <w:ilvl w:val="0"/>
                <w:numId w:val="17"/>
              </w:numPr>
              <w:ind w:right="137"/>
              <w:jc w:val="both"/>
              <w:rPr>
                <w:spacing w:val="1"/>
                <w:sz w:val="24"/>
                <w:szCs w:val="24"/>
                <w:lang w:val="ru-RU"/>
              </w:rPr>
            </w:pPr>
            <w:r w:rsidRPr="004246E9">
              <w:rPr>
                <w:sz w:val="24"/>
                <w:szCs w:val="24"/>
                <w:lang w:val="ru-RU"/>
              </w:rPr>
              <w:t>Установка и снятие деталей авиационных узлов после клепки</w:t>
            </w:r>
            <w:r w:rsidRPr="004246E9">
              <w:rPr>
                <w:spacing w:val="1"/>
                <w:sz w:val="24"/>
                <w:szCs w:val="24"/>
                <w:lang w:val="ru-RU"/>
              </w:rPr>
              <w:t xml:space="preserve"> </w:t>
            </w:r>
          </w:p>
          <w:p w:rsidR="00902A75" w:rsidRPr="004246E9" w:rsidRDefault="00902A75" w:rsidP="00902A75">
            <w:pPr>
              <w:pStyle w:val="TableParagraph"/>
              <w:numPr>
                <w:ilvl w:val="0"/>
                <w:numId w:val="17"/>
              </w:numPr>
              <w:jc w:val="both"/>
              <w:rPr>
                <w:spacing w:val="-52"/>
                <w:sz w:val="24"/>
                <w:szCs w:val="24"/>
                <w:lang w:val="ru-RU"/>
              </w:rPr>
            </w:pPr>
            <w:r w:rsidRPr="004246E9">
              <w:rPr>
                <w:sz w:val="24"/>
                <w:szCs w:val="24"/>
                <w:lang w:val="ru-RU"/>
              </w:rPr>
              <w:t>Наблюдение за работой систем обслуживаемого оборудования</w:t>
            </w:r>
            <w:r w:rsidRPr="004246E9">
              <w:rPr>
                <w:spacing w:val="-52"/>
                <w:sz w:val="24"/>
                <w:szCs w:val="24"/>
                <w:lang w:val="ru-RU"/>
              </w:rPr>
              <w:t xml:space="preserve"> </w:t>
            </w:r>
          </w:p>
          <w:p w:rsidR="00902A75" w:rsidRPr="004246E9" w:rsidRDefault="00902A75" w:rsidP="00902A75">
            <w:pPr>
              <w:pStyle w:val="TableParagraph"/>
              <w:numPr>
                <w:ilvl w:val="0"/>
                <w:numId w:val="17"/>
              </w:numPr>
              <w:ind w:right="137"/>
              <w:jc w:val="both"/>
              <w:rPr>
                <w:sz w:val="24"/>
                <w:szCs w:val="24"/>
                <w:lang w:val="ru-RU"/>
              </w:rPr>
            </w:pPr>
            <w:r w:rsidRPr="004246E9">
              <w:rPr>
                <w:sz w:val="24"/>
                <w:szCs w:val="24"/>
                <w:lang w:val="ru-RU"/>
              </w:rPr>
              <w:t>Установка</w:t>
            </w:r>
            <w:r w:rsidRPr="004246E9">
              <w:rPr>
                <w:spacing w:val="-1"/>
                <w:sz w:val="24"/>
                <w:szCs w:val="24"/>
                <w:lang w:val="ru-RU"/>
              </w:rPr>
              <w:t xml:space="preserve"> </w:t>
            </w:r>
            <w:proofErr w:type="spellStart"/>
            <w:r w:rsidRPr="004246E9">
              <w:rPr>
                <w:sz w:val="24"/>
                <w:szCs w:val="24"/>
                <w:lang w:val="ru-RU"/>
              </w:rPr>
              <w:t>программоносителя</w:t>
            </w:r>
            <w:proofErr w:type="spellEnd"/>
            <w:r w:rsidRPr="004246E9">
              <w:rPr>
                <w:spacing w:val="-2"/>
                <w:sz w:val="24"/>
                <w:szCs w:val="24"/>
                <w:lang w:val="ru-RU"/>
              </w:rPr>
              <w:t xml:space="preserve"> </w:t>
            </w:r>
            <w:r w:rsidRPr="004246E9">
              <w:rPr>
                <w:sz w:val="24"/>
                <w:szCs w:val="24"/>
                <w:lang w:val="ru-RU"/>
              </w:rPr>
              <w:t>на начало</w:t>
            </w:r>
            <w:r w:rsidRPr="004246E9">
              <w:rPr>
                <w:spacing w:val="-1"/>
                <w:sz w:val="24"/>
                <w:szCs w:val="24"/>
                <w:lang w:val="ru-RU"/>
              </w:rPr>
              <w:t xml:space="preserve"> </w:t>
            </w:r>
            <w:r w:rsidRPr="004246E9">
              <w:rPr>
                <w:sz w:val="24"/>
                <w:szCs w:val="24"/>
                <w:lang w:val="ru-RU"/>
              </w:rPr>
              <w:t>программы</w:t>
            </w:r>
          </w:p>
          <w:p w:rsidR="00902A75" w:rsidRDefault="00902A75" w:rsidP="00902A75">
            <w:pPr>
              <w:pStyle w:val="TableParagraph"/>
              <w:numPr>
                <w:ilvl w:val="0"/>
                <w:numId w:val="17"/>
              </w:numPr>
              <w:ind w:right="137"/>
              <w:jc w:val="both"/>
              <w:rPr>
                <w:sz w:val="24"/>
                <w:szCs w:val="24"/>
                <w:lang w:val="ru-RU"/>
              </w:rPr>
            </w:pPr>
            <w:r w:rsidRPr="004246E9">
              <w:rPr>
                <w:sz w:val="24"/>
                <w:szCs w:val="24"/>
                <w:lang w:val="ru-RU"/>
              </w:rPr>
              <w:t>Проверка</w:t>
            </w:r>
            <w:r w:rsidRPr="004246E9">
              <w:rPr>
                <w:spacing w:val="-4"/>
                <w:sz w:val="24"/>
                <w:szCs w:val="24"/>
                <w:lang w:val="ru-RU"/>
              </w:rPr>
              <w:t xml:space="preserve"> </w:t>
            </w:r>
            <w:r w:rsidRPr="004246E9">
              <w:rPr>
                <w:sz w:val="24"/>
                <w:szCs w:val="24"/>
                <w:lang w:val="ru-RU"/>
              </w:rPr>
              <w:t>по</w:t>
            </w:r>
            <w:r w:rsidRPr="004246E9">
              <w:rPr>
                <w:spacing w:val="-2"/>
                <w:sz w:val="24"/>
                <w:szCs w:val="24"/>
                <w:lang w:val="ru-RU"/>
              </w:rPr>
              <w:t xml:space="preserve"> </w:t>
            </w:r>
            <w:r w:rsidRPr="004246E9">
              <w:rPr>
                <w:sz w:val="24"/>
                <w:szCs w:val="24"/>
                <w:lang w:val="ru-RU"/>
              </w:rPr>
              <w:t>чертежам</w:t>
            </w:r>
            <w:r w:rsidRPr="004246E9">
              <w:rPr>
                <w:spacing w:val="-4"/>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эталонам</w:t>
            </w:r>
            <w:r w:rsidRPr="004246E9">
              <w:rPr>
                <w:spacing w:val="-2"/>
                <w:sz w:val="24"/>
                <w:szCs w:val="24"/>
                <w:lang w:val="ru-RU"/>
              </w:rPr>
              <w:t xml:space="preserve"> </w:t>
            </w:r>
            <w:r w:rsidRPr="004246E9">
              <w:rPr>
                <w:sz w:val="24"/>
                <w:szCs w:val="24"/>
                <w:lang w:val="ru-RU"/>
              </w:rPr>
              <w:t>правильности</w:t>
            </w:r>
            <w:r w:rsidRPr="004246E9">
              <w:rPr>
                <w:spacing w:val="-4"/>
                <w:sz w:val="24"/>
                <w:szCs w:val="24"/>
                <w:lang w:val="ru-RU"/>
              </w:rPr>
              <w:t xml:space="preserve"> </w:t>
            </w:r>
            <w:r w:rsidRPr="004246E9">
              <w:rPr>
                <w:sz w:val="24"/>
                <w:szCs w:val="24"/>
                <w:lang w:val="ru-RU"/>
              </w:rPr>
              <w:t>расположения</w:t>
            </w:r>
            <w:r w:rsidRPr="004246E9">
              <w:rPr>
                <w:spacing w:val="-5"/>
                <w:sz w:val="24"/>
                <w:szCs w:val="24"/>
                <w:lang w:val="ru-RU"/>
              </w:rPr>
              <w:t xml:space="preserve"> </w:t>
            </w:r>
            <w:r w:rsidRPr="004246E9">
              <w:rPr>
                <w:sz w:val="24"/>
                <w:szCs w:val="24"/>
                <w:lang w:val="ru-RU"/>
              </w:rPr>
              <w:t>деталей</w:t>
            </w:r>
            <w:r w:rsidRPr="004246E9">
              <w:rPr>
                <w:spacing w:val="-2"/>
                <w:sz w:val="24"/>
                <w:szCs w:val="24"/>
                <w:lang w:val="ru-RU"/>
              </w:rPr>
              <w:t xml:space="preserve"> </w:t>
            </w:r>
            <w:r w:rsidRPr="004246E9">
              <w:rPr>
                <w:sz w:val="24"/>
                <w:szCs w:val="24"/>
                <w:lang w:val="ru-RU"/>
              </w:rPr>
              <w:t>в</w:t>
            </w:r>
            <w:r w:rsidRPr="004246E9">
              <w:rPr>
                <w:spacing w:val="-2"/>
                <w:sz w:val="24"/>
                <w:szCs w:val="24"/>
                <w:lang w:val="ru-RU"/>
              </w:rPr>
              <w:t xml:space="preserve"> </w:t>
            </w:r>
            <w:r w:rsidRPr="004246E9">
              <w:rPr>
                <w:sz w:val="24"/>
                <w:szCs w:val="24"/>
                <w:lang w:val="ru-RU"/>
              </w:rPr>
              <w:t>сборочных</w:t>
            </w:r>
            <w:r w:rsidRPr="004246E9">
              <w:rPr>
                <w:spacing w:val="-2"/>
                <w:sz w:val="24"/>
                <w:szCs w:val="24"/>
                <w:lang w:val="ru-RU"/>
              </w:rPr>
              <w:t xml:space="preserve"> </w:t>
            </w:r>
            <w:r w:rsidRPr="004246E9">
              <w:rPr>
                <w:sz w:val="24"/>
                <w:szCs w:val="24"/>
                <w:lang w:val="ru-RU"/>
              </w:rPr>
              <w:t>приспособлениях</w:t>
            </w:r>
          </w:p>
          <w:p w:rsidR="00902A75" w:rsidRPr="008D6A78" w:rsidRDefault="00902A75" w:rsidP="00902A75">
            <w:pPr>
              <w:pStyle w:val="TableParagraph"/>
              <w:numPr>
                <w:ilvl w:val="0"/>
                <w:numId w:val="17"/>
              </w:numPr>
              <w:ind w:right="137"/>
              <w:jc w:val="both"/>
              <w:rPr>
                <w:sz w:val="24"/>
                <w:szCs w:val="24"/>
                <w:lang w:val="ru-RU"/>
              </w:rPr>
            </w:pPr>
            <w:proofErr w:type="spellStart"/>
            <w:r w:rsidRPr="008D6A78">
              <w:rPr>
                <w:sz w:val="24"/>
                <w:szCs w:val="24"/>
                <w:lang w:val="ru-RU"/>
              </w:rPr>
              <w:t>Подналадка</w:t>
            </w:r>
            <w:proofErr w:type="spellEnd"/>
            <w:r w:rsidRPr="008D6A78">
              <w:rPr>
                <w:sz w:val="24"/>
                <w:szCs w:val="24"/>
                <w:lang w:val="ru-RU"/>
              </w:rPr>
              <w:t xml:space="preserve"> отдельных простых и средней сложности узлов и механизмов обслуживаемого оборудования</w:t>
            </w:r>
          </w:p>
          <w:p w:rsidR="00902A75" w:rsidRPr="004246E9" w:rsidRDefault="00902A75" w:rsidP="00902A75">
            <w:pPr>
              <w:pStyle w:val="TableParagraph"/>
              <w:numPr>
                <w:ilvl w:val="0"/>
                <w:numId w:val="17"/>
              </w:numPr>
              <w:tabs>
                <w:tab w:val="left" w:pos="384"/>
              </w:tabs>
              <w:ind w:right="1925"/>
              <w:jc w:val="both"/>
              <w:rPr>
                <w:sz w:val="24"/>
                <w:szCs w:val="24"/>
                <w:lang w:val="ru-RU"/>
              </w:rPr>
            </w:pPr>
            <w:r w:rsidRPr="004246E9">
              <w:rPr>
                <w:sz w:val="24"/>
                <w:szCs w:val="24"/>
                <w:lang w:val="ru-RU"/>
              </w:rPr>
              <w:lastRenderedPageBreak/>
              <w:t>Визуальный контроль</w:t>
            </w:r>
            <w:r w:rsidRPr="004246E9">
              <w:rPr>
                <w:spacing w:val="-2"/>
                <w:sz w:val="24"/>
                <w:szCs w:val="24"/>
                <w:lang w:val="ru-RU"/>
              </w:rPr>
              <w:t xml:space="preserve"> </w:t>
            </w:r>
            <w:r w:rsidRPr="004246E9">
              <w:rPr>
                <w:sz w:val="24"/>
                <w:szCs w:val="24"/>
                <w:lang w:val="ru-RU"/>
              </w:rPr>
              <w:t>качества исходных материалов</w:t>
            </w:r>
          </w:p>
          <w:p w:rsidR="00902A75" w:rsidRPr="004246E9" w:rsidRDefault="00902A75" w:rsidP="00902A75">
            <w:pPr>
              <w:pStyle w:val="TableParagraph"/>
              <w:numPr>
                <w:ilvl w:val="0"/>
                <w:numId w:val="17"/>
              </w:numPr>
              <w:ind w:right="137"/>
              <w:jc w:val="both"/>
              <w:rPr>
                <w:sz w:val="24"/>
                <w:szCs w:val="24"/>
                <w:lang w:val="ru-RU"/>
              </w:rPr>
            </w:pPr>
            <w:r w:rsidRPr="004246E9">
              <w:rPr>
                <w:sz w:val="24"/>
                <w:szCs w:val="24"/>
                <w:lang w:val="ru-RU"/>
              </w:rPr>
              <w:t>Подгонка узлов и соединений летательных аппаратов</w:t>
            </w:r>
          </w:p>
          <w:p w:rsidR="00902A75" w:rsidRPr="004246E9" w:rsidRDefault="00902A75" w:rsidP="00902A75">
            <w:pPr>
              <w:pStyle w:val="TableParagraph"/>
              <w:numPr>
                <w:ilvl w:val="0"/>
                <w:numId w:val="17"/>
              </w:numPr>
              <w:ind w:right="137"/>
              <w:jc w:val="both"/>
              <w:rPr>
                <w:sz w:val="24"/>
                <w:szCs w:val="24"/>
                <w:lang w:val="ru-RU"/>
              </w:rPr>
            </w:pPr>
            <w:r w:rsidRPr="004246E9">
              <w:rPr>
                <w:sz w:val="24"/>
                <w:szCs w:val="24"/>
                <w:lang w:val="ru-RU"/>
              </w:rPr>
              <w:t>Разметка</w:t>
            </w:r>
            <w:r w:rsidRPr="004246E9">
              <w:rPr>
                <w:spacing w:val="-1"/>
                <w:sz w:val="24"/>
                <w:szCs w:val="24"/>
                <w:lang w:val="ru-RU"/>
              </w:rPr>
              <w:t xml:space="preserve"> </w:t>
            </w:r>
            <w:r w:rsidRPr="004246E9">
              <w:rPr>
                <w:sz w:val="24"/>
                <w:szCs w:val="24"/>
                <w:lang w:val="ru-RU"/>
              </w:rPr>
              <w:t>узлов</w:t>
            </w:r>
            <w:r w:rsidRPr="004246E9">
              <w:rPr>
                <w:spacing w:val="-3"/>
                <w:sz w:val="24"/>
                <w:szCs w:val="24"/>
                <w:lang w:val="ru-RU"/>
              </w:rPr>
              <w:t xml:space="preserve"> </w:t>
            </w:r>
            <w:r w:rsidRPr="004246E9">
              <w:rPr>
                <w:sz w:val="24"/>
                <w:szCs w:val="24"/>
                <w:lang w:val="ru-RU"/>
              </w:rPr>
              <w:t>и</w:t>
            </w:r>
            <w:r w:rsidRPr="004246E9">
              <w:rPr>
                <w:spacing w:val="-1"/>
                <w:sz w:val="24"/>
                <w:szCs w:val="24"/>
                <w:lang w:val="ru-RU"/>
              </w:rPr>
              <w:t xml:space="preserve"> </w:t>
            </w:r>
            <w:r w:rsidRPr="004246E9">
              <w:rPr>
                <w:sz w:val="24"/>
                <w:szCs w:val="24"/>
                <w:lang w:val="ru-RU"/>
              </w:rPr>
              <w:t>соединений</w:t>
            </w:r>
            <w:r w:rsidRPr="004246E9">
              <w:rPr>
                <w:spacing w:val="-1"/>
                <w:sz w:val="24"/>
                <w:szCs w:val="24"/>
                <w:lang w:val="ru-RU"/>
              </w:rPr>
              <w:t xml:space="preserve"> </w:t>
            </w:r>
            <w:r w:rsidRPr="004246E9">
              <w:rPr>
                <w:sz w:val="24"/>
                <w:szCs w:val="24"/>
                <w:lang w:val="ru-RU"/>
              </w:rPr>
              <w:t>летательных</w:t>
            </w:r>
            <w:r w:rsidRPr="004246E9">
              <w:rPr>
                <w:spacing w:val="-2"/>
                <w:sz w:val="24"/>
                <w:szCs w:val="24"/>
                <w:lang w:val="ru-RU"/>
              </w:rPr>
              <w:t xml:space="preserve"> </w:t>
            </w:r>
            <w:r w:rsidRPr="004246E9">
              <w:rPr>
                <w:sz w:val="24"/>
                <w:szCs w:val="24"/>
                <w:lang w:val="ru-RU"/>
              </w:rPr>
              <w:t>аппаратов</w:t>
            </w:r>
          </w:p>
          <w:p w:rsidR="00902A75" w:rsidRPr="004246E9" w:rsidRDefault="00902A75" w:rsidP="00902A75">
            <w:pPr>
              <w:pStyle w:val="TableParagraph"/>
              <w:numPr>
                <w:ilvl w:val="0"/>
                <w:numId w:val="17"/>
              </w:numPr>
              <w:ind w:right="137"/>
              <w:jc w:val="both"/>
              <w:rPr>
                <w:sz w:val="24"/>
                <w:szCs w:val="24"/>
                <w:lang w:val="ru-RU"/>
              </w:rPr>
            </w:pPr>
            <w:r w:rsidRPr="004246E9">
              <w:rPr>
                <w:sz w:val="24"/>
                <w:szCs w:val="24"/>
                <w:lang w:val="ru-RU"/>
              </w:rPr>
              <w:t xml:space="preserve">Сверление узлов и соединений летательных аппаратов с криволинейной поверхностью </w:t>
            </w:r>
          </w:p>
          <w:p w:rsidR="00902A75" w:rsidRPr="004246E9" w:rsidRDefault="00902A75" w:rsidP="00902A75">
            <w:pPr>
              <w:pStyle w:val="TableParagraph"/>
              <w:numPr>
                <w:ilvl w:val="0"/>
                <w:numId w:val="17"/>
              </w:numPr>
              <w:ind w:right="137"/>
              <w:jc w:val="both"/>
              <w:rPr>
                <w:sz w:val="24"/>
                <w:szCs w:val="24"/>
                <w:lang w:val="ru-RU"/>
              </w:rPr>
            </w:pPr>
            <w:proofErr w:type="spellStart"/>
            <w:r w:rsidRPr="004246E9">
              <w:rPr>
                <w:sz w:val="24"/>
                <w:szCs w:val="24"/>
                <w:lang w:val="ru-RU"/>
              </w:rPr>
              <w:t>Зенкование</w:t>
            </w:r>
            <w:proofErr w:type="spellEnd"/>
            <w:r w:rsidRPr="004246E9">
              <w:rPr>
                <w:sz w:val="24"/>
                <w:szCs w:val="24"/>
                <w:lang w:val="ru-RU"/>
              </w:rPr>
              <w:t xml:space="preserve"> узлов и соединений летательных аппаратов с криволинейной поверхностью</w:t>
            </w:r>
            <w:r w:rsidRPr="004246E9">
              <w:rPr>
                <w:spacing w:val="-52"/>
                <w:sz w:val="24"/>
                <w:szCs w:val="24"/>
                <w:lang w:val="ru-RU"/>
              </w:rPr>
              <w:t xml:space="preserve"> </w:t>
            </w:r>
          </w:p>
          <w:p w:rsidR="00902A75" w:rsidRPr="004246E9" w:rsidRDefault="00902A75" w:rsidP="00902A75">
            <w:pPr>
              <w:pStyle w:val="TableParagraph"/>
              <w:numPr>
                <w:ilvl w:val="0"/>
                <w:numId w:val="17"/>
              </w:numPr>
              <w:ind w:right="137"/>
              <w:jc w:val="both"/>
              <w:rPr>
                <w:spacing w:val="1"/>
                <w:sz w:val="24"/>
                <w:szCs w:val="24"/>
                <w:lang w:val="ru-RU"/>
              </w:rPr>
            </w:pPr>
            <w:r w:rsidRPr="004246E9">
              <w:rPr>
                <w:sz w:val="24"/>
                <w:szCs w:val="24"/>
                <w:lang w:val="ru-RU"/>
              </w:rPr>
              <w:t>Выполнение</w:t>
            </w:r>
            <w:r w:rsidRPr="004246E9">
              <w:rPr>
                <w:spacing w:val="-1"/>
                <w:sz w:val="24"/>
                <w:szCs w:val="24"/>
                <w:lang w:val="ru-RU"/>
              </w:rPr>
              <w:t xml:space="preserve"> </w:t>
            </w:r>
            <w:r w:rsidRPr="004246E9">
              <w:rPr>
                <w:sz w:val="24"/>
                <w:szCs w:val="24"/>
                <w:lang w:val="ru-RU"/>
              </w:rPr>
              <w:t>прямой</w:t>
            </w:r>
            <w:r w:rsidRPr="004246E9">
              <w:rPr>
                <w:spacing w:val="1"/>
                <w:sz w:val="24"/>
                <w:szCs w:val="24"/>
                <w:lang w:val="ru-RU"/>
              </w:rPr>
              <w:t xml:space="preserve"> </w:t>
            </w:r>
            <w:r w:rsidRPr="004246E9">
              <w:rPr>
                <w:sz w:val="24"/>
                <w:szCs w:val="24"/>
                <w:lang w:val="ru-RU"/>
              </w:rPr>
              <w:t>и</w:t>
            </w:r>
            <w:r w:rsidRPr="004246E9">
              <w:rPr>
                <w:spacing w:val="-2"/>
                <w:sz w:val="24"/>
                <w:szCs w:val="24"/>
                <w:lang w:val="ru-RU"/>
              </w:rPr>
              <w:t xml:space="preserve"> </w:t>
            </w:r>
            <w:r w:rsidRPr="004246E9">
              <w:rPr>
                <w:sz w:val="24"/>
                <w:szCs w:val="24"/>
                <w:lang w:val="ru-RU"/>
              </w:rPr>
              <w:t>обратной</w:t>
            </w:r>
            <w:r w:rsidRPr="004246E9">
              <w:rPr>
                <w:spacing w:val="-2"/>
                <w:sz w:val="24"/>
                <w:szCs w:val="24"/>
                <w:lang w:val="ru-RU"/>
              </w:rPr>
              <w:t xml:space="preserve"> </w:t>
            </w:r>
            <w:r w:rsidRPr="004246E9">
              <w:rPr>
                <w:sz w:val="24"/>
                <w:szCs w:val="24"/>
                <w:lang w:val="ru-RU"/>
              </w:rPr>
              <w:t>клепки</w:t>
            </w:r>
            <w:r w:rsidRPr="004246E9">
              <w:rPr>
                <w:spacing w:val="-1"/>
                <w:sz w:val="24"/>
                <w:szCs w:val="24"/>
                <w:lang w:val="ru-RU"/>
              </w:rPr>
              <w:t xml:space="preserve"> </w:t>
            </w:r>
            <w:r w:rsidRPr="004246E9">
              <w:rPr>
                <w:sz w:val="24"/>
                <w:szCs w:val="24"/>
                <w:lang w:val="ru-RU"/>
              </w:rPr>
              <w:t>ударным</w:t>
            </w:r>
            <w:r w:rsidRPr="004246E9">
              <w:rPr>
                <w:spacing w:val="1"/>
                <w:sz w:val="24"/>
                <w:szCs w:val="24"/>
                <w:lang w:val="ru-RU"/>
              </w:rPr>
              <w:t xml:space="preserve"> </w:t>
            </w:r>
            <w:r w:rsidRPr="004246E9">
              <w:rPr>
                <w:sz w:val="24"/>
                <w:szCs w:val="24"/>
                <w:lang w:val="ru-RU"/>
              </w:rPr>
              <w:t>методом</w:t>
            </w:r>
            <w:r w:rsidRPr="004246E9">
              <w:rPr>
                <w:spacing w:val="2"/>
                <w:sz w:val="24"/>
                <w:szCs w:val="24"/>
                <w:lang w:val="ru-RU"/>
              </w:rPr>
              <w:t xml:space="preserve"> </w:t>
            </w:r>
            <w:r w:rsidRPr="004246E9">
              <w:rPr>
                <w:sz w:val="24"/>
                <w:szCs w:val="24"/>
                <w:lang w:val="ru-RU"/>
              </w:rPr>
              <w:t>с</w:t>
            </w:r>
            <w:r w:rsidRPr="004246E9">
              <w:rPr>
                <w:spacing w:val="1"/>
                <w:sz w:val="24"/>
                <w:szCs w:val="24"/>
                <w:lang w:val="ru-RU"/>
              </w:rPr>
              <w:t xml:space="preserve"> </w:t>
            </w:r>
            <w:r w:rsidRPr="004246E9">
              <w:rPr>
                <w:sz w:val="24"/>
                <w:szCs w:val="24"/>
                <w:lang w:val="ru-RU"/>
              </w:rPr>
              <w:t>применением</w:t>
            </w:r>
            <w:r w:rsidRPr="004246E9">
              <w:rPr>
                <w:spacing w:val="1"/>
                <w:sz w:val="24"/>
                <w:szCs w:val="24"/>
                <w:lang w:val="ru-RU"/>
              </w:rPr>
              <w:t xml:space="preserve"> </w:t>
            </w:r>
            <w:r w:rsidRPr="004246E9">
              <w:rPr>
                <w:sz w:val="24"/>
                <w:szCs w:val="24"/>
                <w:lang w:val="ru-RU"/>
              </w:rPr>
              <w:t>поддержки</w:t>
            </w:r>
            <w:r w:rsidRPr="004246E9">
              <w:rPr>
                <w:spacing w:val="1"/>
                <w:sz w:val="24"/>
                <w:szCs w:val="24"/>
                <w:lang w:val="ru-RU"/>
              </w:rPr>
              <w:t xml:space="preserve"> </w:t>
            </w:r>
          </w:p>
          <w:p w:rsidR="00902A75" w:rsidRDefault="00902A75" w:rsidP="00902A75">
            <w:pPr>
              <w:pStyle w:val="TableParagraph"/>
              <w:numPr>
                <w:ilvl w:val="0"/>
                <w:numId w:val="17"/>
              </w:numPr>
              <w:ind w:right="3615"/>
              <w:jc w:val="both"/>
              <w:rPr>
                <w:sz w:val="24"/>
                <w:szCs w:val="24"/>
                <w:lang w:val="ru-RU"/>
              </w:rPr>
            </w:pPr>
            <w:r w:rsidRPr="004246E9">
              <w:rPr>
                <w:sz w:val="24"/>
                <w:szCs w:val="24"/>
                <w:lang w:val="ru-RU"/>
              </w:rPr>
              <w:t>Подготовка деталей</w:t>
            </w:r>
            <w:r w:rsidRPr="004246E9">
              <w:rPr>
                <w:spacing w:val="-3"/>
                <w:sz w:val="24"/>
                <w:szCs w:val="24"/>
                <w:lang w:val="ru-RU"/>
              </w:rPr>
              <w:t xml:space="preserve"> </w:t>
            </w:r>
            <w:r w:rsidRPr="004246E9">
              <w:rPr>
                <w:sz w:val="24"/>
                <w:szCs w:val="24"/>
                <w:lang w:val="ru-RU"/>
              </w:rPr>
              <w:t>к</w:t>
            </w:r>
            <w:r w:rsidRPr="004246E9">
              <w:rPr>
                <w:spacing w:val="-2"/>
                <w:sz w:val="24"/>
                <w:szCs w:val="24"/>
                <w:lang w:val="ru-RU"/>
              </w:rPr>
              <w:t xml:space="preserve"> </w:t>
            </w:r>
            <w:r w:rsidRPr="004246E9">
              <w:rPr>
                <w:sz w:val="24"/>
                <w:szCs w:val="24"/>
                <w:lang w:val="ru-RU"/>
              </w:rPr>
              <w:t>герметической</w:t>
            </w:r>
            <w:r w:rsidRPr="004246E9">
              <w:rPr>
                <w:spacing w:val="-3"/>
                <w:sz w:val="24"/>
                <w:szCs w:val="24"/>
                <w:lang w:val="ru-RU"/>
              </w:rPr>
              <w:t xml:space="preserve"> </w:t>
            </w:r>
            <w:r w:rsidRPr="004246E9">
              <w:rPr>
                <w:sz w:val="24"/>
                <w:szCs w:val="24"/>
                <w:lang w:val="ru-RU"/>
              </w:rPr>
              <w:t>клепке</w:t>
            </w:r>
          </w:p>
          <w:p w:rsidR="00902A75" w:rsidRPr="008D6A78" w:rsidRDefault="00902A75" w:rsidP="00902A75">
            <w:pPr>
              <w:pStyle w:val="TableParagraph"/>
              <w:numPr>
                <w:ilvl w:val="0"/>
                <w:numId w:val="17"/>
              </w:numPr>
              <w:ind w:right="2830"/>
              <w:jc w:val="both"/>
              <w:rPr>
                <w:sz w:val="24"/>
                <w:szCs w:val="24"/>
                <w:lang w:val="ru-RU"/>
              </w:rPr>
            </w:pPr>
            <w:r w:rsidRPr="008D6A78">
              <w:rPr>
                <w:sz w:val="24"/>
                <w:szCs w:val="24"/>
                <w:lang w:val="ru-RU"/>
              </w:rPr>
              <w:t>Накладка</w:t>
            </w:r>
            <w:r w:rsidRPr="008D6A78">
              <w:rPr>
                <w:spacing w:val="-2"/>
                <w:sz w:val="24"/>
                <w:szCs w:val="24"/>
                <w:lang w:val="ru-RU"/>
              </w:rPr>
              <w:t xml:space="preserve"> </w:t>
            </w:r>
            <w:r w:rsidRPr="008D6A78">
              <w:rPr>
                <w:sz w:val="24"/>
                <w:szCs w:val="24"/>
                <w:lang w:val="ru-RU"/>
              </w:rPr>
              <w:t>уплотнителей</w:t>
            </w:r>
            <w:r w:rsidRPr="008D6A78">
              <w:rPr>
                <w:spacing w:val="-3"/>
                <w:sz w:val="24"/>
                <w:szCs w:val="24"/>
                <w:lang w:val="ru-RU"/>
              </w:rPr>
              <w:t xml:space="preserve"> </w:t>
            </w:r>
            <w:r w:rsidRPr="008D6A78">
              <w:rPr>
                <w:sz w:val="24"/>
                <w:szCs w:val="24"/>
                <w:lang w:val="ru-RU"/>
              </w:rPr>
              <w:t>под</w:t>
            </w:r>
            <w:r w:rsidRPr="008D6A78">
              <w:rPr>
                <w:spacing w:val="-2"/>
                <w:sz w:val="24"/>
                <w:szCs w:val="24"/>
                <w:lang w:val="ru-RU"/>
              </w:rPr>
              <w:t xml:space="preserve"> </w:t>
            </w:r>
            <w:r w:rsidRPr="008D6A78">
              <w:rPr>
                <w:sz w:val="24"/>
                <w:szCs w:val="24"/>
                <w:lang w:val="ru-RU"/>
              </w:rPr>
              <w:t>шов</w:t>
            </w:r>
            <w:r w:rsidRPr="008D6A78">
              <w:rPr>
                <w:spacing w:val="-4"/>
                <w:sz w:val="24"/>
                <w:szCs w:val="24"/>
                <w:lang w:val="ru-RU"/>
              </w:rPr>
              <w:t xml:space="preserve"> </w:t>
            </w:r>
            <w:r w:rsidRPr="008D6A78">
              <w:rPr>
                <w:sz w:val="24"/>
                <w:szCs w:val="24"/>
                <w:lang w:val="ru-RU"/>
              </w:rPr>
              <w:t>герметического</w:t>
            </w:r>
            <w:r w:rsidRPr="008D6A78">
              <w:rPr>
                <w:spacing w:val="-2"/>
                <w:sz w:val="24"/>
                <w:szCs w:val="24"/>
                <w:lang w:val="ru-RU"/>
              </w:rPr>
              <w:t xml:space="preserve"> </w:t>
            </w:r>
            <w:r w:rsidRPr="008D6A78">
              <w:rPr>
                <w:sz w:val="24"/>
                <w:szCs w:val="24"/>
                <w:lang w:val="ru-RU"/>
              </w:rPr>
              <w:t>соединения</w:t>
            </w:r>
            <w:r w:rsidRPr="008D6A78">
              <w:rPr>
                <w:spacing w:val="-52"/>
                <w:sz w:val="24"/>
                <w:szCs w:val="24"/>
                <w:lang w:val="ru-RU"/>
              </w:rPr>
              <w:t xml:space="preserve"> </w:t>
            </w:r>
          </w:p>
          <w:p w:rsidR="00902A75" w:rsidRPr="004246E9" w:rsidRDefault="00902A75" w:rsidP="00902A75">
            <w:pPr>
              <w:pStyle w:val="TableParagraph"/>
              <w:numPr>
                <w:ilvl w:val="0"/>
                <w:numId w:val="17"/>
              </w:numPr>
              <w:ind w:right="137"/>
              <w:jc w:val="both"/>
              <w:rPr>
                <w:sz w:val="24"/>
                <w:szCs w:val="24"/>
                <w:lang w:val="ru-RU"/>
              </w:rPr>
            </w:pPr>
            <w:r w:rsidRPr="004246E9">
              <w:rPr>
                <w:sz w:val="24"/>
                <w:szCs w:val="24"/>
                <w:lang w:val="ru-RU"/>
              </w:rPr>
              <w:t>Накладка выравнивающих устройств</w:t>
            </w:r>
          </w:p>
          <w:p w:rsidR="00902A75" w:rsidRPr="004246E9" w:rsidRDefault="00902A75" w:rsidP="00902A75">
            <w:pPr>
              <w:pStyle w:val="TableParagraph"/>
              <w:numPr>
                <w:ilvl w:val="0"/>
                <w:numId w:val="17"/>
              </w:numPr>
              <w:tabs>
                <w:tab w:val="left" w:pos="384"/>
              </w:tabs>
              <w:jc w:val="both"/>
              <w:rPr>
                <w:sz w:val="24"/>
                <w:szCs w:val="24"/>
                <w:lang w:val="ru-RU"/>
              </w:rPr>
            </w:pPr>
            <w:r w:rsidRPr="004246E9">
              <w:rPr>
                <w:sz w:val="24"/>
                <w:szCs w:val="24"/>
                <w:lang w:val="ru-RU"/>
              </w:rPr>
              <w:t>Герметическая</w:t>
            </w:r>
            <w:r w:rsidRPr="004246E9">
              <w:rPr>
                <w:spacing w:val="-5"/>
                <w:sz w:val="24"/>
                <w:szCs w:val="24"/>
                <w:lang w:val="ru-RU"/>
              </w:rPr>
              <w:t xml:space="preserve"> </w:t>
            </w:r>
            <w:r w:rsidRPr="004246E9">
              <w:rPr>
                <w:sz w:val="24"/>
                <w:szCs w:val="24"/>
                <w:lang w:val="ru-RU"/>
              </w:rPr>
              <w:t>клепка</w:t>
            </w:r>
          </w:p>
          <w:p w:rsidR="00902A75" w:rsidRPr="004246E9" w:rsidRDefault="00902A75" w:rsidP="00902A75">
            <w:pPr>
              <w:pStyle w:val="TableParagraph"/>
              <w:numPr>
                <w:ilvl w:val="0"/>
                <w:numId w:val="17"/>
              </w:numPr>
              <w:tabs>
                <w:tab w:val="left" w:pos="384"/>
              </w:tabs>
              <w:ind w:right="521"/>
              <w:jc w:val="both"/>
              <w:rPr>
                <w:sz w:val="24"/>
                <w:szCs w:val="24"/>
                <w:lang w:val="ru-RU"/>
              </w:rPr>
            </w:pPr>
            <w:r w:rsidRPr="004246E9">
              <w:rPr>
                <w:sz w:val="24"/>
                <w:szCs w:val="24"/>
                <w:lang w:val="ru-RU"/>
              </w:rPr>
              <w:t xml:space="preserve">Выполнение ремонта </w:t>
            </w:r>
            <w:proofErr w:type="spellStart"/>
            <w:r w:rsidRPr="004246E9">
              <w:rPr>
                <w:sz w:val="24"/>
                <w:szCs w:val="24"/>
                <w:lang w:val="ru-RU"/>
              </w:rPr>
              <w:t>несиловых</w:t>
            </w:r>
            <w:proofErr w:type="spellEnd"/>
            <w:r w:rsidRPr="004246E9">
              <w:rPr>
                <w:sz w:val="24"/>
                <w:szCs w:val="24"/>
                <w:lang w:val="ru-RU"/>
              </w:rPr>
              <w:t xml:space="preserve"> конструкций летательных аппаратов с применением </w:t>
            </w:r>
            <w:proofErr w:type="spellStart"/>
            <w:r w:rsidRPr="004246E9">
              <w:rPr>
                <w:sz w:val="24"/>
                <w:szCs w:val="24"/>
                <w:lang w:val="ru-RU"/>
              </w:rPr>
              <w:t>пневмоинструментов</w:t>
            </w:r>
            <w:proofErr w:type="spellEnd"/>
            <w:r w:rsidRPr="004246E9">
              <w:rPr>
                <w:sz w:val="24"/>
                <w:szCs w:val="24"/>
                <w:lang w:val="ru-RU"/>
              </w:rPr>
              <w:t>, фиксаторов,</w:t>
            </w:r>
            <w:r w:rsidRPr="004246E9">
              <w:rPr>
                <w:spacing w:val="-52"/>
                <w:sz w:val="24"/>
                <w:szCs w:val="24"/>
                <w:lang w:val="ru-RU"/>
              </w:rPr>
              <w:t xml:space="preserve"> </w:t>
            </w:r>
            <w:r w:rsidRPr="004246E9">
              <w:rPr>
                <w:sz w:val="24"/>
                <w:szCs w:val="24"/>
                <w:lang w:val="ru-RU"/>
              </w:rPr>
              <w:t>поддержек для прямой</w:t>
            </w:r>
            <w:r w:rsidRPr="004246E9">
              <w:rPr>
                <w:spacing w:val="-2"/>
                <w:sz w:val="24"/>
                <w:szCs w:val="24"/>
                <w:lang w:val="ru-RU"/>
              </w:rPr>
              <w:t xml:space="preserve"> </w:t>
            </w:r>
            <w:r w:rsidRPr="004246E9">
              <w:rPr>
                <w:sz w:val="24"/>
                <w:szCs w:val="24"/>
                <w:lang w:val="ru-RU"/>
              </w:rPr>
              <w:t>и</w:t>
            </w:r>
            <w:r w:rsidRPr="004246E9">
              <w:rPr>
                <w:spacing w:val="-3"/>
                <w:sz w:val="24"/>
                <w:szCs w:val="24"/>
                <w:lang w:val="ru-RU"/>
              </w:rPr>
              <w:t xml:space="preserve"> </w:t>
            </w:r>
            <w:r w:rsidRPr="004246E9">
              <w:rPr>
                <w:sz w:val="24"/>
                <w:szCs w:val="24"/>
                <w:lang w:val="ru-RU"/>
              </w:rPr>
              <w:t>обратной</w:t>
            </w:r>
            <w:r w:rsidRPr="004246E9">
              <w:rPr>
                <w:spacing w:val="-3"/>
                <w:sz w:val="24"/>
                <w:szCs w:val="24"/>
                <w:lang w:val="ru-RU"/>
              </w:rPr>
              <w:t xml:space="preserve"> </w:t>
            </w:r>
            <w:r w:rsidRPr="004246E9">
              <w:rPr>
                <w:sz w:val="24"/>
                <w:szCs w:val="24"/>
                <w:lang w:val="ru-RU"/>
              </w:rPr>
              <w:t>клепки</w:t>
            </w:r>
          </w:p>
          <w:p w:rsidR="00902A75" w:rsidRPr="004246E9" w:rsidRDefault="00902A75" w:rsidP="00902A75">
            <w:pPr>
              <w:pStyle w:val="TableParagraph"/>
              <w:numPr>
                <w:ilvl w:val="0"/>
                <w:numId w:val="17"/>
              </w:numPr>
              <w:tabs>
                <w:tab w:val="left" w:pos="384"/>
              </w:tabs>
              <w:jc w:val="both"/>
              <w:rPr>
                <w:sz w:val="24"/>
                <w:szCs w:val="24"/>
                <w:lang w:val="ru-RU"/>
              </w:rPr>
            </w:pPr>
            <w:r w:rsidRPr="004246E9">
              <w:rPr>
                <w:sz w:val="24"/>
                <w:szCs w:val="24"/>
                <w:lang w:val="ru-RU"/>
              </w:rPr>
              <w:t>Изготовление</w:t>
            </w:r>
            <w:r w:rsidRPr="004246E9">
              <w:rPr>
                <w:spacing w:val="-2"/>
                <w:sz w:val="24"/>
                <w:szCs w:val="24"/>
                <w:lang w:val="ru-RU"/>
              </w:rPr>
              <w:t xml:space="preserve"> </w:t>
            </w:r>
            <w:r w:rsidRPr="004246E9">
              <w:rPr>
                <w:sz w:val="24"/>
                <w:szCs w:val="24"/>
                <w:lang w:val="ru-RU"/>
              </w:rPr>
              <w:t>накладок,</w:t>
            </w:r>
            <w:r w:rsidRPr="004246E9">
              <w:rPr>
                <w:spacing w:val="-2"/>
                <w:sz w:val="24"/>
                <w:szCs w:val="24"/>
                <w:lang w:val="ru-RU"/>
              </w:rPr>
              <w:t xml:space="preserve"> </w:t>
            </w:r>
            <w:r w:rsidRPr="004246E9">
              <w:rPr>
                <w:sz w:val="24"/>
                <w:szCs w:val="24"/>
                <w:lang w:val="ru-RU"/>
              </w:rPr>
              <w:t>требуемых</w:t>
            </w:r>
            <w:r w:rsidRPr="004246E9">
              <w:rPr>
                <w:spacing w:val="-3"/>
                <w:sz w:val="24"/>
                <w:szCs w:val="24"/>
                <w:lang w:val="ru-RU"/>
              </w:rPr>
              <w:t xml:space="preserve"> </w:t>
            </w:r>
            <w:r w:rsidRPr="004246E9">
              <w:rPr>
                <w:sz w:val="24"/>
                <w:szCs w:val="24"/>
                <w:lang w:val="ru-RU"/>
              </w:rPr>
              <w:t>для</w:t>
            </w:r>
            <w:r w:rsidRPr="004246E9">
              <w:rPr>
                <w:spacing w:val="-2"/>
                <w:sz w:val="24"/>
                <w:szCs w:val="24"/>
                <w:lang w:val="ru-RU"/>
              </w:rPr>
              <w:t xml:space="preserve"> </w:t>
            </w:r>
            <w:r w:rsidRPr="004246E9">
              <w:rPr>
                <w:sz w:val="24"/>
                <w:szCs w:val="24"/>
                <w:lang w:val="ru-RU"/>
              </w:rPr>
              <w:t>ремонта</w:t>
            </w:r>
            <w:r w:rsidRPr="004246E9">
              <w:rPr>
                <w:spacing w:val="-5"/>
                <w:sz w:val="24"/>
                <w:szCs w:val="24"/>
                <w:lang w:val="ru-RU"/>
              </w:rPr>
              <w:t xml:space="preserve"> </w:t>
            </w:r>
            <w:r w:rsidRPr="004246E9">
              <w:rPr>
                <w:sz w:val="24"/>
                <w:szCs w:val="24"/>
                <w:lang w:val="ru-RU"/>
              </w:rPr>
              <w:t>клепаных</w:t>
            </w:r>
            <w:r w:rsidRPr="004246E9">
              <w:rPr>
                <w:spacing w:val="-1"/>
                <w:sz w:val="24"/>
                <w:szCs w:val="24"/>
                <w:lang w:val="ru-RU"/>
              </w:rPr>
              <w:t xml:space="preserve"> </w:t>
            </w:r>
            <w:r w:rsidRPr="004246E9">
              <w:rPr>
                <w:sz w:val="24"/>
                <w:szCs w:val="24"/>
                <w:lang w:val="ru-RU"/>
              </w:rPr>
              <w:t>соединений</w:t>
            </w:r>
          </w:p>
          <w:p w:rsidR="00902A75" w:rsidRPr="004246E9" w:rsidRDefault="00902A75" w:rsidP="00902A75">
            <w:pPr>
              <w:pStyle w:val="TableParagraph"/>
              <w:numPr>
                <w:ilvl w:val="0"/>
                <w:numId w:val="17"/>
              </w:numPr>
              <w:tabs>
                <w:tab w:val="left" w:pos="384"/>
              </w:tabs>
              <w:ind w:right="288"/>
              <w:jc w:val="both"/>
              <w:rPr>
                <w:sz w:val="24"/>
                <w:szCs w:val="24"/>
                <w:lang w:val="ru-RU"/>
              </w:rPr>
            </w:pPr>
            <w:r w:rsidRPr="004246E9">
              <w:rPr>
                <w:sz w:val="24"/>
                <w:szCs w:val="24"/>
                <w:lang w:val="ru-RU"/>
              </w:rPr>
              <w:t>Выполнение одиночной прессовой клепки створок, капотов, люков, шпангоутов с расклепыванием одной заклепки за один</w:t>
            </w:r>
            <w:r w:rsidRPr="004246E9">
              <w:rPr>
                <w:spacing w:val="-53"/>
                <w:sz w:val="24"/>
                <w:szCs w:val="24"/>
                <w:lang w:val="ru-RU"/>
              </w:rPr>
              <w:t xml:space="preserve"> </w:t>
            </w:r>
            <w:r w:rsidRPr="004246E9">
              <w:rPr>
                <w:sz w:val="24"/>
                <w:szCs w:val="24"/>
                <w:lang w:val="ru-RU"/>
              </w:rPr>
              <w:t>ход</w:t>
            </w:r>
            <w:r w:rsidRPr="004246E9">
              <w:rPr>
                <w:spacing w:val="-1"/>
                <w:sz w:val="24"/>
                <w:szCs w:val="24"/>
                <w:lang w:val="ru-RU"/>
              </w:rPr>
              <w:t xml:space="preserve"> </w:t>
            </w:r>
            <w:r w:rsidRPr="004246E9">
              <w:rPr>
                <w:sz w:val="24"/>
                <w:szCs w:val="24"/>
                <w:lang w:val="ru-RU"/>
              </w:rPr>
              <w:t>стационарного</w:t>
            </w:r>
            <w:r w:rsidRPr="004246E9">
              <w:rPr>
                <w:spacing w:val="-2"/>
                <w:sz w:val="24"/>
                <w:szCs w:val="24"/>
                <w:lang w:val="ru-RU"/>
              </w:rPr>
              <w:t xml:space="preserve"> </w:t>
            </w:r>
            <w:r w:rsidRPr="004246E9">
              <w:rPr>
                <w:sz w:val="24"/>
                <w:szCs w:val="24"/>
                <w:lang w:val="ru-RU"/>
              </w:rPr>
              <w:t>пресса</w:t>
            </w:r>
          </w:p>
          <w:p w:rsidR="00902A75" w:rsidRDefault="00902A75" w:rsidP="00902A75">
            <w:pPr>
              <w:pStyle w:val="TableParagraph"/>
              <w:numPr>
                <w:ilvl w:val="0"/>
                <w:numId w:val="17"/>
              </w:numPr>
              <w:tabs>
                <w:tab w:val="left" w:pos="384"/>
              </w:tabs>
              <w:ind w:right="119"/>
              <w:jc w:val="both"/>
              <w:rPr>
                <w:sz w:val="24"/>
                <w:szCs w:val="24"/>
                <w:lang w:val="ru-RU"/>
              </w:rPr>
            </w:pPr>
            <w:r w:rsidRPr="004246E9">
              <w:rPr>
                <w:sz w:val="24"/>
                <w:szCs w:val="24"/>
                <w:lang w:val="ru-RU"/>
              </w:rPr>
              <w:t>Выполнение групповой прессовой клепки панелей плоской и одинарной кривизны, лонжеронов, крупногабаритных силовых</w:t>
            </w:r>
            <w:r w:rsidRPr="004246E9">
              <w:rPr>
                <w:spacing w:val="-52"/>
                <w:sz w:val="24"/>
                <w:szCs w:val="24"/>
                <w:lang w:val="ru-RU"/>
              </w:rPr>
              <w:t xml:space="preserve"> </w:t>
            </w:r>
            <w:r w:rsidRPr="004246E9">
              <w:rPr>
                <w:sz w:val="24"/>
                <w:szCs w:val="24"/>
                <w:lang w:val="ru-RU"/>
              </w:rPr>
              <w:t>узлов</w:t>
            </w:r>
            <w:r w:rsidRPr="004246E9">
              <w:rPr>
                <w:spacing w:val="-2"/>
                <w:sz w:val="24"/>
                <w:szCs w:val="24"/>
                <w:lang w:val="ru-RU"/>
              </w:rPr>
              <w:t xml:space="preserve"> </w:t>
            </w:r>
            <w:r w:rsidRPr="004246E9">
              <w:rPr>
                <w:sz w:val="24"/>
                <w:szCs w:val="24"/>
                <w:lang w:val="ru-RU"/>
              </w:rPr>
              <w:t>с расклепыванием</w:t>
            </w:r>
            <w:r w:rsidRPr="004246E9">
              <w:rPr>
                <w:spacing w:val="-3"/>
                <w:sz w:val="24"/>
                <w:szCs w:val="24"/>
                <w:lang w:val="ru-RU"/>
              </w:rPr>
              <w:t xml:space="preserve"> </w:t>
            </w:r>
            <w:r w:rsidRPr="004246E9">
              <w:rPr>
                <w:sz w:val="24"/>
                <w:szCs w:val="24"/>
                <w:lang w:val="ru-RU"/>
              </w:rPr>
              <w:t>нескольких заклепок за один</w:t>
            </w:r>
            <w:r w:rsidRPr="004246E9">
              <w:rPr>
                <w:spacing w:val="-1"/>
                <w:sz w:val="24"/>
                <w:szCs w:val="24"/>
                <w:lang w:val="ru-RU"/>
              </w:rPr>
              <w:t xml:space="preserve"> </w:t>
            </w:r>
            <w:r w:rsidRPr="004246E9">
              <w:rPr>
                <w:sz w:val="24"/>
                <w:szCs w:val="24"/>
                <w:lang w:val="ru-RU"/>
              </w:rPr>
              <w:t>ход стационарного пресса</w:t>
            </w:r>
          </w:p>
          <w:p w:rsidR="00902A75" w:rsidRPr="00672F17" w:rsidRDefault="00902A75" w:rsidP="00672F17">
            <w:pPr>
              <w:pStyle w:val="TableParagraph"/>
              <w:numPr>
                <w:ilvl w:val="0"/>
                <w:numId w:val="17"/>
              </w:numPr>
              <w:tabs>
                <w:tab w:val="left" w:pos="384"/>
              </w:tabs>
              <w:ind w:right="119"/>
              <w:jc w:val="both"/>
              <w:rPr>
                <w:sz w:val="24"/>
                <w:szCs w:val="24"/>
                <w:lang w:val="ru-RU"/>
              </w:rPr>
            </w:pPr>
            <w:r w:rsidRPr="00672F17">
              <w:rPr>
                <w:sz w:val="24"/>
                <w:szCs w:val="24"/>
                <w:lang w:val="ru-RU"/>
              </w:rPr>
              <w:t>Выполнение клепальных работ на переносных прессах узлов летательных аппаратов, собираемых на верстаках</w:t>
            </w:r>
            <w:r w:rsidRPr="00672F17">
              <w:rPr>
                <w:spacing w:val="-52"/>
                <w:sz w:val="24"/>
                <w:szCs w:val="24"/>
                <w:lang w:val="ru-RU"/>
              </w:rPr>
              <w:t xml:space="preserve"> </w:t>
            </w:r>
          </w:p>
          <w:p w:rsidR="00902A75" w:rsidRPr="004246E9" w:rsidRDefault="00902A75" w:rsidP="00902A75">
            <w:pPr>
              <w:pStyle w:val="TableParagraph"/>
              <w:numPr>
                <w:ilvl w:val="0"/>
                <w:numId w:val="17"/>
              </w:numPr>
              <w:tabs>
                <w:tab w:val="left" w:pos="384"/>
              </w:tabs>
              <w:jc w:val="both"/>
              <w:rPr>
                <w:sz w:val="24"/>
                <w:szCs w:val="24"/>
                <w:lang w:val="ru-RU"/>
              </w:rPr>
            </w:pPr>
            <w:r w:rsidRPr="004246E9">
              <w:rPr>
                <w:sz w:val="24"/>
                <w:szCs w:val="24"/>
                <w:lang w:val="ru-RU"/>
              </w:rPr>
              <w:t>Выполнение</w:t>
            </w:r>
            <w:r w:rsidRPr="004246E9">
              <w:rPr>
                <w:spacing w:val="-3"/>
                <w:sz w:val="24"/>
                <w:szCs w:val="24"/>
                <w:lang w:val="ru-RU"/>
              </w:rPr>
              <w:t xml:space="preserve"> </w:t>
            </w:r>
            <w:r w:rsidRPr="004246E9">
              <w:rPr>
                <w:sz w:val="24"/>
                <w:szCs w:val="24"/>
                <w:lang w:val="ru-RU"/>
              </w:rPr>
              <w:t>клепальных</w:t>
            </w:r>
            <w:r w:rsidRPr="004246E9">
              <w:rPr>
                <w:spacing w:val="-1"/>
                <w:sz w:val="24"/>
                <w:szCs w:val="24"/>
                <w:lang w:val="ru-RU"/>
              </w:rPr>
              <w:t xml:space="preserve"> </w:t>
            </w:r>
            <w:r w:rsidRPr="004246E9">
              <w:rPr>
                <w:sz w:val="24"/>
                <w:szCs w:val="24"/>
                <w:lang w:val="ru-RU"/>
              </w:rPr>
              <w:t>работ</w:t>
            </w:r>
            <w:r w:rsidRPr="004246E9">
              <w:rPr>
                <w:spacing w:val="-2"/>
                <w:sz w:val="24"/>
                <w:szCs w:val="24"/>
                <w:lang w:val="ru-RU"/>
              </w:rPr>
              <w:t xml:space="preserve"> </w:t>
            </w:r>
            <w:r w:rsidRPr="004246E9">
              <w:rPr>
                <w:sz w:val="24"/>
                <w:szCs w:val="24"/>
                <w:lang w:val="ru-RU"/>
              </w:rPr>
              <w:t>на</w:t>
            </w:r>
            <w:r w:rsidRPr="004246E9">
              <w:rPr>
                <w:spacing w:val="-1"/>
                <w:sz w:val="24"/>
                <w:szCs w:val="24"/>
                <w:lang w:val="ru-RU"/>
              </w:rPr>
              <w:t xml:space="preserve"> </w:t>
            </w:r>
            <w:r w:rsidRPr="004246E9">
              <w:rPr>
                <w:sz w:val="24"/>
                <w:szCs w:val="24"/>
                <w:lang w:val="ru-RU"/>
              </w:rPr>
              <w:t>переносных</w:t>
            </w:r>
            <w:r w:rsidRPr="004246E9">
              <w:rPr>
                <w:spacing w:val="-4"/>
                <w:sz w:val="24"/>
                <w:szCs w:val="24"/>
                <w:lang w:val="ru-RU"/>
              </w:rPr>
              <w:t xml:space="preserve"> </w:t>
            </w:r>
            <w:r w:rsidRPr="004246E9">
              <w:rPr>
                <w:sz w:val="24"/>
                <w:szCs w:val="24"/>
                <w:lang w:val="ru-RU"/>
              </w:rPr>
              <w:t>прессах</w:t>
            </w:r>
            <w:r w:rsidRPr="004246E9">
              <w:rPr>
                <w:spacing w:val="-1"/>
                <w:sz w:val="24"/>
                <w:szCs w:val="24"/>
                <w:lang w:val="ru-RU"/>
              </w:rPr>
              <w:t xml:space="preserve"> </w:t>
            </w:r>
            <w:r w:rsidRPr="004246E9">
              <w:rPr>
                <w:sz w:val="24"/>
                <w:szCs w:val="24"/>
                <w:lang w:val="ru-RU"/>
              </w:rPr>
              <w:t>при</w:t>
            </w:r>
            <w:r w:rsidRPr="004246E9">
              <w:rPr>
                <w:spacing w:val="-3"/>
                <w:sz w:val="24"/>
                <w:szCs w:val="24"/>
                <w:lang w:val="ru-RU"/>
              </w:rPr>
              <w:t xml:space="preserve"> </w:t>
            </w:r>
            <w:r w:rsidRPr="004246E9">
              <w:rPr>
                <w:sz w:val="24"/>
                <w:szCs w:val="24"/>
                <w:lang w:val="ru-RU"/>
              </w:rPr>
              <w:t>сборке</w:t>
            </w:r>
            <w:r w:rsidRPr="004246E9">
              <w:rPr>
                <w:spacing w:val="-3"/>
                <w:sz w:val="24"/>
                <w:szCs w:val="24"/>
                <w:lang w:val="ru-RU"/>
              </w:rPr>
              <w:t xml:space="preserve"> </w:t>
            </w:r>
            <w:r w:rsidRPr="004246E9">
              <w:rPr>
                <w:sz w:val="24"/>
                <w:szCs w:val="24"/>
                <w:lang w:val="ru-RU"/>
              </w:rPr>
              <w:t>каркасов</w:t>
            </w:r>
            <w:r w:rsidRPr="004246E9">
              <w:rPr>
                <w:spacing w:val="-1"/>
                <w:sz w:val="24"/>
                <w:szCs w:val="24"/>
                <w:lang w:val="ru-RU"/>
              </w:rPr>
              <w:t xml:space="preserve"> </w:t>
            </w:r>
            <w:r w:rsidRPr="004246E9">
              <w:rPr>
                <w:sz w:val="24"/>
                <w:szCs w:val="24"/>
                <w:lang w:val="ru-RU"/>
              </w:rPr>
              <w:t>агрегатов</w:t>
            </w:r>
            <w:r w:rsidRPr="004246E9">
              <w:rPr>
                <w:spacing w:val="-2"/>
                <w:sz w:val="24"/>
                <w:szCs w:val="24"/>
                <w:lang w:val="ru-RU"/>
              </w:rPr>
              <w:t xml:space="preserve"> </w:t>
            </w:r>
            <w:r w:rsidRPr="004246E9">
              <w:rPr>
                <w:sz w:val="24"/>
                <w:szCs w:val="24"/>
                <w:lang w:val="ru-RU"/>
              </w:rPr>
              <w:t>в</w:t>
            </w:r>
            <w:r w:rsidRPr="004246E9">
              <w:rPr>
                <w:spacing w:val="-3"/>
                <w:sz w:val="24"/>
                <w:szCs w:val="24"/>
                <w:lang w:val="ru-RU"/>
              </w:rPr>
              <w:t xml:space="preserve"> </w:t>
            </w:r>
            <w:r w:rsidRPr="004246E9">
              <w:rPr>
                <w:sz w:val="24"/>
                <w:szCs w:val="24"/>
                <w:lang w:val="ru-RU"/>
              </w:rPr>
              <w:t>приспособлениях</w:t>
            </w:r>
          </w:p>
          <w:p w:rsidR="00902A75" w:rsidRDefault="00902A75" w:rsidP="00902A75">
            <w:pPr>
              <w:pStyle w:val="TableParagraph"/>
              <w:numPr>
                <w:ilvl w:val="0"/>
                <w:numId w:val="17"/>
              </w:numPr>
              <w:tabs>
                <w:tab w:val="left" w:pos="384"/>
              </w:tabs>
              <w:ind w:right="1418"/>
              <w:jc w:val="both"/>
              <w:rPr>
                <w:sz w:val="24"/>
                <w:szCs w:val="24"/>
                <w:lang w:val="ru-RU"/>
              </w:rPr>
            </w:pPr>
            <w:r w:rsidRPr="004246E9">
              <w:rPr>
                <w:sz w:val="24"/>
                <w:szCs w:val="24"/>
                <w:lang w:val="ru-RU"/>
              </w:rPr>
              <w:t>Сборка</w:t>
            </w:r>
            <w:r w:rsidRPr="004246E9">
              <w:rPr>
                <w:spacing w:val="-2"/>
                <w:sz w:val="24"/>
                <w:szCs w:val="24"/>
                <w:lang w:val="ru-RU"/>
              </w:rPr>
              <w:t xml:space="preserve"> </w:t>
            </w:r>
            <w:r w:rsidRPr="004246E9">
              <w:rPr>
                <w:sz w:val="24"/>
                <w:szCs w:val="24"/>
                <w:lang w:val="ru-RU"/>
              </w:rPr>
              <w:t>и</w:t>
            </w:r>
            <w:r w:rsidRPr="004246E9">
              <w:rPr>
                <w:spacing w:val="-1"/>
                <w:sz w:val="24"/>
                <w:szCs w:val="24"/>
                <w:lang w:val="ru-RU"/>
              </w:rPr>
              <w:t xml:space="preserve"> </w:t>
            </w:r>
            <w:r w:rsidRPr="004246E9">
              <w:rPr>
                <w:sz w:val="24"/>
                <w:szCs w:val="24"/>
                <w:lang w:val="ru-RU"/>
              </w:rPr>
              <w:t>клепка</w:t>
            </w:r>
            <w:r w:rsidRPr="004246E9">
              <w:rPr>
                <w:spacing w:val="-1"/>
                <w:sz w:val="24"/>
                <w:szCs w:val="24"/>
                <w:lang w:val="ru-RU"/>
              </w:rPr>
              <w:t xml:space="preserve"> </w:t>
            </w:r>
            <w:r w:rsidRPr="004246E9">
              <w:rPr>
                <w:sz w:val="24"/>
                <w:szCs w:val="24"/>
                <w:lang w:val="ru-RU"/>
              </w:rPr>
              <w:t>на</w:t>
            </w:r>
            <w:r w:rsidRPr="004246E9">
              <w:rPr>
                <w:spacing w:val="-1"/>
                <w:sz w:val="24"/>
                <w:szCs w:val="24"/>
                <w:lang w:val="ru-RU"/>
              </w:rPr>
              <w:t xml:space="preserve"> </w:t>
            </w:r>
            <w:r w:rsidRPr="004246E9">
              <w:rPr>
                <w:sz w:val="24"/>
                <w:szCs w:val="24"/>
                <w:lang w:val="ru-RU"/>
              </w:rPr>
              <w:t>переносных</w:t>
            </w:r>
            <w:r w:rsidRPr="004246E9">
              <w:rPr>
                <w:spacing w:val="-1"/>
                <w:sz w:val="24"/>
                <w:szCs w:val="24"/>
                <w:lang w:val="ru-RU"/>
              </w:rPr>
              <w:t xml:space="preserve"> </w:t>
            </w:r>
            <w:r w:rsidRPr="004246E9">
              <w:rPr>
                <w:sz w:val="24"/>
                <w:szCs w:val="24"/>
                <w:lang w:val="ru-RU"/>
              </w:rPr>
              <w:t>прессах</w:t>
            </w:r>
            <w:r w:rsidRPr="004246E9">
              <w:rPr>
                <w:spacing w:val="-1"/>
                <w:sz w:val="24"/>
                <w:szCs w:val="24"/>
                <w:lang w:val="ru-RU"/>
              </w:rPr>
              <w:t xml:space="preserve"> </w:t>
            </w:r>
            <w:r w:rsidRPr="004246E9">
              <w:rPr>
                <w:sz w:val="24"/>
                <w:szCs w:val="24"/>
                <w:lang w:val="ru-RU"/>
              </w:rPr>
              <w:t>узлов</w:t>
            </w:r>
            <w:r w:rsidRPr="004246E9">
              <w:rPr>
                <w:spacing w:val="-2"/>
                <w:sz w:val="24"/>
                <w:szCs w:val="24"/>
                <w:lang w:val="ru-RU"/>
              </w:rPr>
              <w:t xml:space="preserve"> </w:t>
            </w:r>
            <w:r w:rsidRPr="004246E9">
              <w:rPr>
                <w:sz w:val="24"/>
                <w:szCs w:val="24"/>
                <w:lang w:val="ru-RU"/>
              </w:rPr>
              <w:t>и</w:t>
            </w:r>
            <w:r w:rsidRPr="004246E9">
              <w:rPr>
                <w:spacing w:val="-1"/>
                <w:sz w:val="24"/>
                <w:szCs w:val="24"/>
                <w:lang w:val="ru-RU"/>
              </w:rPr>
              <w:t xml:space="preserve"> </w:t>
            </w:r>
            <w:r w:rsidRPr="004246E9">
              <w:rPr>
                <w:sz w:val="24"/>
                <w:szCs w:val="24"/>
                <w:lang w:val="ru-RU"/>
              </w:rPr>
              <w:t>агрегатов,</w:t>
            </w:r>
            <w:r w:rsidRPr="004246E9">
              <w:rPr>
                <w:spacing w:val="-1"/>
                <w:sz w:val="24"/>
                <w:szCs w:val="24"/>
                <w:lang w:val="ru-RU"/>
              </w:rPr>
              <w:t xml:space="preserve"> </w:t>
            </w:r>
            <w:r w:rsidRPr="004246E9">
              <w:rPr>
                <w:sz w:val="24"/>
                <w:szCs w:val="24"/>
                <w:lang w:val="ru-RU"/>
              </w:rPr>
              <w:t>собираемых</w:t>
            </w:r>
            <w:r w:rsidRPr="004246E9">
              <w:rPr>
                <w:spacing w:val="-1"/>
                <w:sz w:val="24"/>
                <w:szCs w:val="24"/>
                <w:lang w:val="ru-RU"/>
              </w:rPr>
              <w:t xml:space="preserve"> </w:t>
            </w:r>
            <w:r w:rsidRPr="004246E9">
              <w:rPr>
                <w:sz w:val="24"/>
                <w:szCs w:val="24"/>
                <w:lang w:val="ru-RU"/>
              </w:rPr>
              <w:t>в</w:t>
            </w:r>
            <w:r w:rsidRPr="004246E9">
              <w:rPr>
                <w:spacing w:val="-5"/>
                <w:sz w:val="24"/>
                <w:szCs w:val="24"/>
                <w:lang w:val="ru-RU"/>
              </w:rPr>
              <w:t xml:space="preserve"> </w:t>
            </w:r>
            <w:r w:rsidRPr="004246E9">
              <w:rPr>
                <w:sz w:val="24"/>
                <w:szCs w:val="24"/>
                <w:lang w:val="ru-RU"/>
              </w:rPr>
              <w:t>стапелях</w:t>
            </w:r>
          </w:p>
          <w:p w:rsidR="00902A75" w:rsidRPr="00822100" w:rsidRDefault="00902A75" w:rsidP="00902A75">
            <w:pPr>
              <w:pStyle w:val="TableParagraph"/>
              <w:numPr>
                <w:ilvl w:val="0"/>
                <w:numId w:val="17"/>
              </w:numPr>
              <w:tabs>
                <w:tab w:val="left" w:pos="384"/>
              </w:tabs>
              <w:ind w:right="1418"/>
              <w:jc w:val="both"/>
              <w:rPr>
                <w:sz w:val="24"/>
                <w:szCs w:val="24"/>
                <w:lang w:val="ru-RU"/>
              </w:rPr>
            </w:pPr>
            <w:r w:rsidRPr="00822100">
              <w:rPr>
                <w:sz w:val="24"/>
                <w:szCs w:val="24"/>
                <w:lang w:val="ru-RU"/>
              </w:rPr>
              <w:t>Сборка</w:t>
            </w:r>
            <w:r w:rsidRPr="00822100">
              <w:rPr>
                <w:spacing w:val="-2"/>
                <w:sz w:val="24"/>
                <w:szCs w:val="24"/>
                <w:lang w:val="ru-RU"/>
              </w:rPr>
              <w:t xml:space="preserve"> </w:t>
            </w:r>
            <w:r w:rsidRPr="00822100">
              <w:rPr>
                <w:sz w:val="24"/>
                <w:szCs w:val="24"/>
                <w:lang w:val="ru-RU"/>
              </w:rPr>
              <w:t>и</w:t>
            </w:r>
            <w:r w:rsidRPr="00822100">
              <w:rPr>
                <w:spacing w:val="-2"/>
                <w:sz w:val="24"/>
                <w:szCs w:val="24"/>
                <w:lang w:val="ru-RU"/>
              </w:rPr>
              <w:t xml:space="preserve"> </w:t>
            </w:r>
            <w:r w:rsidRPr="00822100">
              <w:rPr>
                <w:sz w:val="24"/>
                <w:szCs w:val="24"/>
                <w:lang w:val="ru-RU"/>
              </w:rPr>
              <w:t>клепка</w:t>
            </w:r>
            <w:r w:rsidRPr="00822100">
              <w:rPr>
                <w:spacing w:val="-1"/>
                <w:sz w:val="24"/>
                <w:szCs w:val="24"/>
                <w:lang w:val="ru-RU"/>
              </w:rPr>
              <w:t xml:space="preserve"> </w:t>
            </w:r>
            <w:r w:rsidRPr="00822100">
              <w:rPr>
                <w:sz w:val="24"/>
                <w:szCs w:val="24"/>
                <w:lang w:val="ru-RU"/>
              </w:rPr>
              <w:t>узлов</w:t>
            </w:r>
            <w:r w:rsidRPr="00822100">
              <w:rPr>
                <w:spacing w:val="-3"/>
                <w:sz w:val="24"/>
                <w:szCs w:val="24"/>
                <w:lang w:val="ru-RU"/>
              </w:rPr>
              <w:t xml:space="preserve"> </w:t>
            </w:r>
            <w:r w:rsidRPr="00822100">
              <w:rPr>
                <w:sz w:val="24"/>
                <w:szCs w:val="24"/>
                <w:lang w:val="ru-RU"/>
              </w:rPr>
              <w:t>и</w:t>
            </w:r>
            <w:r w:rsidRPr="00822100">
              <w:rPr>
                <w:spacing w:val="-1"/>
                <w:sz w:val="24"/>
                <w:szCs w:val="24"/>
                <w:lang w:val="ru-RU"/>
              </w:rPr>
              <w:t xml:space="preserve"> </w:t>
            </w:r>
            <w:r w:rsidRPr="00822100">
              <w:rPr>
                <w:sz w:val="24"/>
                <w:szCs w:val="24"/>
                <w:lang w:val="ru-RU"/>
              </w:rPr>
              <w:t>агрегатов</w:t>
            </w:r>
            <w:r w:rsidRPr="00822100">
              <w:rPr>
                <w:spacing w:val="-3"/>
                <w:sz w:val="24"/>
                <w:szCs w:val="24"/>
                <w:lang w:val="ru-RU"/>
              </w:rPr>
              <w:t xml:space="preserve"> </w:t>
            </w:r>
            <w:r w:rsidRPr="00822100">
              <w:rPr>
                <w:sz w:val="24"/>
                <w:szCs w:val="24"/>
                <w:lang w:val="ru-RU"/>
              </w:rPr>
              <w:t>на</w:t>
            </w:r>
            <w:r w:rsidRPr="00822100">
              <w:rPr>
                <w:spacing w:val="-2"/>
                <w:sz w:val="24"/>
                <w:szCs w:val="24"/>
                <w:lang w:val="ru-RU"/>
              </w:rPr>
              <w:t xml:space="preserve"> </w:t>
            </w:r>
            <w:r w:rsidRPr="00822100">
              <w:rPr>
                <w:sz w:val="24"/>
                <w:szCs w:val="24"/>
                <w:lang w:val="ru-RU"/>
              </w:rPr>
              <w:t>переносных</w:t>
            </w:r>
            <w:r w:rsidRPr="00822100">
              <w:rPr>
                <w:spacing w:val="-1"/>
                <w:sz w:val="24"/>
                <w:szCs w:val="24"/>
                <w:lang w:val="ru-RU"/>
              </w:rPr>
              <w:t xml:space="preserve"> </w:t>
            </w:r>
            <w:r w:rsidRPr="00822100">
              <w:rPr>
                <w:sz w:val="24"/>
                <w:szCs w:val="24"/>
                <w:lang w:val="ru-RU"/>
              </w:rPr>
              <w:t>прессах</w:t>
            </w:r>
            <w:r w:rsidRPr="00822100">
              <w:rPr>
                <w:spacing w:val="-2"/>
                <w:sz w:val="24"/>
                <w:szCs w:val="24"/>
                <w:lang w:val="ru-RU"/>
              </w:rPr>
              <w:t xml:space="preserve"> </w:t>
            </w:r>
            <w:r w:rsidRPr="00822100">
              <w:rPr>
                <w:sz w:val="24"/>
                <w:szCs w:val="24"/>
                <w:lang w:val="ru-RU"/>
              </w:rPr>
              <w:t>при</w:t>
            </w:r>
            <w:r w:rsidRPr="00822100">
              <w:rPr>
                <w:spacing w:val="-2"/>
                <w:sz w:val="24"/>
                <w:szCs w:val="24"/>
                <w:lang w:val="ru-RU"/>
              </w:rPr>
              <w:t xml:space="preserve"> </w:t>
            </w:r>
            <w:proofErr w:type="spellStart"/>
            <w:r w:rsidRPr="00822100">
              <w:rPr>
                <w:sz w:val="24"/>
                <w:szCs w:val="24"/>
                <w:lang w:val="ru-RU"/>
              </w:rPr>
              <w:t>внестапельных</w:t>
            </w:r>
            <w:proofErr w:type="spellEnd"/>
            <w:r w:rsidRPr="00822100">
              <w:rPr>
                <w:spacing w:val="-2"/>
                <w:sz w:val="24"/>
                <w:szCs w:val="24"/>
                <w:lang w:val="ru-RU"/>
              </w:rPr>
              <w:t xml:space="preserve"> </w:t>
            </w:r>
            <w:r w:rsidRPr="00822100">
              <w:rPr>
                <w:sz w:val="24"/>
                <w:szCs w:val="24"/>
                <w:lang w:val="ru-RU"/>
              </w:rPr>
              <w:t>работах</w:t>
            </w:r>
            <w:r w:rsidRPr="00822100">
              <w:rPr>
                <w:spacing w:val="-2"/>
                <w:sz w:val="24"/>
                <w:szCs w:val="24"/>
                <w:lang w:val="ru-RU"/>
              </w:rPr>
              <w:t xml:space="preserve"> </w:t>
            </w:r>
            <w:r w:rsidRPr="00822100">
              <w:rPr>
                <w:sz w:val="24"/>
                <w:szCs w:val="24"/>
                <w:lang w:val="ru-RU"/>
              </w:rPr>
              <w:t>и</w:t>
            </w:r>
            <w:r w:rsidRPr="00822100">
              <w:rPr>
                <w:spacing w:val="-1"/>
                <w:sz w:val="24"/>
                <w:szCs w:val="24"/>
                <w:lang w:val="ru-RU"/>
              </w:rPr>
              <w:t xml:space="preserve"> </w:t>
            </w:r>
            <w:r w:rsidRPr="00822100">
              <w:rPr>
                <w:sz w:val="24"/>
                <w:szCs w:val="24"/>
                <w:lang w:val="ru-RU"/>
              </w:rPr>
              <w:t>монтажах</w:t>
            </w:r>
          </w:p>
        </w:tc>
        <w:tc>
          <w:tcPr>
            <w:tcW w:w="1276" w:type="dxa"/>
          </w:tcPr>
          <w:p w:rsidR="00902A75" w:rsidRPr="00822100" w:rsidRDefault="00902A75" w:rsidP="00902A75">
            <w:pPr>
              <w:pStyle w:val="TableParagraph"/>
              <w:jc w:val="center"/>
              <w:rPr>
                <w:b/>
                <w:i/>
                <w:sz w:val="24"/>
                <w:szCs w:val="24"/>
                <w:lang w:val="ru-RU"/>
              </w:rPr>
            </w:pPr>
            <w:r w:rsidRPr="004246E9">
              <w:rPr>
                <w:b/>
                <w:i/>
                <w:sz w:val="24"/>
                <w:szCs w:val="24"/>
                <w:lang w:val="ru-RU"/>
              </w:rPr>
              <w:lastRenderedPageBreak/>
              <w:t>198</w:t>
            </w:r>
          </w:p>
        </w:tc>
        <w:tc>
          <w:tcPr>
            <w:tcW w:w="1134" w:type="dxa"/>
          </w:tcPr>
          <w:p w:rsidR="00902A75" w:rsidRPr="00822100" w:rsidRDefault="00902A75" w:rsidP="00902A75">
            <w:pPr>
              <w:pStyle w:val="TableParagraph"/>
              <w:rPr>
                <w:b/>
                <w:lang w:val="ru-RU"/>
              </w:rPr>
            </w:pPr>
          </w:p>
        </w:tc>
        <w:tc>
          <w:tcPr>
            <w:tcW w:w="1417" w:type="dxa"/>
          </w:tcPr>
          <w:p w:rsidR="00902A75" w:rsidRPr="00822100" w:rsidRDefault="00902A75" w:rsidP="00902A75">
            <w:pPr>
              <w:pStyle w:val="TableParagraph"/>
              <w:rPr>
                <w:b/>
                <w:lang w:val="ru-RU"/>
              </w:rPr>
            </w:pPr>
          </w:p>
        </w:tc>
      </w:tr>
      <w:tr w:rsidR="00902A75" w:rsidTr="004408F6">
        <w:trPr>
          <w:trHeight w:val="428"/>
        </w:trPr>
        <w:tc>
          <w:tcPr>
            <w:tcW w:w="10490" w:type="dxa"/>
            <w:gridSpan w:val="2"/>
          </w:tcPr>
          <w:p w:rsidR="00902A75" w:rsidRPr="004246E9" w:rsidRDefault="00902A75" w:rsidP="00902A75">
            <w:pPr>
              <w:pStyle w:val="TableParagraph"/>
              <w:ind w:left="107"/>
              <w:rPr>
                <w:b/>
                <w:sz w:val="24"/>
                <w:szCs w:val="24"/>
                <w:lang w:val="ru-RU"/>
              </w:rPr>
            </w:pPr>
            <w:r w:rsidRPr="004246E9">
              <w:rPr>
                <w:b/>
                <w:sz w:val="24"/>
                <w:szCs w:val="24"/>
                <w:lang w:val="ru-RU"/>
              </w:rPr>
              <w:lastRenderedPageBreak/>
              <w:t>Промежуточная аттестация</w:t>
            </w:r>
          </w:p>
        </w:tc>
        <w:tc>
          <w:tcPr>
            <w:tcW w:w="1276" w:type="dxa"/>
          </w:tcPr>
          <w:p w:rsidR="00902A75" w:rsidRPr="004246E9" w:rsidRDefault="00902A75" w:rsidP="00902A75">
            <w:pPr>
              <w:pStyle w:val="TableParagraph"/>
              <w:ind w:left="107"/>
              <w:rPr>
                <w:b/>
                <w:i/>
                <w:sz w:val="24"/>
                <w:szCs w:val="24"/>
                <w:lang w:val="ru-RU"/>
              </w:rPr>
            </w:pPr>
            <w:r w:rsidRPr="004246E9">
              <w:rPr>
                <w:b/>
                <w:i/>
                <w:sz w:val="24"/>
                <w:szCs w:val="24"/>
                <w:lang w:val="ru-RU"/>
              </w:rPr>
              <w:t>24</w:t>
            </w:r>
          </w:p>
        </w:tc>
        <w:tc>
          <w:tcPr>
            <w:tcW w:w="1134" w:type="dxa"/>
          </w:tcPr>
          <w:p w:rsidR="00902A75" w:rsidRPr="00822100" w:rsidRDefault="00902A75" w:rsidP="00902A75">
            <w:pPr>
              <w:pStyle w:val="TableParagraph"/>
              <w:rPr>
                <w:b/>
              </w:rPr>
            </w:pPr>
          </w:p>
        </w:tc>
        <w:tc>
          <w:tcPr>
            <w:tcW w:w="1417" w:type="dxa"/>
          </w:tcPr>
          <w:p w:rsidR="00902A75" w:rsidRPr="00822100" w:rsidRDefault="00902A75" w:rsidP="00902A75">
            <w:pPr>
              <w:pStyle w:val="TableParagraph"/>
              <w:rPr>
                <w:b/>
              </w:rPr>
            </w:pPr>
          </w:p>
        </w:tc>
      </w:tr>
      <w:tr w:rsidR="00902A75" w:rsidTr="004408F6">
        <w:trPr>
          <w:trHeight w:val="428"/>
        </w:trPr>
        <w:tc>
          <w:tcPr>
            <w:tcW w:w="10490" w:type="dxa"/>
            <w:gridSpan w:val="2"/>
          </w:tcPr>
          <w:p w:rsidR="00902A75" w:rsidRPr="004246E9" w:rsidRDefault="00902A75" w:rsidP="00902A75">
            <w:pPr>
              <w:pStyle w:val="TableParagraph"/>
              <w:ind w:left="107"/>
              <w:rPr>
                <w:b/>
                <w:sz w:val="24"/>
                <w:szCs w:val="24"/>
              </w:rPr>
            </w:pPr>
            <w:proofErr w:type="spellStart"/>
            <w:r w:rsidRPr="004246E9">
              <w:rPr>
                <w:b/>
                <w:sz w:val="24"/>
                <w:szCs w:val="24"/>
              </w:rPr>
              <w:t>Всего</w:t>
            </w:r>
            <w:proofErr w:type="spellEnd"/>
          </w:p>
        </w:tc>
        <w:tc>
          <w:tcPr>
            <w:tcW w:w="1276" w:type="dxa"/>
          </w:tcPr>
          <w:p w:rsidR="00902A75" w:rsidRPr="004246E9" w:rsidRDefault="00902A75" w:rsidP="00902A75">
            <w:pPr>
              <w:pStyle w:val="TableParagraph"/>
              <w:ind w:left="107"/>
              <w:rPr>
                <w:b/>
                <w:i/>
                <w:sz w:val="24"/>
                <w:szCs w:val="24"/>
                <w:lang w:val="ru-RU"/>
              </w:rPr>
            </w:pPr>
            <w:r w:rsidRPr="004246E9">
              <w:rPr>
                <w:b/>
                <w:i/>
                <w:sz w:val="24"/>
                <w:szCs w:val="24"/>
                <w:lang w:val="ru-RU"/>
              </w:rPr>
              <w:t>374</w:t>
            </w:r>
          </w:p>
        </w:tc>
        <w:tc>
          <w:tcPr>
            <w:tcW w:w="1134" w:type="dxa"/>
          </w:tcPr>
          <w:p w:rsidR="00902A75" w:rsidRPr="00822100" w:rsidRDefault="00902A75" w:rsidP="00902A75">
            <w:pPr>
              <w:pStyle w:val="TableParagraph"/>
              <w:rPr>
                <w:b/>
              </w:rPr>
            </w:pPr>
          </w:p>
        </w:tc>
        <w:tc>
          <w:tcPr>
            <w:tcW w:w="1417" w:type="dxa"/>
          </w:tcPr>
          <w:p w:rsidR="00902A75" w:rsidRPr="00822100" w:rsidRDefault="00902A75" w:rsidP="00902A75">
            <w:pPr>
              <w:pStyle w:val="TableParagraph"/>
              <w:rPr>
                <w:b/>
              </w:rPr>
            </w:pPr>
          </w:p>
        </w:tc>
      </w:tr>
    </w:tbl>
    <w:p w:rsidR="007E3D66" w:rsidRDefault="007E3D66" w:rsidP="007E3D66">
      <w:pPr>
        <w:jc w:val="both"/>
        <w:sectPr w:rsidR="007E3D66" w:rsidSect="00822100">
          <w:headerReference w:type="default" r:id="rId25"/>
          <w:footerReference w:type="default" r:id="rId26"/>
          <w:pgSz w:w="16840" w:h="11910" w:orient="landscape"/>
          <w:pgMar w:top="1134" w:right="851" w:bottom="1134" w:left="1701" w:header="744" w:footer="1134" w:gutter="0"/>
          <w:cols w:space="720"/>
          <w:docGrid w:linePitch="299"/>
        </w:sectPr>
      </w:pPr>
    </w:p>
    <w:p w:rsidR="007E3D66" w:rsidRDefault="007E3D66" w:rsidP="004D1D1B">
      <w:pPr>
        <w:pStyle w:val="3"/>
        <w:numPr>
          <w:ilvl w:val="1"/>
          <w:numId w:val="14"/>
        </w:numPr>
        <w:spacing w:before="90"/>
        <w:ind w:left="358" w:hanging="241"/>
        <w:jc w:val="center"/>
      </w:pPr>
      <w:r>
        <w:lastRenderedPageBreak/>
        <w:t>УСЛОВИЯ</w:t>
      </w:r>
      <w:r>
        <w:rPr>
          <w:spacing w:val="-4"/>
        </w:rPr>
        <w:t xml:space="preserve"> </w:t>
      </w:r>
      <w:r>
        <w:t>РЕАЛИЗАЦИИ</w:t>
      </w:r>
      <w:r>
        <w:rPr>
          <w:spacing w:val="-3"/>
        </w:rPr>
        <w:t xml:space="preserve"> </w:t>
      </w:r>
      <w:r>
        <w:t>ПРОГРАММЫ</w:t>
      </w:r>
      <w:r>
        <w:rPr>
          <w:spacing w:val="-4"/>
        </w:rPr>
        <w:t xml:space="preserve"> </w:t>
      </w:r>
      <w:r>
        <w:t>ПРОФЕССИОНАЛЬНОГО</w:t>
      </w:r>
      <w:r>
        <w:rPr>
          <w:spacing w:val="-3"/>
        </w:rPr>
        <w:t xml:space="preserve"> </w:t>
      </w:r>
      <w:r>
        <w:t>МОДУЛЯ</w:t>
      </w:r>
    </w:p>
    <w:p w:rsidR="007E3D66" w:rsidRDefault="007E3D66" w:rsidP="007E3D66">
      <w:pPr>
        <w:pStyle w:val="a3"/>
        <w:rPr>
          <w:b/>
        </w:rPr>
      </w:pPr>
    </w:p>
    <w:p w:rsidR="00822100" w:rsidRDefault="00822100" w:rsidP="00972AE9">
      <w:pPr>
        <w:jc w:val="both"/>
        <w:rPr>
          <w:b/>
          <w:bCs/>
          <w:sz w:val="24"/>
          <w:szCs w:val="24"/>
        </w:rPr>
      </w:pPr>
      <w:r>
        <w:rPr>
          <w:b/>
          <w:bCs/>
          <w:sz w:val="24"/>
          <w:szCs w:val="24"/>
        </w:rPr>
        <w:t>3.1 Для реализации программы профессионального модуля должны быть предусмотрены следующие специальные помещения:</w:t>
      </w:r>
    </w:p>
    <w:p w:rsidR="00822100" w:rsidRDefault="00822100" w:rsidP="00822100">
      <w:pPr>
        <w:suppressAutoHyphens/>
        <w:ind w:firstLine="709"/>
        <w:jc w:val="both"/>
        <w:rPr>
          <w:bCs/>
          <w:iCs/>
          <w:sz w:val="24"/>
          <w:szCs w:val="24"/>
        </w:rPr>
      </w:pPr>
      <w:r>
        <w:rPr>
          <w:bCs/>
          <w:sz w:val="24"/>
          <w:szCs w:val="24"/>
          <w:lang w:eastAsia="ru-RU"/>
        </w:rPr>
        <w:t>Кабинет</w:t>
      </w:r>
      <w:r>
        <w:rPr>
          <w:bCs/>
          <w:sz w:val="24"/>
          <w:szCs w:val="24"/>
        </w:rPr>
        <w:t xml:space="preserve"> «Сборки авиационной техники», оснащенный в соответствии с п. 6.1.2.1 образовательной программы по профессии</w:t>
      </w:r>
      <w:r w:rsidR="002E16BD">
        <w:rPr>
          <w:bCs/>
          <w:sz w:val="24"/>
          <w:szCs w:val="24"/>
        </w:rPr>
        <w:t xml:space="preserve"> 24.01.01 Слесарь-сборщик авиационной техники.</w:t>
      </w:r>
    </w:p>
    <w:p w:rsidR="002E16BD" w:rsidRDefault="00822100" w:rsidP="002E16BD">
      <w:pPr>
        <w:suppressAutoHyphens/>
        <w:ind w:firstLine="709"/>
        <w:jc w:val="both"/>
        <w:rPr>
          <w:bCs/>
          <w:iCs/>
          <w:sz w:val="24"/>
          <w:szCs w:val="24"/>
        </w:rPr>
      </w:pPr>
      <w:r>
        <w:rPr>
          <w:sz w:val="24"/>
        </w:rPr>
        <w:t xml:space="preserve">Мастерская </w:t>
      </w:r>
      <w:r>
        <w:rPr>
          <w:sz w:val="24"/>
          <w:szCs w:val="24"/>
        </w:rPr>
        <w:t xml:space="preserve">«Слесарная учебно-производственная мастерская, учебный класс», </w:t>
      </w:r>
      <w:r>
        <w:rPr>
          <w:bCs/>
          <w:sz w:val="24"/>
          <w:szCs w:val="24"/>
        </w:rPr>
        <w:t>оснащенная необходимым для реализации программы учебной дисциплины оборудованием, приведенным в п. 6.1.2.4 образовательной программы по профессии</w:t>
      </w:r>
      <w:r w:rsidR="002E16BD">
        <w:rPr>
          <w:bCs/>
          <w:sz w:val="24"/>
          <w:szCs w:val="24"/>
        </w:rPr>
        <w:t>24.01.01 Слесарь-сборщик авиационной техники.</w:t>
      </w:r>
    </w:p>
    <w:p w:rsidR="007E3D66" w:rsidRDefault="007E3D66" w:rsidP="007E3D66">
      <w:pPr>
        <w:pStyle w:val="a3"/>
        <w:rPr>
          <w:sz w:val="26"/>
        </w:rPr>
      </w:pPr>
    </w:p>
    <w:p w:rsidR="007E3D66" w:rsidRPr="004C5C6F" w:rsidRDefault="007E3D66" w:rsidP="002E16BD">
      <w:pPr>
        <w:pStyle w:val="3"/>
        <w:numPr>
          <w:ilvl w:val="1"/>
          <w:numId w:val="30"/>
        </w:numPr>
        <w:tabs>
          <w:tab w:val="left" w:pos="1106"/>
        </w:tabs>
      </w:pPr>
      <w:r>
        <w:t>Информационное</w:t>
      </w:r>
      <w:r>
        <w:rPr>
          <w:spacing w:val="-7"/>
        </w:rPr>
        <w:t xml:space="preserve"> </w:t>
      </w:r>
      <w:r>
        <w:t>обеспечение</w:t>
      </w:r>
      <w:r>
        <w:rPr>
          <w:spacing w:val="-3"/>
        </w:rPr>
        <w:t xml:space="preserve"> </w:t>
      </w:r>
      <w:r>
        <w:t>реализации</w:t>
      </w:r>
      <w:r>
        <w:rPr>
          <w:spacing w:val="-3"/>
        </w:rPr>
        <w:t xml:space="preserve"> </w:t>
      </w:r>
      <w:r>
        <w:t>программы</w:t>
      </w:r>
    </w:p>
    <w:p w:rsidR="007E3D66" w:rsidRPr="00972AE9" w:rsidRDefault="00972AE9" w:rsidP="002E16BD">
      <w:pPr>
        <w:tabs>
          <w:tab w:val="left" w:pos="1286"/>
        </w:tabs>
        <w:ind w:left="685"/>
        <w:jc w:val="both"/>
        <w:rPr>
          <w:b/>
          <w:sz w:val="24"/>
        </w:rPr>
      </w:pPr>
      <w:r>
        <w:rPr>
          <w:b/>
          <w:sz w:val="24"/>
        </w:rPr>
        <w:t xml:space="preserve">3.1.1 </w:t>
      </w:r>
      <w:r w:rsidR="007E3D66" w:rsidRPr="00972AE9">
        <w:rPr>
          <w:b/>
          <w:sz w:val="24"/>
        </w:rPr>
        <w:t>Основные</w:t>
      </w:r>
      <w:r w:rsidR="007E3D66" w:rsidRPr="00972AE9">
        <w:rPr>
          <w:b/>
          <w:spacing w:val="-5"/>
          <w:sz w:val="24"/>
        </w:rPr>
        <w:t xml:space="preserve"> </w:t>
      </w:r>
      <w:r w:rsidR="007E3D66" w:rsidRPr="00972AE9">
        <w:rPr>
          <w:b/>
          <w:sz w:val="24"/>
        </w:rPr>
        <w:t>источники</w:t>
      </w:r>
    </w:p>
    <w:p w:rsidR="002E16BD" w:rsidRDefault="002E16BD" w:rsidP="002E16BD">
      <w:pPr>
        <w:pStyle w:val="a5"/>
        <w:numPr>
          <w:ilvl w:val="4"/>
          <w:numId w:val="14"/>
        </w:numPr>
        <w:tabs>
          <w:tab w:val="left" w:pos="1067"/>
        </w:tabs>
        <w:ind w:left="426" w:right="152" w:hanging="426"/>
        <w:jc w:val="both"/>
        <w:rPr>
          <w:sz w:val="24"/>
        </w:rPr>
      </w:pPr>
      <w:proofErr w:type="spellStart"/>
      <w:r>
        <w:rPr>
          <w:sz w:val="24"/>
        </w:rPr>
        <w:t>Волкоедов</w:t>
      </w:r>
      <w:proofErr w:type="spellEnd"/>
      <w:r>
        <w:rPr>
          <w:sz w:val="24"/>
        </w:rPr>
        <w:t xml:space="preserve"> А.П. Оборудование самолетов: Учебник для авиационных </w:t>
      </w:r>
      <w:proofErr w:type="gramStart"/>
      <w:r>
        <w:rPr>
          <w:sz w:val="24"/>
        </w:rPr>
        <w:t>техникумов.-</w:t>
      </w:r>
      <w:proofErr w:type="gramEnd"/>
      <w:r>
        <w:rPr>
          <w:sz w:val="24"/>
        </w:rPr>
        <w:t xml:space="preserve"> М.:</w:t>
      </w:r>
      <w:r>
        <w:rPr>
          <w:spacing w:val="-57"/>
          <w:sz w:val="24"/>
        </w:rPr>
        <w:t xml:space="preserve"> </w:t>
      </w:r>
      <w:r>
        <w:rPr>
          <w:sz w:val="24"/>
        </w:rPr>
        <w:t>Машиностроение,2018.-</w:t>
      </w:r>
      <w:r>
        <w:rPr>
          <w:spacing w:val="-2"/>
          <w:sz w:val="24"/>
        </w:rPr>
        <w:t xml:space="preserve"> </w:t>
      </w:r>
      <w:r>
        <w:rPr>
          <w:sz w:val="24"/>
        </w:rPr>
        <w:t>230с.</w:t>
      </w:r>
    </w:p>
    <w:p w:rsidR="002E16BD" w:rsidRPr="002E16BD" w:rsidRDefault="002E16BD" w:rsidP="002E16BD">
      <w:pPr>
        <w:pStyle w:val="a5"/>
        <w:numPr>
          <w:ilvl w:val="4"/>
          <w:numId w:val="14"/>
        </w:numPr>
        <w:tabs>
          <w:tab w:val="left" w:pos="1067"/>
        </w:tabs>
        <w:ind w:left="426" w:right="152" w:hanging="426"/>
        <w:jc w:val="both"/>
        <w:rPr>
          <w:sz w:val="24"/>
        </w:rPr>
      </w:pPr>
      <w:r w:rsidRPr="002E16BD">
        <w:rPr>
          <w:sz w:val="24"/>
        </w:rPr>
        <w:t xml:space="preserve">Технологическое оборудование и оснастка при производстве летательных аппаратов: Электронный УМК для </w:t>
      </w:r>
      <w:proofErr w:type="gramStart"/>
      <w:r w:rsidRPr="002E16BD">
        <w:rPr>
          <w:sz w:val="24"/>
        </w:rPr>
        <w:t>СПО.-</w:t>
      </w:r>
      <w:proofErr w:type="gramEnd"/>
      <w:r w:rsidRPr="002E16BD">
        <w:rPr>
          <w:sz w:val="24"/>
        </w:rPr>
        <w:t xml:space="preserve"> Москва : ИЦ "Академия", 2017. [Электронный </w:t>
      </w:r>
      <w:proofErr w:type="gramStart"/>
      <w:r w:rsidRPr="002E16BD">
        <w:rPr>
          <w:sz w:val="24"/>
        </w:rPr>
        <w:t>ресурс ]</w:t>
      </w:r>
      <w:proofErr w:type="gramEnd"/>
    </w:p>
    <w:p w:rsidR="002E16BD" w:rsidRDefault="002E16BD" w:rsidP="002E16BD">
      <w:pPr>
        <w:pStyle w:val="a5"/>
        <w:numPr>
          <w:ilvl w:val="4"/>
          <w:numId w:val="14"/>
        </w:numPr>
        <w:tabs>
          <w:tab w:val="left" w:pos="1067"/>
        </w:tabs>
        <w:ind w:left="426" w:right="144" w:hanging="426"/>
        <w:jc w:val="both"/>
        <w:rPr>
          <w:sz w:val="24"/>
        </w:rPr>
      </w:pPr>
      <w:r>
        <w:rPr>
          <w:sz w:val="24"/>
        </w:rPr>
        <w:t>Технология сборки самолетов и вертолетов: Учебник в 2-х томах. Том 1 теоретические</w:t>
      </w:r>
      <w:r>
        <w:rPr>
          <w:spacing w:val="-2"/>
          <w:sz w:val="24"/>
        </w:rPr>
        <w:t xml:space="preserve"> </w:t>
      </w:r>
      <w:r>
        <w:rPr>
          <w:sz w:val="24"/>
        </w:rPr>
        <w:t>основы</w:t>
      </w:r>
      <w:r>
        <w:rPr>
          <w:spacing w:val="-1"/>
          <w:sz w:val="24"/>
        </w:rPr>
        <w:t xml:space="preserve"> </w:t>
      </w:r>
      <w:r>
        <w:rPr>
          <w:sz w:val="24"/>
        </w:rPr>
        <w:t>сборки/ Под</w:t>
      </w:r>
      <w:r>
        <w:rPr>
          <w:spacing w:val="-1"/>
          <w:sz w:val="24"/>
        </w:rPr>
        <w:t xml:space="preserve"> </w:t>
      </w:r>
      <w:r>
        <w:rPr>
          <w:sz w:val="24"/>
        </w:rPr>
        <w:t>ред.</w:t>
      </w:r>
      <w:r>
        <w:rPr>
          <w:spacing w:val="-1"/>
          <w:sz w:val="24"/>
        </w:rPr>
        <w:t xml:space="preserve"> </w:t>
      </w:r>
      <w:r>
        <w:rPr>
          <w:sz w:val="24"/>
        </w:rPr>
        <w:t xml:space="preserve">В.И. </w:t>
      </w:r>
      <w:proofErr w:type="gramStart"/>
      <w:r>
        <w:rPr>
          <w:sz w:val="24"/>
        </w:rPr>
        <w:t>Ершова.-</w:t>
      </w:r>
      <w:proofErr w:type="gramEnd"/>
      <w:r>
        <w:rPr>
          <w:spacing w:val="1"/>
          <w:sz w:val="24"/>
        </w:rPr>
        <w:t xml:space="preserve"> </w:t>
      </w:r>
      <w:r>
        <w:rPr>
          <w:sz w:val="24"/>
        </w:rPr>
        <w:t>М.: Альянс,2019.-</w:t>
      </w:r>
      <w:r>
        <w:rPr>
          <w:spacing w:val="-1"/>
          <w:sz w:val="24"/>
        </w:rPr>
        <w:t xml:space="preserve"> </w:t>
      </w:r>
      <w:r>
        <w:rPr>
          <w:sz w:val="24"/>
        </w:rPr>
        <w:t>288с.</w:t>
      </w:r>
    </w:p>
    <w:p w:rsidR="007E3D66" w:rsidRDefault="007E3D66" w:rsidP="002E16BD">
      <w:pPr>
        <w:pStyle w:val="3"/>
        <w:numPr>
          <w:ilvl w:val="2"/>
          <w:numId w:val="31"/>
        </w:numPr>
        <w:tabs>
          <w:tab w:val="left" w:pos="1427"/>
        </w:tabs>
        <w:jc w:val="both"/>
      </w:pPr>
      <w:r>
        <w:t>Основные</w:t>
      </w:r>
      <w:r>
        <w:rPr>
          <w:spacing w:val="-4"/>
        </w:rPr>
        <w:t xml:space="preserve"> </w:t>
      </w:r>
      <w:r>
        <w:t>электронные</w:t>
      </w:r>
      <w:r>
        <w:rPr>
          <w:spacing w:val="-3"/>
        </w:rPr>
        <w:t xml:space="preserve"> </w:t>
      </w:r>
      <w:r>
        <w:t>издания</w:t>
      </w:r>
    </w:p>
    <w:p w:rsidR="007E3D66" w:rsidRDefault="007E3D66" w:rsidP="002E16BD">
      <w:pPr>
        <w:pStyle w:val="a3"/>
        <w:ind w:left="284" w:right="42" w:hanging="284"/>
        <w:jc w:val="both"/>
      </w:pPr>
      <w:r>
        <w:t xml:space="preserve">1. Техническая оснастка, Ермолаев </w:t>
      </w:r>
      <w:proofErr w:type="gramStart"/>
      <w:r>
        <w:t>В,В.</w:t>
      </w:r>
      <w:proofErr w:type="gramEnd"/>
      <w:r>
        <w:t xml:space="preserve"> 1-е изд. издание (в электронном фор-</w:t>
      </w:r>
      <w:r>
        <w:rPr>
          <w:spacing w:val="1"/>
        </w:rPr>
        <w:t xml:space="preserve"> </w:t>
      </w:r>
      <w:r>
        <w:t>мате)2018г</w:t>
      </w:r>
      <w:r>
        <w:rPr>
          <w:rFonts w:ascii="Calibri" w:hAnsi="Calibri"/>
        </w:rPr>
        <w:t>.</w:t>
      </w:r>
      <w:r>
        <w:t>В</w:t>
      </w:r>
      <w:r>
        <w:rPr>
          <w:spacing w:val="-7"/>
        </w:rPr>
        <w:t xml:space="preserve"> </w:t>
      </w:r>
      <w:r>
        <w:t>примерной</w:t>
      </w:r>
      <w:r>
        <w:rPr>
          <w:spacing w:val="-4"/>
        </w:rPr>
        <w:t xml:space="preserve"> </w:t>
      </w:r>
      <w:r>
        <w:t>программе</w:t>
      </w:r>
      <w:r>
        <w:rPr>
          <w:spacing w:val="-5"/>
        </w:rPr>
        <w:t xml:space="preserve"> </w:t>
      </w:r>
      <w:r>
        <w:t>приводится</w:t>
      </w:r>
      <w:r>
        <w:rPr>
          <w:spacing w:val="-5"/>
        </w:rPr>
        <w:t xml:space="preserve"> </w:t>
      </w:r>
      <w:r>
        <w:t>перечень</w:t>
      </w:r>
      <w:r>
        <w:rPr>
          <w:spacing w:val="-4"/>
        </w:rPr>
        <w:t xml:space="preserve"> </w:t>
      </w:r>
      <w:r>
        <w:t>печатных</w:t>
      </w:r>
      <w:r>
        <w:rPr>
          <w:spacing w:val="-4"/>
        </w:rPr>
        <w:t xml:space="preserve"> </w:t>
      </w:r>
      <w:r>
        <w:t>и/или</w:t>
      </w:r>
      <w:r>
        <w:rPr>
          <w:spacing w:val="-3"/>
        </w:rPr>
        <w:t xml:space="preserve"> </w:t>
      </w:r>
      <w:r>
        <w:t>электронных</w:t>
      </w:r>
      <w:r>
        <w:rPr>
          <w:spacing w:val="-3"/>
        </w:rPr>
        <w:t xml:space="preserve"> </w:t>
      </w:r>
      <w:r w:rsidR="009970CB">
        <w:t>образо</w:t>
      </w:r>
      <w:r>
        <w:t>вательных</w:t>
      </w:r>
      <w:r>
        <w:rPr>
          <w:spacing w:val="-2"/>
        </w:rPr>
        <w:t xml:space="preserve"> </w:t>
      </w:r>
      <w:r>
        <w:t>изданий для</w:t>
      </w:r>
      <w:r>
        <w:rPr>
          <w:spacing w:val="-3"/>
        </w:rPr>
        <w:t xml:space="preserve"> </w:t>
      </w:r>
      <w:r>
        <w:t>использования в</w:t>
      </w:r>
      <w:r>
        <w:rPr>
          <w:spacing w:val="-2"/>
        </w:rPr>
        <w:t xml:space="preserve"> </w:t>
      </w:r>
      <w:r>
        <w:t>образовательном</w:t>
      </w:r>
      <w:r>
        <w:rPr>
          <w:spacing w:val="-1"/>
        </w:rPr>
        <w:t xml:space="preserve"> </w:t>
      </w:r>
      <w:r>
        <w:t>процессе.</w:t>
      </w:r>
    </w:p>
    <w:p w:rsidR="007E3D66" w:rsidRDefault="007E3D66" w:rsidP="002E16BD">
      <w:pPr>
        <w:pStyle w:val="3"/>
        <w:numPr>
          <w:ilvl w:val="2"/>
          <w:numId w:val="31"/>
        </w:numPr>
        <w:tabs>
          <w:tab w:val="left" w:pos="1427"/>
        </w:tabs>
        <w:jc w:val="both"/>
      </w:pPr>
      <w:r>
        <w:t>Дополнительные</w:t>
      </w:r>
      <w:r>
        <w:rPr>
          <w:spacing w:val="-4"/>
        </w:rPr>
        <w:t xml:space="preserve"> </w:t>
      </w:r>
      <w:r>
        <w:t>источники</w:t>
      </w:r>
    </w:p>
    <w:p w:rsidR="002E16BD" w:rsidRDefault="002E16BD" w:rsidP="002E16BD">
      <w:pPr>
        <w:pStyle w:val="a3"/>
        <w:numPr>
          <w:ilvl w:val="3"/>
          <w:numId w:val="26"/>
        </w:numPr>
        <w:tabs>
          <w:tab w:val="clear" w:pos="2804"/>
          <w:tab w:val="num" w:pos="2127"/>
        </w:tabs>
        <w:ind w:left="284" w:hanging="284"/>
        <w:jc w:val="both"/>
      </w:pPr>
      <w:r w:rsidRPr="002E16BD">
        <w:t xml:space="preserve">Сборочные, монтажные и испытательные процессы в производстве летательных аппаратов: учебник / </w:t>
      </w:r>
      <w:proofErr w:type="spellStart"/>
      <w:r w:rsidRPr="002E16BD">
        <w:t>В.А.Барвинок</w:t>
      </w:r>
      <w:proofErr w:type="spellEnd"/>
      <w:r w:rsidRPr="002E16BD">
        <w:t xml:space="preserve">, </w:t>
      </w:r>
      <w:proofErr w:type="spellStart"/>
      <w:r w:rsidRPr="002E16BD">
        <w:t>В.И.Богданович</w:t>
      </w:r>
      <w:proofErr w:type="spellEnd"/>
      <w:r w:rsidRPr="002E16BD">
        <w:t xml:space="preserve">, </w:t>
      </w:r>
      <w:proofErr w:type="spellStart"/>
      <w:r w:rsidRPr="002E16BD">
        <w:t>П.А.Бордаков</w:t>
      </w:r>
      <w:proofErr w:type="spellEnd"/>
      <w:r w:rsidRPr="002E16BD">
        <w:t xml:space="preserve">, </w:t>
      </w:r>
      <w:proofErr w:type="spellStart"/>
      <w:r w:rsidRPr="002E16BD">
        <w:t>Б.П.Пешков</w:t>
      </w:r>
      <w:proofErr w:type="spellEnd"/>
      <w:r w:rsidRPr="002E16BD">
        <w:t xml:space="preserve">, </w:t>
      </w:r>
      <w:proofErr w:type="spellStart"/>
      <w:r w:rsidRPr="002E16BD">
        <w:t>И.Н.Желтов</w:t>
      </w:r>
      <w:proofErr w:type="spellEnd"/>
      <w:r w:rsidRPr="002E16BD">
        <w:t>,</w:t>
      </w:r>
      <w:r>
        <w:t xml:space="preserve"> </w:t>
      </w:r>
      <w:proofErr w:type="spellStart"/>
      <w:r w:rsidRPr="002E16BD">
        <w:t>И.А.Докукина</w:t>
      </w:r>
      <w:proofErr w:type="spellEnd"/>
      <w:r w:rsidRPr="002E16BD">
        <w:t xml:space="preserve">. Под ред. Проф. </w:t>
      </w:r>
      <w:proofErr w:type="spellStart"/>
      <w:r w:rsidRPr="002E16BD">
        <w:t>В.А.Барвинка</w:t>
      </w:r>
      <w:proofErr w:type="spellEnd"/>
      <w:r w:rsidRPr="002E16BD">
        <w:t xml:space="preserve">. - </w:t>
      </w:r>
      <w:proofErr w:type="gramStart"/>
      <w:r w:rsidRPr="002E16BD">
        <w:t>Москва :</w:t>
      </w:r>
      <w:proofErr w:type="gramEnd"/>
      <w:r w:rsidRPr="002E16BD">
        <w:t xml:space="preserve"> Машиностроение, 1996. - 576 с. - ISBN 5-217-02863-7</w:t>
      </w:r>
    </w:p>
    <w:p w:rsidR="00822100" w:rsidRDefault="00822100">
      <w:pPr>
        <w:widowControl/>
        <w:autoSpaceDE/>
        <w:autoSpaceDN/>
        <w:spacing w:after="160" w:line="259" w:lineRule="auto"/>
        <w:rPr>
          <w:sz w:val="24"/>
          <w:szCs w:val="24"/>
        </w:rPr>
      </w:pPr>
    </w:p>
    <w:p w:rsidR="002F37F6" w:rsidRDefault="002F37F6" w:rsidP="009970CB">
      <w:pPr>
        <w:pStyle w:val="3"/>
        <w:tabs>
          <w:tab w:val="left" w:pos="787"/>
        </w:tabs>
        <w:spacing w:before="182" w:line="276" w:lineRule="auto"/>
        <w:ind w:left="0" w:right="231"/>
        <w:jc w:val="center"/>
      </w:pPr>
    </w:p>
    <w:p w:rsidR="002F37F6" w:rsidRDefault="002F37F6" w:rsidP="009970CB">
      <w:pPr>
        <w:pStyle w:val="3"/>
        <w:tabs>
          <w:tab w:val="left" w:pos="787"/>
        </w:tabs>
        <w:spacing w:before="182" w:line="276" w:lineRule="auto"/>
        <w:ind w:left="0" w:right="231"/>
        <w:jc w:val="center"/>
        <w:sectPr w:rsidR="002F37F6" w:rsidSect="00822100">
          <w:headerReference w:type="default" r:id="rId27"/>
          <w:footerReference w:type="default" r:id="rId28"/>
          <w:pgSz w:w="11910" w:h="16850"/>
          <w:pgMar w:top="1134" w:right="851" w:bottom="1134" w:left="1701" w:header="744" w:footer="1134" w:gutter="0"/>
          <w:cols w:space="720"/>
          <w:titlePg/>
          <w:docGrid w:linePitch="299"/>
        </w:sectPr>
      </w:pPr>
    </w:p>
    <w:p w:rsidR="007E3D66" w:rsidRDefault="002F37F6" w:rsidP="009970CB">
      <w:pPr>
        <w:pStyle w:val="3"/>
        <w:tabs>
          <w:tab w:val="left" w:pos="787"/>
        </w:tabs>
        <w:spacing w:before="182" w:line="276" w:lineRule="auto"/>
        <w:ind w:left="0" w:right="231"/>
        <w:jc w:val="center"/>
      </w:pPr>
      <w:r>
        <w:lastRenderedPageBreak/>
        <w:t>4</w:t>
      </w:r>
      <w:r w:rsidR="00D23F31">
        <w:t>.</w:t>
      </w:r>
      <w:r w:rsidR="009970CB">
        <w:t xml:space="preserve"> </w:t>
      </w:r>
      <w:r w:rsidR="007E3D66">
        <w:t>КОНТРОЛЬ И ОЦЕНКА РЕЗУЛЬТАТОВ ОСВОЕНИЯ ПРОФЕССИОНАЛЬНОГО МОДУЛЯ</w:t>
      </w:r>
    </w:p>
    <w:p w:rsidR="007E3D66" w:rsidRDefault="007E3D66" w:rsidP="007E3D66">
      <w:pPr>
        <w:pStyle w:val="a3"/>
        <w:spacing w:before="6"/>
        <w:rPr>
          <w:b/>
          <w:sz w:val="17"/>
        </w:rPr>
      </w:pPr>
    </w:p>
    <w:tbl>
      <w:tblPr>
        <w:tblStyle w:val="a6"/>
        <w:tblW w:w="14312" w:type="dxa"/>
        <w:tblLayout w:type="fixed"/>
        <w:tblLook w:val="04A0" w:firstRow="1" w:lastRow="0" w:firstColumn="1" w:lastColumn="0" w:noHBand="0" w:noVBand="1"/>
      </w:tblPr>
      <w:tblGrid>
        <w:gridCol w:w="2263"/>
        <w:gridCol w:w="7371"/>
        <w:gridCol w:w="4678"/>
      </w:tblGrid>
      <w:tr w:rsidR="001E7DC7" w:rsidTr="001F4E1D">
        <w:tc>
          <w:tcPr>
            <w:tcW w:w="2263" w:type="dxa"/>
            <w:vAlign w:val="center"/>
          </w:tcPr>
          <w:p w:rsidR="001E7DC7" w:rsidRPr="009E0696" w:rsidRDefault="001E7DC7" w:rsidP="001E7DC7">
            <w:pPr>
              <w:suppressAutoHyphens/>
              <w:jc w:val="center"/>
              <w:rPr>
                <w:sz w:val="24"/>
                <w:szCs w:val="24"/>
                <w:lang w:eastAsia="zh-CN"/>
              </w:rPr>
            </w:pPr>
            <w:r w:rsidRPr="00315F34">
              <w:t>Код и наименование профессиональных компетенций, формируемых в рамках модуля</w:t>
            </w:r>
          </w:p>
        </w:tc>
        <w:tc>
          <w:tcPr>
            <w:tcW w:w="7371" w:type="dxa"/>
            <w:vAlign w:val="center"/>
          </w:tcPr>
          <w:p w:rsidR="001E7DC7" w:rsidRPr="009E0696" w:rsidRDefault="001E7DC7" w:rsidP="001E7DC7">
            <w:pPr>
              <w:suppressAutoHyphens/>
              <w:jc w:val="center"/>
              <w:rPr>
                <w:sz w:val="24"/>
                <w:szCs w:val="24"/>
                <w:lang w:eastAsia="zh-CN"/>
              </w:rPr>
            </w:pPr>
            <w:r>
              <w:rPr>
                <w:bCs/>
                <w:sz w:val="24"/>
                <w:szCs w:val="24"/>
                <w:lang w:eastAsia="zh-CN"/>
              </w:rPr>
              <w:t>Критерии оценки</w:t>
            </w:r>
          </w:p>
        </w:tc>
        <w:tc>
          <w:tcPr>
            <w:tcW w:w="4678" w:type="dxa"/>
            <w:vAlign w:val="center"/>
          </w:tcPr>
          <w:p w:rsidR="001E7DC7" w:rsidRPr="009E0696" w:rsidRDefault="001E7DC7" w:rsidP="001E7DC7">
            <w:pPr>
              <w:suppressAutoHyphens/>
              <w:jc w:val="center"/>
              <w:rPr>
                <w:sz w:val="24"/>
                <w:szCs w:val="24"/>
                <w:lang w:eastAsia="zh-CN"/>
              </w:rPr>
            </w:pPr>
            <w:r>
              <w:rPr>
                <w:sz w:val="24"/>
                <w:szCs w:val="24"/>
                <w:lang w:eastAsia="zh-CN"/>
              </w:rPr>
              <w:t>Методы</w:t>
            </w:r>
            <w:r w:rsidRPr="009E0696">
              <w:rPr>
                <w:sz w:val="24"/>
                <w:szCs w:val="24"/>
                <w:lang w:eastAsia="zh-CN"/>
              </w:rPr>
              <w:t xml:space="preserve"> оценки</w:t>
            </w:r>
          </w:p>
        </w:tc>
      </w:tr>
      <w:tr w:rsidR="007E3D66" w:rsidRPr="009271E4" w:rsidTr="001F4E1D">
        <w:trPr>
          <w:trHeight w:val="1000"/>
        </w:trPr>
        <w:tc>
          <w:tcPr>
            <w:tcW w:w="2263" w:type="dxa"/>
          </w:tcPr>
          <w:p w:rsidR="007E3D66" w:rsidRPr="001F4E1D" w:rsidRDefault="007E3D66" w:rsidP="002D0EAC">
            <w:pPr>
              <w:pStyle w:val="a3"/>
              <w:rPr>
                <w:b/>
              </w:rPr>
            </w:pPr>
            <w:r w:rsidRPr="001F4E1D">
              <w:t>ПК 2.1. Выполнять клепальные</w:t>
            </w:r>
            <w:r w:rsidRPr="001F4E1D">
              <w:rPr>
                <w:spacing w:val="-57"/>
              </w:rPr>
              <w:t xml:space="preserve"> </w:t>
            </w:r>
            <w:r w:rsidRPr="001F4E1D">
              <w:t>работы</w:t>
            </w:r>
            <w:r w:rsidRPr="001F4E1D">
              <w:rPr>
                <w:spacing w:val="1"/>
              </w:rPr>
              <w:t xml:space="preserve"> </w:t>
            </w:r>
            <w:proofErr w:type="spellStart"/>
            <w:r w:rsidRPr="001F4E1D">
              <w:t>пристапельной</w:t>
            </w:r>
            <w:proofErr w:type="spellEnd"/>
            <w:r w:rsidRPr="001F4E1D">
              <w:rPr>
                <w:spacing w:val="1"/>
              </w:rPr>
              <w:t xml:space="preserve"> </w:t>
            </w:r>
            <w:r w:rsidRPr="001F4E1D">
              <w:t>сборке</w:t>
            </w:r>
            <w:r w:rsidRPr="001F4E1D">
              <w:rPr>
                <w:spacing w:val="-57"/>
              </w:rPr>
              <w:t xml:space="preserve"> </w:t>
            </w:r>
            <w:r w:rsidRPr="001F4E1D">
              <w:t>авиационных</w:t>
            </w:r>
            <w:r w:rsidRPr="001F4E1D">
              <w:rPr>
                <w:spacing w:val="1"/>
              </w:rPr>
              <w:t xml:space="preserve"> </w:t>
            </w:r>
            <w:r w:rsidRPr="001F4E1D">
              <w:t>агрегатов</w:t>
            </w:r>
          </w:p>
        </w:tc>
        <w:tc>
          <w:tcPr>
            <w:tcW w:w="7371" w:type="dxa"/>
          </w:tcPr>
          <w:p w:rsidR="007E3D66" w:rsidRPr="001F4E1D" w:rsidRDefault="001F4E1D" w:rsidP="002D0EAC">
            <w:pPr>
              <w:pStyle w:val="TableParagraph"/>
              <w:rPr>
                <w:sz w:val="24"/>
                <w:szCs w:val="24"/>
              </w:rPr>
            </w:pPr>
            <w:r w:rsidRPr="001F4E1D">
              <w:rPr>
                <w:sz w:val="24"/>
                <w:szCs w:val="24"/>
              </w:rPr>
              <w:t>Выполнение</w:t>
            </w:r>
            <w:r w:rsidR="007E3D66" w:rsidRPr="001F4E1D">
              <w:rPr>
                <w:sz w:val="24"/>
                <w:szCs w:val="24"/>
              </w:rPr>
              <w:t xml:space="preserve"> операций подрезки и опиловки;</w:t>
            </w:r>
          </w:p>
          <w:p w:rsidR="007E3D66" w:rsidRPr="001F4E1D" w:rsidRDefault="001F4E1D" w:rsidP="002D0EAC">
            <w:pPr>
              <w:pStyle w:val="a3"/>
            </w:pPr>
            <w:r w:rsidRPr="001F4E1D">
              <w:t xml:space="preserve">Выполнение </w:t>
            </w:r>
            <w:r w:rsidR="007E3D66" w:rsidRPr="001F4E1D">
              <w:t>операций</w:t>
            </w:r>
            <w:r w:rsidR="007E3D66" w:rsidRPr="001F4E1D">
              <w:rPr>
                <w:spacing w:val="-7"/>
              </w:rPr>
              <w:t xml:space="preserve"> </w:t>
            </w:r>
            <w:r w:rsidR="007E3D66" w:rsidRPr="001F4E1D">
              <w:t xml:space="preserve">сверления, </w:t>
            </w:r>
            <w:proofErr w:type="spellStart"/>
            <w:r w:rsidR="007E3D66" w:rsidRPr="001F4E1D">
              <w:t>зенкования</w:t>
            </w:r>
            <w:proofErr w:type="spellEnd"/>
            <w:r w:rsidR="007E3D66" w:rsidRPr="001F4E1D">
              <w:t xml:space="preserve"> и клепки</w:t>
            </w:r>
            <w:r w:rsidR="007E3D66" w:rsidRPr="001F4E1D">
              <w:rPr>
                <w:spacing w:val="1"/>
              </w:rPr>
              <w:t xml:space="preserve"> </w:t>
            </w:r>
            <w:r w:rsidR="007E3D66" w:rsidRPr="001F4E1D">
              <w:t>заклепками из алюминиевых</w:t>
            </w:r>
            <w:r w:rsidR="007E3D66" w:rsidRPr="001F4E1D">
              <w:rPr>
                <w:spacing w:val="1"/>
              </w:rPr>
              <w:t xml:space="preserve"> </w:t>
            </w:r>
            <w:r w:rsidR="007E3D66" w:rsidRPr="001F4E1D">
              <w:t>сплавов.</w:t>
            </w:r>
          </w:p>
          <w:p w:rsidR="007E3D66" w:rsidRPr="001F4E1D" w:rsidRDefault="001F4E1D" w:rsidP="002D0EAC">
            <w:pPr>
              <w:pStyle w:val="a3"/>
              <w:rPr>
                <w:b/>
              </w:rPr>
            </w:pPr>
            <w:r w:rsidRPr="001F4E1D">
              <w:t>Применение</w:t>
            </w:r>
            <w:r w:rsidR="007E3D66" w:rsidRPr="001F4E1D">
              <w:t xml:space="preserve"> СИЗ;</w:t>
            </w:r>
          </w:p>
          <w:p w:rsidR="007E3D66" w:rsidRPr="001F4E1D" w:rsidRDefault="001F4E1D" w:rsidP="002D0EAC">
            <w:pPr>
              <w:pStyle w:val="a3"/>
            </w:pPr>
            <w:r w:rsidRPr="001F4E1D">
              <w:t>Подготовка инструментов, оснастки и оборудования</w:t>
            </w:r>
            <w:r w:rsidR="007E3D66" w:rsidRPr="001F4E1D">
              <w:t xml:space="preserve"> для выполнения работы;</w:t>
            </w:r>
          </w:p>
          <w:p w:rsidR="007E3D66" w:rsidRPr="001F4E1D" w:rsidRDefault="001F4E1D" w:rsidP="002D0EAC">
            <w:pPr>
              <w:pStyle w:val="a3"/>
            </w:pPr>
            <w:r w:rsidRPr="001F4E1D">
              <w:t>Установка</w:t>
            </w:r>
            <w:r w:rsidR="007E3D66" w:rsidRPr="001F4E1D">
              <w:t xml:space="preserve"> </w:t>
            </w:r>
            <w:r w:rsidRPr="001F4E1D">
              <w:t>соответствия</w:t>
            </w:r>
            <w:r w:rsidR="007E3D66" w:rsidRPr="001F4E1D">
              <w:t xml:space="preserve"> параметров сборочных узлов требованиям технологической документации;</w:t>
            </w:r>
          </w:p>
          <w:p w:rsidR="007E3D66" w:rsidRPr="001F4E1D" w:rsidRDefault="001F4E1D" w:rsidP="001E7DC7">
            <w:pPr>
              <w:pStyle w:val="a3"/>
            </w:pPr>
            <w:r w:rsidRPr="001F4E1D">
              <w:t xml:space="preserve">Выполнение </w:t>
            </w:r>
            <w:r w:rsidR="007E3D66" w:rsidRPr="001F4E1D">
              <w:t>сборочно-клепальные операции с применением необходимой технологической и сборочной оснастки;</w:t>
            </w:r>
            <w:r w:rsidR="001E7DC7" w:rsidRPr="001F4E1D">
              <w:t>.</w:t>
            </w:r>
          </w:p>
        </w:tc>
        <w:tc>
          <w:tcPr>
            <w:tcW w:w="4678" w:type="dxa"/>
          </w:tcPr>
          <w:p w:rsidR="001E7DC7" w:rsidRPr="001F4E1D" w:rsidRDefault="001E7DC7" w:rsidP="001E7DC7">
            <w:pPr>
              <w:pStyle w:val="a3"/>
            </w:pPr>
            <w:r w:rsidRPr="001F4E1D">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1E7DC7" w:rsidRPr="001F4E1D" w:rsidRDefault="001E7DC7" w:rsidP="001E7DC7">
            <w:pPr>
              <w:pStyle w:val="a3"/>
            </w:pPr>
            <w:r w:rsidRPr="001F4E1D">
              <w:t>Текущий контроль при проведении:</w:t>
            </w:r>
          </w:p>
          <w:p w:rsidR="001E7DC7" w:rsidRPr="001F4E1D" w:rsidRDefault="001E7DC7" w:rsidP="001E7DC7">
            <w:pPr>
              <w:pStyle w:val="a3"/>
            </w:pPr>
            <w:r w:rsidRPr="001F4E1D">
              <w:t>-письменного/устного опроса;</w:t>
            </w:r>
          </w:p>
          <w:p w:rsidR="001E7DC7" w:rsidRPr="001F4E1D" w:rsidRDefault="001E7DC7" w:rsidP="001E7DC7">
            <w:pPr>
              <w:pStyle w:val="a3"/>
            </w:pPr>
            <w:r w:rsidRPr="001F4E1D">
              <w:t>-тестирования;</w:t>
            </w:r>
          </w:p>
          <w:p w:rsidR="001E7DC7" w:rsidRPr="001F4E1D" w:rsidRDefault="001E7DC7" w:rsidP="001E7DC7">
            <w:pPr>
              <w:pStyle w:val="a3"/>
            </w:pPr>
            <w:r w:rsidRPr="001F4E1D">
              <w:t xml:space="preserve">-оценки результатов самостоятельной работы </w:t>
            </w:r>
          </w:p>
          <w:p w:rsidR="001E7DC7" w:rsidRPr="001F4E1D" w:rsidRDefault="001E7DC7" w:rsidP="001E7DC7">
            <w:pPr>
              <w:pStyle w:val="a3"/>
            </w:pPr>
            <w:r w:rsidRPr="001F4E1D">
              <w:t>Промежуточная аттестация в форме</w:t>
            </w:r>
          </w:p>
          <w:p w:rsidR="007E3D66" w:rsidRPr="001F4E1D" w:rsidRDefault="001E7DC7" w:rsidP="001E7DC7">
            <w:pPr>
              <w:pStyle w:val="a3"/>
            </w:pPr>
            <w:r w:rsidRPr="001F4E1D">
              <w:t>экзамена квалификационного</w:t>
            </w:r>
          </w:p>
        </w:tc>
      </w:tr>
      <w:tr w:rsidR="007E3D66" w:rsidRPr="009271E4" w:rsidTr="001F4E1D">
        <w:trPr>
          <w:trHeight w:val="1000"/>
        </w:trPr>
        <w:tc>
          <w:tcPr>
            <w:tcW w:w="2263" w:type="dxa"/>
          </w:tcPr>
          <w:p w:rsidR="007E3D66" w:rsidRPr="001F4E1D" w:rsidRDefault="007E3D66" w:rsidP="002D0EAC">
            <w:pPr>
              <w:pStyle w:val="a3"/>
            </w:pPr>
            <w:r w:rsidRPr="001F4E1D">
              <w:t>ПК 2.2. Выполнять установку деталей летательных аппаратов с последующей клепкой</w:t>
            </w:r>
          </w:p>
        </w:tc>
        <w:tc>
          <w:tcPr>
            <w:tcW w:w="7371" w:type="dxa"/>
          </w:tcPr>
          <w:p w:rsidR="001F4E1D" w:rsidRPr="001F4E1D" w:rsidRDefault="001F4E1D" w:rsidP="001F4E1D">
            <w:pPr>
              <w:pStyle w:val="a3"/>
            </w:pPr>
            <w:r w:rsidRPr="001F4E1D">
              <w:t>Подготовка инструментов, оснастки и оборудования для выполнения работы;</w:t>
            </w:r>
          </w:p>
          <w:p w:rsidR="007E3D66" w:rsidRPr="001F4E1D" w:rsidRDefault="001F4E1D" w:rsidP="002D0EAC">
            <w:pPr>
              <w:pStyle w:val="TableParagraph"/>
              <w:rPr>
                <w:sz w:val="24"/>
                <w:szCs w:val="24"/>
              </w:rPr>
            </w:pPr>
            <w:r w:rsidRPr="001F4E1D">
              <w:rPr>
                <w:sz w:val="24"/>
                <w:szCs w:val="24"/>
              </w:rPr>
              <w:t>Использование</w:t>
            </w:r>
            <w:r w:rsidR="007E3D66" w:rsidRPr="001F4E1D">
              <w:rPr>
                <w:sz w:val="24"/>
                <w:szCs w:val="24"/>
              </w:rPr>
              <w:t xml:space="preserve"> шаблонов при установке деталей летательных аппаратов в приспособлениях;</w:t>
            </w:r>
          </w:p>
          <w:p w:rsidR="007E3D66" w:rsidRPr="001F4E1D" w:rsidRDefault="001F4E1D" w:rsidP="001F4E1D">
            <w:pPr>
              <w:pStyle w:val="TableParagraph"/>
              <w:rPr>
                <w:sz w:val="24"/>
                <w:szCs w:val="24"/>
              </w:rPr>
            </w:pPr>
            <w:r w:rsidRPr="001F4E1D">
              <w:rPr>
                <w:sz w:val="24"/>
                <w:szCs w:val="24"/>
              </w:rPr>
              <w:t xml:space="preserve">Установка </w:t>
            </w:r>
            <w:r w:rsidR="007E3D66" w:rsidRPr="001F4E1D">
              <w:rPr>
                <w:sz w:val="24"/>
                <w:szCs w:val="24"/>
              </w:rPr>
              <w:t xml:space="preserve">деталей летательных аппаратов по линейке с креплением </w:t>
            </w:r>
          </w:p>
          <w:p w:rsidR="007E3D66" w:rsidRPr="001F4E1D" w:rsidRDefault="001F4E1D" w:rsidP="002D0EAC">
            <w:pPr>
              <w:pStyle w:val="TableParagraph"/>
              <w:rPr>
                <w:sz w:val="24"/>
                <w:szCs w:val="24"/>
              </w:rPr>
            </w:pPr>
            <w:r w:rsidRPr="001F4E1D">
              <w:rPr>
                <w:sz w:val="24"/>
                <w:szCs w:val="24"/>
              </w:rPr>
              <w:t>Применение</w:t>
            </w:r>
            <w:r w:rsidR="007E3D66" w:rsidRPr="001F4E1D">
              <w:rPr>
                <w:sz w:val="24"/>
                <w:szCs w:val="24"/>
              </w:rPr>
              <w:t xml:space="preserve"> СИЗ</w:t>
            </w:r>
          </w:p>
          <w:p w:rsidR="007E3D66" w:rsidRPr="001F4E1D" w:rsidRDefault="001F4E1D" w:rsidP="002D0EAC">
            <w:pPr>
              <w:pStyle w:val="TableParagraph"/>
              <w:rPr>
                <w:sz w:val="24"/>
                <w:szCs w:val="24"/>
              </w:rPr>
            </w:pPr>
            <w:r w:rsidRPr="001F4E1D">
              <w:rPr>
                <w:sz w:val="24"/>
                <w:szCs w:val="24"/>
              </w:rPr>
              <w:t>Умение пользоваться</w:t>
            </w:r>
            <w:r w:rsidR="007E3D66" w:rsidRPr="001F4E1D">
              <w:rPr>
                <w:sz w:val="24"/>
                <w:szCs w:val="24"/>
              </w:rPr>
              <w:t xml:space="preserve"> угломером, шаблоном, линейкой для установки деталей летательных аппаратов в приспособлениях</w:t>
            </w:r>
          </w:p>
          <w:p w:rsidR="001F4E1D" w:rsidRPr="001F4E1D" w:rsidRDefault="001F4E1D" w:rsidP="002D0EAC">
            <w:pPr>
              <w:pStyle w:val="TableParagraph"/>
              <w:rPr>
                <w:sz w:val="24"/>
                <w:szCs w:val="24"/>
              </w:rPr>
            </w:pPr>
            <w:r w:rsidRPr="001F4E1D">
              <w:rPr>
                <w:sz w:val="24"/>
                <w:szCs w:val="24"/>
              </w:rPr>
              <w:t>Умение п</w:t>
            </w:r>
            <w:r w:rsidR="007E3D66" w:rsidRPr="001F4E1D">
              <w:rPr>
                <w:sz w:val="24"/>
                <w:szCs w:val="24"/>
              </w:rPr>
              <w:t>ользоваться прижимными элементами приспособлений</w:t>
            </w:r>
          </w:p>
          <w:p w:rsidR="007E3D66" w:rsidRPr="001F4E1D" w:rsidRDefault="001F4E1D" w:rsidP="002D0EAC">
            <w:pPr>
              <w:pStyle w:val="TableParagraph"/>
              <w:rPr>
                <w:sz w:val="24"/>
                <w:szCs w:val="24"/>
              </w:rPr>
            </w:pPr>
            <w:r w:rsidRPr="001F4E1D">
              <w:rPr>
                <w:sz w:val="24"/>
                <w:szCs w:val="24"/>
              </w:rPr>
              <w:t>Анализ конструкторской и технологической</w:t>
            </w:r>
            <w:r w:rsidR="007E3D66" w:rsidRPr="001F4E1D">
              <w:rPr>
                <w:sz w:val="24"/>
                <w:szCs w:val="24"/>
              </w:rPr>
              <w:t xml:space="preserve"> докум</w:t>
            </w:r>
            <w:r w:rsidR="001E7DC7" w:rsidRPr="001F4E1D">
              <w:rPr>
                <w:sz w:val="24"/>
                <w:szCs w:val="24"/>
              </w:rPr>
              <w:t>ентацию, карты сменного задания</w:t>
            </w:r>
          </w:p>
        </w:tc>
        <w:tc>
          <w:tcPr>
            <w:tcW w:w="4678" w:type="dxa"/>
          </w:tcPr>
          <w:p w:rsidR="001E7DC7" w:rsidRPr="001F4E1D" w:rsidRDefault="001E7DC7" w:rsidP="001E7DC7">
            <w:pPr>
              <w:pStyle w:val="TableParagraph"/>
              <w:rPr>
                <w:sz w:val="24"/>
                <w:szCs w:val="24"/>
              </w:rPr>
            </w:pPr>
            <w:r w:rsidRPr="001F4E1D">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1E7DC7" w:rsidRPr="001F4E1D" w:rsidRDefault="001E7DC7" w:rsidP="001E7DC7">
            <w:pPr>
              <w:pStyle w:val="TableParagraph"/>
              <w:rPr>
                <w:sz w:val="24"/>
                <w:szCs w:val="24"/>
              </w:rPr>
            </w:pPr>
            <w:r w:rsidRPr="001F4E1D">
              <w:rPr>
                <w:sz w:val="24"/>
                <w:szCs w:val="24"/>
              </w:rPr>
              <w:t>Текущий контроль при проведении:</w:t>
            </w:r>
          </w:p>
          <w:p w:rsidR="001E7DC7" w:rsidRPr="001F4E1D" w:rsidRDefault="001E7DC7" w:rsidP="001E7DC7">
            <w:pPr>
              <w:pStyle w:val="TableParagraph"/>
              <w:rPr>
                <w:sz w:val="24"/>
                <w:szCs w:val="24"/>
              </w:rPr>
            </w:pPr>
            <w:r w:rsidRPr="001F4E1D">
              <w:rPr>
                <w:sz w:val="24"/>
                <w:szCs w:val="24"/>
              </w:rPr>
              <w:t>-письменного/устного опроса;</w:t>
            </w:r>
          </w:p>
          <w:p w:rsidR="001E7DC7" w:rsidRPr="001F4E1D" w:rsidRDefault="001E7DC7" w:rsidP="001E7DC7">
            <w:pPr>
              <w:pStyle w:val="TableParagraph"/>
              <w:rPr>
                <w:sz w:val="24"/>
                <w:szCs w:val="24"/>
              </w:rPr>
            </w:pPr>
            <w:r w:rsidRPr="001F4E1D">
              <w:rPr>
                <w:sz w:val="24"/>
                <w:szCs w:val="24"/>
              </w:rPr>
              <w:t>-тестирования;</w:t>
            </w:r>
          </w:p>
          <w:p w:rsidR="001E7DC7" w:rsidRPr="001F4E1D" w:rsidRDefault="001E7DC7" w:rsidP="001E7DC7">
            <w:pPr>
              <w:pStyle w:val="TableParagraph"/>
              <w:rPr>
                <w:sz w:val="24"/>
                <w:szCs w:val="24"/>
              </w:rPr>
            </w:pPr>
            <w:r w:rsidRPr="001F4E1D">
              <w:rPr>
                <w:sz w:val="24"/>
                <w:szCs w:val="24"/>
              </w:rPr>
              <w:t xml:space="preserve">-оценки результатов самостоятельной работы </w:t>
            </w:r>
          </w:p>
          <w:p w:rsidR="001E7DC7" w:rsidRPr="001F4E1D" w:rsidRDefault="001E7DC7" w:rsidP="001E7DC7">
            <w:pPr>
              <w:pStyle w:val="TableParagraph"/>
              <w:rPr>
                <w:sz w:val="24"/>
                <w:szCs w:val="24"/>
              </w:rPr>
            </w:pPr>
            <w:r w:rsidRPr="001F4E1D">
              <w:rPr>
                <w:sz w:val="24"/>
                <w:szCs w:val="24"/>
              </w:rPr>
              <w:t>Промежуточная аттестация в форме</w:t>
            </w:r>
          </w:p>
          <w:p w:rsidR="007E3D66" w:rsidRPr="001F4E1D" w:rsidRDefault="001E7DC7" w:rsidP="001E7DC7">
            <w:pPr>
              <w:pStyle w:val="TableParagraph"/>
              <w:rPr>
                <w:sz w:val="24"/>
                <w:szCs w:val="24"/>
              </w:rPr>
            </w:pPr>
            <w:r w:rsidRPr="001F4E1D">
              <w:rPr>
                <w:sz w:val="24"/>
                <w:szCs w:val="24"/>
              </w:rPr>
              <w:t>экзамена квалификационного</w:t>
            </w:r>
          </w:p>
        </w:tc>
      </w:tr>
      <w:tr w:rsidR="007E3D66" w:rsidRPr="009271E4" w:rsidTr="001F4E1D">
        <w:trPr>
          <w:trHeight w:val="1000"/>
        </w:trPr>
        <w:tc>
          <w:tcPr>
            <w:tcW w:w="2263" w:type="dxa"/>
          </w:tcPr>
          <w:p w:rsidR="007E3D66" w:rsidRPr="001F4E1D" w:rsidRDefault="007E3D66" w:rsidP="002D0EAC">
            <w:pPr>
              <w:pStyle w:val="a3"/>
            </w:pPr>
            <w:r w:rsidRPr="001F4E1D">
              <w:lastRenderedPageBreak/>
              <w:t>ПК 2.3. Выполнять процесс клепки на сверлильно-клепальных автоматах и прессах.</w:t>
            </w:r>
          </w:p>
        </w:tc>
        <w:tc>
          <w:tcPr>
            <w:tcW w:w="7371" w:type="dxa"/>
          </w:tcPr>
          <w:p w:rsidR="001F4E1D" w:rsidRPr="001F4E1D" w:rsidRDefault="001F4E1D" w:rsidP="001F4E1D">
            <w:pPr>
              <w:pStyle w:val="a3"/>
            </w:pPr>
            <w:r w:rsidRPr="001F4E1D">
              <w:t>Подготовка инструментов, оснастки и оборудования для выполнения работы;</w:t>
            </w:r>
          </w:p>
          <w:p w:rsidR="007E3D66" w:rsidRPr="001F4E1D" w:rsidRDefault="001F4E1D" w:rsidP="002D0EAC">
            <w:pPr>
              <w:pStyle w:val="TableParagraph"/>
              <w:rPr>
                <w:sz w:val="24"/>
                <w:szCs w:val="24"/>
              </w:rPr>
            </w:pPr>
            <w:r>
              <w:rPr>
                <w:sz w:val="24"/>
                <w:szCs w:val="24"/>
              </w:rPr>
              <w:t>Выполнение</w:t>
            </w:r>
            <w:r w:rsidR="007E3D66" w:rsidRPr="001F4E1D">
              <w:rPr>
                <w:sz w:val="24"/>
                <w:szCs w:val="24"/>
              </w:rPr>
              <w:t xml:space="preserve"> процесса клепки плоских панелей на прессах полуавтоматического действия в легкодоступных местах</w:t>
            </w:r>
          </w:p>
          <w:p w:rsidR="007E3D66" w:rsidRPr="001F4E1D" w:rsidRDefault="001F4E1D" w:rsidP="002D0EAC">
            <w:pPr>
              <w:pStyle w:val="TableParagraph"/>
              <w:rPr>
                <w:sz w:val="24"/>
                <w:szCs w:val="24"/>
              </w:rPr>
            </w:pPr>
            <w:r>
              <w:rPr>
                <w:sz w:val="24"/>
                <w:szCs w:val="24"/>
              </w:rPr>
              <w:t>Выполнение</w:t>
            </w:r>
            <w:r w:rsidR="007E3D66" w:rsidRPr="001F4E1D">
              <w:rPr>
                <w:sz w:val="24"/>
                <w:szCs w:val="24"/>
              </w:rPr>
              <w:t xml:space="preserve"> процесса клепки плоских панелей на сверлильно-клепальных автоматах в легкодоступных местах</w:t>
            </w:r>
          </w:p>
          <w:p w:rsidR="007E3D66" w:rsidRPr="001F4E1D" w:rsidRDefault="001F4E1D" w:rsidP="002D0EAC">
            <w:pPr>
              <w:pStyle w:val="TableParagraph"/>
              <w:rPr>
                <w:sz w:val="24"/>
                <w:szCs w:val="24"/>
              </w:rPr>
            </w:pPr>
            <w:r>
              <w:rPr>
                <w:sz w:val="24"/>
                <w:szCs w:val="24"/>
              </w:rPr>
              <w:t>Наблюдение</w:t>
            </w:r>
            <w:r w:rsidR="007E3D66" w:rsidRPr="001F4E1D">
              <w:rPr>
                <w:sz w:val="24"/>
                <w:szCs w:val="24"/>
              </w:rPr>
              <w:t xml:space="preserve"> за работой систем обслуживаемого оборудования</w:t>
            </w:r>
          </w:p>
          <w:p w:rsidR="007E3D66" w:rsidRPr="001F4E1D" w:rsidRDefault="001F4E1D" w:rsidP="002D0EAC">
            <w:pPr>
              <w:pStyle w:val="TableParagraph"/>
              <w:rPr>
                <w:sz w:val="24"/>
                <w:szCs w:val="24"/>
              </w:rPr>
            </w:pPr>
            <w:r>
              <w:rPr>
                <w:sz w:val="24"/>
                <w:szCs w:val="24"/>
              </w:rPr>
              <w:t>Установка</w:t>
            </w:r>
            <w:r w:rsidR="007E3D66" w:rsidRPr="001F4E1D">
              <w:rPr>
                <w:sz w:val="24"/>
                <w:szCs w:val="24"/>
              </w:rPr>
              <w:t xml:space="preserve"> программного носителя на начало программы</w:t>
            </w:r>
          </w:p>
          <w:p w:rsidR="007E3D66" w:rsidRPr="001F4E1D" w:rsidRDefault="001F4E1D" w:rsidP="002D0EAC">
            <w:pPr>
              <w:pStyle w:val="TableParagraph"/>
              <w:rPr>
                <w:sz w:val="24"/>
                <w:szCs w:val="24"/>
              </w:rPr>
            </w:pPr>
            <w:r>
              <w:rPr>
                <w:sz w:val="24"/>
                <w:szCs w:val="24"/>
              </w:rPr>
              <w:t>Проверка</w:t>
            </w:r>
            <w:r w:rsidR="007E3D66" w:rsidRPr="001F4E1D">
              <w:rPr>
                <w:sz w:val="24"/>
                <w:szCs w:val="24"/>
              </w:rPr>
              <w:t xml:space="preserve"> по чертежам и эталонам правильности расположения деталей в сборочных приспособлениях</w:t>
            </w:r>
          </w:p>
          <w:p w:rsidR="007E3D66" w:rsidRPr="001F4E1D" w:rsidRDefault="00821CCC" w:rsidP="002D0EAC">
            <w:pPr>
              <w:pStyle w:val="TableParagraph"/>
              <w:rPr>
                <w:sz w:val="24"/>
                <w:szCs w:val="24"/>
              </w:rPr>
            </w:pPr>
            <w:r>
              <w:rPr>
                <w:sz w:val="24"/>
                <w:szCs w:val="24"/>
              </w:rPr>
              <w:t>Визуальный контроль</w:t>
            </w:r>
            <w:r w:rsidR="007E3D66" w:rsidRPr="001F4E1D">
              <w:rPr>
                <w:sz w:val="24"/>
                <w:szCs w:val="24"/>
              </w:rPr>
              <w:t xml:space="preserve"> качества исходных материалов</w:t>
            </w:r>
          </w:p>
          <w:p w:rsidR="007E3D66" w:rsidRPr="001F4E1D" w:rsidRDefault="00821CCC" w:rsidP="002D0EAC">
            <w:pPr>
              <w:pStyle w:val="TableParagraph"/>
              <w:rPr>
                <w:sz w:val="24"/>
                <w:szCs w:val="24"/>
              </w:rPr>
            </w:pPr>
            <w:r>
              <w:rPr>
                <w:sz w:val="24"/>
                <w:szCs w:val="24"/>
              </w:rPr>
              <w:t xml:space="preserve">Умение </w:t>
            </w:r>
            <w:r w:rsidR="007E3D66" w:rsidRPr="001F4E1D">
              <w:rPr>
                <w:sz w:val="24"/>
                <w:szCs w:val="24"/>
              </w:rPr>
              <w:t>пользоваться технологической документацией при клепке узловых соединений и установке гладких обшивок;</w:t>
            </w:r>
          </w:p>
          <w:p w:rsidR="007E3D66" w:rsidRPr="001F4E1D" w:rsidRDefault="00821CCC" w:rsidP="001E7DC7">
            <w:pPr>
              <w:pStyle w:val="TableParagraph"/>
              <w:rPr>
                <w:sz w:val="24"/>
                <w:szCs w:val="24"/>
              </w:rPr>
            </w:pPr>
            <w:r>
              <w:rPr>
                <w:sz w:val="24"/>
                <w:szCs w:val="24"/>
              </w:rPr>
              <w:t>Выполнение</w:t>
            </w:r>
            <w:r w:rsidR="007E3D66" w:rsidRPr="001F4E1D">
              <w:rPr>
                <w:sz w:val="24"/>
                <w:szCs w:val="24"/>
              </w:rPr>
              <w:t xml:space="preserve"> </w:t>
            </w:r>
            <w:proofErr w:type="spellStart"/>
            <w:r w:rsidR="007E3D66" w:rsidRPr="001F4E1D">
              <w:rPr>
                <w:sz w:val="24"/>
                <w:szCs w:val="24"/>
              </w:rPr>
              <w:t>поднал</w:t>
            </w:r>
            <w:r>
              <w:rPr>
                <w:sz w:val="24"/>
                <w:szCs w:val="24"/>
              </w:rPr>
              <w:t>адки</w:t>
            </w:r>
            <w:proofErr w:type="spellEnd"/>
            <w:r w:rsidR="001E7DC7" w:rsidRPr="001F4E1D">
              <w:rPr>
                <w:sz w:val="24"/>
                <w:szCs w:val="24"/>
              </w:rPr>
              <w:t xml:space="preserve"> применяемого оборудования.</w:t>
            </w:r>
          </w:p>
        </w:tc>
        <w:tc>
          <w:tcPr>
            <w:tcW w:w="4678" w:type="dxa"/>
          </w:tcPr>
          <w:p w:rsidR="001E7DC7" w:rsidRPr="001F4E1D" w:rsidRDefault="001E7DC7" w:rsidP="001E7DC7">
            <w:pPr>
              <w:pStyle w:val="TableParagraph"/>
              <w:rPr>
                <w:sz w:val="24"/>
                <w:szCs w:val="24"/>
              </w:rPr>
            </w:pPr>
            <w:r w:rsidRPr="001F4E1D">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1E7DC7" w:rsidRPr="001F4E1D" w:rsidRDefault="001E7DC7" w:rsidP="001E7DC7">
            <w:pPr>
              <w:pStyle w:val="TableParagraph"/>
              <w:rPr>
                <w:sz w:val="24"/>
                <w:szCs w:val="24"/>
              </w:rPr>
            </w:pPr>
            <w:r w:rsidRPr="001F4E1D">
              <w:rPr>
                <w:sz w:val="24"/>
                <w:szCs w:val="24"/>
              </w:rPr>
              <w:t>Текущий контроль при проведении:</w:t>
            </w:r>
          </w:p>
          <w:p w:rsidR="001E7DC7" w:rsidRPr="001F4E1D" w:rsidRDefault="001E7DC7" w:rsidP="001E7DC7">
            <w:pPr>
              <w:pStyle w:val="TableParagraph"/>
              <w:rPr>
                <w:sz w:val="24"/>
                <w:szCs w:val="24"/>
              </w:rPr>
            </w:pPr>
            <w:r w:rsidRPr="001F4E1D">
              <w:rPr>
                <w:sz w:val="24"/>
                <w:szCs w:val="24"/>
              </w:rPr>
              <w:t>-письменного/устного опроса;</w:t>
            </w:r>
          </w:p>
          <w:p w:rsidR="001E7DC7" w:rsidRPr="001F4E1D" w:rsidRDefault="001E7DC7" w:rsidP="001E7DC7">
            <w:pPr>
              <w:pStyle w:val="TableParagraph"/>
              <w:rPr>
                <w:sz w:val="24"/>
                <w:szCs w:val="24"/>
              </w:rPr>
            </w:pPr>
            <w:r w:rsidRPr="001F4E1D">
              <w:rPr>
                <w:sz w:val="24"/>
                <w:szCs w:val="24"/>
              </w:rPr>
              <w:t>-тестирования;</w:t>
            </w:r>
          </w:p>
          <w:p w:rsidR="001E7DC7" w:rsidRPr="001F4E1D" w:rsidRDefault="001E7DC7" w:rsidP="001E7DC7">
            <w:pPr>
              <w:pStyle w:val="TableParagraph"/>
              <w:rPr>
                <w:sz w:val="24"/>
                <w:szCs w:val="24"/>
              </w:rPr>
            </w:pPr>
            <w:r w:rsidRPr="001F4E1D">
              <w:rPr>
                <w:sz w:val="24"/>
                <w:szCs w:val="24"/>
              </w:rPr>
              <w:t xml:space="preserve">-оценки результатов самостоятельной работы </w:t>
            </w:r>
          </w:p>
          <w:p w:rsidR="001E7DC7" w:rsidRPr="001F4E1D" w:rsidRDefault="001E7DC7" w:rsidP="001E7DC7">
            <w:pPr>
              <w:pStyle w:val="TableParagraph"/>
              <w:rPr>
                <w:sz w:val="24"/>
                <w:szCs w:val="24"/>
              </w:rPr>
            </w:pPr>
            <w:r w:rsidRPr="001F4E1D">
              <w:rPr>
                <w:sz w:val="24"/>
                <w:szCs w:val="24"/>
              </w:rPr>
              <w:t>Промежуточная аттестация в форме</w:t>
            </w:r>
          </w:p>
          <w:p w:rsidR="007E3D66" w:rsidRPr="001F4E1D" w:rsidRDefault="001E7DC7" w:rsidP="001E7DC7">
            <w:pPr>
              <w:pStyle w:val="TableParagraph"/>
              <w:rPr>
                <w:sz w:val="24"/>
                <w:szCs w:val="24"/>
              </w:rPr>
            </w:pPr>
            <w:r w:rsidRPr="001F4E1D">
              <w:rPr>
                <w:sz w:val="24"/>
                <w:szCs w:val="24"/>
              </w:rPr>
              <w:t>экзамена квалификационного</w:t>
            </w:r>
          </w:p>
        </w:tc>
      </w:tr>
      <w:tr w:rsidR="007E3D66" w:rsidRPr="009271E4" w:rsidTr="001F4E1D">
        <w:trPr>
          <w:trHeight w:val="1000"/>
        </w:trPr>
        <w:tc>
          <w:tcPr>
            <w:tcW w:w="2263" w:type="dxa"/>
          </w:tcPr>
          <w:p w:rsidR="001E7DC7" w:rsidRPr="001F4E1D" w:rsidRDefault="007E3D66" w:rsidP="002D0EAC">
            <w:pPr>
              <w:pStyle w:val="a3"/>
            </w:pPr>
            <w:r w:rsidRPr="001F4E1D">
              <w:t>ПК 2.4</w:t>
            </w:r>
            <w:r w:rsidR="001E7DC7" w:rsidRPr="001F4E1D">
              <w:t>.</w:t>
            </w:r>
          </w:p>
          <w:p w:rsidR="007E3D66" w:rsidRPr="001F4E1D" w:rsidRDefault="007E3D66" w:rsidP="002D0EAC">
            <w:pPr>
              <w:pStyle w:val="a3"/>
            </w:pPr>
            <w:r w:rsidRPr="001F4E1D">
              <w:t>Выполнять сборку, клепку и ремонт узлов и соединений летательных аппаратов с применением ударной клепки</w:t>
            </w:r>
          </w:p>
        </w:tc>
        <w:tc>
          <w:tcPr>
            <w:tcW w:w="7371" w:type="dxa"/>
          </w:tcPr>
          <w:p w:rsidR="007E3D66" w:rsidRPr="001F4E1D" w:rsidRDefault="00821CCC" w:rsidP="002D0EAC">
            <w:pPr>
              <w:pStyle w:val="TableParagraph"/>
              <w:rPr>
                <w:sz w:val="24"/>
                <w:szCs w:val="24"/>
              </w:rPr>
            </w:pPr>
            <w:r>
              <w:rPr>
                <w:sz w:val="24"/>
                <w:szCs w:val="24"/>
              </w:rPr>
              <w:t>Подгонка</w:t>
            </w:r>
            <w:r w:rsidR="007E3D66" w:rsidRPr="001F4E1D">
              <w:rPr>
                <w:sz w:val="24"/>
                <w:szCs w:val="24"/>
              </w:rPr>
              <w:t xml:space="preserve"> узлов и соединений летательных аппаратов;</w:t>
            </w:r>
          </w:p>
          <w:p w:rsidR="007E3D66" w:rsidRPr="001F4E1D" w:rsidRDefault="00821CCC" w:rsidP="002D0EAC">
            <w:pPr>
              <w:pStyle w:val="TableParagraph"/>
              <w:rPr>
                <w:sz w:val="24"/>
                <w:szCs w:val="24"/>
              </w:rPr>
            </w:pPr>
            <w:r>
              <w:rPr>
                <w:sz w:val="24"/>
                <w:szCs w:val="24"/>
              </w:rPr>
              <w:t>Разметка</w:t>
            </w:r>
            <w:r w:rsidR="007E3D66" w:rsidRPr="001F4E1D">
              <w:rPr>
                <w:sz w:val="24"/>
                <w:szCs w:val="24"/>
              </w:rPr>
              <w:t xml:space="preserve"> узлов и соединений летательных аппаратов;</w:t>
            </w:r>
          </w:p>
          <w:p w:rsidR="007E3D66" w:rsidRPr="001F4E1D" w:rsidRDefault="00821CCC" w:rsidP="002D0EAC">
            <w:pPr>
              <w:pStyle w:val="TableParagraph"/>
              <w:rPr>
                <w:sz w:val="24"/>
                <w:szCs w:val="24"/>
              </w:rPr>
            </w:pPr>
            <w:r>
              <w:rPr>
                <w:sz w:val="24"/>
                <w:szCs w:val="24"/>
              </w:rPr>
              <w:t>Сверление</w:t>
            </w:r>
            <w:r w:rsidR="007E3D66" w:rsidRPr="001F4E1D">
              <w:rPr>
                <w:sz w:val="24"/>
                <w:szCs w:val="24"/>
              </w:rPr>
              <w:t xml:space="preserve"> узлов и соединений летательных аппаратов с криволинейной поверхностью;</w:t>
            </w:r>
          </w:p>
          <w:p w:rsidR="007E3D66" w:rsidRPr="001F4E1D" w:rsidRDefault="00821CCC" w:rsidP="002D0EAC">
            <w:pPr>
              <w:pStyle w:val="TableParagraph"/>
              <w:rPr>
                <w:sz w:val="24"/>
                <w:szCs w:val="24"/>
              </w:rPr>
            </w:pPr>
            <w:r>
              <w:rPr>
                <w:sz w:val="24"/>
                <w:szCs w:val="24"/>
              </w:rPr>
              <w:t>Выполнение</w:t>
            </w:r>
            <w:r w:rsidR="007E3D66" w:rsidRPr="001F4E1D">
              <w:rPr>
                <w:sz w:val="24"/>
                <w:szCs w:val="24"/>
              </w:rPr>
              <w:t xml:space="preserve"> прямой и обратной клепки ударным методом с применением поддержки;</w:t>
            </w:r>
          </w:p>
          <w:p w:rsidR="007E3D66" w:rsidRPr="001F4E1D" w:rsidRDefault="00821CCC" w:rsidP="002D0EAC">
            <w:pPr>
              <w:pStyle w:val="TableParagraph"/>
              <w:rPr>
                <w:sz w:val="24"/>
                <w:szCs w:val="24"/>
              </w:rPr>
            </w:pPr>
            <w:r>
              <w:rPr>
                <w:sz w:val="24"/>
                <w:szCs w:val="24"/>
              </w:rPr>
              <w:t>Подготовка</w:t>
            </w:r>
            <w:r w:rsidR="007E3D66" w:rsidRPr="001F4E1D">
              <w:rPr>
                <w:sz w:val="24"/>
                <w:szCs w:val="24"/>
              </w:rPr>
              <w:t xml:space="preserve"> деталей к герметической клепке;</w:t>
            </w:r>
          </w:p>
          <w:p w:rsidR="007E3D66" w:rsidRPr="001F4E1D" w:rsidRDefault="00821CCC" w:rsidP="002D0EAC">
            <w:pPr>
              <w:pStyle w:val="TableParagraph"/>
              <w:rPr>
                <w:sz w:val="24"/>
                <w:szCs w:val="24"/>
              </w:rPr>
            </w:pPr>
            <w:r>
              <w:rPr>
                <w:sz w:val="24"/>
                <w:szCs w:val="24"/>
              </w:rPr>
              <w:t>Выполнение</w:t>
            </w:r>
            <w:r w:rsidR="007E3D66" w:rsidRPr="001F4E1D">
              <w:rPr>
                <w:sz w:val="24"/>
                <w:szCs w:val="24"/>
              </w:rPr>
              <w:t xml:space="preserve"> ремонта </w:t>
            </w:r>
            <w:proofErr w:type="spellStart"/>
            <w:r w:rsidR="007E3D66" w:rsidRPr="001F4E1D">
              <w:rPr>
                <w:sz w:val="24"/>
                <w:szCs w:val="24"/>
              </w:rPr>
              <w:t>несиловых</w:t>
            </w:r>
            <w:proofErr w:type="spellEnd"/>
            <w:r w:rsidR="007E3D66" w:rsidRPr="001F4E1D">
              <w:rPr>
                <w:sz w:val="24"/>
                <w:szCs w:val="24"/>
              </w:rPr>
              <w:t xml:space="preserve"> конструкций летательных аппаратов с применением </w:t>
            </w:r>
            <w:proofErr w:type="spellStart"/>
            <w:r w:rsidR="007E3D66" w:rsidRPr="001F4E1D">
              <w:rPr>
                <w:sz w:val="24"/>
                <w:szCs w:val="24"/>
              </w:rPr>
              <w:t>пневмоинструментов</w:t>
            </w:r>
            <w:proofErr w:type="spellEnd"/>
            <w:r w:rsidR="007E3D66" w:rsidRPr="001F4E1D">
              <w:rPr>
                <w:sz w:val="24"/>
                <w:szCs w:val="24"/>
              </w:rPr>
              <w:t>, фиксаторов, поддержек для прямой и обратной клепки;</w:t>
            </w:r>
          </w:p>
          <w:p w:rsidR="007E3D66" w:rsidRPr="001F4E1D" w:rsidRDefault="00821CCC" w:rsidP="002D0EAC">
            <w:pPr>
              <w:pStyle w:val="TableParagraph"/>
              <w:rPr>
                <w:sz w:val="24"/>
                <w:szCs w:val="24"/>
              </w:rPr>
            </w:pPr>
            <w:r>
              <w:rPr>
                <w:sz w:val="24"/>
                <w:szCs w:val="24"/>
              </w:rPr>
              <w:t>Определение порядка</w:t>
            </w:r>
            <w:r w:rsidR="007E3D66" w:rsidRPr="001F4E1D">
              <w:rPr>
                <w:sz w:val="24"/>
                <w:szCs w:val="24"/>
              </w:rPr>
              <w:t xml:space="preserve"> сборки и клепки узлов и соединений летательных аппаратов;</w:t>
            </w:r>
          </w:p>
          <w:p w:rsidR="007E3D66" w:rsidRPr="001F4E1D" w:rsidRDefault="00821CCC" w:rsidP="002D0EAC">
            <w:pPr>
              <w:pStyle w:val="TableParagraph"/>
              <w:rPr>
                <w:sz w:val="24"/>
                <w:szCs w:val="24"/>
              </w:rPr>
            </w:pPr>
            <w:r>
              <w:rPr>
                <w:sz w:val="24"/>
                <w:szCs w:val="24"/>
              </w:rPr>
              <w:t>В</w:t>
            </w:r>
            <w:r w:rsidR="007E3D66" w:rsidRPr="001F4E1D">
              <w:rPr>
                <w:sz w:val="24"/>
                <w:szCs w:val="24"/>
              </w:rPr>
              <w:t>ыполн</w:t>
            </w:r>
            <w:r>
              <w:rPr>
                <w:sz w:val="24"/>
                <w:szCs w:val="24"/>
              </w:rPr>
              <w:t>ение предварительной обработки</w:t>
            </w:r>
            <w:r w:rsidR="007E3D66" w:rsidRPr="001F4E1D">
              <w:rPr>
                <w:sz w:val="24"/>
                <w:szCs w:val="24"/>
              </w:rPr>
              <w:t xml:space="preserve"> герметического соединения;</w:t>
            </w:r>
          </w:p>
          <w:p w:rsidR="007E3D66" w:rsidRPr="001F4E1D" w:rsidRDefault="00821CCC" w:rsidP="002D0EAC">
            <w:pPr>
              <w:pStyle w:val="TableParagraph"/>
              <w:rPr>
                <w:sz w:val="24"/>
                <w:szCs w:val="24"/>
              </w:rPr>
            </w:pPr>
            <w:r>
              <w:rPr>
                <w:sz w:val="24"/>
                <w:szCs w:val="24"/>
              </w:rPr>
              <w:t>В</w:t>
            </w:r>
            <w:r w:rsidRPr="001F4E1D">
              <w:rPr>
                <w:sz w:val="24"/>
                <w:szCs w:val="24"/>
              </w:rPr>
              <w:t>ыполн</w:t>
            </w:r>
            <w:r>
              <w:rPr>
                <w:sz w:val="24"/>
                <w:szCs w:val="24"/>
              </w:rPr>
              <w:t>ение</w:t>
            </w:r>
            <w:r w:rsidRPr="001F4E1D">
              <w:rPr>
                <w:sz w:val="24"/>
                <w:szCs w:val="24"/>
              </w:rPr>
              <w:t xml:space="preserve"> </w:t>
            </w:r>
            <w:r>
              <w:rPr>
                <w:sz w:val="24"/>
                <w:szCs w:val="24"/>
              </w:rPr>
              <w:t>герметической</w:t>
            </w:r>
            <w:r w:rsidR="007E3D66" w:rsidRPr="001F4E1D">
              <w:rPr>
                <w:sz w:val="24"/>
                <w:szCs w:val="24"/>
              </w:rPr>
              <w:t xml:space="preserve"> клепку в соответствии с технологическим процессом;</w:t>
            </w:r>
          </w:p>
          <w:p w:rsidR="007E3D66" w:rsidRPr="001F4E1D" w:rsidRDefault="00821CCC" w:rsidP="002D0EAC">
            <w:pPr>
              <w:pStyle w:val="TableParagraph"/>
              <w:rPr>
                <w:sz w:val="24"/>
                <w:szCs w:val="24"/>
              </w:rPr>
            </w:pPr>
            <w:r>
              <w:rPr>
                <w:sz w:val="24"/>
                <w:szCs w:val="24"/>
              </w:rPr>
              <w:t>В</w:t>
            </w:r>
            <w:r w:rsidRPr="001F4E1D">
              <w:rPr>
                <w:sz w:val="24"/>
                <w:szCs w:val="24"/>
              </w:rPr>
              <w:t>ыполн</w:t>
            </w:r>
            <w:r>
              <w:rPr>
                <w:sz w:val="24"/>
                <w:szCs w:val="24"/>
              </w:rPr>
              <w:t>ение</w:t>
            </w:r>
            <w:r w:rsidRPr="001F4E1D">
              <w:rPr>
                <w:sz w:val="24"/>
                <w:szCs w:val="24"/>
              </w:rPr>
              <w:t xml:space="preserve"> </w:t>
            </w:r>
            <w:r>
              <w:rPr>
                <w:sz w:val="24"/>
                <w:szCs w:val="24"/>
              </w:rPr>
              <w:t>технических условий</w:t>
            </w:r>
            <w:r w:rsidR="007E3D66" w:rsidRPr="001F4E1D">
              <w:rPr>
                <w:sz w:val="24"/>
                <w:szCs w:val="24"/>
              </w:rPr>
              <w:t xml:space="preserve"> наложения герметических уплотнителей;</w:t>
            </w:r>
          </w:p>
          <w:p w:rsidR="007E3D66" w:rsidRPr="001F4E1D" w:rsidRDefault="00821CCC" w:rsidP="002D0EAC">
            <w:pPr>
              <w:pStyle w:val="TableParagraph"/>
              <w:rPr>
                <w:sz w:val="24"/>
                <w:szCs w:val="24"/>
              </w:rPr>
            </w:pPr>
            <w:r>
              <w:rPr>
                <w:sz w:val="24"/>
                <w:szCs w:val="24"/>
              </w:rPr>
              <w:t>Оценивание безопасности</w:t>
            </w:r>
            <w:r w:rsidR="007E3D66" w:rsidRPr="001F4E1D">
              <w:rPr>
                <w:sz w:val="24"/>
                <w:szCs w:val="24"/>
              </w:rPr>
              <w:t xml:space="preserve"> организации рабочего места в </w:t>
            </w:r>
            <w:r w:rsidR="007E3D66" w:rsidRPr="001F4E1D">
              <w:rPr>
                <w:sz w:val="24"/>
                <w:szCs w:val="24"/>
              </w:rPr>
              <w:lastRenderedPageBreak/>
              <w:t>соответствии с требованиями охраны труда и промышленной безопасности;</w:t>
            </w:r>
          </w:p>
          <w:p w:rsidR="007E3D66" w:rsidRPr="001F4E1D" w:rsidRDefault="00821CCC" w:rsidP="002D0EAC">
            <w:pPr>
              <w:pStyle w:val="TableParagraph"/>
              <w:rPr>
                <w:sz w:val="24"/>
                <w:szCs w:val="24"/>
              </w:rPr>
            </w:pPr>
            <w:r>
              <w:rPr>
                <w:sz w:val="24"/>
                <w:szCs w:val="24"/>
              </w:rPr>
              <w:t>Оценивание</w:t>
            </w:r>
            <w:r w:rsidRPr="001F4E1D">
              <w:rPr>
                <w:sz w:val="24"/>
                <w:szCs w:val="24"/>
              </w:rPr>
              <w:t xml:space="preserve"> </w:t>
            </w:r>
            <w:r>
              <w:rPr>
                <w:sz w:val="24"/>
                <w:szCs w:val="24"/>
              </w:rPr>
              <w:t>соответствия</w:t>
            </w:r>
            <w:r w:rsidR="007E3D66" w:rsidRPr="001F4E1D">
              <w:rPr>
                <w:sz w:val="24"/>
                <w:szCs w:val="24"/>
              </w:rPr>
              <w:t xml:space="preserve"> рабочего места правилам и требованиям производственной санитарии;</w:t>
            </w:r>
          </w:p>
          <w:p w:rsidR="007E3D66" w:rsidRPr="001F4E1D" w:rsidRDefault="00821CCC" w:rsidP="002D0EAC">
            <w:pPr>
              <w:pStyle w:val="TableParagraph"/>
              <w:rPr>
                <w:sz w:val="24"/>
                <w:szCs w:val="24"/>
              </w:rPr>
            </w:pPr>
            <w:r>
              <w:rPr>
                <w:sz w:val="24"/>
                <w:szCs w:val="24"/>
              </w:rPr>
              <w:t>Оценивание</w:t>
            </w:r>
            <w:r w:rsidRPr="001F4E1D">
              <w:rPr>
                <w:sz w:val="24"/>
                <w:szCs w:val="24"/>
              </w:rPr>
              <w:t xml:space="preserve"> </w:t>
            </w:r>
            <w:proofErr w:type="spellStart"/>
            <w:r>
              <w:rPr>
                <w:sz w:val="24"/>
                <w:szCs w:val="24"/>
              </w:rPr>
              <w:t>пригодноси</w:t>
            </w:r>
            <w:r w:rsidR="007E3D66" w:rsidRPr="001F4E1D">
              <w:rPr>
                <w:sz w:val="24"/>
                <w:szCs w:val="24"/>
              </w:rPr>
              <w:t>ь</w:t>
            </w:r>
            <w:proofErr w:type="spellEnd"/>
            <w:r w:rsidR="007E3D66" w:rsidRPr="001F4E1D">
              <w:rPr>
                <w:sz w:val="24"/>
                <w:szCs w:val="24"/>
              </w:rPr>
              <w:t xml:space="preserve"> СИЗ по показателям методом визуального осмотра и определять необходимость их замены;</w:t>
            </w:r>
          </w:p>
          <w:p w:rsidR="007E3D66" w:rsidRPr="001F4E1D" w:rsidRDefault="00821CCC" w:rsidP="002D0EAC">
            <w:pPr>
              <w:pStyle w:val="TableParagraph"/>
              <w:rPr>
                <w:sz w:val="24"/>
                <w:szCs w:val="24"/>
              </w:rPr>
            </w:pPr>
            <w:r>
              <w:rPr>
                <w:sz w:val="24"/>
                <w:szCs w:val="24"/>
              </w:rPr>
              <w:t>Анализ конструкторской и технологической документации</w:t>
            </w:r>
            <w:r w:rsidR="007E3D66" w:rsidRPr="001F4E1D">
              <w:rPr>
                <w:sz w:val="24"/>
                <w:szCs w:val="24"/>
              </w:rPr>
              <w:t>, карты сменного задания и выбирать необходимый инструмент, оборудование;</w:t>
            </w:r>
          </w:p>
          <w:p w:rsidR="007E3D66" w:rsidRPr="001F4E1D" w:rsidRDefault="00821CCC" w:rsidP="002D0EAC">
            <w:pPr>
              <w:pStyle w:val="TableParagraph"/>
              <w:rPr>
                <w:sz w:val="24"/>
                <w:szCs w:val="24"/>
              </w:rPr>
            </w:pPr>
            <w:r>
              <w:rPr>
                <w:sz w:val="24"/>
                <w:szCs w:val="24"/>
              </w:rPr>
              <w:t>Оценивание</w:t>
            </w:r>
            <w:r w:rsidRPr="001F4E1D">
              <w:rPr>
                <w:sz w:val="24"/>
                <w:szCs w:val="24"/>
              </w:rPr>
              <w:t xml:space="preserve"> </w:t>
            </w:r>
            <w:r>
              <w:rPr>
                <w:sz w:val="24"/>
                <w:szCs w:val="24"/>
              </w:rPr>
              <w:t>исправности</w:t>
            </w:r>
            <w:r w:rsidR="007E3D66" w:rsidRPr="001F4E1D">
              <w:rPr>
                <w:sz w:val="24"/>
                <w:szCs w:val="24"/>
              </w:rPr>
              <w:t xml:space="preserve"> инструм</w:t>
            </w:r>
            <w:r w:rsidR="001E7DC7" w:rsidRPr="001F4E1D">
              <w:rPr>
                <w:sz w:val="24"/>
                <w:szCs w:val="24"/>
              </w:rPr>
              <w:t>ентов, оснастки и оборудования.</w:t>
            </w:r>
          </w:p>
        </w:tc>
        <w:tc>
          <w:tcPr>
            <w:tcW w:w="4678" w:type="dxa"/>
          </w:tcPr>
          <w:p w:rsidR="001E7DC7" w:rsidRPr="001F4E1D" w:rsidRDefault="001E7DC7" w:rsidP="001E7DC7">
            <w:pPr>
              <w:pStyle w:val="TableParagraph"/>
              <w:rPr>
                <w:sz w:val="24"/>
                <w:szCs w:val="24"/>
              </w:rPr>
            </w:pPr>
            <w:r w:rsidRPr="001F4E1D">
              <w:rPr>
                <w:sz w:val="24"/>
                <w:szCs w:val="24"/>
              </w:rPr>
              <w:lastRenderedPageBreak/>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1E7DC7" w:rsidRPr="001F4E1D" w:rsidRDefault="001E7DC7" w:rsidP="001E7DC7">
            <w:pPr>
              <w:pStyle w:val="TableParagraph"/>
              <w:rPr>
                <w:sz w:val="24"/>
                <w:szCs w:val="24"/>
              </w:rPr>
            </w:pPr>
            <w:r w:rsidRPr="001F4E1D">
              <w:rPr>
                <w:sz w:val="24"/>
                <w:szCs w:val="24"/>
              </w:rPr>
              <w:t>Текущий контроль при проведении:</w:t>
            </w:r>
          </w:p>
          <w:p w:rsidR="001E7DC7" w:rsidRPr="001F4E1D" w:rsidRDefault="001E7DC7" w:rsidP="001E7DC7">
            <w:pPr>
              <w:pStyle w:val="TableParagraph"/>
              <w:rPr>
                <w:sz w:val="24"/>
                <w:szCs w:val="24"/>
              </w:rPr>
            </w:pPr>
            <w:r w:rsidRPr="001F4E1D">
              <w:rPr>
                <w:sz w:val="24"/>
                <w:szCs w:val="24"/>
              </w:rPr>
              <w:t>-письменного/устного опроса;</w:t>
            </w:r>
          </w:p>
          <w:p w:rsidR="001E7DC7" w:rsidRPr="001F4E1D" w:rsidRDefault="001E7DC7" w:rsidP="001E7DC7">
            <w:pPr>
              <w:pStyle w:val="TableParagraph"/>
              <w:rPr>
                <w:sz w:val="24"/>
                <w:szCs w:val="24"/>
              </w:rPr>
            </w:pPr>
            <w:r w:rsidRPr="001F4E1D">
              <w:rPr>
                <w:sz w:val="24"/>
                <w:szCs w:val="24"/>
              </w:rPr>
              <w:t>-тестирования;</w:t>
            </w:r>
          </w:p>
          <w:p w:rsidR="001E7DC7" w:rsidRPr="001F4E1D" w:rsidRDefault="001E7DC7" w:rsidP="001E7DC7">
            <w:pPr>
              <w:pStyle w:val="TableParagraph"/>
              <w:rPr>
                <w:sz w:val="24"/>
                <w:szCs w:val="24"/>
              </w:rPr>
            </w:pPr>
            <w:r w:rsidRPr="001F4E1D">
              <w:rPr>
                <w:sz w:val="24"/>
                <w:szCs w:val="24"/>
              </w:rPr>
              <w:t xml:space="preserve">-оценки результатов самостоятельной работы </w:t>
            </w:r>
          </w:p>
          <w:p w:rsidR="001E7DC7" w:rsidRPr="001F4E1D" w:rsidRDefault="001E7DC7" w:rsidP="001E7DC7">
            <w:pPr>
              <w:pStyle w:val="TableParagraph"/>
              <w:rPr>
                <w:sz w:val="24"/>
                <w:szCs w:val="24"/>
              </w:rPr>
            </w:pPr>
            <w:r w:rsidRPr="001F4E1D">
              <w:rPr>
                <w:sz w:val="24"/>
                <w:szCs w:val="24"/>
              </w:rPr>
              <w:t>Промежуточная аттестация в форме</w:t>
            </w:r>
          </w:p>
          <w:p w:rsidR="007E3D66" w:rsidRPr="001F4E1D" w:rsidRDefault="001E7DC7" w:rsidP="001E7DC7">
            <w:pPr>
              <w:pStyle w:val="TableParagraph"/>
              <w:rPr>
                <w:sz w:val="24"/>
                <w:szCs w:val="24"/>
              </w:rPr>
            </w:pPr>
            <w:r w:rsidRPr="001F4E1D">
              <w:rPr>
                <w:sz w:val="24"/>
                <w:szCs w:val="24"/>
              </w:rPr>
              <w:t>экзамена квалификационного</w:t>
            </w:r>
          </w:p>
        </w:tc>
      </w:tr>
      <w:tr w:rsidR="007E3D66" w:rsidRPr="009271E4" w:rsidTr="001F4E1D">
        <w:trPr>
          <w:trHeight w:val="1000"/>
        </w:trPr>
        <w:tc>
          <w:tcPr>
            <w:tcW w:w="2263" w:type="dxa"/>
          </w:tcPr>
          <w:p w:rsidR="001E7DC7" w:rsidRPr="001F4E1D" w:rsidRDefault="007E3D66" w:rsidP="002D0EAC">
            <w:pPr>
              <w:pStyle w:val="a3"/>
            </w:pPr>
            <w:r w:rsidRPr="001F4E1D">
              <w:lastRenderedPageBreak/>
              <w:t>ПК</w:t>
            </w:r>
            <w:r w:rsidR="001E7DC7" w:rsidRPr="001F4E1D">
              <w:t xml:space="preserve"> </w:t>
            </w:r>
            <w:r w:rsidRPr="001F4E1D">
              <w:t>2.5</w:t>
            </w:r>
            <w:r w:rsidR="001E7DC7" w:rsidRPr="001F4E1D">
              <w:t>.</w:t>
            </w:r>
          </w:p>
          <w:p w:rsidR="007E3D66" w:rsidRPr="001F4E1D" w:rsidRDefault="007E3D66" w:rsidP="002D0EAC">
            <w:pPr>
              <w:pStyle w:val="a3"/>
            </w:pPr>
            <w:r w:rsidRPr="001F4E1D">
              <w:t>Выполнять сборку и клепку узлов и соединений летательных аппаратов с использованием прессовой клепки</w:t>
            </w:r>
          </w:p>
        </w:tc>
        <w:tc>
          <w:tcPr>
            <w:tcW w:w="7371" w:type="dxa"/>
          </w:tcPr>
          <w:p w:rsidR="007E3D66" w:rsidRPr="001F4E1D" w:rsidRDefault="00821CCC" w:rsidP="002D0EAC">
            <w:pPr>
              <w:pStyle w:val="TableParagraph"/>
              <w:rPr>
                <w:sz w:val="24"/>
                <w:szCs w:val="24"/>
              </w:rPr>
            </w:pPr>
            <w:r>
              <w:rPr>
                <w:sz w:val="24"/>
                <w:szCs w:val="24"/>
              </w:rPr>
              <w:t>Подготовка</w:t>
            </w:r>
            <w:r w:rsidR="007E3D66" w:rsidRPr="001F4E1D">
              <w:rPr>
                <w:sz w:val="24"/>
                <w:szCs w:val="24"/>
              </w:rPr>
              <w:t xml:space="preserve"> инструмента, оснастки и оборудования для выполнения работы;</w:t>
            </w:r>
          </w:p>
          <w:p w:rsidR="007E3D66" w:rsidRPr="001F4E1D" w:rsidRDefault="00821CCC" w:rsidP="002D0EAC">
            <w:pPr>
              <w:pStyle w:val="TableParagraph"/>
              <w:rPr>
                <w:sz w:val="24"/>
                <w:szCs w:val="24"/>
              </w:rPr>
            </w:pPr>
            <w:r>
              <w:rPr>
                <w:sz w:val="24"/>
                <w:szCs w:val="24"/>
              </w:rPr>
              <w:t>Выполнение</w:t>
            </w:r>
            <w:r w:rsidRPr="001F4E1D">
              <w:rPr>
                <w:sz w:val="24"/>
                <w:szCs w:val="24"/>
              </w:rPr>
              <w:t xml:space="preserve"> </w:t>
            </w:r>
            <w:r w:rsidR="007E3D66" w:rsidRPr="001F4E1D">
              <w:rPr>
                <w:sz w:val="24"/>
                <w:szCs w:val="24"/>
              </w:rPr>
              <w:t>одиночной прессовой клепки створок, капотов, люков, шпангоутов с расклепыванием одной заклепки за один ход стационарного пресса;</w:t>
            </w:r>
          </w:p>
          <w:p w:rsidR="007E3D66" w:rsidRPr="001F4E1D" w:rsidRDefault="00821CCC" w:rsidP="002D0EAC">
            <w:pPr>
              <w:pStyle w:val="TableParagraph"/>
              <w:rPr>
                <w:sz w:val="24"/>
                <w:szCs w:val="24"/>
              </w:rPr>
            </w:pPr>
            <w:r>
              <w:rPr>
                <w:sz w:val="24"/>
                <w:szCs w:val="24"/>
              </w:rPr>
              <w:t>Выполнение</w:t>
            </w:r>
            <w:r w:rsidRPr="001F4E1D">
              <w:rPr>
                <w:sz w:val="24"/>
                <w:szCs w:val="24"/>
              </w:rPr>
              <w:t xml:space="preserve"> </w:t>
            </w:r>
            <w:r w:rsidR="007E3D66" w:rsidRPr="001F4E1D">
              <w:rPr>
                <w:sz w:val="24"/>
                <w:szCs w:val="24"/>
              </w:rPr>
              <w:t xml:space="preserve">групповой прессовой клепки панелей плоской и одинарной кривизны, лонжеронов, </w:t>
            </w:r>
            <w:proofErr w:type="gramStart"/>
            <w:r w:rsidR="007E3D66" w:rsidRPr="001F4E1D">
              <w:rPr>
                <w:sz w:val="24"/>
                <w:szCs w:val="24"/>
              </w:rPr>
              <w:t>крупно-габаритных</w:t>
            </w:r>
            <w:proofErr w:type="gramEnd"/>
            <w:r w:rsidR="007E3D66" w:rsidRPr="001F4E1D">
              <w:rPr>
                <w:sz w:val="24"/>
                <w:szCs w:val="24"/>
              </w:rPr>
              <w:t xml:space="preserve"> силовых узлов с расклепыванием нескольких заклепок за один ход стационарного пресса;</w:t>
            </w:r>
          </w:p>
          <w:p w:rsidR="007E3D66" w:rsidRPr="001F4E1D" w:rsidRDefault="00821CCC" w:rsidP="002D0EAC">
            <w:pPr>
              <w:pStyle w:val="TableParagraph"/>
              <w:rPr>
                <w:sz w:val="24"/>
                <w:szCs w:val="24"/>
              </w:rPr>
            </w:pPr>
            <w:r>
              <w:rPr>
                <w:sz w:val="24"/>
                <w:szCs w:val="24"/>
              </w:rPr>
              <w:t>Выполнение</w:t>
            </w:r>
            <w:r w:rsidRPr="001F4E1D">
              <w:rPr>
                <w:sz w:val="24"/>
                <w:szCs w:val="24"/>
              </w:rPr>
              <w:t xml:space="preserve"> </w:t>
            </w:r>
            <w:r w:rsidR="007E3D66" w:rsidRPr="001F4E1D">
              <w:rPr>
                <w:sz w:val="24"/>
                <w:szCs w:val="24"/>
              </w:rPr>
              <w:t>клепальных работ на переносных прессах узлов летательных аппаратов, собираемых на верстаках;</w:t>
            </w:r>
          </w:p>
          <w:p w:rsidR="007E3D66" w:rsidRPr="001F4E1D" w:rsidRDefault="00821CCC" w:rsidP="002D0EAC">
            <w:pPr>
              <w:pStyle w:val="TableParagraph"/>
              <w:rPr>
                <w:sz w:val="24"/>
                <w:szCs w:val="24"/>
              </w:rPr>
            </w:pPr>
            <w:r>
              <w:rPr>
                <w:sz w:val="24"/>
                <w:szCs w:val="24"/>
              </w:rPr>
              <w:t>Выполнение</w:t>
            </w:r>
            <w:r w:rsidR="007E3D66" w:rsidRPr="001F4E1D">
              <w:rPr>
                <w:sz w:val="24"/>
                <w:szCs w:val="24"/>
              </w:rPr>
              <w:t xml:space="preserve"> клепальных работ на переносных прессах при сборке каркасов агрегатов в приспособлениях;</w:t>
            </w:r>
          </w:p>
          <w:p w:rsidR="007E3D66" w:rsidRPr="001F4E1D" w:rsidRDefault="00821CCC" w:rsidP="002D0EAC">
            <w:pPr>
              <w:pStyle w:val="TableParagraph"/>
              <w:rPr>
                <w:sz w:val="24"/>
                <w:szCs w:val="24"/>
              </w:rPr>
            </w:pPr>
            <w:r>
              <w:rPr>
                <w:sz w:val="24"/>
                <w:szCs w:val="24"/>
              </w:rPr>
              <w:t>Проверка</w:t>
            </w:r>
            <w:r w:rsidRPr="001F4E1D">
              <w:rPr>
                <w:sz w:val="24"/>
                <w:szCs w:val="24"/>
              </w:rPr>
              <w:t xml:space="preserve"> </w:t>
            </w:r>
            <w:r w:rsidR="007E3D66" w:rsidRPr="001F4E1D">
              <w:rPr>
                <w:sz w:val="24"/>
                <w:szCs w:val="24"/>
              </w:rPr>
              <w:t>исправности и правильности применения СИЗ;</w:t>
            </w:r>
          </w:p>
          <w:p w:rsidR="007E3D66" w:rsidRPr="001F4E1D" w:rsidRDefault="00821CCC" w:rsidP="002D0EAC">
            <w:pPr>
              <w:pStyle w:val="TableParagraph"/>
              <w:rPr>
                <w:sz w:val="24"/>
                <w:szCs w:val="24"/>
              </w:rPr>
            </w:pPr>
            <w:r>
              <w:rPr>
                <w:sz w:val="24"/>
                <w:szCs w:val="24"/>
              </w:rPr>
              <w:t>Проверка</w:t>
            </w:r>
            <w:r w:rsidR="007E3D66" w:rsidRPr="001F4E1D">
              <w:rPr>
                <w:sz w:val="24"/>
                <w:szCs w:val="24"/>
              </w:rPr>
              <w:t xml:space="preserve"> соответствия рабочего места требованиям охраны труда и промышленной безопасности.</w:t>
            </w:r>
          </w:p>
          <w:p w:rsidR="007E3D66" w:rsidRPr="001F4E1D" w:rsidRDefault="00821CCC" w:rsidP="002D0EAC">
            <w:pPr>
              <w:pStyle w:val="TableParagraph"/>
              <w:rPr>
                <w:sz w:val="24"/>
                <w:szCs w:val="24"/>
              </w:rPr>
            </w:pPr>
            <w:r>
              <w:rPr>
                <w:sz w:val="24"/>
                <w:szCs w:val="24"/>
              </w:rPr>
              <w:t>Выполнение работы</w:t>
            </w:r>
            <w:r w:rsidRPr="001F4E1D">
              <w:rPr>
                <w:sz w:val="24"/>
                <w:szCs w:val="24"/>
              </w:rPr>
              <w:t xml:space="preserve"> </w:t>
            </w:r>
            <w:r w:rsidR="007E3D66" w:rsidRPr="001F4E1D">
              <w:rPr>
                <w:sz w:val="24"/>
                <w:szCs w:val="24"/>
              </w:rPr>
              <w:t>по клепке на пневморычажном переносном прессе;</w:t>
            </w:r>
          </w:p>
          <w:p w:rsidR="007E3D66" w:rsidRPr="001F4E1D" w:rsidRDefault="00821CCC" w:rsidP="002D0EAC">
            <w:pPr>
              <w:pStyle w:val="TableParagraph"/>
              <w:rPr>
                <w:sz w:val="24"/>
                <w:szCs w:val="24"/>
              </w:rPr>
            </w:pPr>
            <w:r>
              <w:rPr>
                <w:sz w:val="24"/>
                <w:szCs w:val="24"/>
              </w:rPr>
              <w:t>Выполнение работы</w:t>
            </w:r>
            <w:r w:rsidRPr="001F4E1D">
              <w:rPr>
                <w:sz w:val="24"/>
                <w:szCs w:val="24"/>
              </w:rPr>
              <w:t xml:space="preserve"> </w:t>
            </w:r>
            <w:r w:rsidR="007E3D66" w:rsidRPr="001F4E1D">
              <w:rPr>
                <w:sz w:val="24"/>
                <w:szCs w:val="24"/>
              </w:rPr>
              <w:t>по клепке на гидравлическом переносном прессе;</w:t>
            </w:r>
          </w:p>
          <w:p w:rsidR="007E3D66" w:rsidRPr="001F4E1D" w:rsidRDefault="00821CCC" w:rsidP="002D0EAC">
            <w:pPr>
              <w:pStyle w:val="TableParagraph"/>
              <w:rPr>
                <w:sz w:val="24"/>
                <w:szCs w:val="24"/>
              </w:rPr>
            </w:pPr>
            <w:r>
              <w:rPr>
                <w:sz w:val="24"/>
                <w:szCs w:val="24"/>
              </w:rPr>
              <w:t>Выполнение работы</w:t>
            </w:r>
            <w:r w:rsidR="007E3D66" w:rsidRPr="001F4E1D">
              <w:rPr>
                <w:sz w:val="24"/>
                <w:szCs w:val="24"/>
              </w:rPr>
              <w:t xml:space="preserve"> по клепке на пневмоги</w:t>
            </w:r>
            <w:r w:rsidR="001E7DC7" w:rsidRPr="001F4E1D">
              <w:rPr>
                <w:sz w:val="24"/>
                <w:szCs w:val="24"/>
              </w:rPr>
              <w:t>дравлическом переносном прессе.</w:t>
            </w:r>
          </w:p>
        </w:tc>
        <w:tc>
          <w:tcPr>
            <w:tcW w:w="4678" w:type="dxa"/>
          </w:tcPr>
          <w:p w:rsidR="001E7DC7" w:rsidRPr="001F4E1D" w:rsidRDefault="001E7DC7" w:rsidP="001E7DC7">
            <w:pPr>
              <w:pStyle w:val="TableParagraph"/>
              <w:rPr>
                <w:sz w:val="24"/>
                <w:szCs w:val="24"/>
              </w:rPr>
            </w:pPr>
            <w:r w:rsidRPr="001F4E1D">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1E7DC7" w:rsidRPr="001F4E1D" w:rsidRDefault="001E7DC7" w:rsidP="001E7DC7">
            <w:pPr>
              <w:pStyle w:val="TableParagraph"/>
              <w:rPr>
                <w:sz w:val="24"/>
                <w:szCs w:val="24"/>
              </w:rPr>
            </w:pPr>
            <w:r w:rsidRPr="001F4E1D">
              <w:rPr>
                <w:sz w:val="24"/>
                <w:szCs w:val="24"/>
              </w:rPr>
              <w:t>Текущий контроль при проведении:</w:t>
            </w:r>
          </w:p>
          <w:p w:rsidR="001E7DC7" w:rsidRPr="001F4E1D" w:rsidRDefault="001E7DC7" w:rsidP="001E7DC7">
            <w:pPr>
              <w:pStyle w:val="TableParagraph"/>
              <w:rPr>
                <w:sz w:val="24"/>
                <w:szCs w:val="24"/>
              </w:rPr>
            </w:pPr>
            <w:r w:rsidRPr="001F4E1D">
              <w:rPr>
                <w:sz w:val="24"/>
                <w:szCs w:val="24"/>
              </w:rPr>
              <w:t>-письменного/устного опроса;</w:t>
            </w:r>
          </w:p>
          <w:p w:rsidR="001E7DC7" w:rsidRPr="001F4E1D" w:rsidRDefault="001E7DC7" w:rsidP="001E7DC7">
            <w:pPr>
              <w:pStyle w:val="TableParagraph"/>
              <w:rPr>
                <w:sz w:val="24"/>
                <w:szCs w:val="24"/>
              </w:rPr>
            </w:pPr>
            <w:r w:rsidRPr="001F4E1D">
              <w:rPr>
                <w:sz w:val="24"/>
                <w:szCs w:val="24"/>
              </w:rPr>
              <w:t>-тестирования;</w:t>
            </w:r>
          </w:p>
          <w:p w:rsidR="001E7DC7" w:rsidRPr="001F4E1D" w:rsidRDefault="001E7DC7" w:rsidP="001E7DC7">
            <w:pPr>
              <w:pStyle w:val="TableParagraph"/>
              <w:rPr>
                <w:sz w:val="24"/>
                <w:szCs w:val="24"/>
              </w:rPr>
            </w:pPr>
            <w:r w:rsidRPr="001F4E1D">
              <w:rPr>
                <w:sz w:val="24"/>
                <w:szCs w:val="24"/>
              </w:rPr>
              <w:t xml:space="preserve">-оценки результатов самостоятельной работы </w:t>
            </w:r>
          </w:p>
          <w:p w:rsidR="001E7DC7" w:rsidRPr="001F4E1D" w:rsidRDefault="001E7DC7" w:rsidP="001E7DC7">
            <w:pPr>
              <w:pStyle w:val="TableParagraph"/>
              <w:rPr>
                <w:sz w:val="24"/>
                <w:szCs w:val="24"/>
              </w:rPr>
            </w:pPr>
            <w:r w:rsidRPr="001F4E1D">
              <w:rPr>
                <w:sz w:val="24"/>
                <w:szCs w:val="24"/>
              </w:rPr>
              <w:t>Промежуточная аттестация в форме</w:t>
            </w:r>
          </w:p>
          <w:p w:rsidR="007E3D66" w:rsidRPr="001F4E1D" w:rsidRDefault="001E7DC7" w:rsidP="001E7DC7">
            <w:pPr>
              <w:pStyle w:val="TableParagraph"/>
              <w:rPr>
                <w:sz w:val="24"/>
                <w:szCs w:val="24"/>
              </w:rPr>
            </w:pPr>
            <w:r w:rsidRPr="001F4E1D">
              <w:rPr>
                <w:sz w:val="24"/>
                <w:szCs w:val="24"/>
              </w:rPr>
              <w:t>экзамена квалификационного</w:t>
            </w:r>
          </w:p>
        </w:tc>
      </w:tr>
    </w:tbl>
    <w:tbl>
      <w:tblPr>
        <w:tblW w:w="14312" w:type="dxa"/>
        <w:tblLayout w:type="fixed"/>
        <w:tblLook w:val="0000" w:firstRow="0" w:lastRow="0" w:firstColumn="0" w:lastColumn="0" w:noHBand="0" w:noVBand="0"/>
      </w:tblPr>
      <w:tblGrid>
        <w:gridCol w:w="3823"/>
        <w:gridCol w:w="4819"/>
        <w:gridCol w:w="5670"/>
      </w:tblGrid>
      <w:tr w:rsidR="001E7DC7" w:rsidRPr="009E0696" w:rsidTr="0057200D">
        <w:trPr>
          <w:trHeight w:val="840"/>
        </w:trPr>
        <w:tc>
          <w:tcPr>
            <w:tcW w:w="3823" w:type="dxa"/>
            <w:tcBorders>
              <w:top w:val="single" w:sz="4" w:space="0" w:color="auto"/>
              <w:left w:val="single" w:sz="4" w:space="0" w:color="auto"/>
              <w:bottom w:val="single" w:sz="4" w:space="0" w:color="auto"/>
              <w:right w:val="single" w:sz="4" w:space="0" w:color="auto"/>
            </w:tcBorders>
            <w:vAlign w:val="center"/>
          </w:tcPr>
          <w:p w:rsidR="001E7DC7" w:rsidRPr="00DB1841" w:rsidRDefault="001E7DC7" w:rsidP="0057200D">
            <w:pPr>
              <w:suppressAutoHyphens/>
              <w:spacing w:line="216" w:lineRule="auto"/>
              <w:jc w:val="center"/>
              <w:rPr>
                <w:sz w:val="24"/>
                <w:szCs w:val="24"/>
                <w:lang w:eastAsia="zh-CN"/>
              </w:rPr>
            </w:pPr>
            <w:r w:rsidRPr="00DB1841">
              <w:rPr>
                <w:sz w:val="24"/>
                <w:szCs w:val="24"/>
              </w:rPr>
              <w:lastRenderedPageBreak/>
              <w:t>Код и наименование общих компетенций, формируемых в рамках модуля</w:t>
            </w:r>
          </w:p>
        </w:tc>
        <w:tc>
          <w:tcPr>
            <w:tcW w:w="4819" w:type="dxa"/>
            <w:tcBorders>
              <w:top w:val="single" w:sz="4" w:space="0" w:color="auto"/>
              <w:bottom w:val="single" w:sz="4" w:space="0" w:color="auto"/>
            </w:tcBorders>
            <w:vAlign w:val="center"/>
          </w:tcPr>
          <w:p w:rsidR="001E7DC7" w:rsidRPr="00DB1841" w:rsidRDefault="001E7DC7" w:rsidP="001E7DC7">
            <w:pPr>
              <w:suppressAutoHyphens/>
              <w:jc w:val="center"/>
              <w:rPr>
                <w:sz w:val="24"/>
                <w:szCs w:val="24"/>
                <w:lang w:eastAsia="zh-CN"/>
              </w:rPr>
            </w:pPr>
            <w:r w:rsidRPr="00DB1841">
              <w:rPr>
                <w:bCs/>
                <w:sz w:val="24"/>
                <w:szCs w:val="24"/>
                <w:lang w:eastAsia="zh-CN"/>
              </w:rPr>
              <w:t>Критерии оценки</w:t>
            </w:r>
          </w:p>
        </w:tc>
        <w:tc>
          <w:tcPr>
            <w:tcW w:w="5670" w:type="dxa"/>
            <w:tcBorders>
              <w:top w:val="single" w:sz="4" w:space="0" w:color="000000"/>
              <w:left w:val="single" w:sz="4" w:space="0" w:color="auto"/>
              <w:bottom w:val="single" w:sz="4" w:space="0" w:color="000000"/>
              <w:right w:val="single" w:sz="4" w:space="0" w:color="000000"/>
            </w:tcBorders>
            <w:shd w:val="clear" w:color="auto" w:fill="auto"/>
            <w:vAlign w:val="center"/>
          </w:tcPr>
          <w:p w:rsidR="001E7DC7" w:rsidRPr="00DB1841" w:rsidRDefault="001E7DC7" w:rsidP="001E7DC7">
            <w:pPr>
              <w:suppressAutoHyphens/>
              <w:jc w:val="center"/>
              <w:rPr>
                <w:sz w:val="24"/>
                <w:szCs w:val="24"/>
                <w:lang w:eastAsia="zh-CN"/>
              </w:rPr>
            </w:pPr>
            <w:r w:rsidRPr="00DB1841">
              <w:rPr>
                <w:sz w:val="24"/>
                <w:szCs w:val="24"/>
                <w:lang w:eastAsia="zh-CN"/>
              </w:rPr>
              <w:t>Методы оценки</w:t>
            </w:r>
          </w:p>
        </w:tc>
      </w:tr>
      <w:tr w:rsidR="001E7DC7"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1E7DC7" w:rsidRPr="00EE48E8" w:rsidRDefault="001E7DC7" w:rsidP="0057200D">
            <w:pPr>
              <w:spacing w:line="216" w:lineRule="auto"/>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1.</w:t>
            </w:r>
            <w:r w:rsidRPr="00EE48E8">
              <w:rPr>
                <w:rStyle w:val="af"/>
                <w:i w:val="0"/>
                <w:iCs/>
                <w:sz w:val="24"/>
                <w:szCs w:val="24"/>
              </w:rPr>
              <w:t xml:space="preserve"> Выбирать способы решения задач профессиональной деятельности применительно к различным контекстам</w:t>
            </w:r>
          </w:p>
        </w:tc>
        <w:tc>
          <w:tcPr>
            <w:tcW w:w="4819" w:type="dxa"/>
            <w:tcBorders>
              <w:top w:val="single" w:sz="4" w:space="0" w:color="auto"/>
              <w:bottom w:val="single" w:sz="4" w:space="0" w:color="auto"/>
            </w:tcBorders>
          </w:tcPr>
          <w:p w:rsidR="001E7DC7" w:rsidRPr="002E1603" w:rsidRDefault="001E7DC7" w:rsidP="001E7DC7">
            <w:pPr>
              <w:pStyle w:val="ad"/>
              <w:spacing w:before="0" w:beforeAutospacing="0" w:after="0" w:afterAutospacing="0"/>
              <w:rPr>
                <w:color w:val="000000"/>
              </w:rPr>
            </w:pPr>
            <w:r w:rsidRPr="002E1603">
              <w:rPr>
                <w:color w:val="000000"/>
              </w:rPr>
              <w:t>Выбор и применение способов решения профессиональных задач</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1E7DC7" w:rsidRPr="002E1603" w:rsidRDefault="001E7DC7" w:rsidP="001E7DC7">
            <w:pPr>
              <w:pStyle w:val="ad"/>
              <w:spacing w:before="0" w:beforeAutospacing="0" w:after="0" w:afterAutospacing="0"/>
              <w:rPr>
                <w:color w:val="000000"/>
              </w:rPr>
            </w:pPr>
            <w:r w:rsidRPr="002E1603">
              <w:rPr>
                <w:color w:val="000000"/>
              </w:rPr>
              <w:t>Оценка эффективности и качества выполнения задач</w:t>
            </w:r>
          </w:p>
        </w:tc>
      </w:tr>
      <w:tr w:rsidR="001E7DC7"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1E7DC7" w:rsidRPr="00EE48E8" w:rsidRDefault="001E7DC7" w:rsidP="001E7DC7">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2.</w:t>
            </w:r>
            <w:r w:rsidRPr="00EE48E8">
              <w:rPr>
                <w:rStyle w:val="af"/>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19" w:type="dxa"/>
            <w:tcBorders>
              <w:top w:val="single" w:sz="4" w:space="0" w:color="auto"/>
              <w:bottom w:val="single" w:sz="4" w:space="0" w:color="auto"/>
            </w:tcBorders>
          </w:tcPr>
          <w:p w:rsidR="001E7DC7" w:rsidRPr="002E1603" w:rsidRDefault="001E7DC7" w:rsidP="0057200D">
            <w:pPr>
              <w:pStyle w:val="ad"/>
              <w:spacing w:before="0" w:beforeAutospacing="0" w:after="0" w:afterAutospacing="0" w:line="216" w:lineRule="auto"/>
              <w:ind w:right="-108"/>
              <w:rPr>
                <w:color w:val="000000"/>
              </w:rPr>
            </w:pPr>
            <w:r w:rsidRPr="002E1603">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1E7DC7" w:rsidRPr="002E1603" w:rsidRDefault="001E7DC7" w:rsidP="001E7DC7">
            <w:pPr>
              <w:pStyle w:val="ad"/>
              <w:spacing w:before="0" w:beforeAutospacing="0" w:after="0" w:afterAutospacing="0"/>
              <w:rPr>
                <w:color w:val="000000"/>
              </w:rPr>
            </w:pPr>
            <w:r w:rsidRPr="002E1603">
              <w:rPr>
                <w:color w:val="000000"/>
              </w:rPr>
              <w:t>Оценка эффективности и качества выполнения задач</w:t>
            </w:r>
          </w:p>
        </w:tc>
      </w:tr>
      <w:tr w:rsidR="001E7DC7" w:rsidRPr="009E0696" w:rsidTr="00EE48E8">
        <w:trPr>
          <w:trHeight w:val="557"/>
        </w:trPr>
        <w:tc>
          <w:tcPr>
            <w:tcW w:w="3823" w:type="dxa"/>
            <w:tcBorders>
              <w:top w:val="single" w:sz="4" w:space="0" w:color="auto"/>
              <w:left w:val="single" w:sz="4" w:space="0" w:color="auto"/>
              <w:bottom w:val="single" w:sz="4" w:space="0" w:color="auto"/>
              <w:right w:val="single" w:sz="4" w:space="0" w:color="auto"/>
            </w:tcBorders>
          </w:tcPr>
          <w:p w:rsidR="001E7DC7" w:rsidRPr="00EE48E8" w:rsidRDefault="001E7DC7" w:rsidP="001E7DC7">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3.</w:t>
            </w:r>
            <w:r w:rsidRPr="00EE48E8">
              <w:rPr>
                <w:rStyle w:val="af"/>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819" w:type="dxa"/>
            <w:tcBorders>
              <w:top w:val="single" w:sz="4" w:space="0" w:color="auto"/>
              <w:bottom w:val="single" w:sz="4" w:space="0" w:color="auto"/>
            </w:tcBorders>
          </w:tcPr>
          <w:p w:rsidR="001E7DC7" w:rsidRPr="002E1603" w:rsidRDefault="001E7DC7" w:rsidP="001E7DC7">
            <w:pPr>
              <w:pStyle w:val="ad"/>
              <w:spacing w:before="0" w:beforeAutospacing="0" w:after="0" w:afterAutospacing="0"/>
              <w:rPr>
                <w:color w:val="000000"/>
              </w:rPr>
            </w:pPr>
            <w:r w:rsidRPr="002E1603">
              <w:rPr>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E1603">
              <w:rPr>
                <w:color w:val="000000"/>
              </w:rPr>
              <w:t>самоообразования</w:t>
            </w:r>
            <w:proofErr w:type="spellEnd"/>
            <w:r w:rsidRPr="002E1603">
              <w:rPr>
                <w:color w:val="000000"/>
              </w:rPr>
              <w:t>; осознанное планирование повышения квалификации</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1E7DC7" w:rsidRPr="002E1603" w:rsidRDefault="001E7DC7" w:rsidP="001E7DC7">
            <w:pPr>
              <w:pStyle w:val="ad"/>
              <w:spacing w:before="0" w:beforeAutospacing="0" w:after="0" w:afterAutospacing="0"/>
              <w:rPr>
                <w:color w:val="000000"/>
              </w:rPr>
            </w:pPr>
            <w:r w:rsidRPr="002E1603">
              <w:rPr>
                <w:color w:val="000000"/>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1E7DC7"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1E7DC7" w:rsidRPr="00EE48E8" w:rsidRDefault="001E7DC7" w:rsidP="00870A0F">
            <w:pPr>
              <w:spacing w:line="216" w:lineRule="auto"/>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4.</w:t>
            </w:r>
            <w:r w:rsidRPr="00EE48E8">
              <w:rPr>
                <w:rStyle w:val="af"/>
                <w:bCs/>
                <w:i w:val="0"/>
                <w:iCs/>
                <w:sz w:val="24"/>
                <w:szCs w:val="24"/>
              </w:rPr>
              <w:t xml:space="preserve"> Эффективно взаимодействовать и работать в коллективе и команде</w:t>
            </w:r>
          </w:p>
        </w:tc>
        <w:tc>
          <w:tcPr>
            <w:tcW w:w="4819" w:type="dxa"/>
            <w:tcBorders>
              <w:top w:val="single" w:sz="4" w:space="0" w:color="auto"/>
              <w:bottom w:val="single" w:sz="4" w:space="0" w:color="auto"/>
            </w:tcBorders>
          </w:tcPr>
          <w:p w:rsidR="001E7DC7" w:rsidRPr="002E1603" w:rsidRDefault="001E7DC7" w:rsidP="00870A0F">
            <w:pPr>
              <w:pStyle w:val="ad"/>
              <w:spacing w:before="0" w:beforeAutospacing="0" w:after="0" w:afterAutospacing="0" w:line="216" w:lineRule="auto"/>
              <w:rPr>
                <w:color w:val="000000"/>
              </w:rPr>
            </w:pPr>
            <w:r w:rsidRPr="002E1603">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1E7DC7" w:rsidRPr="002E1603" w:rsidRDefault="001E7DC7" w:rsidP="00870A0F">
            <w:pPr>
              <w:pStyle w:val="ad"/>
              <w:spacing w:before="0" w:beforeAutospacing="0" w:after="0" w:afterAutospacing="0" w:line="216" w:lineRule="auto"/>
              <w:rPr>
                <w:color w:val="000000"/>
              </w:rPr>
            </w:pPr>
            <w:r w:rsidRPr="002E1603">
              <w:rPr>
                <w:color w:val="000000"/>
              </w:rPr>
              <w:t>Экспертное наблюдение и оценка результатов формирования поведенческих навыков в ходе обучения</w:t>
            </w:r>
          </w:p>
        </w:tc>
      </w:tr>
      <w:tr w:rsidR="001E7DC7" w:rsidRPr="009E0696" w:rsidTr="00EE48E8">
        <w:trPr>
          <w:trHeight w:val="274"/>
        </w:trPr>
        <w:tc>
          <w:tcPr>
            <w:tcW w:w="3823" w:type="dxa"/>
            <w:tcBorders>
              <w:top w:val="single" w:sz="4" w:space="0" w:color="auto"/>
              <w:left w:val="single" w:sz="4" w:space="0" w:color="auto"/>
              <w:bottom w:val="single" w:sz="4" w:space="0" w:color="auto"/>
              <w:right w:val="single" w:sz="4" w:space="0" w:color="auto"/>
            </w:tcBorders>
          </w:tcPr>
          <w:p w:rsidR="001E7DC7" w:rsidRPr="00EE48E8" w:rsidRDefault="001E7DC7" w:rsidP="00870A0F">
            <w:pPr>
              <w:spacing w:line="216" w:lineRule="auto"/>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5.</w:t>
            </w:r>
            <w:r w:rsidRPr="00EE48E8">
              <w:rPr>
                <w:rStyle w:val="af"/>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19" w:type="dxa"/>
            <w:tcBorders>
              <w:top w:val="single" w:sz="4" w:space="0" w:color="auto"/>
              <w:bottom w:val="single" w:sz="4" w:space="0" w:color="auto"/>
            </w:tcBorders>
          </w:tcPr>
          <w:p w:rsidR="001E7DC7" w:rsidRPr="002E1603" w:rsidRDefault="001E7DC7" w:rsidP="00870A0F">
            <w:pPr>
              <w:pStyle w:val="ad"/>
              <w:spacing w:before="0" w:beforeAutospacing="0" w:after="0" w:afterAutospacing="0" w:line="216" w:lineRule="auto"/>
              <w:rPr>
                <w:color w:val="000000"/>
              </w:rPr>
            </w:pPr>
            <w:r w:rsidRPr="002E1603">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1E7DC7" w:rsidRPr="002E1603" w:rsidRDefault="001E7DC7" w:rsidP="00870A0F">
            <w:pPr>
              <w:pStyle w:val="ad"/>
              <w:spacing w:before="0" w:beforeAutospacing="0" w:after="0" w:afterAutospacing="0" w:line="216" w:lineRule="auto"/>
              <w:rPr>
                <w:color w:val="000000"/>
              </w:rPr>
            </w:pPr>
            <w:r w:rsidRPr="002E1603">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1E7DC7"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1E7DC7" w:rsidRPr="00EE48E8" w:rsidRDefault="001E7DC7" w:rsidP="001E7DC7">
            <w:pPr>
              <w:rPr>
                <w:rStyle w:val="af"/>
                <w:i w:val="0"/>
                <w:sz w:val="24"/>
                <w:szCs w:val="24"/>
              </w:rPr>
            </w:pPr>
            <w:r w:rsidRPr="00EE48E8">
              <w:rPr>
                <w:rStyle w:val="af"/>
                <w:i w:val="0"/>
                <w:sz w:val="24"/>
                <w:szCs w:val="24"/>
              </w:rPr>
              <w:lastRenderedPageBreak/>
              <w:t xml:space="preserve">ОК </w:t>
            </w:r>
            <w:r w:rsidR="00870A0F">
              <w:rPr>
                <w:rStyle w:val="af"/>
                <w:i w:val="0"/>
                <w:sz w:val="24"/>
                <w:szCs w:val="24"/>
              </w:rPr>
              <w:t>0</w:t>
            </w:r>
            <w:r w:rsidRPr="00EE48E8">
              <w:rPr>
                <w:rStyle w:val="af"/>
                <w:i w:val="0"/>
                <w:sz w:val="24"/>
                <w:szCs w:val="24"/>
              </w:rPr>
              <w:t>6.</w:t>
            </w:r>
            <w:r w:rsidRPr="00EE48E8">
              <w:rPr>
                <w:rStyle w:val="af"/>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19" w:type="dxa"/>
            <w:tcBorders>
              <w:top w:val="single" w:sz="4" w:space="0" w:color="auto"/>
              <w:bottom w:val="single" w:sz="4" w:space="0" w:color="auto"/>
            </w:tcBorders>
          </w:tcPr>
          <w:p w:rsidR="001E7DC7" w:rsidRPr="002E1603" w:rsidRDefault="001E7DC7" w:rsidP="0057200D">
            <w:pPr>
              <w:pStyle w:val="ad"/>
              <w:spacing w:before="0" w:beforeAutospacing="0" w:after="0" w:afterAutospacing="0" w:line="216" w:lineRule="auto"/>
              <w:rPr>
                <w:color w:val="000000"/>
              </w:rPr>
            </w:pPr>
            <w:r w:rsidRPr="002E1603">
              <w:rPr>
                <w:color w:val="000000"/>
              </w:rPr>
              <w:t>Формирование гражданского патриотического сознания, чув</w:t>
            </w:r>
            <w:r w:rsidR="0057200D">
              <w:rPr>
                <w:color w:val="000000"/>
              </w:rPr>
              <w:t xml:space="preserve">ства верности своему Отечеству, </w:t>
            </w:r>
            <w:r w:rsidRPr="002E1603">
              <w:rPr>
                <w:color w:val="000000"/>
              </w:rPr>
              <w:t>готовности к выполнению гражданского долга и конституционных обязанностей по защите интересов Родины;</w:t>
            </w:r>
          </w:p>
          <w:p w:rsidR="001E7DC7" w:rsidRPr="002E1603" w:rsidRDefault="001E7DC7" w:rsidP="0057200D">
            <w:pPr>
              <w:pStyle w:val="ad"/>
              <w:spacing w:before="0" w:beforeAutospacing="0" w:after="0" w:afterAutospacing="0" w:line="216" w:lineRule="auto"/>
              <w:ind w:right="-108"/>
              <w:rPr>
                <w:color w:val="000000"/>
              </w:rPr>
            </w:pPr>
            <w:r w:rsidRPr="002E1603">
              <w:rPr>
                <w:color w:val="000000"/>
              </w:rPr>
              <w:t xml:space="preserve">приобщение к общественно-полезной деятельности на принципах </w:t>
            </w:r>
            <w:proofErr w:type="spellStart"/>
            <w:r w:rsidRPr="002E1603">
              <w:rPr>
                <w:color w:val="000000"/>
              </w:rPr>
              <w:t>волонтёрства</w:t>
            </w:r>
            <w:proofErr w:type="spellEnd"/>
            <w:r w:rsidRPr="002E1603">
              <w:rPr>
                <w:color w:val="000000"/>
              </w:rPr>
              <w:t xml:space="preserve"> и благотворительности;</w:t>
            </w:r>
          </w:p>
          <w:p w:rsidR="001E7DC7" w:rsidRPr="002E1603" w:rsidRDefault="001E7DC7" w:rsidP="0057200D">
            <w:pPr>
              <w:pStyle w:val="ad"/>
              <w:spacing w:before="0" w:beforeAutospacing="0" w:after="0" w:afterAutospacing="0" w:line="216" w:lineRule="auto"/>
              <w:rPr>
                <w:color w:val="000000"/>
              </w:rPr>
            </w:pPr>
            <w:r w:rsidRPr="002E1603">
              <w:rPr>
                <w:color w:val="000000"/>
              </w:rPr>
              <w:t>позитивного отношения к военной и государственной службе; воспитание в духе нетерпимости к коррупционным проявлениям</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1E7DC7" w:rsidRPr="002E1603" w:rsidRDefault="001E7DC7" w:rsidP="001E7DC7">
            <w:pPr>
              <w:pStyle w:val="ad"/>
              <w:spacing w:before="0" w:beforeAutospacing="0" w:after="0" w:afterAutospacing="0"/>
              <w:rPr>
                <w:color w:val="000000"/>
              </w:rPr>
            </w:pPr>
            <w:r w:rsidRPr="002E1603">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1E7DC7"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1E7DC7" w:rsidRPr="00EE48E8" w:rsidRDefault="001E7DC7" w:rsidP="0057200D">
            <w:pPr>
              <w:ind w:right="-110"/>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7.</w:t>
            </w:r>
            <w:r w:rsidRPr="00EE48E8">
              <w:rPr>
                <w:rStyle w:val="af"/>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819" w:type="dxa"/>
            <w:tcBorders>
              <w:top w:val="single" w:sz="4" w:space="0" w:color="auto"/>
              <w:bottom w:val="single" w:sz="4" w:space="0" w:color="auto"/>
            </w:tcBorders>
          </w:tcPr>
          <w:p w:rsidR="001E7DC7" w:rsidRPr="002E1603" w:rsidRDefault="001E7DC7" w:rsidP="001E7DC7">
            <w:pPr>
              <w:pStyle w:val="ad"/>
              <w:spacing w:before="0" w:beforeAutospacing="0" w:after="0" w:afterAutospacing="0"/>
              <w:rPr>
                <w:color w:val="000000"/>
              </w:rPr>
            </w:pPr>
            <w:r w:rsidRPr="002E1603">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1E7DC7" w:rsidRPr="002E1603" w:rsidRDefault="001E7DC7" w:rsidP="001E7DC7">
            <w:pPr>
              <w:pStyle w:val="ad"/>
              <w:spacing w:before="0" w:beforeAutospacing="0" w:after="0" w:afterAutospacing="0"/>
              <w:rPr>
                <w:color w:val="000000"/>
              </w:rPr>
            </w:pPr>
            <w:r w:rsidRPr="002E1603">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1E7DC7"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1E7DC7" w:rsidRPr="00EE48E8" w:rsidRDefault="001E7DC7" w:rsidP="001E7DC7">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8.</w:t>
            </w:r>
            <w:r w:rsidRPr="00EE48E8">
              <w:rPr>
                <w:rStyle w:val="af"/>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819" w:type="dxa"/>
            <w:tcBorders>
              <w:top w:val="single" w:sz="4" w:space="0" w:color="auto"/>
              <w:bottom w:val="single" w:sz="4" w:space="0" w:color="auto"/>
            </w:tcBorders>
          </w:tcPr>
          <w:p w:rsidR="001E7DC7" w:rsidRPr="002E1603" w:rsidRDefault="001E7DC7" w:rsidP="001E7DC7">
            <w:pPr>
              <w:pStyle w:val="ad"/>
              <w:spacing w:before="0" w:beforeAutospacing="0" w:after="0" w:afterAutospacing="0"/>
              <w:rPr>
                <w:color w:val="000000"/>
              </w:rPr>
            </w:pPr>
            <w:r w:rsidRPr="002E1603">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1E7DC7" w:rsidRPr="002E1603" w:rsidRDefault="001E7DC7" w:rsidP="001E7DC7">
            <w:pPr>
              <w:pStyle w:val="ad"/>
              <w:spacing w:before="0" w:beforeAutospacing="0" w:after="0" w:afterAutospacing="0"/>
              <w:rPr>
                <w:color w:val="000000"/>
              </w:rPr>
            </w:pPr>
            <w:r w:rsidRPr="002E1603">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1E7DC7"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1E7DC7" w:rsidRPr="00EE48E8" w:rsidRDefault="001E7DC7" w:rsidP="001E7DC7">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9.</w:t>
            </w:r>
            <w:r w:rsidRPr="00EE48E8">
              <w:rPr>
                <w:rStyle w:val="af"/>
                <w:bCs/>
                <w:i w:val="0"/>
                <w:iCs/>
                <w:sz w:val="24"/>
                <w:szCs w:val="24"/>
              </w:rPr>
              <w:t xml:space="preserve"> Пользоваться профессиональной документацией на государственном и иностранном языках</w:t>
            </w:r>
          </w:p>
        </w:tc>
        <w:tc>
          <w:tcPr>
            <w:tcW w:w="4819" w:type="dxa"/>
            <w:tcBorders>
              <w:top w:val="single" w:sz="4" w:space="0" w:color="auto"/>
              <w:bottom w:val="single" w:sz="4" w:space="0" w:color="auto"/>
            </w:tcBorders>
          </w:tcPr>
          <w:p w:rsidR="001E7DC7" w:rsidRPr="002E1603" w:rsidRDefault="001E7DC7" w:rsidP="001E7DC7">
            <w:pPr>
              <w:pStyle w:val="ad"/>
              <w:spacing w:before="0" w:beforeAutospacing="0" w:after="0" w:afterAutospacing="0"/>
              <w:rPr>
                <w:color w:val="000000"/>
              </w:rPr>
            </w:pPr>
            <w:r w:rsidRPr="002E1603">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1E7DC7" w:rsidRPr="002E1603" w:rsidRDefault="001E7DC7" w:rsidP="001E7DC7">
            <w:pPr>
              <w:pStyle w:val="ad"/>
              <w:spacing w:before="0" w:beforeAutospacing="0" w:after="0" w:afterAutospacing="0"/>
              <w:rPr>
                <w:color w:val="000000"/>
              </w:rPr>
            </w:pPr>
            <w:r w:rsidRPr="002E1603">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870A0F" w:rsidRDefault="00870A0F" w:rsidP="00EE48E8">
      <w:pPr>
        <w:jc w:val="both"/>
        <w:rPr>
          <w:sz w:val="24"/>
          <w:szCs w:val="24"/>
        </w:rPr>
      </w:pPr>
    </w:p>
    <w:p w:rsidR="00870A0F" w:rsidRDefault="00870A0F" w:rsidP="00EE48E8">
      <w:pPr>
        <w:jc w:val="both"/>
        <w:rPr>
          <w:sz w:val="24"/>
          <w:szCs w:val="24"/>
        </w:rPr>
      </w:pPr>
    </w:p>
    <w:p w:rsidR="00EE48E8" w:rsidRPr="00F15705" w:rsidRDefault="00EE48E8" w:rsidP="00EE48E8">
      <w:pPr>
        <w:jc w:val="both"/>
        <w:rPr>
          <w:sz w:val="24"/>
          <w:szCs w:val="24"/>
        </w:rPr>
      </w:pPr>
      <w:r w:rsidRPr="00F15705">
        <w:rPr>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49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152"/>
        <w:gridCol w:w="1961"/>
        <w:gridCol w:w="1961"/>
        <w:gridCol w:w="1961"/>
        <w:gridCol w:w="1961"/>
      </w:tblGrid>
      <w:tr w:rsidR="00EE48E8" w:rsidRPr="00F15705" w:rsidTr="0057200D">
        <w:trPr>
          <w:jc w:val="center"/>
        </w:trPr>
        <w:tc>
          <w:tcPr>
            <w:tcW w:w="776" w:type="pct"/>
            <w:vMerge w:val="restar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Фактор/ параметр</w:t>
            </w:r>
          </w:p>
        </w:tc>
        <w:tc>
          <w:tcPr>
            <w:tcW w:w="1569" w:type="pct"/>
            <w:vMerge w:val="restar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Характеристика</w:t>
            </w:r>
          </w:p>
        </w:tc>
        <w:tc>
          <w:tcPr>
            <w:tcW w:w="2655" w:type="pct"/>
            <w:gridSpan w:val="4"/>
            <w:shd w:val="clear" w:color="auto" w:fill="auto"/>
          </w:tcPr>
          <w:p w:rsidR="00EE48E8" w:rsidRPr="00F15705" w:rsidRDefault="00EE48E8" w:rsidP="00EE48E8">
            <w:pPr>
              <w:jc w:val="center"/>
              <w:rPr>
                <w:rFonts w:eastAsia="Calibri"/>
                <w:sz w:val="24"/>
                <w:szCs w:val="24"/>
              </w:rPr>
            </w:pPr>
            <w:r w:rsidRPr="00F15705">
              <w:rPr>
                <w:rFonts w:eastAsia="Calibri"/>
                <w:sz w:val="24"/>
                <w:szCs w:val="24"/>
              </w:rPr>
              <w:t>Шкала оценки уровня развития навыка</w:t>
            </w:r>
          </w:p>
        </w:tc>
      </w:tr>
      <w:tr w:rsidR="00EE48E8" w:rsidRPr="00F15705" w:rsidTr="0057200D">
        <w:trPr>
          <w:jc w:val="center"/>
        </w:trPr>
        <w:tc>
          <w:tcPr>
            <w:tcW w:w="776" w:type="pct"/>
            <w:vMerge/>
            <w:shd w:val="clear" w:color="auto" w:fill="auto"/>
            <w:vAlign w:val="center"/>
          </w:tcPr>
          <w:p w:rsidR="00EE48E8" w:rsidRPr="00F15705" w:rsidRDefault="00EE48E8" w:rsidP="00EE48E8">
            <w:pPr>
              <w:jc w:val="center"/>
              <w:rPr>
                <w:rFonts w:eastAsia="Calibri"/>
                <w:sz w:val="24"/>
                <w:szCs w:val="24"/>
              </w:rPr>
            </w:pPr>
          </w:p>
        </w:tc>
        <w:tc>
          <w:tcPr>
            <w:tcW w:w="1569" w:type="pct"/>
            <w:vMerge/>
            <w:shd w:val="clear" w:color="auto" w:fill="auto"/>
            <w:vAlign w:val="center"/>
          </w:tcPr>
          <w:p w:rsidR="00EE48E8" w:rsidRPr="00F15705" w:rsidRDefault="00EE48E8" w:rsidP="00EE48E8">
            <w:pPr>
              <w:rPr>
                <w:rFonts w:eastAsia="Calibri"/>
                <w:bCs/>
                <w:sz w:val="24"/>
                <w:szCs w:val="24"/>
              </w:rPr>
            </w:pPr>
          </w:p>
        </w:tc>
        <w:tc>
          <w:tcPr>
            <w:tcW w:w="584" w:type="pc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0</w:t>
            </w:r>
          </w:p>
          <w:p w:rsidR="00EE48E8" w:rsidRPr="00F15705" w:rsidRDefault="00EE48E8" w:rsidP="00EE48E8">
            <w:pPr>
              <w:jc w:val="center"/>
              <w:rPr>
                <w:rFonts w:eastAsia="Calibri"/>
                <w:sz w:val="24"/>
                <w:szCs w:val="24"/>
              </w:rPr>
            </w:pPr>
            <w:r w:rsidRPr="00F15705">
              <w:rPr>
                <w:rFonts w:eastAsia="Calibri"/>
                <w:sz w:val="24"/>
                <w:szCs w:val="24"/>
              </w:rPr>
              <w:t>Недостаточный уровень*</w:t>
            </w:r>
          </w:p>
        </w:tc>
        <w:tc>
          <w:tcPr>
            <w:tcW w:w="691" w:type="pc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1</w:t>
            </w:r>
          </w:p>
          <w:p w:rsidR="00EE48E8" w:rsidRPr="00F15705" w:rsidRDefault="00EE48E8" w:rsidP="00EE48E8">
            <w:pPr>
              <w:jc w:val="center"/>
              <w:rPr>
                <w:rFonts w:eastAsia="Calibri"/>
                <w:sz w:val="24"/>
                <w:szCs w:val="24"/>
              </w:rPr>
            </w:pPr>
            <w:r w:rsidRPr="00F15705">
              <w:rPr>
                <w:rFonts w:eastAsia="Calibri"/>
                <w:sz w:val="24"/>
                <w:szCs w:val="24"/>
              </w:rPr>
              <w:t>Начальный уровень**</w:t>
            </w:r>
          </w:p>
        </w:tc>
        <w:tc>
          <w:tcPr>
            <w:tcW w:w="691" w:type="pc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2</w:t>
            </w:r>
          </w:p>
          <w:p w:rsidR="00EE48E8" w:rsidRPr="00F15705" w:rsidRDefault="00EE48E8" w:rsidP="00EE48E8">
            <w:pPr>
              <w:jc w:val="center"/>
              <w:rPr>
                <w:rFonts w:eastAsia="Calibri"/>
                <w:sz w:val="24"/>
                <w:szCs w:val="24"/>
              </w:rPr>
            </w:pPr>
            <w:r w:rsidRPr="00F15705">
              <w:rPr>
                <w:rFonts w:eastAsia="Calibri"/>
                <w:sz w:val="24"/>
                <w:szCs w:val="24"/>
              </w:rPr>
              <w:t>Базовый (требуемый) уровень***</w:t>
            </w:r>
          </w:p>
        </w:tc>
        <w:tc>
          <w:tcPr>
            <w:tcW w:w="691" w:type="pct"/>
            <w:shd w:val="clear" w:color="auto" w:fill="auto"/>
            <w:vAlign w:val="center"/>
          </w:tcPr>
          <w:p w:rsidR="00EE48E8" w:rsidRPr="00F15705" w:rsidRDefault="00EE48E8" w:rsidP="00EE48E8">
            <w:pPr>
              <w:jc w:val="center"/>
              <w:rPr>
                <w:rFonts w:eastAsia="Calibri"/>
                <w:sz w:val="24"/>
                <w:szCs w:val="24"/>
              </w:rPr>
            </w:pPr>
            <w:r w:rsidRPr="00F15705">
              <w:rPr>
                <w:rFonts w:eastAsia="Calibri"/>
                <w:sz w:val="24"/>
                <w:szCs w:val="24"/>
              </w:rPr>
              <w:t>3</w:t>
            </w:r>
          </w:p>
          <w:p w:rsidR="00EE48E8" w:rsidRPr="00F15705" w:rsidRDefault="00EE48E8" w:rsidP="00EE48E8">
            <w:pPr>
              <w:jc w:val="center"/>
              <w:rPr>
                <w:rFonts w:eastAsia="Calibri"/>
                <w:sz w:val="24"/>
                <w:szCs w:val="24"/>
              </w:rPr>
            </w:pPr>
            <w:r w:rsidRPr="00F15705">
              <w:rPr>
                <w:rFonts w:eastAsia="Calibri"/>
                <w:sz w:val="24"/>
                <w:szCs w:val="24"/>
              </w:rPr>
              <w:t>Высокий уровень****</w:t>
            </w:r>
          </w:p>
        </w:tc>
      </w:tr>
      <w:tr w:rsidR="00EE48E8" w:rsidRPr="00F15705" w:rsidTr="0057200D">
        <w:trPr>
          <w:trHeight w:val="139"/>
          <w:jc w:val="center"/>
        </w:trPr>
        <w:tc>
          <w:tcPr>
            <w:tcW w:w="776" w:type="pct"/>
            <w:shd w:val="clear" w:color="auto" w:fill="auto"/>
          </w:tcPr>
          <w:p w:rsidR="00EE48E8" w:rsidRPr="00F15705" w:rsidRDefault="00EE48E8" w:rsidP="00EE48E8">
            <w:pPr>
              <w:jc w:val="center"/>
              <w:rPr>
                <w:rFonts w:eastAsia="Calibri"/>
                <w:sz w:val="24"/>
                <w:szCs w:val="24"/>
              </w:rPr>
            </w:pPr>
            <w:r w:rsidRPr="00F15705">
              <w:rPr>
                <w:rFonts w:eastAsia="Calibri"/>
                <w:bCs/>
                <w:sz w:val="24"/>
                <w:szCs w:val="24"/>
              </w:rPr>
              <w:t xml:space="preserve">Владение информационными технологиями/ Анализ цифровой информации </w:t>
            </w:r>
            <w:r w:rsidRPr="00F15705">
              <w:rPr>
                <w:rFonts w:eastAsia="Calibri"/>
                <w:bCs/>
                <w:sz w:val="24"/>
                <w:szCs w:val="24"/>
              </w:rPr>
              <w:br/>
              <w:t>и выработка решений</w:t>
            </w:r>
          </w:p>
        </w:tc>
        <w:tc>
          <w:tcPr>
            <w:tcW w:w="1569" w:type="pct"/>
            <w:shd w:val="clear" w:color="auto" w:fill="auto"/>
          </w:tcPr>
          <w:p w:rsidR="00EE48E8" w:rsidRPr="001E7DC7" w:rsidRDefault="00EE48E8" w:rsidP="00EE48E8">
            <w:pPr>
              <w:pStyle w:val="3"/>
              <w:rPr>
                <w:rFonts w:eastAsia="Calibri"/>
                <w:b w:val="0"/>
              </w:rPr>
            </w:pPr>
            <w:r w:rsidRPr="001E7DC7">
              <w:rPr>
                <w:rFonts w:eastAsia="Calibri"/>
                <w:b w:val="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w:t>
            </w:r>
            <w:r w:rsidRPr="001E7DC7">
              <w:rPr>
                <w:rFonts w:eastAsia="Calibri"/>
                <w:b w:val="0"/>
              </w:rPr>
              <w:lastRenderedPageBreak/>
              <w:t>рисков, продумывает способы их минимизации.</w:t>
            </w:r>
          </w:p>
        </w:tc>
        <w:tc>
          <w:tcPr>
            <w:tcW w:w="584" w:type="pct"/>
            <w:vMerge w:val="restart"/>
            <w:shd w:val="clear" w:color="auto" w:fill="auto"/>
            <w:vAlign w:val="center"/>
          </w:tcPr>
          <w:p w:rsidR="00EE48E8" w:rsidRPr="00F15705" w:rsidRDefault="00EE48E8" w:rsidP="00EE48E8">
            <w:pPr>
              <w:jc w:val="center"/>
              <w:rPr>
                <w:rFonts w:eastAsia="Calibri"/>
                <w:bCs/>
                <w:sz w:val="24"/>
                <w:szCs w:val="24"/>
              </w:rPr>
            </w:pPr>
            <w:r w:rsidRPr="00F15705">
              <w:rPr>
                <w:rFonts w:eastAsia="Calibri"/>
                <w:bCs/>
                <w:sz w:val="24"/>
                <w:szCs w:val="24"/>
              </w:rPr>
              <w:lastRenderedPageBreak/>
              <w:t xml:space="preserve">Компетенция </w:t>
            </w:r>
            <w:r w:rsidRPr="00F15705">
              <w:rPr>
                <w:rFonts w:eastAsia="Calibri"/>
                <w:bCs/>
                <w:sz w:val="24"/>
                <w:szCs w:val="24"/>
              </w:rPr>
              <w:br/>
              <w:t xml:space="preserve">не проявляется </w:t>
            </w:r>
            <w:r w:rsidRPr="00F15705">
              <w:rPr>
                <w:rFonts w:eastAsia="Calibri"/>
                <w:bCs/>
                <w:sz w:val="24"/>
                <w:szCs w:val="24"/>
              </w:rPr>
              <w:br/>
              <w:t>в самостоятельной деятельности</w:t>
            </w:r>
          </w:p>
        </w:tc>
        <w:tc>
          <w:tcPr>
            <w:tcW w:w="691" w:type="pct"/>
            <w:vMerge w:val="restart"/>
            <w:shd w:val="clear" w:color="auto" w:fill="auto"/>
            <w:vAlign w:val="center"/>
          </w:tcPr>
          <w:p w:rsidR="00EE48E8" w:rsidRPr="00F15705" w:rsidRDefault="00EE48E8" w:rsidP="00EE48E8">
            <w:pPr>
              <w:jc w:val="center"/>
              <w:rPr>
                <w:rFonts w:eastAsia="Calibri"/>
                <w:bCs/>
                <w:sz w:val="24"/>
                <w:szCs w:val="24"/>
              </w:rPr>
            </w:pPr>
            <w:r w:rsidRPr="00F15705">
              <w:rPr>
                <w:rFonts w:eastAsia="Calibri"/>
                <w:bCs/>
                <w:sz w:val="24"/>
                <w:szCs w:val="24"/>
              </w:rPr>
              <w:t xml:space="preserve">Компетенция проявляется частично </w:t>
            </w:r>
            <w:r w:rsidRPr="00F15705">
              <w:rPr>
                <w:rFonts w:eastAsia="Calibri"/>
                <w:bCs/>
                <w:sz w:val="24"/>
                <w:szCs w:val="24"/>
              </w:rPr>
              <w:br/>
              <w:t>в самостоятельной деятельности</w:t>
            </w:r>
          </w:p>
        </w:tc>
        <w:tc>
          <w:tcPr>
            <w:tcW w:w="691" w:type="pct"/>
            <w:vMerge w:val="restart"/>
            <w:shd w:val="clear" w:color="auto" w:fill="auto"/>
            <w:vAlign w:val="center"/>
          </w:tcPr>
          <w:p w:rsidR="00EE48E8" w:rsidRPr="00F15705" w:rsidRDefault="00EE48E8" w:rsidP="00EE48E8">
            <w:pPr>
              <w:jc w:val="center"/>
              <w:rPr>
                <w:rFonts w:eastAsia="Calibri"/>
                <w:bCs/>
                <w:sz w:val="24"/>
                <w:szCs w:val="24"/>
              </w:rPr>
            </w:pPr>
            <w:r w:rsidRPr="00F15705">
              <w:rPr>
                <w:rFonts w:eastAsia="Calibri"/>
                <w:bCs/>
                <w:sz w:val="24"/>
                <w:szCs w:val="24"/>
              </w:rPr>
              <w:t xml:space="preserve">Компетенция </w:t>
            </w:r>
            <w:r w:rsidRPr="00F15705">
              <w:rPr>
                <w:rFonts w:eastAsia="Calibri"/>
                <w:bCs/>
                <w:sz w:val="24"/>
                <w:szCs w:val="24"/>
              </w:rPr>
              <w:br/>
              <w:t xml:space="preserve">в основном проявляется </w:t>
            </w:r>
            <w:r w:rsidRPr="00F15705">
              <w:rPr>
                <w:rFonts w:eastAsia="Calibri"/>
                <w:bCs/>
                <w:sz w:val="24"/>
                <w:szCs w:val="24"/>
              </w:rPr>
              <w:br/>
              <w:t>в самостоятельной деятельности</w:t>
            </w:r>
          </w:p>
        </w:tc>
        <w:tc>
          <w:tcPr>
            <w:tcW w:w="691" w:type="pct"/>
            <w:vMerge w:val="restart"/>
            <w:shd w:val="clear" w:color="auto" w:fill="auto"/>
            <w:vAlign w:val="center"/>
          </w:tcPr>
          <w:p w:rsidR="00EE48E8" w:rsidRPr="00F15705" w:rsidRDefault="00EE48E8" w:rsidP="00EE48E8">
            <w:pPr>
              <w:jc w:val="center"/>
              <w:rPr>
                <w:rFonts w:eastAsia="Calibri"/>
                <w:bCs/>
                <w:sz w:val="24"/>
                <w:szCs w:val="24"/>
              </w:rPr>
            </w:pPr>
            <w:r w:rsidRPr="00F15705">
              <w:rPr>
                <w:rFonts w:eastAsia="Calibri"/>
                <w:bCs/>
                <w:sz w:val="24"/>
                <w:szCs w:val="24"/>
              </w:rPr>
              <w:t xml:space="preserve">Компетенция проявляется полностью </w:t>
            </w:r>
            <w:r w:rsidRPr="00F15705">
              <w:rPr>
                <w:rFonts w:eastAsia="Calibri"/>
                <w:bCs/>
                <w:sz w:val="24"/>
                <w:szCs w:val="24"/>
              </w:rPr>
              <w:br/>
              <w:t>в самостоятельной деятельности</w:t>
            </w:r>
          </w:p>
        </w:tc>
      </w:tr>
      <w:tr w:rsidR="00EE48E8" w:rsidRPr="00F15705" w:rsidTr="0057200D">
        <w:trPr>
          <w:jc w:val="center"/>
        </w:trPr>
        <w:tc>
          <w:tcPr>
            <w:tcW w:w="776" w:type="pct"/>
            <w:shd w:val="clear" w:color="auto" w:fill="auto"/>
          </w:tcPr>
          <w:p w:rsidR="00EE48E8" w:rsidRPr="00F15705" w:rsidRDefault="00EE48E8" w:rsidP="00EE48E8">
            <w:pPr>
              <w:jc w:val="center"/>
              <w:rPr>
                <w:rFonts w:eastAsia="Calibri"/>
                <w:bCs/>
                <w:sz w:val="24"/>
                <w:szCs w:val="24"/>
              </w:rPr>
            </w:pPr>
            <w:r w:rsidRPr="00F15705">
              <w:rPr>
                <w:rFonts w:eastAsia="Calibri"/>
                <w:bCs/>
                <w:sz w:val="24"/>
                <w:szCs w:val="24"/>
              </w:rPr>
              <w:lastRenderedPageBreak/>
              <w:t xml:space="preserve">Планирование </w:t>
            </w:r>
            <w:r w:rsidRPr="00F15705">
              <w:rPr>
                <w:rFonts w:eastAsia="Calibri"/>
                <w:bCs/>
                <w:sz w:val="24"/>
                <w:szCs w:val="24"/>
              </w:rPr>
              <w:br/>
              <w:t>и организация деятельности в цифровой среде/ Ориентация на результат</w:t>
            </w:r>
          </w:p>
        </w:tc>
        <w:tc>
          <w:tcPr>
            <w:tcW w:w="1569" w:type="pct"/>
            <w:shd w:val="clear" w:color="auto" w:fill="auto"/>
          </w:tcPr>
          <w:p w:rsidR="00EE48E8" w:rsidRPr="001E7DC7" w:rsidRDefault="00EE48E8" w:rsidP="00EE48E8">
            <w:pPr>
              <w:pStyle w:val="3"/>
              <w:rPr>
                <w:rFonts w:eastAsia="Calibri"/>
                <w:b w:val="0"/>
              </w:rPr>
            </w:pPr>
            <w:r w:rsidRPr="001E7DC7">
              <w:rPr>
                <w:rFonts w:eastAsia="Calibri"/>
                <w:b w:val="0"/>
              </w:rPr>
              <w:t>Эффективно планирует свою деятел</w:t>
            </w:r>
            <w:r w:rsidR="001E7DC7">
              <w:rPr>
                <w:rFonts w:eastAsia="Calibri"/>
                <w:b w:val="0"/>
              </w:rPr>
              <w:t xml:space="preserve">ьность </w:t>
            </w:r>
            <w:r w:rsidRPr="001E7DC7">
              <w:rPr>
                <w:rFonts w:eastAsia="Calibri"/>
                <w:b w:val="0"/>
              </w:rP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1E7DC7">
              <w:rPr>
                <w:rFonts w:eastAsia="Calibri"/>
                <w:b w:val="0"/>
                <w:iCs/>
              </w:rPr>
              <w:t xml:space="preserve">, </w:t>
            </w:r>
            <w:r w:rsidRPr="001E7DC7">
              <w:rPr>
                <w:rFonts w:eastAsia="Calibri"/>
                <w:b w:val="0"/>
              </w:rPr>
              <w:t xml:space="preserve">предлагает свои варианты решения и осуществляет их. </w:t>
            </w:r>
            <w:r w:rsidRPr="001E7DC7">
              <w:rPr>
                <w:rFonts w:eastAsia="Calibri"/>
                <w:b w:val="0"/>
                <w:iCs/>
              </w:rPr>
              <w:t>Самостоятельно оценивает результат своей работы, видит достоинства и недостатки (пр</w:t>
            </w:r>
            <w:r w:rsidR="001E7DC7">
              <w:rPr>
                <w:rFonts w:eastAsia="Calibri"/>
                <w:b w:val="0"/>
                <w:iCs/>
              </w:rPr>
              <w:t xml:space="preserve">едлагает способы их устранения </w:t>
            </w:r>
            <w:r w:rsidRPr="001E7DC7">
              <w:rPr>
                <w:rFonts w:eastAsia="Calibri"/>
                <w:b w:val="0"/>
                <w:iCs/>
              </w:rPr>
              <w:t>в будущем),</w:t>
            </w:r>
            <w:r w:rsidR="001E7DC7">
              <w:rPr>
                <w:rFonts w:eastAsia="Calibri"/>
                <w:b w:val="0"/>
                <w:iCs/>
              </w:rPr>
              <w:t xml:space="preserve"> берет на себя ответственность </w:t>
            </w:r>
            <w:r w:rsidRPr="001E7DC7">
              <w:rPr>
                <w:rFonts w:eastAsia="Calibri"/>
                <w:b w:val="0"/>
                <w:iCs/>
              </w:rPr>
              <w:t xml:space="preserve">за достигнутые показатели </w:t>
            </w:r>
            <w:r w:rsidRPr="001E7DC7">
              <w:rPr>
                <w:rFonts w:eastAsia="Calibri"/>
                <w:b w:val="0"/>
              </w:rPr>
              <w:t>в цифровой среде</w:t>
            </w:r>
            <w:r w:rsidRPr="001E7DC7">
              <w:rPr>
                <w:rFonts w:eastAsia="Calibri"/>
                <w:b w:val="0"/>
                <w:iCs/>
              </w:rPr>
              <w:t>. Находит возможности улучшить полученный результат в дальнейшем.</w:t>
            </w:r>
          </w:p>
        </w:tc>
        <w:tc>
          <w:tcPr>
            <w:tcW w:w="584" w:type="pct"/>
            <w:vMerge/>
            <w:shd w:val="clear" w:color="auto" w:fill="auto"/>
          </w:tcPr>
          <w:p w:rsidR="00EE48E8" w:rsidRPr="00F15705" w:rsidRDefault="00EE48E8" w:rsidP="00EE48E8">
            <w:pPr>
              <w:jc w:val="both"/>
              <w:rPr>
                <w:rFonts w:eastAsia="Calibri"/>
                <w:sz w:val="24"/>
                <w:szCs w:val="24"/>
              </w:rPr>
            </w:pPr>
          </w:p>
        </w:tc>
        <w:tc>
          <w:tcPr>
            <w:tcW w:w="691" w:type="pct"/>
            <w:vMerge/>
            <w:shd w:val="clear" w:color="auto" w:fill="auto"/>
          </w:tcPr>
          <w:p w:rsidR="00EE48E8" w:rsidRPr="00F15705" w:rsidRDefault="00EE48E8" w:rsidP="00EE48E8">
            <w:pPr>
              <w:jc w:val="both"/>
              <w:rPr>
                <w:rFonts w:eastAsia="Calibri"/>
                <w:sz w:val="24"/>
                <w:szCs w:val="24"/>
              </w:rPr>
            </w:pPr>
          </w:p>
        </w:tc>
        <w:tc>
          <w:tcPr>
            <w:tcW w:w="691" w:type="pct"/>
            <w:vMerge/>
            <w:shd w:val="clear" w:color="auto" w:fill="auto"/>
          </w:tcPr>
          <w:p w:rsidR="00EE48E8" w:rsidRPr="00F15705" w:rsidRDefault="00EE48E8" w:rsidP="00EE48E8">
            <w:pPr>
              <w:jc w:val="both"/>
              <w:rPr>
                <w:rFonts w:eastAsia="Calibri"/>
                <w:sz w:val="24"/>
                <w:szCs w:val="24"/>
              </w:rPr>
            </w:pPr>
          </w:p>
        </w:tc>
        <w:tc>
          <w:tcPr>
            <w:tcW w:w="691" w:type="pct"/>
            <w:vMerge/>
            <w:shd w:val="clear" w:color="auto" w:fill="auto"/>
          </w:tcPr>
          <w:p w:rsidR="00EE48E8" w:rsidRPr="00F15705" w:rsidRDefault="00EE48E8" w:rsidP="00EE48E8">
            <w:pPr>
              <w:jc w:val="both"/>
              <w:rPr>
                <w:rFonts w:eastAsia="Calibri"/>
                <w:sz w:val="24"/>
                <w:szCs w:val="24"/>
              </w:rPr>
            </w:pPr>
          </w:p>
        </w:tc>
      </w:tr>
      <w:tr w:rsidR="00EE48E8" w:rsidRPr="00F15705" w:rsidTr="0057200D">
        <w:trPr>
          <w:jc w:val="center"/>
        </w:trPr>
        <w:tc>
          <w:tcPr>
            <w:tcW w:w="776" w:type="pct"/>
            <w:shd w:val="clear" w:color="auto" w:fill="auto"/>
          </w:tcPr>
          <w:p w:rsidR="00EE48E8" w:rsidRPr="00F15705" w:rsidRDefault="00EE48E8" w:rsidP="00EE48E8">
            <w:pPr>
              <w:jc w:val="center"/>
              <w:rPr>
                <w:rFonts w:eastAsia="Calibri"/>
                <w:bCs/>
                <w:sz w:val="24"/>
                <w:szCs w:val="24"/>
              </w:rPr>
            </w:pPr>
            <w:r w:rsidRPr="00F15705">
              <w:rPr>
                <w:rFonts w:eastAsia="Calibri"/>
                <w:bCs/>
                <w:sz w:val="24"/>
                <w:szCs w:val="24"/>
              </w:rPr>
              <w:t>Информационная безопасность</w:t>
            </w:r>
          </w:p>
        </w:tc>
        <w:tc>
          <w:tcPr>
            <w:tcW w:w="1569" w:type="pct"/>
            <w:shd w:val="clear" w:color="auto" w:fill="auto"/>
          </w:tcPr>
          <w:p w:rsidR="00EE48E8" w:rsidRPr="001E7DC7" w:rsidRDefault="00EE48E8" w:rsidP="00EE48E8">
            <w:pPr>
              <w:pStyle w:val="3"/>
              <w:rPr>
                <w:rFonts w:eastAsia="Calibri"/>
                <w:b w:val="0"/>
                <w:iCs/>
              </w:rPr>
            </w:pPr>
            <w:r w:rsidRPr="001E7DC7">
              <w:rPr>
                <w:rFonts w:eastAsia="Calibri"/>
                <w:b w:val="0"/>
                <w:iCs/>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w:t>
            </w:r>
            <w:r w:rsidRPr="001E7DC7">
              <w:rPr>
                <w:rFonts w:eastAsia="Calibri"/>
                <w:b w:val="0"/>
                <w:iCs/>
              </w:rPr>
              <w:lastRenderedPageBreak/>
              <w:t xml:space="preserve">сети интернет. </w:t>
            </w:r>
            <w:r w:rsidRPr="001E7DC7">
              <w:rPr>
                <w:rFonts w:eastAsia="Calibri"/>
                <w:b w:val="0"/>
              </w:rPr>
              <w:t xml:space="preserve"> </w:t>
            </w:r>
            <w:r w:rsidRPr="001E7DC7">
              <w:rPr>
                <w:rFonts w:eastAsia="Calibri"/>
                <w:b w:val="0"/>
                <w:iCs/>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584" w:type="pct"/>
            <w:vMerge/>
            <w:shd w:val="clear" w:color="auto" w:fill="auto"/>
          </w:tcPr>
          <w:p w:rsidR="00EE48E8" w:rsidRPr="00F15705" w:rsidRDefault="00EE48E8" w:rsidP="00EE48E8">
            <w:pPr>
              <w:jc w:val="both"/>
              <w:rPr>
                <w:rFonts w:eastAsia="Calibri"/>
                <w:bCs/>
                <w:iCs/>
                <w:sz w:val="24"/>
                <w:szCs w:val="24"/>
              </w:rPr>
            </w:pPr>
          </w:p>
        </w:tc>
        <w:tc>
          <w:tcPr>
            <w:tcW w:w="691" w:type="pct"/>
            <w:vMerge/>
            <w:shd w:val="clear" w:color="auto" w:fill="auto"/>
          </w:tcPr>
          <w:p w:rsidR="00EE48E8" w:rsidRPr="00F15705" w:rsidRDefault="00EE48E8" w:rsidP="00EE48E8">
            <w:pPr>
              <w:jc w:val="both"/>
              <w:rPr>
                <w:rFonts w:eastAsia="Calibri"/>
                <w:bCs/>
                <w:iCs/>
                <w:sz w:val="24"/>
                <w:szCs w:val="24"/>
              </w:rPr>
            </w:pPr>
          </w:p>
        </w:tc>
        <w:tc>
          <w:tcPr>
            <w:tcW w:w="691" w:type="pct"/>
            <w:vMerge/>
            <w:shd w:val="clear" w:color="auto" w:fill="auto"/>
          </w:tcPr>
          <w:p w:rsidR="00EE48E8" w:rsidRPr="00F15705" w:rsidRDefault="00EE48E8" w:rsidP="00EE48E8">
            <w:pPr>
              <w:jc w:val="both"/>
              <w:rPr>
                <w:rFonts w:eastAsia="Calibri"/>
                <w:bCs/>
                <w:iCs/>
                <w:sz w:val="24"/>
                <w:szCs w:val="24"/>
              </w:rPr>
            </w:pPr>
          </w:p>
        </w:tc>
        <w:tc>
          <w:tcPr>
            <w:tcW w:w="691" w:type="pct"/>
            <w:vMerge/>
            <w:shd w:val="clear" w:color="auto" w:fill="auto"/>
          </w:tcPr>
          <w:p w:rsidR="00EE48E8" w:rsidRPr="00F15705" w:rsidRDefault="00EE48E8" w:rsidP="00EE48E8">
            <w:pPr>
              <w:jc w:val="both"/>
              <w:rPr>
                <w:rFonts w:eastAsia="Calibri"/>
                <w:bCs/>
                <w:iCs/>
                <w:sz w:val="24"/>
                <w:szCs w:val="24"/>
              </w:rPr>
            </w:pPr>
          </w:p>
        </w:tc>
      </w:tr>
      <w:tr w:rsidR="00EE48E8" w:rsidRPr="00F15705" w:rsidTr="0057200D">
        <w:trPr>
          <w:trHeight w:val="4565"/>
          <w:jc w:val="center"/>
        </w:trPr>
        <w:tc>
          <w:tcPr>
            <w:tcW w:w="776" w:type="pct"/>
            <w:shd w:val="clear" w:color="auto" w:fill="auto"/>
          </w:tcPr>
          <w:p w:rsidR="00EE48E8" w:rsidRPr="00F15705" w:rsidRDefault="00EE48E8" w:rsidP="00EE48E8">
            <w:pPr>
              <w:jc w:val="center"/>
              <w:rPr>
                <w:rFonts w:eastAsia="Calibri"/>
                <w:bCs/>
                <w:sz w:val="24"/>
                <w:szCs w:val="24"/>
              </w:rPr>
            </w:pPr>
            <w:r w:rsidRPr="00F15705">
              <w:rPr>
                <w:rFonts w:eastAsia="Calibri"/>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569" w:type="pct"/>
            <w:shd w:val="clear" w:color="auto" w:fill="auto"/>
          </w:tcPr>
          <w:p w:rsidR="00EE48E8" w:rsidRPr="001E7DC7" w:rsidRDefault="00EE48E8" w:rsidP="00EE48E8">
            <w:pPr>
              <w:pStyle w:val="3"/>
              <w:rPr>
                <w:rFonts w:eastAsia="Calibri"/>
                <w:b w:val="0"/>
              </w:rPr>
            </w:pPr>
            <w:r w:rsidRPr="001E7DC7">
              <w:rPr>
                <w:rFonts w:eastAsia="Calibri"/>
                <w:b w:val="0"/>
              </w:rPr>
              <w:t>Проя</w:t>
            </w:r>
            <w:r w:rsidR="001E7DC7">
              <w:rPr>
                <w:rFonts w:eastAsia="Calibri"/>
                <w:b w:val="0"/>
              </w:rPr>
              <w:t xml:space="preserve">вляет умение взаимодействовать </w:t>
            </w:r>
            <w:r w:rsidRPr="001E7DC7">
              <w:rPr>
                <w:rFonts w:eastAsia="Calibri"/>
                <w:b w:val="0"/>
              </w:rP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584" w:type="pct"/>
            <w:vMerge/>
            <w:shd w:val="clear" w:color="auto" w:fill="auto"/>
          </w:tcPr>
          <w:p w:rsidR="00EE48E8" w:rsidRPr="00F15705" w:rsidRDefault="00EE48E8" w:rsidP="00EE48E8">
            <w:pPr>
              <w:jc w:val="both"/>
              <w:rPr>
                <w:rFonts w:eastAsia="Calibri"/>
                <w:sz w:val="24"/>
                <w:szCs w:val="24"/>
              </w:rPr>
            </w:pPr>
          </w:p>
        </w:tc>
        <w:tc>
          <w:tcPr>
            <w:tcW w:w="691" w:type="pct"/>
            <w:vMerge/>
            <w:shd w:val="clear" w:color="auto" w:fill="auto"/>
          </w:tcPr>
          <w:p w:rsidR="00EE48E8" w:rsidRPr="00F15705" w:rsidRDefault="00EE48E8" w:rsidP="00EE48E8">
            <w:pPr>
              <w:jc w:val="both"/>
              <w:rPr>
                <w:rFonts w:eastAsia="Calibri"/>
                <w:sz w:val="24"/>
                <w:szCs w:val="24"/>
              </w:rPr>
            </w:pPr>
          </w:p>
        </w:tc>
        <w:tc>
          <w:tcPr>
            <w:tcW w:w="691" w:type="pct"/>
            <w:vMerge/>
            <w:shd w:val="clear" w:color="auto" w:fill="auto"/>
          </w:tcPr>
          <w:p w:rsidR="00EE48E8" w:rsidRPr="00F15705" w:rsidRDefault="00EE48E8" w:rsidP="00EE48E8">
            <w:pPr>
              <w:jc w:val="both"/>
              <w:rPr>
                <w:rFonts w:eastAsia="Calibri"/>
                <w:sz w:val="24"/>
                <w:szCs w:val="24"/>
              </w:rPr>
            </w:pPr>
          </w:p>
        </w:tc>
        <w:tc>
          <w:tcPr>
            <w:tcW w:w="691" w:type="pct"/>
            <w:vMerge/>
            <w:shd w:val="clear" w:color="auto" w:fill="auto"/>
          </w:tcPr>
          <w:p w:rsidR="00EE48E8" w:rsidRPr="00F15705" w:rsidRDefault="00EE48E8" w:rsidP="00EE48E8">
            <w:pPr>
              <w:jc w:val="both"/>
              <w:rPr>
                <w:rFonts w:eastAsia="Calibri"/>
                <w:sz w:val="24"/>
                <w:szCs w:val="24"/>
              </w:rPr>
            </w:pPr>
          </w:p>
        </w:tc>
      </w:tr>
    </w:tbl>
    <w:p w:rsidR="00EE48E8" w:rsidRPr="0057200D" w:rsidRDefault="00EE48E8" w:rsidP="00EE48E8">
      <w:pPr>
        <w:ind w:firstLine="709"/>
        <w:jc w:val="both"/>
      </w:pPr>
      <w:r w:rsidRPr="0057200D">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EE48E8" w:rsidRPr="0057200D" w:rsidRDefault="00EE48E8" w:rsidP="00EE48E8">
      <w:pPr>
        <w:ind w:firstLine="709"/>
        <w:jc w:val="both"/>
      </w:pPr>
      <w:r w:rsidRPr="0057200D">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EE48E8" w:rsidRPr="0057200D" w:rsidRDefault="00EE48E8" w:rsidP="00EE48E8">
      <w:pPr>
        <w:ind w:firstLine="709"/>
        <w:jc w:val="both"/>
      </w:pPr>
      <w:r w:rsidRPr="0057200D">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EE48E8" w:rsidRPr="0057200D" w:rsidRDefault="00EE48E8" w:rsidP="00EE48E8">
      <w:pPr>
        <w:ind w:firstLine="709"/>
        <w:jc w:val="both"/>
      </w:pPr>
      <w:r w:rsidRPr="0057200D">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1E7DC7" w:rsidRDefault="001E7DC7" w:rsidP="007E3D66">
      <w:pPr>
        <w:widowControl/>
        <w:suppressAutoHyphens/>
        <w:autoSpaceDE/>
        <w:autoSpaceDN/>
        <w:jc w:val="both"/>
        <w:rPr>
          <w:sz w:val="24"/>
          <w:szCs w:val="24"/>
          <w:lang w:eastAsia="zh-CN"/>
        </w:rPr>
        <w:sectPr w:rsidR="001E7DC7" w:rsidSect="001E7DC7">
          <w:pgSz w:w="16850" w:h="11910" w:orient="landscape"/>
          <w:pgMar w:top="1134" w:right="851" w:bottom="1134" w:left="1701" w:header="743" w:footer="1134" w:gutter="0"/>
          <w:cols w:space="720"/>
          <w:titlePg/>
          <w:docGrid w:linePitch="299"/>
        </w:sectPr>
      </w:pPr>
    </w:p>
    <w:p w:rsidR="004D1D1B" w:rsidRPr="009340CC" w:rsidRDefault="004D1D1B" w:rsidP="004D1D1B">
      <w:pPr>
        <w:widowControl/>
        <w:autoSpaceDE/>
        <w:autoSpaceDN/>
        <w:spacing w:after="60" w:line="276" w:lineRule="auto"/>
        <w:jc w:val="right"/>
        <w:outlineLvl w:val="1"/>
        <w:rPr>
          <w:b/>
          <w:bCs/>
          <w:sz w:val="24"/>
          <w:szCs w:val="24"/>
          <w:lang w:eastAsia="ru-RU"/>
        </w:rPr>
      </w:pPr>
      <w:r w:rsidRPr="009340CC">
        <w:rPr>
          <w:b/>
          <w:bCs/>
          <w:sz w:val="24"/>
          <w:szCs w:val="24"/>
          <w:lang w:eastAsia="ru-RU"/>
        </w:rPr>
        <w:lastRenderedPageBreak/>
        <w:t>Приложение</w:t>
      </w:r>
      <w:r>
        <w:rPr>
          <w:b/>
          <w:bCs/>
          <w:sz w:val="24"/>
          <w:szCs w:val="24"/>
          <w:lang w:eastAsia="ru-RU"/>
        </w:rPr>
        <w:t xml:space="preserve"> 2.3</w:t>
      </w:r>
    </w:p>
    <w:p w:rsidR="00870A0F" w:rsidRDefault="004D1D1B" w:rsidP="00870A0F">
      <w:pPr>
        <w:spacing w:line="360" w:lineRule="auto"/>
        <w:jc w:val="right"/>
        <w:rPr>
          <w:sz w:val="24"/>
          <w:szCs w:val="24"/>
        </w:rPr>
      </w:pPr>
      <w:r w:rsidRPr="009340CC">
        <w:rPr>
          <w:rFonts w:eastAsia="Calibri"/>
          <w:bCs/>
          <w:sz w:val="24"/>
          <w:szCs w:val="24"/>
        </w:rPr>
        <w:t>к ПООП-П по профессии</w:t>
      </w:r>
      <w:r w:rsidRPr="009340CC">
        <w:rPr>
          <w:rFonts w:eastAsia="Calibri"/>
          <w:bCs/>
          <w:i/>
          <w:sz w:val="24"/>
          <w:szCs w:val="24"/>
        </w:rPr>
        <w:br/>
      </w:r>
      <w:r w:rsidR="00870A0F">
        <w:rPr>
          <w:sz w:val="24"/>
          <w:szCs w:val="24"/>
        </w:rPr>
        <w:t>24.01.01 Слесарь-сборщик авиационной техники</w:t>
      </w:r>
    </w:p>
    <w:p w:rsidR="004D1D1B" w:rsidRDefault="004D1D1B" w:rsidP="00870A0F">
      <w:pPr>
        <w:widowControl/>
        <w:autoSpaceDE/>
        <w:autoSpaceDN/>
        <w:spacing w:line="276" w:lineRule="auto"/>
        <w:jc w:val="right"/>
        <w:rPr>
          <w:i/>
          <w:sz w:val="14"/>
        </w:rPr>
      </w:pPr>
    </w:p>
    <w:p w:rsidR="004D1D1B" w:rsidRDefault="004D1D1B" w:rsidP="004D1D1B">
      <w:pPr>
        <w:pStyle w:val="a3"/>
        <w:rPr>
          <w:i/>
          <w:sz w:val="14"/>
        </w:rPr>
      </w:pPr>
    </w:p>
    <w:p w:rsidR="004D1D1B" w:rsidRDefault="004D1D1B" w:rsidP="004D1D1B">
      <w:pPr>
        <w:pStyle w:val="a3"/>
        <w:rPr>
          <w:i/>
          <w:sz w:val="14"/>
        </w:rPr>
      </w:pPr>
    </w:p>
    <w:p w:rsidR="004D1D1B" w:rsidRDefault="004D1D1B" w:rsidP="004D1D1B">
      <w:pPr>
        <w:pStyle w:val="a3"/>
        <w:rPr>
          <w:i/>
          <w:sz w:val="14"/>
        </w:rPr>
      </w:pPr>
    </w:p>
    <w:p w:rsidR="004D1D1B" w:rsidRDefault="004D1D1B" w:rsidP="004D1D1B">
      <w:pPr>
        <w:pStyle w:val="a3"/>
        <w:rPr>
          <w:i/>
          <w:sz w:val="14"/>
        </w:rPr>
      </w:pPr>
    </w:p>
    <w:p w:rsidR="004D1D1B" w:rsidRDefault="004D1D1B" w:rsidP="004D1D1B">
      <w:pPr>
        <w:pStyle w:val="a3"/>
        <w:rPr>
          <w:i/>
          <w:sz w:val="14"/>
        </w:rPr>
      </w:pPr>
    </w:p>
    <w:p w:rsidR="004D1D1B" w:rsidRDefault="004D1D1B" w:rsidP="004D1D1B">
      <w:pPr>
        <w:pStyle w:val="a3"/>
        <w:rPr>
          <w:i/>
          <w:sz w:val="14"/>
        </w:rPr>
      </w:pPr>
    </w:p>
    <w:p w:rsidR="004D1D1B" w:rsidRDefault="004D1D1B" w:rsidP="004D1D1B">
      <w:pPr>
        <w:pStyle w:val="a3"/>
        <w:rPr>
          <w:i/>
          <w:sz w:val="14"/>
        </w:rPr>
      </w:pPr>
    </w:p>
    <w:p w:rsidR="004D1D1B" w:rsidRDefault="004D1D1B" w:rsidP="004D1D1B">
      <w:pPr>
        <w:pStyle w:val="a3"/>
        <w:rPr>
          <w:i/>
          <w:sz w:val="14"/>
        </w:rPr>
      </w:pPr>
    </w:p>
    <w:p w:rsidR="004D1D1B" w:rsidRDefault="004D1D1B" w:rsidP="004D1D1B">
      <w:pPr>
        <w:pStyle w:val="a3"/>
        <w:rPr>
          <w:i/>
          <w:sz w:val="14"/>
        </w:rPr>
      </w:pPr>
    </w:p>
    <w:p w:rsidR="004D1D1B" w:rsidRPr="00FB19DC" w:rsidRDefault="004D1D1B" w:rsidP="004D1D1B">
      <w:pPr>
        <w:pStyle w:val="a3"/>
        <w:rPr>
          <w:i/>
          <w:sz w:val="28"/>
          <w:szCs w:val="28"/>
        </w:rPr>
      </w:pPr>
    </w:p>
    <w:p w:rsidR="004D1D1B" w:rsidRPr="002E16BD" w:rsidRDefault="004D1D1B" w:rsidP="004D1D1B">
      <w:pPr>
        <w:pStyle w:val="3"/>
        <w:ind w:left="429" w:right="535"/>
        <w:jc w:val="center"/>
        <w:rPr>
          <w:b w:val="0"/>
        </w:rPr>
      </w:pPr>
      <w:r w:rsidRPr="002E16BD">
        <w:rPr>
          <w:b w:val="0"/>
        </w:rPr>
        <w:t>РАБОЧАЯ</w:t>
      </w:r>
      <w:r w:rsidRPr="002E16BD">
        <w:rPr>
          <w:b w:val="0"/>
          <w:spacing w:val="-4"/>
        </w:rPr>
        <w:t xml:space="preserve"> </w:t>
      </w:r>
      <w:r w:rsidRPr="002E16BD">
        <w:rPr>
          <w:b w:val="0"/>
        </w:rPr>
        <w:t>ПРОГРАММА</w:t>
      </w:r>
      <w:r w:rsidRPr="002E16BD">
        <w:rPr>
          <w:b w:val="0"/>
          <w:spacing w:val="-2"/>
        </w:rPr>
        <w:t xml:space="preserve"> </w:t>
      </w:r>
      <w:r w:rsidRPr="002E16BD">
        <w:rPr>
          <w:b w:val="0"/>
        </w:rPr>
        <w:t>ПРОФЕССИОНАЛЬНОГО</w:t>
      </w:r>
      <w:r w:rsidRPr="002E16BD">
        <w:rPr>
          <w:b w:val="0"/>
          <w:spacing w:val="-3"/>
        </w:rPr>
        <w:t xml:space="preserve"> </w:t>
      </w:r>
      <w:r w:rsidRPr="002E16BD">
        <w:rPr>
          <w:b w:val="0"/>
        </w:rPr>
        <w:t>МОДУЛЯ</w:t>
      </w:r>
    </w:p>
    <w:p w:rsidR="004D1D1B" w:rsidRPr="002E16BD" w:rsidRDefault="004D1D1B" w:rsidP="004D1D1B">
      <w:pPr>
        <w:pStyle w:val="a3"/>
        <w:rPr>
          <w:b/>
        </w:rPr>
      </w:pPr>
    </w:p>
    <w:p w:rsidR="004D1D1B" w:rsidRPr="002E16BD" w:rsidRDefault="004D1D1B" w:rsidP="004D1D1B">
      <w:pPr>
        <w:pStyle w:val="a3"/>
        <w:rPr>
          <w:b/>
        </w:rPr>
      </w:pPr>
    </w:p>
    <w:p w:rsidR="004D1D1B" w:rsidRPr="002E16BD" w:rsidRDefault="004D1D1B" w:rsidP="004D1D1B">
      <w:pPr>
        <w:jc w:val="center"/>
        <w:rPr>
          <w:sz w:val="24"/>
          <w:szCs w:val="24"/>
        </w:rPr>
      </w:pPr>
      <w:r w:rsidRPr="002E16BD">
        <w:rPr>
          <w:b/>
          <w:sz w:val="24"/>
          <w:szCs w:val="24"/>
        </w:rPr>
        <w:t>ПМд.03 СБОРКА, КЛЕПКА УЗЛОВ И СОЕДИНЕНИЙ ЛЕТАТЕЛЬНЫХ АППАРАТОВ С ПРИМЕНЕНИЕМ УДАРНОЙ КЛЕПКИ И С ИСПОЛЬЗОВАНИЕМ ПРЕССОВОЙ КЛЕПКИ</w:t>
      </w:r>
    </w:p>
    <w:p w:rsidR="004D1D1B" w:rsidRPr="002E16BD" w:rsidRDefault="004D1D1B" w:rsidP="002E16BD">
      <w:pPr>
        <w:spacing w:before="161" w:line="276" w:lineRule="auto"/>
        <w:ind w:right="535"/>
        <w:rPr>
          <w:b/>
          <w:sz w:val="24"/>
          <w:szCs w:val="24"/>
        </w:rPr>
      </w:pPr>
    </w:p>
    <w:p w:rsidR="004D1D1B" w:rsidRPr="002E16BD" w:rsidRDefault="004D1D1B" w:rsidP="004D1D1B">
      <w:pPr>
        <w:spacing w:before="161" w:line="276" w:lineRule="auto"/>
        <w:ind w:left="422" w:right="535"/>
        <w:jc w:val="center"/>
        <w:rPr>
          <w:b/>
          <w:sz w:val="24"/>
          <w:szCs w:val="24"/>
        </w:rPr>
      </w:pPr>
      <w:r w:rsidRPr="002E16BD">
        <w:rPr>
          <w:b/>
          <w:bCs/>
          <w:sz w:val="24"/>
          <w:szCs w:val="24"/>
        </w:rPr>
        <w:t>Дополнительный профессиональный блок</w:t>
      </w: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870A0F" w:rsidRDefault="00870A0F" w:rsidP="004D1D1B">
      <w:pPr>
        <w:pStyle w:val="a3"/>
        <w:rPr>
          <w:b/>
          <w:sz w:val="26"/>
        </w:rPr>
      </w:pPr>
    </w:p>
    <w:p w:rsidR="004D1D1B" w:rsidRDefault="004D1D1B" w:rsidP="004D1D1B">
      <w:pPr>
        <w:pStyle w:val="a3"/>
        <w:rPr>
          <w:b/>
          <w:sz w:val="26"/>
        </w:rPr>
      </w:pPr>
    </w:p>
    <w:p w:rsidR="004D1D1B" w:rsidRDefault="004D1D1B" w:rsidP="004D1D1B">
      <w:pPr>
        <w:pStyle w:val="a3"/>
        <w:rPr>
          <w:b/>
          <w:sz w:val="26"/>
        </w:rPr>
      </w:pPr>
    </w:p>
    <w:p w:rsidR="004D1D1B" w:rsidRPr="002C74C8" w:rsidRDefault="004D1D1B" w:rsidP="004D1D1B">
      <w:pPr>
        <w:pStyle w:val="a3"/>
        <w:spacing w:before="11"/>
        <w:rPr>
          <w:sz w:val="21"/>
        </w:rPr>
      </w:pPr>
    </w:p>
    <w:p w:rsidR="004D1D1B" w:rsidRPr="002C74C8" w:rsidRDefault="004D1D1B" w:rsidP="004D1D1B">
      <w:pPr>
        <w:ind w:left="428" w:right="535"/>
        <w:jc w:val="center"/>
        <w:rPr>
          <w:sz w:val="28"/>
          <w:szCs w:val="28"/>
        </w:rPr>
      </w:pPr>
      <w:r w:rsidRPr="002C74C8">
        <w:rPr>
          <w:sz w:val="28"/>
          <w:szCs w:val="28"/>
        </w:rPr>
        <w:t>2022 г.</w:t>
      </w:r>
    </w:p>
    <w:p w:rsidR="004D1D1B" w:rsidRDefault="004D1D1B" w:rsidP="004D1D1B">
      <w:pPr>
        <w:jc w:val="center"/>
        <w:sectPr w:rsidR="004D1D1B" w:rsidSect="0057200D">
          <w:pgSz w:w="11910" w:h="16850"/>
          <w:pgMar w:top="1134" w:right="851" w:bottom="1134" w:left="1701" w:header="743" w:footer="1134" w:gutter="0"/>
          <w:cols w:space="720"/>
          <w:titlePg/>
          <w:docGrid w:linePitch="299"/>
        </w:sectPr>
      </w:pPr>
    </w:p>
    <w:p w:rsidR="002E16BD" w:rsidRDefault="002E16BD" w:rsidP="002E16BD">
      <w:pPr>
        <w:jc w:val="center"/>
        <w:rPr>
          <w:b/>
          <w:i/>
          <w:color w:val="000000"/>
          <w:sz w:val="24"/>
          <w:szCs w:val="24"/>
        </w:rPr>
      </w:pPr>
      <w:r>
        <w:rPr>
          <w:b/>
          <w:i/>
          <w:color w:val="000000"/>
          <w:sz w:val="24"/>
          <w:szCs w:val="24"/>
        </w:rPr>
        <w:lastRenderedPageBreak/>
        <w:t>СОДЕРЖАНИЕ</w:t>
      </w:r>
    </w:p>
    <w:p w:rsidR="002E16BD" w:rsidRDefault="002E16BD" w:rsidP="002E16BD">
      <w:pPr>
        <w:rPr>
          <w:color w:val="000000"/>
          <w:sz w:val="24"/>
          <w:szCs w:val="24"/>
        </w:rPr>
      </w:pPr>
    </w:p>
    <w:tbl>
      <w:tblPr>
        <w:tblW w:w="9248" w:type="dxa"/>
        <w:tblInd w:w="108" w:type="dxa"/>
        <w:tblLook w:val="04A0" w:firstRow="1" w:lastRow="0" w:firstColumn="1" w:lastColumn="0" w:noHBand="0" w:noVBand="1"/>
      </w:tblPr>
      <w:tblGrid>
        <w:gridCol w:w="8539"/>
        <w:gridCol w:w="709"/>
      </w:tblGrid>
      <w:tr w:rsidR="002E16BD" w:rsidTr="002E16BD">
        <w:trPr>
          <w:trHeight w:val="148"/>
        </w:trPr>
        <w:tc>
          <w:tcPr>
            <w:tcW w:w="8539" w:type="dxa"/>
          </w:tcPr>
          <w:p w:rsidR="002E16BD" w:rsidRDefault="002E16BD">
            <w:pPr>
              <w:rPr>
                <w:color w:val="000000"/>
                <w:sz w:val="24"/>
                <w:szCs w:val="24"/>
                <w:lang w:eastAsia="ru-RU"/>
              </w:rPr>
            </w:pPr>
          </w:p>
        </w:tc>
        <w:tc>
          <w:tcPr>
            <w:tcW w:w="709" w:type="dxa"/>
          </w:tcPr>
          <w:p w:rsidR="002E16BD" w:rsidRDefault="002E16BD">
            <w:pPr>
              <w:rPr>
                <w:color w:val="000000"/>
                <w:sz w:val="24"/>
                <w:szCs w:val="24"/>
                <w:lang w:eastAsia="ru-RU"/>
              </w:rPr>
            </w:pPr>
          </w:p>
        </w:tc>
      </w:tr>
      <w:tr w:rsidR="002E16BD" w:rsidTr="002E16BD">
        <w:trPr>
          <w:trHeight w:val="850"/>
        </w:trPr>
        <w:tc>
          <w:tcPr>
            <w:tcW w:w="8539" w:type="dxa"/>
            <w:hideMark/>
          </w:tcPr>
          <w:p w:rsidR="002E16BD" w:rsidRDefault="002E16BD" w:rsidP="002E16BD">
            <w:pPr>
              <w:widowControl/>
              <w:numPr>
                <w:ilvl w:val="0"/>
                <w:numId w:val="32"/>
              </w:numPr>
              <w:autoSpaceDE/>
              <w:autoSpaceDN/>
              <w:rPr>
                <w:b/>
                <w:sz w:val="24"/>
                <w:szCs w:val="24"/>
                <w:lang w:eastAsia="ru-RU"/>
              </w:rPr>
            </w:pPr>
            <w:r>
              <w:rPr>
                <w:b/>
                <w:sz w:val="24"/>
                <w:szCs w:val="24"/>
                <w:lang w:eastAsia="ru-RU"/>
              </w:rPr>
              <w:t>ОБЩАЯ ХАРАКТЕРИСТИКА РАБОЧЕЙ ПРОГРАММЫ ПРОФЕССИОНАЛЬНОГО МОДУЛЯ</w:t>
            </w:r>
          </w:p>
        </w:tc>
        <w:tc>
          <w:tcPr>
            <w:tcW w:w="709" w:type="dxa"/>
          </w:tcPr>
          <w:p w:rsidR="002E16BD" w:rsidRDefault="002E16BD">
            <w:pPr>
              <w:jc w:val="center"/>
              <w:rPr>
                <w:color w:val="000000"/>
                <w:sz w:val="24"/>
                <w:szCs w:val="24"/>
                <w:lang w:eastAsia="ru-RU"/>
              </w:rPr>
            </w:pPr>
          </w:p>
        </w:tc>
      </w:tr>
      <w:tr w:rsidR="002E16BD" w:rsidTr="002E16BD">
        <w:trPr>
          <w:trHeight w:val="850"/>
        </w:trPr>
        <w:tc>
          <w:tcPr>
            <w:tcW w:w="8539" w:type="dxa"/>
            <w:hideMark/>
          </w:tcPr>
          <w:p w:rsidR="002E16BD" w:rsidRDefault="002E16BD" w:rsidP="002E16BD">
            <w:pPr>
              <w:widowControl/>
              <w:numPr>
                <w:ilvl w:val="0"/>
                <w:numId w:val="32"/>
              </w:numPr>
              <w:autoSpaceDE/>
              <w:autoSpaceDN/>
              <w:ind w:left="743" w:hanging="567"/>
              <w:rPr>
                <w:b/>
                <w:sz w:val="24"/>
                <w:szCs w:val="24"/>
                <w:lang w:eastAsia="ru-RU"/>
              </w:rPr>
            </w:pPr>
            <w:r>
              <w:rPr>
                <w:b/>
                <w:sz w:val="24"/>
                <w:szCs w:val="24"/>
                <w:lang w:eastAsia="ru-RU"/>
              </w:rPr>
              <w:t>СТРУКТУРА И СОДЕРЖАНИЕ</w:t>
            </w:r>
            <w:r>
              <w:rPr>
                <w:b/>
                <w:i/>
                <w:sz w:val="24"/>
                <w:szCs w:val="24"/>
                <w:lang w:eastAsia="ru-RU"/>
              </w:rPr>
              <w:t xml:space="preserve"> </w:t>
            </w:r>
            <w:r>
              <w:rPr>
                <w:b/>
                <w:sz w:val="24"/>
                <w:szCs w:val="24"/>
                <w:lang w:eastAsia="ru-RU"/>
              </w:rPr>
              <w:t>ПРОФЕССИОНАЛЬНОГО МОДУЛЯ</w:t>
            </w:r>
          </w:p>
        </w:tc>
        <w:tc>
          <w:tcPr>
            <w:tcW w:w="709" w:type="dxa"/>
          </w:tcPr>
          <w:p w:rsidR="002E16BD" w:rsidRDefault="002E16BD">
            <w:pPr>
              <w:jc w:val="center"/>
              <w:rPr>
                <w:color w:val="000000"/>
                <w:sz w:val="24"/>
                <w:szCs w:val="24"/>
                <w:lang w:eastAsia="ru-RU"/>
              </w:rPr>
            </w:pPr>
          </w:p>
        </w:tc>
      </w:tr>
      <w:tr w:rsidR="002E16BD" w:rsidTr="002E16BD">
        <w:trPr>
          <w:trHeight w:val="850"/>
        </w:trPr>
        <w:tc>
          <w:tcPr>
            <w:tcW w:w="8539" w:type="dxa"/>
            <w:hideMark/>
          </w:tcPr>
          <w:p w:rsidR="002E16BD" w:rsidRDefault="002E16BD" w:rsidP="002E16BD">
            <w:pPr>
              <w:widowControl/>
              <w:numPr>
                <w:ilvl w:val="0"/>
                <w:numId w:val="32"/>
              </w:numPr>
              <w:autoSpaceDE/>
              <w:autoSpaceDN/>
              <w:ind w:left="459" w:hanging="283"/>
              <w:rPr>
                <w:b/>
                <w:sz w:val="24"/>
                <w:szCs w:val="24"/>
                <w:lang w:eastAsia="ru-RU"/>
              </w:rPr>
            </w:pPr>
            <w:r>
              <w:rPr>
                <w:b/>
                <w:sz w:val="24"/>
                <w:szCs w:val="24"/>
                <w:lang w:eastAsia="ru-RU"/>
              </w:rPr>
              <w:t>УСЛОВИЯ РЕАЛИЗАЦИИ ПРОФЕССИОНАЛЬНОГО МОДУЛЯ</w:t>
            </w:r>
          </w:p>
        </w:tc>
        <w:tc>
          <w:tcPr>
            <w:tcW w:w="709" w:type="dxa"/>
          </w:tcPr>
          <w:p w:rsidR="002E16BD" w:rsidRDefault="002E16BD">
            <w:pPr>
              <w:jc w:val="center"/>
              <w:rPr>
                <w:color w:val="000000"/>
                <w:sz w:val="24"/>
                <w:szCs w:val="24"/>
                <w:lang w:eastAsia="ru-RU"/>
              </w:rPr>
            </w:pPr>
          </w:p>
        </w:tc>
      </w:tr>
      <w:tr w:rsidR="002E16BD" w:rsidTr="002E16BD">
        <w:trPr>
          <w:trHeight w:val="850"/>
        </w:trPr>
        <w:tc>
          <w:tcPr>
            <w:tcW w:w="8539" w:type="dxa"/>
            <w:hideMark/>
          </w:tcPr>
          <w:p w:rsidR="002E16BD" w:rsidRDefault="002E16BD" w:rsidP="002E16BD">
            <w:pPr>
              <w:widowControl/>
              <w:numPr>
                <w:ilvl w:val="0"/>
                <w:numId w:val="32"/>
              </w:numPr>
              <w:autoSpaceDE/>
              <w:autoSpaceDN/>
              <w:ind w:left="743" w:hanging="567"/>
              <w:rPr>
                <w:b/>
                <w:sz w:val="24"/>
                <w:szCs w:val="24"/>
                <w:lang w:eastAsia="ru-RU"/>
              </w:rPr>
            </w:pPr>
            <w:r>
              <w:rPr>
                <w:b/>
                <w:sz w:val="24"/>
                <w:szCs w:val="24"/>
                <w:lang w:eastAsia="ru-RU"/>
              </w:rPr>
              <w:t>КОНТРОЛЬ И ОЦЕНКА РЕЗУЛЬТАТОВ ОСВОЕНИЯ ПРОФЕССИОНАЛЬНОГО МОДУЛЯ</w:t>
            </w:r>
          </w:p>
        </w:tc>
        <w:tc>
          <w:tcPr>
            <w:tcW w:w="709" w:type="dxa"/>
          </w:tcPr>
          <w:p w:rsidR="002E16BD" w:rsidRDefault="002E16BD">
            <w:pPr>
              <w:jc w:val="center"/>
              <w:rPr>
                <w:color w:val="000000"/>
                <w:sz w:val="24"/>
                <w:szCs w:val="24"/>
                <w:lang w:eastAsia="ru-RU"/>
              </w:rPr>
            </w:pPr>
          </w:p>
        </w:tc>
      </w:tr>
    </w:tbl>
    <w:p w:rsidR="002E16BD" w:rsidRDefault="002E16BD" w:rsidP="002E16BD">
      <w:pPr>
        <w:jc w:val="center"/>
        <w:rPr>
          <w:sz w:val="24"/>
          <w:szCs w:val="24"/>
          <w:lang w:eastAsia="ru-RU"/>
        </w:rPr>
      </w:pPr>
    </w:p>
    <w:p w:rsidR="004D1D1B" w:rsidRDefault="004D1D1B" w:rsidP="004D1D1B">
      <w:pPr>
        <w:spacing w:line="276" w:lineRule="auto"/>
        <w:rPr>
          <w:sz w:val="24"/>
        </w:rPr>
        <w:sectPr w:rsidR="004D1D1B" w:rsidSect="00327D7F">
          <w:headerReference w:type="default" r:id="rId29"/>
          <w:footerReference w:type="default" r:id="rId30"/>
          <w:pgSz w:w="11910" w:h="16850"/>
          <w:pgMar w:top="1120" w:right="740" w:bottom="1843" w:left="1420" w:header="744" w:footer="1134" w:gutter="0"/>
          <w:cols w:space="720"/>
          <w:docGrid w:linePitch="299"/>
        </w:sectPr>
      </w:pPr>
    </w:p>
    <w:p w:rsidR="004D1D1B" w:rsidRDefault="004D1D1B" w:rsidP="004D1D1B">
      <w:pPr>
        <w:pStyle w:val="3"/>
        <w:tabs>
          <w:tab w:val="left" w:pos="729"/>
        </w:tabs>
        <w:ind w:left="0" w:firstLine="731"/>
        <w:jc w:val="center"/>
      </w:pPr>
      <w:r>
        <w:lastRenderedPageBreak/>
        <w:t>1. ОБЩАЯ</w:t>
      </w:r>
      <w:r>
        <w:rPr>
          <w:spacing w:val="-5"/>
        </w:rPr>
        <w:t xml:space="preserve"> </w:t>
      </w:r>
      <w:r>
        <w:t>ХАРАКТЕРИСТИКА</w:t>
      </w:r>
      <w:r>
        <w:rPr>
          <w:spacing w:val="-5"/>
        </w:rPr>
        <w:t xml:space="preserve"> </w:t>
      </w:r>
      <w:r>
        <w:t>ПРИМЕРНОЙ</w:t>
      </w:r>
      <w:r>
        <w:rPr>
          <w:spacing w:val="-4"/>
        </w:rPr>
        <w:t xml:space="preserve"> </w:t>
      </w:r>
      <w:r>
        <w:t>РАБОЧЕЙ</w:t>
      </w:r>
      <w:r>
        <w:rPr>
          <w:spacing w:val="-4"/>
        </w:rPr>
        <w:t xml:space="preserve"> </w:t>
      </w:r>
      <w:r>
        <w:t>ПРОГРАММЫ</w:t>
      </w:r>
      <w:r>
        <w:rPr>
          <w:spacing w:val="-4"/>
        </w:rPr>
        <w:t xml:space="preserve"> </w:t>
      </w:r>
      <w:r>
        <w:t>ПРОФЕССИОНАЛЬНОГО</w:t>
      </w:r>
      <w:r>
        <w:rPr>
          <w:spacing w:val="-1"/>
        </w:rPr>
        <w:t xml:space="preserve"> </w:t>
      </w:r>
      <w:r>
        <w:t>МОДУЛЯ</w:t>
      </w:r>
    </w:p>
    <w:p w:rsidR="004D1D1B" w:rsidRDefault="004D1D1B" w:rsidP="004D1D1B">
      <w:pPr>
        <w:jc w:val="center"/>
        <w:rPr>
          <w:sz w:val="24"/>
          <w:szCs w:val="24"/>
        </w:rPr>
      </w:pPr>
      <w:r>
        <w:rPr>
          <w:b/>
          <w:sz w:val="24"/>
        </w:rPr>
        <w:t xml:space="preserve">ПМд.03 </w:t>
      </w:r>
      <w:r w:rsidRPr="00D0227F">
        <w:rPr>
          <w:b/>
          <w:sz w:val="24"/>
          <w:szCs w:val="24"/>
        </w:rPr>
        <w:t>СБОРКА, КЛЕПКА УЗЛОВ И СОЕДИНЕНИЙ ЛЕТАТЕЛЬНЫХ АППАРАТОВ С ПРИМЕНЕНИЕМ УДАРНОЙ КЛЕПКИ И С ИСПОЛЬЗОВАНИЕМ ПРЕССОВОЙ КЛЕПКИ</w:t>
      </w:r>
    </w:p>
    <w:p w:rsidR="004D1D1B" w:rsidRDefault="004D1D1B" w:rsidP="004D1D1B">
      <w:pPr>
        <w:ind w:left="4648" w:right="177" w:hanging="4648"/>
        <w:rPr>
          <w:b/>
          <w:sz w:val="24"/>
        </w:rPr>
      </w:pPr>
    </w:p>
    <w:p w:rsidR="004D1D1B" w:rsidRPr="00D0227F" w:rsidRDefault="009970CB" w:rsidP="009970CB">
      <w:pPr>
        <w:pStyle w:val="3"/>
        <w:tabs>
          <w:tab w:val="left" w:pos="567"/>
          <w:tab w:val="left" w:pos="1276"/>
        </w:tabs>
        <w:ind w:left="0"/>
      </w:pPr>
      <w:r>
        <w:t xml:space="preserve">1.1 </w:t>
      </w:r>
      <w:r w:rsidR="004D1D1B" w:rsidRPr="00D0227F">
        <w:t>Цель</w:t>
      </w:r>
      <w:r w:rsidR="004D1D1B" w:rsidRPr="00D0227F">
        <w:rPr>
          <w:spacing w:val="-3"/>
        </w:rPr>
        <w:t xml:space="preserve"> </w:t>
      </w:r>
      <w:r w:rsidR="004D1D1B" w:rsidRPr="00D0227F">
        <w:t>и</w:t>
      </w:r>
      <w:r w:rsidR="004D1D1B" w:rsidRPr="00D0227F">
        <w:rPr>
          <w:spacing w:val="-2"/>
        </w:rPr>
        <w:t xml:space="preserve"> </w:t>
      </w:r>
      <w:r w:rsidR="004D1D1B" w:rsidRPr="00D0227F">
        <w:t>планируемые</w:t>
      </w:r>
      <w:r w:rsidR="004D1D1B" w:rsidRPr="00D0227F">
        <w:rPr>
          <w:spacing w:val="-4"/>
        </w:rPr>
        <w:t xml:space="preserve"> </w:t>
      </w:r>
      <w:r w:rsidR="004D1D1B" w:rsidRPr="00D0227F">
        <w:t>результаты</w:t>
      </w:r>
      <w:r w:rsidR="004D1D1B" w:rsidRPr="00D0227F">
        <w:rPr>
          <w:spacing w:val="-3"/>
        </w:rPr>
        <w:t xml:space="preserve"> </w:t>
      </w:r>
      <w:r w:rsidR="004D1D1B" w:rsidRPr="00D0227F">
        <w:t>освоения</w:t>
      </w:r>
      <w:r w:rsidR="004D1D1B" w:rsidRPr="00D0227F">
        <w:rPr>
          <w:spacing w:val="-2"/>
        </w:rPr>
        <w:t xml:space="preserve"> </w:t>
      </w:r>
      <w:r w:rsidR="004D1D1B" w:rsidRPr="00D0227F">
        <w:t>профессионального</w:t>
      </w:r>
      <w:r w:rsidR="004D1D1B" w:rsidRPr="00D0227F">
        <w:rPr>
          <w:spacing w:val="-2"/>
        </w:rPr>
        <w:t xml:space="preserve"> </w:t>
      </w:r>
      <w:r w:rsidR="004D1D1B" w:rsidRPr="00D0227F">
        <w:t>модуля</w:t>
      </w:r>
    </w:p>
    <w:p w:rsidR="004D1D1B" w:rsidRPr="00D0227F" w:rsidRDefault="004D1D1B" w:rsidP="004D1D1B">
      <w:pPr>
        <w:jc w:val="both"/>
        <w:rPr>
          <w:sz w:val="24"/>
          <w:szCs w:val="24"/>
        </w:rPr>
      </w:pPr>
      <w:r w:rsidRPr="00D0227F">
        <w:rPr>
          <w:sz w:val="24"/>
          <w:szCs w:val="24"/>
        </w:rPr>
        <w:t>В результате изучения профессионального модуля обучающихся должен освоить</w:t>
      </w:r>
      <w:r w:rsidRPr="00D0227F">
        <w:rPr>
          <w:spacing w:val="1"/>
          <w:sz w:val="24"/>
          <w:szCs w:val="24"/>
        </w:rPr>
        <w:t xml:space="preserve"> </w:t>
      </w:r>
      <w:r w:rsidRPr="00D0227F">
        <w:rPr>
          <w:spacing w:val="-1"/>
          <w:sz w:val="24"/>
          <w:szCs w:val="24"/>
        </w:rPr>
        <w:t>основной</w:t>
      </w:r>
      <w:r w:rsidRPr="00D0227F">
        <w:rPr>
          <w:spacing w:val="-14"/>
          <w:sz w:val="24"/>
          <w:szCs w:val="24"/>
        </w:rPr>
        <w:t xml:space="preserve"> </w:t>
      </w:r>
      <w:r w:rsidRPr="00D0227F">
        <w:rPr>
          <w:spacing w:val="-1"/>
          <w:sz w:val="24"/>
          <w:szCs w:val="24"/>
        </w:rPr>
        <w:t>вид</w:t>
      </w:r>
      <w:r w:rsidRPr="00D0227F">
        <w:rPr>
          <w:spacing w:val="-15"/>
          <w:sz w:val="24"/>
          <w:szCs w:val="24"/>
        </w:rPr>
        <w:t xml:space="preserve"> </w:t>
      </w:r>
      <w:r w:rsidRPr="00D0227F">
        <w:rPr>
          <w:spacing w:val="-1"/>
          <w:sz w:val="24"/>
          <w:szCs w:val="24"/>
        </w:rPr>
        <w:t>деятельности</w:t>
      </w:r>
      <w:r w:rsidRPr="00D0227F">
        <w:rPr>
          <w:spacing w:val="-12"/>
          <w:sz w:val="24"/>
          <w:szCs w:val="24"/>
        </w:rPr>
        <w:t xml:space="preserve"> </w:t>
      </w:r>
      <w:r w:rsidRPr="00D0227F">
        <w:rPr>
          <w:spacing w:val="-1"/>
          <w:sz w:val="24"/>
          <w:szCs w:val="24"/>
        </w:rPr>
        <w:t>ВПД 03</w:t>
      </w:r>
      <w:r w:rsidRPr="00D0227F">
        <w:rPr>
          <w:spacing w:val="-13"/>
          <w:sz w:val="24"/>
          <w:szCs w:val="24"/>
        </w:rPr>
        <w:t xml:space="preserve"> </w:t>
      </w:r>
      <w:r w:rsidRPr="00D0227F">
        <w:rPr>
          <w:sz w:val="24"/>
          <w:szCs w:val="24"/>
        </w:rPr>
        <w:t xml:space="preserve">Сборка, клепка узлов и соединений летательных аппаратов с применением ударной клепки и с использованием прессовой клепки и </w:t>
      </w:r>
      <w:proofErr w:type="gramStart"/>
      <w:r w:rsidRPr="00D0227F">
        <w:rPr>
          <w:sz w:val="24"/>
          <w:szCs w:val="24"/>
        </w:rPr>
        <w:t>соответствующие ему общие компетенции</w:t>
      </w:r>
      <w:proofErr w:type="gramEnd"/>
      <w:r w:rsidRPr="00D0227F">
        <w:rPr>
          <w:sz w:val="24"/>
          <w:szCs w:val="24"/>
        </w:rPr>
        <w:t xml:space="preserve"> и профессиональные</w:t>
      </w:r>
      <w:r w:rsidRPr="00D0227F">
        <w:rPr>
          <w:spacing w:val="1"/>
          <w:sz w:val="24"/>
          <w:szCs w:val="24"/>
        </w:rPr>
        <w:t xml:space="preserve"> </w:t>
      </w:r>
      <w:r w:rsidRPr="00D0227F">
        <w:rPr>
          <w:sz w:val="24"/>
          <w:szCs w:val="24"/>
        </w:rPr>
        <w:t>компетенции:</w:t>
      </w:r>
    </w:p>
    <w:p w:rsidR="004D1D1B" w:rsidRDefault="004D1D1B" w:rsidP="004D1D1B">
      <w:pPr>
        <w:pStyle w:val="a3"/>
      </w:pPr>
    </w:p>
    <w:p w:rsidR="004D1D1B" w:rsidRPr="002E16BD" w:rsidRDefault="004D1D1B" w:rsidP="009970CB">
      <w:pPr>
        <w:pStyle w:val="a5"/>
        <w:numPr>
          <w:ilvl w:val="2"/>
          <w:numId w:val="23"/>
        </w:numPr>
        <w:tabs>
          <w:tab w:val="left" w:pos="1449"/>
        </w:tabs>
        <w:spacing w:before="1" w:after="8"/>
        <w:rPr>
          <w:i/>
          <w:sz w:val="24"/>
        </w:rPr>
      </w:pPr>
      <w:r w:rsidRPr="002E16BD">
        <w:rPr>
          <w:i/>
          <w:sz w:val="24"/>
        </w:rPr>
        <w:t>Перечень</w:t>
      </w:r>
      <w:r w:rsidRPr="002E16BD">
        <w:rPr>
          <w:i/>
          <w:spacing w:val="-4"/>
          <w:sz w:val="24"/>
        </w:rPr>
        <w:t xml:space="preserve"> </w:t>
      </w:r>
      <w:r w:rsidRPr="002E16BD">
        <w:rPr>
          <w:i/>
          <w:sz w:val="24"/>
        </w:rPr>
        <w:t>общих</w:t>
      </w:r>
      <w:r w:rsidRPr="002E16BD">
        <w:rPr>
          <w:i/>
          <w:spacing w:val="-3"/>
          <w:sz w:val="24"/>
        </w:rPr>
        <w:t xml:space="preserve"> </w:t>
      </w:r>
      <w:r w:rsidRPr="002E16BD">
        <w:rPr>
          <w:i/>
          <w:sz w:val="24"/>
        </w:rPr>
        <w:t>компетенций</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8363"/>
      </w:tblGrid>
      <w:tr w:rsidR="004D1D1B" w:rsidTr="002E16BD">
        <w:trPr>
          <w:trHeight w:val="316"/>
        </w:trPr>
        <w:tc>
          <w:tcPr>
            <w:tcW w:w="993" w:type="dxa"/>
          </w:tcPr>
          <w:p w:rsidR="004D1D1B" w:rsidRPr="002E16BD" w:rsidRDefault="004D1D1B" w:rsidP="002E16BD">
            <w:pPr>
              <w:pStyle w:val="TableParagraph"/>
              <w:ind w:left="108"/>
              <w:jc w:val="center"/>
              <w:rPr>
                <w:sz w:val="24"/>
              </w:rPr>
            </w:pPr>
            <w:proofErr w:type="spellStart"/>
            <w:r w:rsidRPr="002E16BD">
              <w:rPr>
                <w:sz w:val="24"/>
              </w:rPr>
              <w:t>Код</w:t>
            </w:r>
            <w:proofErr w:type="spellEnd"/>
          </w:p>
        </w:tc>
        <w:tc>
          <w:tcPr>
            <w:tcW w:w="8363" w:type="dxa"/>
          </w:tcPr>
          <w:p w:rsidR="004D1D1B" w:rsidRPr="002E16BD" w:rsidRDefault="004D1D1B" w:rsidP="002E16BD">
            <w:pPr>
              <w:pStyle w:val="TableParagraph"/>
              <w:ind w:left="108"/>
              <w:jc w:val="center"/>
              <w:rPr>
                <w:sz w:val="24"/>
              </w:rPr>
            </w:pPr>
            <w:proofErr w:type="spellStart"/>
            <w:r w:rsidRPr="002E16BD">
              <w:rPr>
                <w:sz w:val="24"/>
              </w:rPr>
              <w:t>Наименование</w:t>
            </w:r>
            <w:proofErr w:type="spellEnd"/>
            <w:r w:rsidRPr="002E16BD">
              <w:rPr>
                <w:spacing w:val="-4"/>
                <w:sz w:val="24"/>
              </w:rPr>
              <w:t xml:space="preserve"> </w:t>
            </w:r>
            <w:proofErr w:type="spellStart"/>
            <w:r w:rsidRPr="002E16BD">
              <w:rPr>
                <w:sz w:val="24"/>
              </w:rPr>
              <w:t>общих</w:t>
            </w:r>
            <w:proofErr w:type="spellEnd"/>
            <w:r w:rsidRPr="002E16BD">
              <w:rPr>
                <w:spacing w:val="-3"/>
                <w:sz w:val="24"/>
              </w:rPr>
              <w:t xml:space="preserve"> </w:t>
            </w:r>
            <w:proofErr w:type="spellStart"/>
            <w:r w:rsidRPr="002E16BD">
              <w:rPr>
                <w:sz w:val="24"/>
              </w:rPr>
              <w:t>компетенций</w:t>
            </w:r>
            <w:proofErr w:type="spellEnd"/>
          </w:p>
        </w:tc>
      </w:tr>
      <w:tr w:rsidR="004D1D1B" w:rsidTr="002E16BD">
        <w:trPr>
          <w:trHeight w:val="185"/>
        </w:trPr>
        <w:tc>
          <w:tcPr>
            <w:tcW w:w="993" w:type="dxa"/>
          </w:tcPr>
          <w:p w:rsidR="004D1D1B" w:rsidRDefault="004D1D1B" w:rsidP="00327D7F">
            <w:pPr>
              <w:pStyle w:val="TableParagraph"/>
              <w:ind w:left="108"/>
              <w:rPr>
                <w:sz w:val="24"/>
              </w:rPr>
            </w:pPr>
            <w:r>
              <w:rPr>
                <w:sz w:val="24"/>
              </w:rPr>
              <w:t>ОК</w:t>
            </w:r>
            <w:r>
              <w:rPr>
                <w:spacing w:val="-2"/>
                <w:sz w:val="24"/>
              </w:rPr>
              <w:t xml:space="preserve"> </w:t>
            </w:r>
            <w:r>
              <w:rPr>
                <w:sz w:val="24"/>
              </w:rPr>
              <w:t>01.</w:t>
            </w:r>
          </w:p>
        </w:tc>
        <w:tc>
          <w:tcPr>
            <w:tcW w:w="8363" w:type="dxa"/>
          </w:tcPr>
          <w:p w:rsidR="004D1D1B" w:rsidRPr="00072BCB" w:rsidRDefault="004D1D1B" w:rsidP="002E16BD">
            <w:pPr>
              <w:pStyle w:val="TableParagraph"/>
              <w:ind w:left="108"/>
              <w:jc w:val="both"/>
              <w:rPr>
                <w:sz w:val="24"/>
                <w:lang w:val="ru-RU"/>
              </w:rPr>
            </w:pPr>
            <w:r w:rsidRPr="00C432C2">
              <w:rPr>
                <w:sz w:val="24"/>
                <w:lang w:val="ru-RU"/>
              </w:rPr>
              <w:t>Выбирать</w:t>
            </w:r>
            <w:r w:rsidRPr="00C432C2">
              <w:rPr>
                <w:spacing w:val="-2"/>
                <w:sz w:val="24"/>
                <w:lang w:val="ru-RU"/>
              </w:rPr>
              <w:t xml:space="preserve"> </w:t>
            </w:r>
            <w:r w:rsidRPr="00C432C2">
              <w:rPr>
                <w:sz w:val="24"/>
                <w:lang w:val="ru-RU"/>
              </w:rPr>
              <w:t>способы</w:t>
            </w:r>
            <w:r w:rsidRPr="00C432C2">
              <w:rPr>
                <w:spacing w:val="-3"/>
                <w:sz w:val="24"/>
                <w:lang w:val="ru-RU"/>
              </w:rPr>
              <w:t xml:space="preserve"> </w:t>
            </w:r>
            <w:r w:rsidRPr="00C432C2">
              <w:rPr>
                <w:sz w:val="24"/>
                <w:lang w:val="ru-RU"/>
              </w:rPr>
              <w:t>решения</w:t>
            </w:r>
            <w:r w:rsidRPr="00C432C2">
              <w:rPr>
                <w:spacing w:val="-3"/>
                <w:sz w:val="24"/>
                <w:lang w:val="ru-RU"/>
              </w:rPr>
              <w:t xml:space="preserve"> </w:t>
            </w:r>
            <w:r w:rsidRPr="00C432C2">
              <w:rPr>
                <w:sz w:val="24"/>
                <w:lang w:val="ru-RU"/>
              </w:rPr>
              <w:t>задач</w:t>
            </w:r>
            <w:r w:rsidRPr="00C432C2">
              <w:rPr>
                <w:spacing w:val="-3"/>
                <w:sz w:val="24"/>
                <w:lang w:val="ru-RU"/>
              </w:rPr>
              <w:t xml:space="preserve"> </w:t>
            </w:r>
            <w:r w:rsidRPr="00C432C2">
              <w:rPr>
                <w:sz w:val="24"/>
                <w:lang w:val="ru-RU"/>
              </w:rPr>
              <w:t>профессиональной</w:t>
            </w:r>
            <w:r w:rsidRPr="00C432C2">
              <w:rPr>
                <w:spacing w:val="-3"/>
                <w:sz w:val="24"/>
                <w:lang w:val="ru-RU"/>
              </w:rPr>
              <w:t xml:space="preserve"> </w:t>
            </w:r>
            <w:r w:rsidRPr="00C432C2">
              <w:rPr>
                <w:sz w:val="24"/>
                <w:lang w:val="ru-RU"/>
              </w:rPr>
              <w:t>деятельности</w:t>
            </w:r>
            <w:r w:rsidRPr="00C432C2">
              <w:rPr>
                <w:spacing w:val="-4"/>
                <w:sz w:val="24"/>
                <w:lang w:val="ru-RU"/>
              </w:rPr>
              <w:t xml:space="preserve"> </w:t>
            </w:r>
            <w:r>
              <w:rPr>
                <w:sz w:val="24"/>
                <w:lang w:val="ru-RU"/>
              </w:rPr>
              <w:t>приме</w:t>
            </w:r>
            <w:r w:rsidRPr="00072BCB">
              <w:rPr>
                <w:sz w:val="24"/>
                <w:lang w:val="ru-RU"/>
              </w:rPr>
              <w:t>нительно</w:t>
            </w:r>
            <w:r w:rsidRPr="00072BCB">
              <w:rPr>
                <w:spacing w:val="-2"/>
                <w:sz w:val="24"/>
                <w:lang w:val="ru-RU"/>
              </w:rPr>
              <w:t xml:space="preserve"> </w:t>
            </w:r>
            <w:r w:rsidRPr="00072BCB">
              <w:rPr>
                <w:sz w:val="24"/>
                <w:lang w:val="ru-RU"/>
              </w:rPr>
              <w:t>к</w:t>
            </w:r>
            <w:r w:rsidRPr="00072BCB">
              <w:rPr>
                <w:spacing w:val="-2"/>
                <w:sz w:val="24"/>
                <w:lang w:val="ru-RU"/>
              </w:rPr>
              <w:t xml:space="preserve"> </w:t>
            </w:r>
            <w:r w:rsidRPr="00072BCB">
              <w:rPr>
                <w:sz w:val="24"/>
                <w:lang w:val="ru-RU"/>
              </w:rPr>
              <w:t>различным</w:t>
            </w:r>
            <w:r w:rsidRPr="00072BCB">
              <w:rPr>
                <w:spacing w:val="-6"/>
                <w:sz w:val="24"/>
                <w:lang w:val="ru-RU"/>
              </w:rPr>
              <w:t xml:space="preserve"> </w:t>
            </w:r>
            <w:r w:rsidRPr="00072BCB">
              <w:rPr>
                <w:sz w:val="24"/>
                <w:lang w:val="ru-RU"/>
              </w:rPr>
              <w:t>контекстам.</w:t>
            </w:r>
          </w:p>
        </w:tc>
      </w:tr>
      <w:tr w:rsidR="004D1D1B" w:rsidTr="002E16BD">
        <w:trPr>
          <w:trHeight w:val="663"/>
        </w:trPr>
        <w:tc>
          <w:tcPr>
            <w:tcW w:w="993" w:type="dxa"/>
          </w:tcPr>
          <w:p w:rsidR="004D1D1B" w:rsidRDefault="004D1D1B" w:rsidP="00327D7F">
            <w:pPr>
              <w:pStyle w:val="TableParagraph"/>
              <w:ind w:left="108"/>
              <w:rPr>
                <w:sz w:val="24"/>
              </w:rPr>
            </w:pPr>
            <w:r>
              <w:rPr>
                <w:sz w:val="24"/>
              </w:rPr>
              <w:t>ОК</w:t>
            </w:r>
            <w:r>
              <w:rPr>
                <w:spacing w:val="-1"/>
                <w:sz w:val="24"/>
              </w:rPr>
              <w:t xml:space="preserve"> </w:t>
            </w:r>
            <w:r>
              <w:rPr>
                <w:sz w:val="24"/>
              </w:rPr>
              <w:t>02.</w:t>
            </w:r>
          </w:p>
        </w:tc>
        <w:tc>
          <w:tcPr>
            <w:tcW w:w="8363" w:type="dxa"/>
          </w:tcPr>
          <w:p w:rsidR="004D1D1B" w:rsidRPr="00C432C2" w:rsidRDefault="004D1D1B" w:rsidP="002E16BD">
            <w:pPr>
              <w:pStyle w:val="TableParagraph"/>
              <w:ind w:left="108"/>
              <w:jc w:val="both"/>
              <w:rPr>
                <w:sz w:val="24"/>
                <w:lang w:val="ru-RU"/>
              </w:rPr>
            </w:pPr>
            <w:r w:rsidRPr="00C432C2">
              <w:rPr>
                <w:sz w:val="24"/>
                <w:lang w:val="ru-RU"/>
              </w:rPr>
              <w:t>Использовать</w:t>
            </w:r>
            <w:r w:rsidRPr="00C432C2">
              <w:rPr>
                <w:spacing w:val="-2"/>
                <w:sz w:val="24"/>
                <w:lang w:val="ru-RU"/>
              </w:rPr>
              <w:t xml:space="preserve"> </w:t>
            </w:r>
            <w:r w:rsidRPr="00C432C2">
              <w:rPr>
                <w:sz w:val="24"/>
                <w:lang w:val="ru-RU"/>
              </w:rPr>
              <w:t>современные</w:t>
            </w:r>
            <w:r w:rsidRPr="00C432C2">
              <w:rPr>
                <w:spacing w:val="-4"/>
                <w:sz w:val="24"/>
                <w:lang w:val="ru-RU"/>
              </w:rPr>
              <w:t xml:space="preserve"> </w:t>
            </w:r>
            <w:r w:rsidRPr="00C432C2">
              <w:rPr>
                <w:sz w:val="24"/>
                <w:lang w:val="ru-RU"/>
              </w:rPr>
              <w:t>средства</w:t>
            </w:r>
            <w:r w:rsidRPr="00C432C2">
              <w:rPr>
                <w:spacing w:val="-3"/>
                <w:sz w:val="24"/>
                <w:lang w:val="ru-RU"/>
              </w:rPr>
              <w:t xml:space="preserve"> </w:t>
            </w:r>
            <w:r w:rsidRPr="00C432C2">
              <w:rPr>
                <w:sz w:val="24"/>
                <w:lang w:val="ru-RU"/>
              </w:rPr>
              <w:t>поиска,</w:t>
            </w:r>
            <w:r w:rsidRPr="00C432C2">
              <w:rPr>
                <w:spacing w:val="-3"/>
                <w:sz w:val="24"/>
                <w:lang w:val="ru-RU"/>
              </w:rPr>
              <w:t xml:space="preserve"> </w:t>
            </w:r>
            <w:r w:rsidRPr="00C432C2">
              <w:rPr>
                <w:sz w:val="24"/>
                <w:lang w:val="ru-RU"/>
              </w:rPr>
              <w:t>анализа</w:t>
            </w:r>
            <w:r w:rsidRPr="00C432C2">
              <w:rPr>
                <w:spacing w:val="-3"/>
                <w:sz w:val="24"/>
                <w:lang w:val="ru-RU"/>
              </w:rPr>
              <w:t xml:space="preserve"> </w:t>
            </w:r>
            <w:r w:rsidRPr="00C432C2">
              <w:rPr>
                <w:sz w:val="24"/>
                <w:lang w:val="ru-RU"/>
              </w:rPr>
              <w:t>и</w:t>
            </w:r>
            <w:r w:rsidRPr="00C432C2">
              <w:rPr>
                <w:spacing w:val="-4"/>
                <w:sz w:val="24"/>
                <w:lang w:val="ru-RU"/>
              </w:rPr>
              <w:t xml:space="preserve"> </w:t>
            </w:r>
            <w:r w:rsidRPr="00C432C2">
              <w:rPr>
                <w:sz w:val="24"/>
                <w:lang w:val="ru-RU"/>
              </w:rPr>
              <w:t>интерпретации</w:t>
            </w:r>
            <w:r w:rsidRPr="00C432C2">
              <w:rPr>
                <w:spacing w:val="-2"/>
                <w:sz w:val="24"/>
                <w:lang w:val="ru-RU"/>
              </w:rPr>
              <w:t xml:space="preserve"> </w:t>
            </w:r>
            <w:r w:rsidR="009970CB">
              <w:rPr>
                <w:sz w:val="24"/>
                <w:lang w:val="ru-RU"/>
              </w:rPr>
              <w:t>ин</w:t>
            </w:r>
            <w:r w:rsidRPr="00C432C2">
              <w:rPr>
                <w:sz w:val="24"/>
                <w:lang w:val="ru-RU"/>
              </w:rPr>
              <w:t>формации,</w:t>
            </w:r>
            <w:r w:rsidRPr="00C432C2">
              <w:rPr>
                <w:spacing w:val="-3"/>
                <w:sz w:val="24"/>
                <w:lang w:val="ru-RU"/>
              </w:rPr>
              <w:t xml:space="preserve"> </w:t>
            </w:r>
            <w:r w:rsidRPr="00C432C2">
              <w:rPr>
                <w:sz w:val="24"/>
                <w:lang w:val="ru-RU"/>
              </w:rPr>
              <w:t>и</w:t>
            </w:r>
            <w:r w:rsidRPr="00C432C2">
              <w:rPr>
                <w:spacing w:val="-4"/>
                <w:sz w:val="24"/>
                <w:lang w:val="ru-RU"/>
              </w:rPr>
              <w:t xml:space="preserve"> </w:t>
            </w:r>
            <w:r w:rsidRPr="00C432C2">
              <w:rPr>
                <w:sz w:val="24"/>
                <w:lang w:val="ru-RU"/>
              </w:rPr>
              <w:t>информационные</w:t>
            </w:r>
            <w:r w:rsidRPr="00C432C2">
              <w:rPr>
                <w:spacing w:val="-5"/>
                <w:sz w:val="24"/>
                <w:lang w:val="ru-RU"/>
              </w:rPr>
              <w:t xml:space="preserve"> </w:t>
            </w:r>
            <w:r w:rsidRPr="00C432C2">
              <w:rPr>
                <w:sz w:val="24"/>
                <w:lang w:val="ru-RU"/>
              </w:rPr>
              <w:t>технологии</w:t>
            </w:r>
            <w:r w:rsidRPr="00C432C2">
              <w:rPr>
                <w:spacing w:val="-2"/>
                <w:sz w:val="24"/>
                <w:lang w:val="ru-RU"/>
              </w:rPr>
              <w:t xml:space="preserve"> </w:t>
            </w:r>
            <w:r w:rsidRPr="00C432C2">
              <w:rPr>
                <w:sz w:val="24"/>
                <w:lang w:val="ru-RU"/>
              </w:rPr>
              <w:t>для</w:t>
            </w:r>
            <w:r w:rsidRPr="00C432C2">
              <w:rPr>
                <w:spacing w:val="-5"/>
                <w:sz w:val="24"/>
                <w:lang w:val="ru-RU"/>
              </w:rPr>
              <w:t xml:space="preserve"> </w:t>
            </w:r>
            <w:r w:rsidRPr="00C432C2">
              <w:rPr>
                <w:sz w:val="24"/>
                <w:lang w:val="ru-RU"/>
              </w:rPr>
              <w:t>выполнения</w:t>
            </w:r>
            <w:r w:rsidRPr="00C432C2">
              <w:rPr>
                <w:spacing w:val="-5"/>
                <w:sz w:val="24"/>
                <w:lang w:val="ru-RU"/>
              </w:rPr>
              <w:t xml:space="preserve"> </w:t>
            </w:r>
            <w:r w:rsidRPr="00C432C2">
              <w:rPr>
                <w:sz w:val="24"/>
                <w:lang w:val="ru-RU"/>
              </w:rPr>
              <w:t>задач</w:t>
            </w:r>
            <w:r w:rsidRPr="00C432C2">
              <w:rPr>
                <w:spacing w:val="-3"/>
                <w:sz w:val="24"/>
                <w:lang w:val="ru-RU"/>
              </w:rPr>
              <w:t xml:space="preserve"> </w:t>
            </w:r>
            <w:r>
              <w:rPr>
                <w:sz w:val="24"/>
                <w:lang w:val="ru-RU"/>
              </w:rPr>
              <w:t>професси</w:t>
            </w:r>
            <w:r w:rsidRPr="00C432C2">
              <w:rPr>
                <w:sz w:val="24"/>
                <w:lang w:val="ru-RU"/>
              </w:rPr>
              <w:t>ональной</w:t>
            </w:r>
            <w:r w:rsidRPr="00C432C2">
              <w:rPr>
                <w:spacing w:val="-1"/>
                <w:sz w:val="24"/>
                <w:lang w:val="ru-RU"/>
              </w:rPr>
              <w:t xml:space="preserve"> </w:t>
            </w:r>
            <w:r w:rsidRPr="00C432C2">
              <w:rPr>
                <w:sz w:val="24"/>
                <w:lang w:val="ru-RU"/>
              </w:rPr>
              <w:t>деятельности.</w:t>
            </w:r>
          </w:p>
        </w:tc>
      </w:tr>
      <w:tr w:rsidR="004D1D1B" w:rsidTr="002E16BD">
        <w:trPr>
          <w:trHeight w:val="631"/>
        </w:trPr>
        <w:tc>
          <w:tcPr>
            <w:tcW w:w="993" w:type="dxa"/>
          </w:tcPr>
          <w:p w:rsidR="004D1D1B" w:rsidRDefault="004D1D1B" w:rsidP="00327D7F">
            <w:pPr>
              <w:pStyle w:val="TableParagraph"/>
              <w:ind w:left="108"/>
              <w:rPr>
                <w:sz w:val="24"/>
              </w:rPr>
            </w:pPr>
            <w:r>
              <w:rPr>
                <w:sz w:val="24"/>
              </w:rPr>
              <w:t>ОК</w:t>
            </w:r>
            <w:r>
              <w:rPr>
                <w:spacing w:val="-2"/>
                <w:sz w:val="24"/>
              </w:rPr>
              <w:t xml:space="preserve"> </w:t>
            </w:r>
            <w:r>
              <w:rPr>
                <w:sz w:val="24"/>
              </w:rPr>
              <w:t>03.</w:t>
            </w:r>
          </w:p>
        </w:tc>
        <w:tc>
          <w:tcPr>
            <w:tcW w:w="8363" w:type="dxa"/>
          </w:tcPr>
          <w:p w:rsidR="004D1D1B" w:rsidRPr="009970CB" w:rsidRDefault="004D1D1B" w:rsidP="002E16BD">
            <w:pPr>
              <w:pStyle w:val="TableParagraph"/>
              <w:ind w:left="108"/>
              <w:jc w:val="both"/>
              <w:rPr>
                <w:sz w:val="24"/>
                <w:lang w:val="ru-RU"/>
              </w:rPr>
            </w:pPr>
            <w:r w:rsidRPr="00C432C2">
              <w:rPr>
                <w:sz w:val="24"/>
                <w:lang w:val="ru-RU"/>
              </w:rPr>
              <w:t>Планировать</w:t>
            </w:r>
            <w:r w:rsidRPr="00C432C2">
              <w:rPr>
                <w:spacing w:val="-4"/>
                <w:sz w:val="24"/>
                <w:lang w:val="ru-RU"/>
              </w:rPr>
              <w:t xml:space="preserve"> </w:t>
            </w:r>
            <w:r w:rsidRPr="00C432C2">
              <w:rPr>
                <w:sz w:val="24"/>
                <w:lang w:val="ru-RU"/>
              </w:rPr>
              <w:t>и</w:t>
            </w:r>
            <w:r w:rsidRPr="00C432C2">
              <w:rPr>
                <w:spacing w:val="-4"/>
                <w:sz w:val="24"/>
                <w:lang w:val="ru-RU"/>
              </w:rPr>
              <w:t xml:space="preserve"> </w:t>
            </w:r>
            <w:r w:rsidRPr="00C432C2">
              <w:rPr>
                <w:sz w:val="24"/>
                <w:lang w:val="ru-RU"/>
              </w:rPr>
              <w:t>реализовывать</w:t>
            </w:r>
            <w:r w:rsidRPr="00C432C2">
              <w:rPr>
                <w:spacing w:val="-3"/>
                <w:sz w:val="24"/>
                <w:lang w:val="ru-RU"/>
              </w:rPr>
              <w:t xml:space="preserve"> </w:t>
            </w:r>
            <w:r w:rsidRPr="00C432C2">
              <w:rPr>
                <w:sz w:val="24"/>
                <w:lang w:val="ru-RU"/>
              </w:rPr>
              <w:t>собственное</w:t>
            </w:r>
            <w:r w:rsidRPr="00C432C2">
              <w:rPr>
                <w:spacing w:val="-5"/>
                <w:sz w:val="24"/>
                <w:lang w:val="ru-RU"/>
              </w:rPr>
              <w:t xml:space="preserve"> </w:t>
            </w:r>
            <w:r w:rsidRPr="00C432C2">
              <w:rPr>
                <w:sz w:val="24"/>
                <w:lang w:val="ru-RU"/>
              </w:rPr>
              <w:t>профессиональное</w:t>
            </w:r>
            <w:r w:rsidRPr="00C432C2">
              <w:rPr>
                <w:spacing w:val="-5"/>
                <w:sz w:val="24"/>
                <w:lang w:val="ru-RU"/>
              </w:rPr>
              <w:t xml:space="preserve"> </w:t>
            </w:r>
            <w:r w:rsidRPr="00C432C2">
              <w:rPr>
                <w:sz w:val="24"/>
                <w:lang w:val="ru-RU"/>
              </w:rPr>
              <w:t>и</w:t>
            </w:r>
            <w:r w:rsidRPr="00C432C2">
              <w:rPr>
                <w:spacing w:val="-4"/>
                <w:sz w:val="24"/>
                <w:lang w:val="ru-RU"/>
              </w:rPr>
              <w:t xml:space="preserve"> </w:t>
            </w:r>
            <w:r w:rsidRPr="00C432C2">
              <w:rPr>
                <w:sz w:val="24"/>
                <w:lang w:val="ru-RU"/>
              </w:rPr>
              <w:t>личностное</w:t>
            </w:r>
            <w:r w:rsidRPr="00C432C2">
              <w:rPr>
                <w:spacing w:val="-57"/>
                <w:sz w:val="24"/>
                <w:lang w:val="ru-RU"/>
              </w:rPr>
              <w:t xml:space="preserve"> </w:t>
            </w:r>
            <w:r w:rsidRPr="00C432C2">
              <w:rPr>
                <w:sz w:val="24"/>
                <w:lang w:val="ru-RU"/>
              </w:rPr>
              <w:t>развитие, предпринимательскую деятельность в профессиональной сфере,</w:t>
            </w:r>
            <w:r w:rsidRPr="00C432C2">
              <w:rPr>
                <w:spacing w:val="1"/>
                <w:sz w:val="24"/>
                <w:lang w:val="ru-RU"/>
              </w:rPr>
              <w:t xml:space="preserve"> </w:t>
            </w:r>
            <w:r w:rsidRPr="00C432C2">
              <w:rPr>
                <w:sz w:val="24"/>
                <w:lang w:val="ru-RU"/>
              </w:rPr>
              <w:t>использовать</w:t>
            </w:r>
            <w:r w:rsidRPr="00C432C2">
              <w:rPr>
                <w:spacing w:val="-2"/>
                <w:sz w:val="24"/>
                <w:lang w:val="ru-RU"/>
              </w:rPr>
              <w:t xml:space="preserve"> </w:t>
            </w:r>
            <w:r w:rsidRPr="00C432C2">
              <w:rPr>
                <w:sz w:val="24"/>
                <w:lang w:val="ru-RU"/>
              </w:rPr>
              <w:t>знания</w:t>
            </w:r>
            <w:r w:rsidRPr="00C432C2">
              <w:rPr>
                <w:spacing w:val="-6"/>
                <w:sz w:val="24"/>
                <w:lang w:val="ru-RU"/>
              </w:rPr>
              <w:t xml:space="preserve"> </w:t>
            </w:r>
            <w:r w:rsidRPr="00C432C2">
              <w:rPr>
                <w:sz w:val="24"/>
                <w:lang w:val="ru-RU"/>
              </w:rPr>
              <w:t>по</w:t>
            </w:r>
            <w:r w:rsidRPr="00C432C2">
              <w:rPr>
                <w:spacing w:val="-6"/>
                <w:sz w:val="24"/>
                <w:lang w:val="ru-RU"/>
              </w:rPr>
              <w:t xml:space="preserve"> </w:t>
            </w:r>
            <w:r w:rsidRPr="00C432C2">
              <w:rPr>
                <w:sz w:val="24"/>
                <w:lang w:val="ru-RU"/>
              </w:rPr>
              <w:t>финансовой</w:t>
            </w:r>
            <w:r w:rsidRPr="00C432C2">
              <w:rPr>
                <w:spacing w:val="-2"/>
                <w:sz w:val="24"/>
                <w:lang w:val="ru-RU"/>
              </w:rPr>
              <w:t xml:space="preserve"> </w:t>
            </w:r>
            <w:r w:rsidRPr="00C432C2">
              <w:rPr>
                <w:sz w:val="24"/>
                <w:lang w:val="ru-RU"/>
              </w:rPr>
              <w:t>грамотности</w:t>
            </w:r>
            <w:r w:rsidRPr="00C432C2">
              <w:rPr>
                <w:spacing w:val="-2"/>
                <w:sz w:val="24"/>
                <w:lang w:val="ru-RU"/>
              </w:rPr>
              <w:t xml:space="preserve"> </w:t>
            </w:r>
            <w:r w:rsidRPr="00C432C2">
              <w:rPr>
                <w:sz w:val="24"/>
                <w:lang w:val="ru-RU"/>
              </w:rPr>
              <w:t>в различных</w:t>
            </w:r>
            <w:r w:rsidRPr="00C432C2">
              <w:rPr>
                <w:spacing w:val="-1"/>
                <w:sz w:val="24"/>
                <w:lang w:val="ru-RU"/>
              </w:rPr>
              <w:t xml:space="preserve"> </w:t>
            </w:r>
            <w:r w:rsidR="009970CB">
              <w:rPr>
                <w:sz w:val="24"/>
                <w:lang w:val="ru-RU"/>
              </w:rPr>
              <w:t xml:space="preserve">жизненных </w:t>
            </w:r>
            <w:r w:rsidRPr="009970CB">
              <w:rPr>
                <w:sz w:val="24"/>
                <w:lang w:val="ru-RU"/>
              </w:rPr>
              <w:t>ситуациях.</w:t>
            </w:r>
          </w:p>
        </w:tc>
      </w:tr>
      <w:tr w:rsidR="004D1D1B" w:rsidTr="002E16BD">
        <w:trPr>
          <w:trHeight w:val="316"/>
        </w:trPr>
        <w:tc>
          <w:tcPr>
            <w:tcW w:w="993" w:type="dxa"/>
          </w:tcPr>
          <w:p w:rsidR="004D1D1B" w:rsidRDefault="004D1D1B" w:rsidP="00327D7F">
            <w:pPr>
              <w:pStyle w:val="TableParagraph"/>
              <w:ind w:left="108"/>
              <w:rPr>
                <w:sz w:val="24"/>
              </w:rPr>
            </w:pPr>
            <w:r>
              <w:rPr>
                <w:sz w:val="24"/>
              </w:rPr>
              <w:t>ОК</w:t>
            </w:r>
            <w:r>
              <w:rPr>
                <w:spacing w:val="-2"/>
                <w:sz w:val="24"/>
              </w:rPr>
              <w:t xml:space="preserve"> </w:t>
            </w:r>
            <w:r>
              <w:rPr>
                <w:sz w:val="24"/>
              </w:rPr>
              <w:t>04.</w:t>
            </w:r>
          </w:p>
        </w:tc>
        <w:tc>
          <w:tcPr>
            <w:tcW w:w="8363" w:type="dxa"/>
          </w:tcPr>
          <w:p w:rsidR="004D1D1B" w:rsidRPr="00C432C2" w:rsidRDefault="004D1D1B" w:rsidP="002E16BD">
            <w:pPr>
              <w:pStyle w:val="TableParagraph"/>
              <w:ind w:left="108"/>
              <w:jc w:val="both"/>
              <w:rPr>
                <w:sz w:val="24"/>
                <w:lang w:val="ru-RU"/>
              </w:rPr>
            </w:pPr>
            <w:r w:rsidRPr="00C432C2">
              <w:rPr>
                <w:sz w:val="24"/>
                <w:lang w:val="ru-RU"/>
              </w:rPr>
              <w:t>Эффективно</w:t>
            </w:r>
            <w:r w:rsidRPr="00C432C2">
              <w:rPr>
                <w:spacing w:val="-3"/>
                <w:sz w:val="24"/>
                <w:lang w:val="ru-RU"/>
              </w:rPr>
              <w:t xml:space="preserve"> </w:t>
            </w:r>
            <w:r w:rsidRPr="00C432C2">
              <w:rPr>
                <w:sz w:val="24"/>
                <w:lang w:val="ru-RU"/>
              </w:rPr>
              <w:t>взаимодействовать</w:t>
            </w:r>
            <w:r w:rsidRPr="00C432C2">
              <w:rPr>
                <w:spacing w:val="-2"/>
                <w:sz w:val="24"/>
                <w:lang w:val="ru-RU"/>
              </w:rPr>
              <w:t xml:space="preserve"> </w:t>
            </w:r>
            <w:r w:rsidRPr="00C432C2">
              <w:rPr>
                <w:sz w:val="24"/>
                <w:lang w:val="ru-RU"/>
              </w:rPr>
              <w:t>и</w:t>
            </w:r>
            <w:r w:rsidRPr="00C432C2">
              <w:rPr>
                <w:spacing w:val="-2"/>
                <w:sz w:val="24"/>
                <w:lang w:val="ru-RU"/>
              </w:rPr>
              <w:t xml:space="preserve"> </w:t>
            </w:r>
            <w:r w:rsidRPr="00C432C2">
              <w:rPr>
                <w:sz w:val="24"/>
                <w:lang w:val="ru-RU"/>
              </w:rPr>
              <w:t>работать</w:t>
            </w:r>
            <w:r w:rsidRPr="00C432C2">
              <w:rPr>
                <w:spacing w:val="-2"/>
                <w:sz w:val="24"/>
                <w:lang w:val="ru-RU"/>
              </w:rPr>
              <w:t xml:space="preserve"> </w:t>
            </w:r>
            <w:r w:rsidRPr="00C432C2">
              <w:rPr>
                <w:sz w:val="24"/>
                <w:lang w:val="ru-RU"/>
              </w:rPr>
              <w:t>в</w:t>
            </w:r>
            <w:r w:rsidRPr="00C432C2">
              <w:rPr>
                <w:spacing w:val="-3"/>
                <w:sz w:val="24"/>
                <w:lang w:val="ru-RU"/>
              </w:rPr>
              <w:t xml:space="preserve"> </w:t>
            </w:r>
            <w:r w:rsidRPr="00C432C2">
              <w:rPr>
                <w:sz w:val="24"/>
                <w:lang w:val="ru-RU"/>
              </w:rPr>
              <w:t>коллективе</w:t>
            </w:r>
            <w:r w:rsidRPr="00C432C2">
              <w:rPr>
                <w:spacing w:val="-5"/>
                <w:sz w:val="24"/>
                <w:lang w:val="ru-RU"/>
              </w:rPr>
              <w:t xml:space="preserve"> </w:t>
            </w:r>
            <w:r w:rsidRPr="00C432C2">
              <w:rPr>
                <w:sz w:val="24"/>
                <w:lang w:val="ru-RU"/>
              </w:rPr>
              <w:t>и</w:t>
            </w:r>
            <w:r w:rsidRPr="00C432C2">
              <w:rPr>
                <w:spacing w:val="-2"/>
                <w:sz w:val="24"/>
                <w:lang w:val="ru-RU"/>
              </w:rPr>
              <w:t xml:space="preserve"> </w:t>
            </w:r>
            <w:r w:rsidRPr="00C432C2">
              <w:rPr>
                <w:sz w:val="24"/>
                <w:lang w:val="ru-RU"/>
              </w:rPr>
              <w:t>команде.</w:t>
            </w:r>
          </w:p>
        </w:tc>
      </w:tr>
      <w:tr w:rsidR="004D1D1B" w:rsidTr="002E16BD">
        <w:trPr>
          <w:trHeight w:val="608"/>
        </w:trPr>
        <w:tc>
          <w:tcPr>
            <w:tcW w:w="993" w:type="dxa"/>
          </w:tcPr>
          <w:p w:rsidR="004D1D1B" w:rsidRDefault="004D1D1B" w:rsidP="00327D7F">
            <w:pPr>
              <w:pStyle w:val="TableParagraph"/>
              <w:ind w:left="108"/>
              <w:rPr>
                <w:sz w:val="24"/>
              </w:rPr>
            </w:pPr>
            <w:r>
              <w:rPr>
                <w:sz w:val="24"/>
              </w:rPr>
              <w:t>ОК</w:t>
            </w:r>
            <w:r>
              <w:rPr>
                <w:spacing w:val="-2"/>
                <w:sz w:val="24"/>
              </w:rPr>
              <w:t xml:space="preserve"> </w:t>
            </w:r>
            <w:r>
              <w:rPr>
                <w:sz w:val="24"/>
              </w:rPr>
              <w:t>05.</w:t>
            </w:r>
          </w:p>
        </w:tc>
        <w:tc>
          <w:tcPr>
            <w:tcW w:w="8363" w:type="dxa"/>
          </w:tcPr>
          <w:p w:rsidR="004D1D1B" w:rsidRPr="00C432C2" w:rsidRDefault="004D1D1B" w:rsidP="002E16BD">
            <w:pPr>
              <w:pStyle w:val="TableParagraph"/>
              <w:ind w:left="108" w:right="142"/>
              <w:jc w:val="both"/>
              <w:rPr>
                <w:sz w:val="24"/>
                <w:lang w:val="ru-RU"/>
              </w:rPr>
            </w:pPr>
            <w:r w:rsidRPr="00C432C2">
              <w:rPr>
                <w:sz w:val="24"/>
                <w:lang w:val="ru-RU"/>
              </w:rPr>
              <w:t>Осуществлять</w:t>
            </w:r>
            <w:r w:rsidRPr="00C432C2">
              <w:rPr>
                <w:spacing w:val="1"/>
                <w:sz w:val="24"/>
                <w:lang w:val="ru-RU"/>
              </w:rPr>
              <w:t xml:space="preserve"> </w:t>
            </w:r>
            <w:r w:rsidRPr="00C432C2">
              <w:rPr>
                <w:sz w:val="24"/>
                <w:lang w:val="ru-RU"/>
              </w:rPr>
              <w:t>устную</w:t>
            </w:r>
            <w:r w:rsidRPr="00C432C2">
              <w:rPr>
                <w:spacing w:val="-2"/>
                <w:sz w:val="24"/>
                <w:lang w:val="ru-RU"/>
              </w:rPr>
              <w:t xml:space="preserve"> </w:t>
            </w:r>
            <w:r w:rsidRPr="00C432C2">
              <w:rPr>
                <w:sz w:val="24"/>
                <w:lang w:val="ru-RU"/>
              </w:rPr>
              <w:t>и</w:t>
            </w:r>
            <w:r w:rsidRPr="00C432C2">
              <w:rPr>
                <w:spacing w:val="-3"/>
                <w:sz w:val="24"/>
                <w:lang w:val="ru-RU"/>
              </w:rPr>
              <w:t xml:space="preserve"> </w:t>
            </w:r>
            <w:r w:rsidRPr="00C432C2">
              <w:rPr>
                <w:sz w:val="24"/>
                <w:lang w:val="ru-RU"/>
              </w:rPr>
              <w:t>письменную</w:t>
            </w:r>
            <w:r w:rsidRPr="00C432C2">
              <w:rPr>
                <w:spacing w:val="-4"/>
                <w:sz w:val="24"/>
                <w:lang w:val="ru-RU"/>
              </w:rPr>
              <w:t xml:space="preserve"> </w:t>
            </w:r>
            <w:r w:rsidRPr="00C432C2">
              <w:rPr>
                <w:sz w:val="24"/>
                <w:lang w:val="ru-RU"/>
              </w:rPr>
              <w:t>коммуникацию</w:t>
            </w:r>
            <w:r w:rsidRPr="00C432C2">
              <w:rPr>
                <w:spacing w:val="-5"/>
                <w:sz w:val="24"/>
                <w:lang w:val="ru-RU"/>
              </w:rPr>
              <w:t xml:space="preserve"> </w:t>
            </w:r>
            <w:r w:rsidRPr="00C432C2">
              <w:rPr>
                <w:sz w:val="24"/>
                <w:lang w:val="ru-RU"/>
              </w:rPr>
              <w:t>на</w:t>
            </w:r>
            <w:r w:rsidRPr="00C432C2">
              <w:rPr>
                <w:spacing w:val="-5"/>
                <w:sz w:val="24"/>
                <w:lang w:val="ru-RU"/>
              </w:rPr>
              <w:t xml:space="preserve"> </w:t>
            </w:r>
            <w:r w:rsidR="009970CB">
              <w:rPr>
                <w:sz w:val="24"/>
                <w:lang w:val="ru-RU"/>
              </w:rPr>
              <w:t xml:space="preserve">государственном </w:t>
            </w:r>
            <w:r w:rsidRPr="00C432C2">
              <w:rPr>
                <w:sz w:val="24"/>
                <w:lang w:val="ru-RU"/>
              </w:rPr>
              <w:t xml:space="preserve">языке Российской Федерации с учетом </w:t>
            </w:r>
            <w:r>
              <w:rPr>
                <w:sz w:val="24"/>
                <w:lang w:val="ru-RU"/>
              </w:rPr>
              <w:t>особенностей социального и куль</w:t>
            </w:r>
            <w:r w:rsidRPr="00C432C2">
              <w:rPr>
                <w:sz w:val="24"/>
                <w:lang w:val="ru-RU"/>
              </w:rPr>
              <w:t>турного</w:t>
            </w:r>
            <w:r w:rsidRPr="00C432C2">
              <w:rPr>
                <w:spacing w:val="-1"/>
                <w:sz w:val="24"/>
                <w:lang w:val="ru-RU"/>
              </w:rPr>
              <w:t xml:space="preserve"> </w:t>
            </w:r>
            <w:r w:rsidRPr="00C432C2">
              <w:rPr>
                <w:sz w:val="24"/>
                <w:lang w:val="ru-RU"/>
              </w:rPr>
              <w:t>контекста.</w:t>
            </w:r>
          </w:p>
        </w:tc>
      </w:tr>
      <w:tr w:rsidR="004D1D1B" w:rsidTr="002E16BD">
        <w:trPr>
          <w:trHeight w:val="904"/>
        </w:trPr>
        <w:tc>
          <w:tcPr>
            <w:tcW w:w="993" w:type="dxa"/>
          </w:tcPr>
          <w:p w:rsidR="004D1D1B" w:rsidRDefault="004D1D1B" w:rsidP="00327D7F">
            <w:pPr>
              <w:pStyle w:val="TableParagraph"/>
              <w:ind w:left="108"/>
              <w:rPr>
                <w:sz w:val="24"/>
              </w:rPr>
            </w:pPr>
            <w:r>
              <w:rPr>
                <w:sz w:val="24"/>
              </w:rPr>
              <w:t>ОК</w:t>
            </w:r>
            <w:r>
              <w:rPr>
                <w:spacing w:val="-2"/>
                <w:sz w:val="24"/>
              </w:rPr>
              <w:t xml:space="preserve"> </w:t>
            </w:r>
            <w:r>
              <w:rPr>
                <w:sz w:val="24"/>
              </w:rPr>
              <w:t>06.</w:t>
            </w:r>
          </w:p>
        </w:tc>
        <w:tc>
          <w:tcPr>
            <w:tcW w:w="8363" w:type="dxa"/>
          </w:tcPr>
          <w:p w:rsidR="004D1D1B" w:rsidRPr="00C432C2" w:rsidRDefault="004D1D1B" w:rsidP="002E16BD">
            <w:pPr>
              <w:pStyle w:val="TableParagraph"/>
              <w:ind w:left="108" w:right="142"/>
              <w:jc w:val="both"/>
              <w:rPr>
                <w:sz w:val="24"/>
                <w:lang w:val="ru-RU"/>
              </w:rPr>
            </w:pPr>
            <w:r w:rsidRPr="00C432C2">
              <w:rPr>
                <w:sz w:val="24"/>
                <w:lang w:val="ru-RU"/>
              </w:rPr>
              <w:t>Проявлять гражданско-патриотическую п</w:t>
            </w:r>
            <w:r>
              <w:rPr>
                <w:sz w:val="24"/>
                <w:lang w:val="ru-RU"/>
              </w:rPr>
              <w:t>озицию, демонстрировать осознан</w:t>
            </w:r>
            <w:r w:rsidRPr="00C432C2">
              <w:rPr>
                <w:sz w:val="24"/>
                <w:lang w:val="ru-RU"/>
              </w:rPr>
              <w:t>ное поведение на основе традиционных общечеловеческих ценностей, в том</w:t>
            </w:r>
            <w:r w:rsidRPr="00C432C2">
              <w:rPr>
                <w:spacing w:val="1"/>
                <w:sz w:val="24"/>
                <w:lang w:val="ru-RU"/>
              </w:rPr>
              <w:t xml:space="preserve"> </w:t>
            </w:r>
            <w:r w:rsidRPr="00C432C2">
              <w:rPr>
                <w:sz w:val="24"/>
                <w:lang w:val="ru-RU"/>
              </w:rPr>
              <w:t>числе</w:t>
            </w:r>
            <w:r w:rsidRPr="00C432C2">
              <w:rPr>
                <w:spacing w:val="-4"/>
                <w:sz w:val="24"/>
                <w:lang w:val="ru-RU"/>
              </w:rPr>
              <w:t xml:space="preserve"> </w:t>
            </w:r>
            <w:r w:rsidRPr="00C432C2">
              <w:rPr>
                <w:sz w:val="24"/>
                <w:lang w:val="ru-RU"/>
              </w:rPr>
              <w:t>с</w:t>
            </w:r>
            <w:r w:rsidRPr="00C432C2">
              <w:rPr>
                <w:spacing w:val="-1"/>
                <w:sz w:val="24"/>
                <w:lang w:val="ru-RU"/>
              </w:rPr>
              <w:t xml:space="preserve"> </w:t>
            </w:r>
            <w:r w:rsidRPr="00C432C2">
              <w:rPr>
                <w:sz w:val="24"/>
                <w:lang w:val="ru-RU"/>
              </w:rPr>
              <w:t>учетом</w:t>
            </w:r>
            <w:r w:rsidRPr="00C432C2">
              <w:rPr>
                <w:spacing w:val="-2"/>
                <w:sz w:val="24"/>
                <w:lang w:val="ru-RU"/>
              </w:rPr>
              <w:t xml:space="preserve"> </w:t>
            </w:r>
            <w:r w:rsidRPr="00C432C2">
              <w:rPr>
                <w:sz w:val="24"/>
                <w:lang w:val="ru-RU"/>
              </w:rPr>
              <w:t>гармонизации</w:t>
            </w:r>
            <w:r w:rsidRPr="00C432C2">
              <w:rPr>
                <w:spacing w:val="-2"/>
                <w:sz w:val="24"/>
                <w:lang w:val="ru-RU"/>
              </w:rPr>
              <w:t xml:space="preserve"> </w:t>
            </w:r>
            <w:r w:rsidRPr="00C432C2">
              <w:rPr>
                <w:sz w:val="24"/>
                <w:lang w:val="ru-RU"/>
              </w:rPr>
              <w:t>межнациональных</w:t>
            </w:r>
            <w:r w:rsidRPr="00C432C2">
              <w:rPr>
                <w:spacing w:val="-2"/>
                <w:sz w:val="24"/>
                <w:lang w:val="ru-RU"/>
              </w:rPr>
              <w:t xml:space="preserve"> </w:t>
            </w:r>
            <w:r w:rsidRPr="00C432C2">
              <w:rPr>
                <w:sz w:val="24"/>
                <w:lang w:val="ru-RU"/>
              </w:rPr>
              <w:t>и</w:t>
            </w:r>
            <w:r w:rsidRPr="00C432C2">
              <w:rPr>
                <w:spacing w:val="-2"/>
                <w:sz w:val="24"/>
                <w:lang w:val="ru-RU"/>
              </w:rPr>
              <w:t xml:space="preserve"> </w:t>
            </w:r>
            <w:r>
              <w:rPr>
                <w:sz w:val="24"/>
                <w:lang w:val="ru-RU"/>
              </w:rPr>
              <w:t>межрелигиозных отноше</w:t>
            </w:r>
            <w:r w:rsidRPr="00C432C2">
              <w:rPr>
                <w:sz w:val="24"/>
                <w:lang w:val="ru-RU"/>
              </w:rPr>
              <w:t>ний,</w:t>
            </w:r>
            <w:r w:rsidRPr="00C432C2">
              <w:rPr>
                <w:spacing w:val="-8"/>
                <w:sz w:val="24"/>
                <w:lang w:val="ru-RU"/>
              </w:rPr>
              <w:t xml:space="preserve"> </w:t>
            </w:r>
            <w:r w:rsidRPr="00C432C2">
              <w:rPr>
                <w:sz w:val="24"/>
                <w:lang w:val="ru-RU"/>
              </w:rPr>
              <w:t>применять</w:t>
            </w:r>
            <w:r w:rsidRPr="00C432C2">
              <w:rPr>
                <w:spacing w:val="-4"/>
                <w:sz w:val="24"/>
                <w:lang w:val="ru-RU"/>
              </w:rPr>
              <w:t xml:space="preserve"> </w:t>
            </w:r>
            <w:r w:rsidRPr="00C432C2">
              <w:rPr>
                <w:sz w:val="24"/>
                <w:lang w:val="ru-RU"/>
              </w:rPr>
              <w:t>стандарты</w:t>
            </w:r>
            <w:r w:rsidRPr="00C432C2">
              <w:rPr>
                <w:spacing w:val="-4"/>
                <w:sz w:val="24"/>
                <w:lang w:val="ru-RU"/>
              </w:rPr>
              <w:t xml:space="preserve"> </w:t>
            </w:r>
            <w:r w:rsidRPr="00C432C2">
              <w:rPr>
                <w:sz w:val="24"/>
                <w:lang w:val="ru-RU"/>
              </w:rPr>
              <w:t>антикоррупционного</w:t>
            </w:r>
            <w:r w:rsidRPr="00C432C2">
              <w:rPr>
                <w:spacing w:val="-1"/>
                <w:sz w:val="24"/>
                <w:lang w:val="ru-RU"/>
              </w:rPr>
              <w:t xml:space="preserve"> </w:t>
            </w:r>
            <w:r w:rsidRPr="00C432C2">
              <w:rPr>
                <w:sz w:val="24"/>
                <w:lang w:val="ru-RU"/>
              </w:rPr>
              <w:t>поведения.</w:t>
            </w:r>
          </w:p>
        </w:tc>
      </w:tr>
      <w:tr w:rsidR="004D1D1B" w:rsidTr="002E16BD">
        <w:trPr>
          <w:trHeight w:val="637"/>
        </w:trPr>
        <w:tc>
          <w:tcPr>
            <w:tcW w:w="993" w:type="dxa"/>
          </w:tcPr>
          <w:p w:rsidR="004D1D1B" w:rsidRDefault="004D1D1B" w:rsidP="00327D7F">
            <w:pPr>
              <w:pStyle w:val="TableParagraph"/>
              <w:ind w:left="108"/>
              <w:rPr>
                <w:sz w:val="24"/>
              </w:rPr>
            </w:pPr>
            <w:r>
              <w:rPr>
                <w:sz w:val="24"/>
              </w:rPr>
              <w:t>ОК</w:t>
            </w:r>
            <w:r>
              <w:rPr>
                <w:spacing w:val="-2"/>
                <w:sz w:val="24"/>
              </w:rPr>
              <w:t xml:space="preserve"> </w:t>
            </w:r>
            <w:r>
              <w:rPr>
                <w:sz w:val="24"/>
              </w:rPr>
              <w:t>07.</w:t>
            </w:r>
          </w:p>
        </w:tc>
        <w:tc>
          <w:tcPr>
            <w:tcW w:w="8363" w:type="dxa"/>
          </w:tcPr>
          <w:p w:rsidR="004D1D1B" w:rsidRPr="00C432C2" w:rsidRDefault="004D1D1B" w:rsidP="002E16BD">
            <w:pPr>
              <w:pStyle w:val="TableParagraph"/>
              <w:ind w:left="108" w:right="142"/>
              <w:jc w:val="both"/>
              <w:rPr>
                <w:sz w:val="24"/>
                <w:lang w:val="ru-RU"/>
              </w:rPr>
            </w:pPr>
            <w:r w:rsidRPr="00C432C2">
              <w:rPr>
                <w:sz w:val="24"/>
                <w:lang w:val="ru-RU"/>
              </w:rPr>
              <w:t>Содействовать</w:t>
            </w:r>
            <w:r w:rsidRPr="00C432C2">
              <w:rPr>
                <w:spacing w:val="-5"/>
                <w:sz w:val="24"/>
                <w:lang w:val="ru-RU"/>
              </w:rPr>
              <w:t xml:space="preserve"> </w:t>
            </w:r>
            <w:r w:rsidRPr="00C432C2">
              <w:rPr>
                <w:sz w:val="24"/>
                <w:lang w:val="ru-RU"/>
              </w:rPr>
              <w:t>сохранению</w:t>
            </w:r>
            <w:r w:rsidRPr="00C432C2">
              <w:rPr>
                <w:spacing w:val="-5"/>
                <w:sz w:val="24"/>
                <w:lang w:val="ru-RU"/>
              </w:rPr>
              <w:t xml:space="preserve"> </w:t>
            </w:r>
            <w:r w:rsidRPr="00C432C2">
              <w:rPr>
                <w:sz w:val="24"/>
                <w:lang w:val="ru-RU"/>
              </w:rPr>
              <w:t>окружающей</w:t>
            </w:r>
            <w:r w:rsidRPr="00C432C2">
              <w:rPr>
                <w:spacing w:val="-6"/>
                <w:sz w:val="24"/>
                <w:lang w:val="ru-RU"/>
              </w:rPr>
              <w:t xml:space="preserve"> </w:t>
            </w:r>
            <w:r w:rsidRPr="00C432C2">
              <w:rPr>
                <w:sz w:val="24"/>
                <w:lang w:val="ru-RU"/>
              </w:rPr>
              <w:t>среды,</w:t>
            </w:r>
            <w:r w:rsidRPr="00C432C2">
              <w:rPr>
                <w:spacing w:val="-6"/>
                <w:sz w:val="24"/>
                <w:lang w:val="ru-RU"/>
              </w:rPr>
              <w:t xml:space="preserve"> </w:t>
            </w:r>
            <w:r w:rsidRPr="00C432C2">
              <w:rPr>
                <w:sz w:val="24"/>
                <w:lang w:val="ru-RU"/>
              </w:rPr>
              <w:t>ресурсосбережению,</w:t>
            </w:r>
            <w:r w:rsidRPr="00C432C2">
              <w:rPr>
                <w:spacing w:val="-7"/>
                <w:sz w:val="24"/>
                <w:lang w:val="ru-RU"/>
              </w:rPr>
              <w:t xml:space="preserve"> </w:t>
            </w:r>
            <w:r>
              <w:rPr>
                <w:sz w:val="24"/>
                <w:lang w:val="ru-RU"/>
              </w:rPr>
              <w:t>приме</w:t>
            </w:r>
            <w:r w:rsidRPr="00C432C2">
              <w:rPr>
                <w:spacing w:val="-1"/>
                <w:sz w:val="24"/>
                <w:lang w:val="ru-RU"/>
              </w:rPr>
              <w:t>нять</w:t>
            </w:r>
            <w:r w:rsidRPr="00C432C2">
              <w:rPr>
                <w:spacing w:val="-13"/>
                <w:sz w:val="24"/>
                <w:lang w:val="ru-RU"/>
              </w:rPr>
              <w:t xml:space="preserve"> </w:t>
            </w:r>
            <w:r w:rsidRPr="00C432C2">
              <w:rPr>
                <w:spacing w:val="-1"/>
                <w:sz w:val="24"/>
                <w:lang w:val="ru-RU"/>
              </w:rPr>
              <w:t>знания</w:t>
            </w:r>
            <w:r w:rsidRPr="00C432C2">
              <w:rPr>
                <w:spacing w:val="-12"/>
                <w:sz w:val="24"/>
                <w:lang w:val="ru-RU"/>
              </w:rPr>
              <w:t xml:space="preserve"> </w:t>
            </w:r>
            <w:r w:rsidRPr="00C432C2">
              <w:rPr>
                <w:spacing w:val="-1"/>
                <w:sz w:val="24"/>
                <w:lang w:val="ru-RU"/>
              </w:rPr>
              <w:t>об</w:t>
            </w:r>
            <w:r w:rsidRPr="00C432C2">
              <w:rPr>
                <w:spacing w:val="-15"/>
                <w:sz w:val="24"/>
                <w:lang w:val="ru-RU"/>
              </w:rPr>
              <w:t xml:space="preserve"> </w:t>
            </w:r>
            <w:r w:rsidRPr="00C432C2">
              <w:rPr>
                <w:spacing w:val="-1"/>
                <w:sz w:val="24"/>
                <w:lang w:val="ru-RU"/>
              </w:rPr>
              <w:t>изменении</w:t>
            </w:r>
            <w:r w:rsidRPr="00C432C2">
              <w:rPr>
                <w:spacing w:val="-14"/>
                <w:sz w:val="24"/>
                <w:lang w:val="ru-RU"/>
              </w:rPr>
              <w:t xml:space="preserve"> </w:t>
            </w:r>
            <w:r w:rsidRPr="00C432C2">
              <w:rPr>
                <w:spacing w:val="-1"/>
                <w:sz w:val="24"/>
                <w:lang w:val="ru-RU"/>
              </w:rPr>
              <w:t>климата,</w:t>
            </w:r>
            <w:r w:rsidRPr="00C432C2">
              <w:rPr>
                <w:spacing w:val="-12"/>
                <w:sz w:val="24"/>
                <w:lang w:val="ru-RU"/>
              </w:rPr>
              <w:t xml:space="preserve"> </w:t>
            </w:r>
            <w:r w:rsidRPr="00C432C2">
              <w:rPr>
                <w:sz w:val="24"/>
                <w:lang w:val="ru-RU"/>
              </w:rPr>
              <w:t>принципы</w:t>
            </w:r>
            <w:r w:rsidRPr="00C432C2">
              <w:rPr>
                <w:spacing w:val="-15"/>
                <w:sz w:val="24"/>
                <w:lang w:val="ru-RU"/>
              </w:rPr>
              <w:t xml:space="preserve"> </w:t>
            </w:r>
            <w:r w:rsidRPr="00C432C2">
              <w:rPr>
                <w:sz w:val="24"/>
                <w:lang w:val="ru-RU"/>
              </w:rPr>
              <w:t>бережливого</w:t>
            </w:r>
            <w:r w:rsidRPr="00C432C2">
              <w:rPr>
                <w:spacing w:val="-8"/>
                <w:sz w:val="24"/>
                <w:lang w:val="ru-RU"/>
              </w:rPr>
              <w:t xml:space="preserve"> </w:t>
            </w:r>
            <w:r w:rsidRPr="00C432C2">
              <w:rPr>
                <w:sz w:val="24"/>
                <w:lang w:val="ru-RU"/>
              </w:rPr>
              <w:t>производства,</w:t>
            </w:r>
            <w:r w:rsidRPr="00C432C2">
              <w:rPr>
                <w:spacing w:val="-12"/>
                <w:sz w:val="24"/>
                <w:lang w:val="ru-RU"/>
              </w:rPr>
              <w:t xml:space="preserve"> </w:t>
            </w:r>
            <w:r>
              <w:rPr>
                <w:sz w:val="24"/>
                <w:lang w:val="ru-RU"/>
              </w:rPr>
              <w:t>эф</w:t>
            </w:r>
            <w:r w:rsidRPr="00C432C2">
              <w:rPr>
                <w:spacing w:val="-57"/>
                <w:sz w:val="24"/>
                <w:lang w:val="ru-RU"/>
              </w:rPr>
              <w:t xml:space="preserve"> </w:t>
            </w:r>
            <w:proofErr w:type="spellStart"/>
            <w:r w:rsidRPr="00C432C2">
              <w:rPr>
                <w:sz w:val="24"/>
                <w:lang w:val="ru-RU"/>
              </w:rPr>
              <w:t>фективно</w:t>
            </w:r>
            <w:proofErr w:type="spellEnd"/>
            <w:r w:rsidRPr="00C432C2">
              <w:rPr>
                <w:spacing w:val="-1"/>
                <w:sz w:val="24"/>
                <w:lang w:val="ru-RU"/>
              </w:rPr>
              <w:t xml:space="preserve"> </w:t>
            </w:r>
            <w:r w:rsidRPr="00C432C2">
              <w:rPr>
                <w:sz w:val="24"/>
                <w:lang w:val="ru-RU"/>
              </w:rPr>
              <w:t>действовать</w:t>
            </w:r>
            <w:r w:rsidRPr="00C432C2">
              <w:rPr>
                <w:spacing w:val="1"/>
                <w:sz w:val="24"/>
                <w:lang w:val="ru-RU"/>
              </w:rPr>
              <w:t xml:space="preserve"> </w:t>
            </w:r>
            <w:r w:rsidRPr="00C432C2">
              <w:rPr>
                <w:sz w:val="24"/>
                <w:lang w:val="ru-RU"/>
              </w:rPr>
              <w:t>в</w:t>
            </w:r>
            <w:r w:rsidRPr="00C432C2">
              <w:rPr>
                <w:spacing w:val="-3"/>
                <w:sz w:val="24"/>
                <w:lang w:val="ru-RU"/>
              </w:rPr>
              <w:t xml:space="preserve"> </w:t>
            </w:r>
            <w:r w:rsidRPr="00C432C2">
              <w:rPr>
                <w:sz w:val="24"/>
                <w:lang w:val="ru-RU"/>
              </w:rPr>
              <w:t>чрезвычайных</w:t>
            </w:r>
            <w:r w:rsidRPr="00C432C2">
              <w:rPr>
                <w:spacing w:val="1"/>
                <w:sz w:val="24"/>
                <w:lang w:val="ru-RU"/>
              </w:rPr>
              <w:t xml:space="preserve"> </w:t>
            </w:r>
            <w:r w:rsidRPr="00C432C2">
              <w:rPr>
                <w:sz w:val="24"/>
                <w:lang w:val="ru-RU"/>
              </w:rPr>
              <w:t>ситуациях.</w:t>
            </w:r>
          </w:p>
        </w:tc>
      </w:tr>
      <w:tr w:rsidR="004D1D1B" w:rsidTr="002E16BD">
        <w:trPr>
          <w:trHeight w:val="507"/>
        </w:trPr>
        <w:tc>
          <w:tcPr>
            <w:tcW w:w="993" w:type="dxa"/>
          </w:tcPr>
          <w:p w:rsidR="004D1D1B" w:rsidRDefault="004D1D1B" w:rsidP="00327D7F">
            <w:pPr>
              <w:pStyle w:val="TableParagraph"/>
              <w:ind w:left="108"/>
              <w:rPr>
                <w:sz w:val="24"/>
              </w:rPr>
            </w:pPr>
            <w:r>
              <w:rPr>
                <w:sz w:val="24"/>
              </w:rPr>
              <w:t>ОК</w:t>
            </w:r>
            <w:r>
              <w:rPr>
                <w:spacing w:val="-2"/>
                <w:sz w:val="24"/>
              </w:rPr>
              <w:t xml:space="preserve"> </w:t>
            </w:r>
            <w:r>
              <w:rPr>
                <w:sz w:val="24"/>
              </w:rPr>
              <w:t>08.</w:t>
            </w:r>
          </w:p>
        </w:tc>
        <w:tc>
          <w:tcPr>
            <w:tcW w:w="8363" w:type="dxa"/>
          </w:tcPr>
          <w:p w:rsidR="004D1D1B" w:rsidRPr="00C432C2" w:rsidRDefault="004D1D1B" w:rsidP="002E16BD">
            <w:pPr>
              <w:pStyle w:val="TableParagraph"/>
              <w:ind w:left="108" w:right="142"/>
              <w:jc w:val="both"/>
              <w:rPr>
                <w:sz w:val="24"/>
                <w:lang w:val="ru-RU"/>
              </w:rPr>
            </w:pPr>
            <w:r w:rsidRPr="00C432C2">
              <w:rPr>
                <w:sz w:val="24"/>
                <w:lang w:val="ru-RU"/>
              </w:rPr>
              <w:t>Использовать</w:t>
            </w:r>
            <w:r w:rsidRPr="00C432C2">
              <w:rPr>
                <w:spacing w:val="23"/>
                <w:sz w:val="24"/>
                <w:lang w:val="ru-RU"/>
              </w:rPr>
              <w:t xml:space="preserve"> </w:t>
            </w:r>
            <w:r w:rsidRPr="00C432C2">
              <w:rPr>
                <w:sz w:val="24"/>
                <w:lang w:val="ru-RU"/>
              </w:rPr>
              <w:t>средства</w:t>
            </w:r>
            <w:r w:rsidRPr="00C432C2">
              <w:rPr>
                <w:spacing w:val="24"/>
                <w:sz w:val="24"/>
                <w:lang w:val="ru-RU"/>
              </w:rPr>
              <w:t xml:space="preserve"> </w:t>
            </w:r>
            <w:r w:rsidRPr="00C432C2">
              <w:rPr>
                <w:sz w:val="24"/>
                <w:lang w:val="ru-RU"/>
              </w:rPr>
              <w:t>физической</w:t>
            </w:r>
            <w:r w:rsidRPr="00C432C2">
              <w:rPr>
                <w:spacing w:val="23"/>
                <w:sz w:val="24"/>
                <w:lang w:val="ru-RU"/>
              </w:rPr>
              <w:t xml:space="preserve"> </w:t>
            </w:r>
            <w:r w:rsidRPr="00C432C2">
              <w:rPr>
                <w:sz w:val="24"/>
                <w:lang w:val="ru-RU"/>
              </w:rPr>
              <w:t>культуры</w:t>
            </w:r>
            <w:r w:rsidRPr="00C432C2">
              <w:rPr>
                <w:spacing w:val="25"/>
                <w:sz w:val="24"/>
                <w:lang w:val="ru-RU"/>
              </w:rPr>
              <w:t xml:space="preserve"> </w:t>
            </w:r>
            <w:r w:rsidRPr="00C432C2">
              <w:rPr>
                <w:sz w:val="24"/>
                <w:lang w:val="ru-RU"/>
              </w:rPr>
              <w:t>для</w:t>
            </w:r>
            <w:r w:rsidRPr="00C432C2">
              <w:rPr>
                <w:spacing w:val="22"/>
                <w:sz w:val="24"/>
                <w:lang w:val="ru-RU"/>
              </w:rPr>
              <w:t xml:space="preserve"> </w:t>
            </w:r>
            <w:r w:rsidRPr="00C432C2">
              <w:rPr>
                <w:sz w:val="24"/>
                <w:lang w:val="ru-RU"/>
              </w:rPr>
              <w:t>сохранения</w:t>
            </w:r>
            <w:r w:rsidRPr="00C432C2">
              <w:rPr>
                <w:spacing w:val="20"/>
                <w:sz w:val="24"/>
                <w:lang w:val="ru-RU"/>
              </w:rPr>
              <w:t xml:space="preserve"> </w:t>
            </w:r>
            <w:r w:rsidRPr="00C432C2">
              <w:rPr>
                <w:sz w:val="24"/>
                <w:lang w:val="ru-RU"/>
              </w:rPr>
              <w:t>и</w:t>
            </w:r>
            <w:r w:rsidRPr="00C432C2">
              <w:rPr>
                <w:spacing w:val="26"/>
                <w:sz w:val="24"/>
                <w:lang w:val="ru-RU"/>
              </w:rPr>
              <w:t xml:space="preserve"> </w:t>
            </w:r>
            <w:r w:rsidRPr="00C432C2">
              <w:rPr>
                <w:sz w:val="24"/>
                <w:lang w:val="ru-RU"/>
              </w:rPr>
              <w:t>укрепления</w:t>
            </w:r>
          </w:p>
          <w:p w:rsidR="004D1D1B" w:rsidRPr="00C432C2" w:rsidRDefault="004D1D1B" w:rsidP="002E16BD">
            <w:pPr>
              <w:pStyle w:val="TableParagraph"/>
              <w:ind w:left="108" w:right="142"/>
              <w:jc w:val="both"/>
              <w:rPr>
                <w:sz w:val="24"/>
                <w:lang w:val="ru-RU"/>
              </w:rPr>
            </w:pPr>
            <w:r w:rsidRPr="00C432C2">
              <w:rPr>
                <w:sz w:val="24"/>
                <w:lang w:val="ru-RU"/>
              </w:rPr>
              <w:t>здоровья</w:t>
            </w:r>
            <w:r w:rsidRPr="00C432C2">
              <w:rPr>
                <w:spacing w:val="-8"/>
                <w:sz w:val="24"/>
                <w:lang w:val="ru-RU"/>
              </w:rPr>
              <w:t xml:space="preserve"> </w:t>
            </w:r>
            <w:r w:rsidRPr="00C432C2">
              <w:rPr>
                <w:sz w:val="24"/>
                <w:lang w:val="ru-RU"/>
              </w:rPr>
              <w:t>в</w:t>
            </w:r>
            <w:r w:rsidRPr="00C432C2">
              <w:rPr>
                <w:spacing w:val="-8"/>
                <w:sz w:val="24"/>
                <w:lang w:val="ru-RU"/>
              </w:rPr>
              <w:t xml:space="preserve"> </w:t>
            </w:r>
            <w:r w:rsidRPr="00C432C2">
              <w:rPr>
                <w:sz w:val="24"/>
                <w:lang w:val="ru-RU"/>
              </w:rPr>
              <w:t>процессе</w:t>
            </w:r>
            <w:r w:rsidRPr="00C432C2">
              <w:rPr>
                <w:spacing w:val="-8"/>
                <w:sz w:val="24"/>
                <w:lang w:val="ru-RU"/>
              </w:rPr>
              <w:t xml:space="preserve"> </w:t>
            </w:r>
            <w:r w:rsidRPr="00C432C2">
              <w:rPr>
                <w:sz w:val="24"/>
                <w:lang w:val="ru-RU"/>
              </w:rPr>
              <w:t>профессиональной</w:t>
            </w:r>
            <w:r w:rsidRPr="00C432C2">
              <w:rPr>
                <w:spacing w:val="-6"/>
                <w:sz w:val="24"/>
                <w:lang w:val="ru-RU"/>
              </w:rPr>
              <w:t xml:space="preserve"> </w:t>
            </w:r>
            <w:r w:rsidRPr="00C432C2">
              <w:rPr>
                <w:sz w:val="24"/>
                <w:lang w:val="ru-RU"/>
              </w:rPr>
              <w:t>деятельности</w:t>
            </w:r>
            <w:r w:rsidRPr="00C432C2">
              <w:rPr>
                <w:spacing w:val="-8"/>
                <w:sz w:val="24"/>
                <w:lang w:val="ru-RU"/>
              </w:rPr>
              <w:t xml:space="preserve"> </w:t>
            </w:r>
            <w:r w:rsidRPr="00C432C2">
              <w:rPr>
                <w:sz w:val="24"/>
                <w:lang w:val="ru-RU"/>
              </w:rPr>
              <w:t>и</w:t>
            </w:r>
            <w:r w:rsidRPr="00C432C2">
              <w:rPr>
                <w:spacing w:val="-6"/>
                <w:sz w:val="24"/>
                <w:lang w:val="ru-RU"/>
              </w:rPr>
              <w:t xml:space="preserve"> </w:t>
            </w:r>
            <w:r w:rsidRPr="00C432C2">
              <w:rPr>
                <w:sz w:val="24"/>
                <w:lang w:val="ru-RU"/>
              </w:rPr>
              <w:t>поддержания</w:t>
            </w:r>
            <w:r w:rsidRPr="00C432C2">
              <w:rPr>
                <w:spacing w:val="-11"/>
                <w:sz w:val="24"/>
                <w:lang w:val="ru-RU"/>
              </w:rPr>
              <w:t xml:space="preserve"> </w:t>
            </w:r>
            <w:r>
              <w:rPr>
                <w:sz w:val="24"/>
                <w:lang w:val="ru-RU"/>
              </w:rPr>
              <w:t>необхо</w:t>
            </w:r>
            <w:r w:rsidRPr="00C432C2">
              <w:rPr>
                <w:sz w:val="24"/>
                <w:lang w:val="ru-RU"/>
              </w:rPr>
              <w:t>димого</w:t>
            </w:r>
            <w:r w:rsidRPr="00C432C2">
              <w:rPr>
                <w:spacing w:val="1"/>
                <w:sz w:val="24"/>
                <w:lang w:val="ru-RU"/>
              </w:rPr>
              <w:t xml:space="preserve"> </w:t>
            </w:r>
            <w:r w:rsidRPr="00C432C2">
              <w:rPr>
                <w:sz w:val="24"/>
                <w:lang w:val="ru-RU"/>
              </w:rPr>
              <w:t>уровня физической подготовленности.</w:t>
            </w:r>
          </w:p>
        </w:tc>
      </w:tr>
      <w:tr w:rsidR="004D1D1B" w:rsidTr="002E16BD">
        <w:trPr>
          <w:trHeight w:val="635"/>
        </w:trPr>
        <w:tc>
          <w:tcPr>
            <w:tcW w:w="993" w:type="dxa"/>
          </w:tcPr>
          <w:p w:rsidR="004D1D1B" w:rsidRDefault="004D1D1B" w:rsidP="00327D7F">
            <w:pPr>
              <w:pStyle w:val="TableParagraph"/>
              <w:ind w:left="108"/>
              <w:rPr>
                <w:sz w:val="24"/>
              </w:rPr>
            </w:pPr>
            <w:r>
              <w:rPr>
                <w:sz w:val="24"/>
              </w:rPr>
              <w:t>ОК</w:t>
            </w:r>
            <w:r>
              <w:rPr>
                <w:spacing w:val="-2"/>
                <w:sz w:val="24"/>
              </w:rPr>
              <w:t xml:space="preserve"> </w:t>
            </w:r>
            <w:r>
              <w:rPr>
                <w:sz w:val="24"/>
              </w:rPr>
              <w:t>09.</w:t>
            </w:r>
          </w:p>
        </w:tc>
        <w:tc>
          <w:tcPr>
            <w:tcW w:w="8363" w:type="dxa"/>
          </w:tcPr>
          <w:p w:rsidR="004D1D1B" w:rsidRPr="00072BCB" w:rsidRDefault="004D1D1B" w:rsidP="002E16BD">
            <w:pPr>
              <w:pStyle w:val="TableParagraph"/>
              <w:ind w:left="108" w:right="142"/>
              <w:jc w:val="both"/>
              <w:rPr>
                <w:sz w:val="24"/>
                <w:lang w:val="ru-RU"/>
              </w:rPr>
            </w:pPr>
            <w:r w:rsidRPr="00C432C2">
              <w:rPr>
                <w:sz w:val="24"/>
                <w:lang w:val="ru-RU"/>
              </w:rPr>
              <w:t>Пользоваться</w:t>
            </w:r>
            <w:r w:rsidRPr="00C432C2">
              <w:rPr>
                <w:spacing w:val="11"/>
                <w:sz w:val="24"/>
                <w:lang w:val="ru-RU"/>
              </w:rPr>
              <w:t xml:space="preserve"> </w:t>
            </w:r>
            <w:r w:rsidRPr="00C432C2">
              <w:rPr>
                <w:sz w:val="24"/>
                <w:lang w:val="ru-RU"/>
              </w:rPr>
              <w:t>профессиональной</w:t>
            </w:r>
            <w:r w:rsidRPr="00C432C2">
              <w:rPr>
                <w:spacing w:val="12"/>
                <w:sz w:val="24"/>
                <w:lang w:val="ru-RU"/>
              </w:rPr>
              <w:t xml:space="preserve"> </w:t>
            </w:r>
            <w:r w:rsidRPr="00C432C2">
              <w:rPr>
                <w:sz w:val="24"/>
                <w:lang w:val="ru-RU"/>
              </w:rPr>
              <w:t>документацией</w:t>
            </w:r>
            <w:r w:rsidRPr="00C432C2">
              <w:rPr>
                <w:spacing w:val="12"/>
                <w:sz w:val="24"/>
                <w:lang w:val="ru-RU"/>
              </w:rPr>
              <w:t xml:space="preserve"> </w:t>
            </w:r>
            <w:r w:rsidRPr="00C432C2">
              <w:rPr>
                <w:sz w:val="24"/>
                <w:lang w:val="ru-RU"/>
              </w:rPr>
              <w:t>на</w:t>
            </w:r>
            <w:r w:rsidRPr="00C432C2">
              <w:rPr>
                <w:spacing w:val="10"/>
                <w:sz w:val="24"/>
                <w:lang w:val="ru-RU"/>
              </w:rPr>
              <w:t xml:space="preserve"> </w:t>
            </w:r>
            <w:r w:rsidRPr="00C432C2">
              <w:rPr>
                <w:sz w:val="24"/>
                <w:lang w:val="ru-RU"/>
              </w:rPr>
              <w:t>государственном</w:t>
            </w:r>
            <w:r w:rsidRPr="00C432C2">
              <w:rPr>
                <w:spacing w:val="10"/>
                <w:sz w:val="24"/>
                <w:lang w:val="ru-RU"/>
              </w:rPr>
              <w:t xml:space="preserve"> </w:t>
            </w:r>
            <w:r w:rsidRPr="00C432C2">
              <w:rPr>
                <w:sz w:val="24"/>
                <w:lang w:val="ru-RU"/>
              </w:rPr>
              <w:t>и</w:t>
            </w:r>
            <w:r w:rsidRPr="00C432C2">
              <w:rPr>
                <w:spacing w:val="12"/>
                <w:sz w:val="24"/>
                <w:lang w:val="ru-RU"/>
              </w:rPr>
              <w:t xml:space="preserve"> </w:t>
            </w:r>
            <w:r>
              <w:rPr>
                <w:sz w:val="24"/>
                <w:lang w:val="ru-RU"/>
              </w:rPr>
              <w:t>ино</w:t>
            </w:r>
            <w:r w:rsidRPr="00072BCB">
              <w:rPr>
                <w:sz w:val="24"/>
                <w:lang w:val="ru-RU"/>
              </w:rPr>
              <w:t>странном</w:t>
            </w:r>
            <w:r w:rsidRPr="00072BCB">
              <w:rPr>
                <w:spacing w:val="-2"/>
                <w:sz w:val="24"/>
                <w:lang w:val="ru-RU"/>
              </w:rPr>
              <w:t xml:space="preserve"> </w:t>
            </w:r>
            <w:r w:rsidRPr="00072BCB">
              <w:rPr>
                <w:sz w:val="24"/>
                <w:lang w:val="ru-RU"/>
              </w:rPr>
              <w:t>языках.</w:t>
            </w:r>
          </w:p>
        </w:tc>
      </w:tr>
    </w:tbl>
    <w:p w:rsidR="004D1D1B" w:rsidRPr="002E16BD" w:rsidRDefault="004D1D1B" w:rsidP="009970CB">
      <w:pPr>
        <w:pStyle w:val="a5"/>
        <w:numPr>
          <w:ilvl w:val="2"/>
          <w:numId w:val="23"/>
        </w:numPr>
        <w:tabs>
          <w:tab w:val="left" w:pos="1449"/>
        </w:tabs>
        <w:spacing w:before="95"/>
        <w:rPr>
          <w:i/>
          <w:sz w:val="24"/>
        </w:rPr>
      </w:pPr>
      <w:r w:rsidRPr="002E16BD">
        <w:rPr>
          <w:i/>
          <w:sz w:val="24"/>
        </w:rPr>
        <w:t>Перечень</w:t>
      </w:r>
      <w:r w:rsidRPr="002E16BD">
        <w:rPr>
          <w:i/>
          <w:spacing w:val="-6"/>
          <w:sz w:val="24"/>
        </w:rPr>
        <w:t xml:space="preserve"> </w:t>
      </w:r>
      <w:r w:rsidRPr="002E16BD">
        <w:rPr>
          <w:i/>
          <w:sz w:val="24"/>
        </w:rPr>
        <w:t>профессиональных</w:t>
      </w:r>
      <w:r w:rsidRPr="002E16BD">
        <w:rPr>
          <w:i/>
          <w:spacing w:val="-4"/>
          <w:sz w:val="24"/>
        </w:rPr>
        <w:t xml:space="preserve"> </w:t>
      </w:r>
      <w:r w:rsidRPr="002E16BD">
        <w:rPr>
          <w:i/>
          <w:sz w:val="24"/>
        </w:rPr>
        <w:t>компетенций</w:t>
      </w:r>
    </w:p>
    <w:tbl>
      <w:tblPr>
        <w:tblStyle w:val="TableNormal"/>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50"/>
        <w:gridCol w:w="7864"/>
      </w:tblGrid>
      <w:tr w:rsidR="004D1D1B" w:rsidTr="009970CB">
        <w:trPr>
          <w:trHeight w:val="316"/>
        </w:trPr>
        <w:tc>
          <w:tcPr>
            <w:tcW w:w="1350" w:type="dxa"/>
          </w:tcPr>
          <w:p w:rsidR="004D1D1B" w:rsidRPr="002E16BD" w:rsidRDefault="004D1D1B" w:rsidP="00327D7F">
            <w:pPr>
              <w:pStyle w:val="TableParagraph"/>
              <w:spacing w:line="275" w:lineRule="exact"/>
              <w:ind w:left="107"/>
              <w:rPr>
                <w:sz w:val="24"/>
              </w:rPr>
            </w:pPr>
            <w:proofErr w:type="spellStart"/>
            <w:r w:rsidRPr="002E16BD">
              <w:rPr>
                <w:sz w:val="24"/>
              </w:rPr>
              <w:t>Код</w:t>
            </w:r>
            <w:proofErr w:type="spellEnd"/>
          </w:p>
        </w:tc>
        <w:tc>
          <w:tcPr>
            <w:tcW w:w="7864" w:type="dxa"/>
          </w:tcPr>
          <w:p w:rsidR="004D1D1B" w:rsidRPr="002E16BD" w:rsidRDefault="004D1D1B" w:rsidP="00327D7F">
            <w:pPr>
              <w:pStyle w:val="TableParagraph"/>
              <w:spacing w:line="275" w:lineRule="exact"/>
              <w:ind w:left="105"/>
              <w:rPr>
                <w:sz w:val="24"/>
                <w:lang w:val="ru-RU"/>
              </w:rPr>
            </w:pPr>
            <w:r w:rsidRPr="002E16BD">
              <w:rPr>
                <w:sz w:val="24"/>
                <w:lang w:val="ru-RU"/>
              </w:rPr>
              <w:t>Наименование</w:t>
            </w:r>
            <w:r w:rsidRPr="002E16BD">
              <w:rPr>
                <w:spacing w:val="-4"/>
                <w:sz w:val="24"/>
                <w:lang w:val="ru-RU"/>
              </w:rPr>
              <w:t xml:space="preserve"> </w:t>
            </w:r>
            <w:r w:rsidRPr="002E16BD">
              <w:rPr>
                <w:sz w:val="24"/>
                <w:lang w:val="ru-RU"/>
              </w:rPr>
              <w:t>вида</w:t>
            </w:r>
            <w:r w:rsidRPr="002E16BD">
              <w:rPr>
                <w:spacing w:val="-6"/>
                <w:sz w:val="24"/>
                <w:lang w:val="ru-RU"/>
              </w:rPr>
              <w:t xml:space="preserve"> </w:t>
            </w:r>
            <w:r w:rsidRPr="002E16BD">
              <w:rPr>
                <w:sz w:val="24"/>
                <w:lang w:val="ru-RU"/>
              </w:rPr>
              <w:t>деятельности</w:t>
            </w:r>
            <w:r w:rsidRPr="002E16BD">
              <w:rPr>
                <w:spacing w:val="-3"/>
                <w:sz w:val="24"/>
                <w:lang w:val="ru-RU"/>
              </w:rPr>
              <w:t xml:space="preserve"> </w:t>
            </w:r>
            <w:r w:rsidRPr="002E16BD">
              <w:rPr>
                <w:sz w:val="24"/>
                <w:lang w:val="ru-RU"/>
              </w:rPr>
              <w:t>и</w:t>
            </w:r>
            <w:r w:rsidRPr="002E16BD">
              <w:rPr>
                <w:spacing w:val="-3"/>
                <w:sz w:val="24"/>
                <w:lang w:val="ru-RU"/>
              </w:rPr>
              <w:t xml:space="preserve"> </w:t>
            </w:r>
            <w:r w:rsidRPr="002E16BD">
              <w:rPr>
                <w:sz w:val="24"/>
                <w:lang w:val="ru-RU"/>
              </w:rPr>
              <w:t>профессиональных</w:t>
            </w:r>
            <w:r w:rsidRPr="002E16BD">
              <w:rPr>
                <w:spacing w:val="-3"/>
                <w:sz w:val="24"/>
                <w:lang w:val="ru-RU"/>
              </w:rPr>
              <w:t xml:space="preserve"> </w:t>
            </w:r>
            <w:r w:rsidRPr="002E16BD">
              <w:rPr>
                <w:sz w:val="24"/>
                <w:lang w:val="ru-RU"/>
              </w:rPr>
              <w:t>компетенций</w:t>
            </w:r>
          </w:p>
        </w:tc>
      </w:tr>
      <w:tr w:rsidR="004D1D1B" w:rsidTr="009970CB">
        <w:trPr>
          <w:trHeight w:val="635"/>
        </w:trPr>
        <w:tc>
          <w:tcPr>
            <w:tcW w:w="1350" w:type="dxa"/>
          </w:tcPr>
          <w:p w:rsidR="004D1D1B" w:rsidRDefault="004D1D1B" w:rsidP="00327D7F">
            <w:pPr>
              <w:pStyle w:val="TableParagraph"/>
              <w:spacing w:line="272" w:lineRule="exact"/>
              <w:ind w:left="107"/>
              <w:rPr>
                <w:sz w:val="24"/>
              </w:rPr>
            </w:pPr>
            <w:r>
              <w:rPr>
                <w:sz w:val="24"/>
              </w:rPr>
              <w:t>ВД</w:t>
            </w:r>
            <w:r>
              <w:rPr>
                <w:spacing w:val="-2"/>
                <w:sz w:val="24"/>
              </w:rPr>
              <w:t xml:space="preserve"> </w:t>
            </w:r>
            <w:r>
              <w:rPr>
                <w:sz w:val="24"/>
              </w:rPr>
              <w:t>3</w:t>
            </w:r>
          </w:p>
        </w:tc>
        <w:tc>
          <w:tcPr>
            <w:tcW w:w="7864" w:type="dxa"/>
          </w:tcPr>
          <w:p w:rsidR="004D1D1B" w:rsidRPr="00D0227F" w:rsidRDefault="002E16BD" w:rsidP="006D1503">
            <w:pPr>
              <w:ind w:left="203" w:right="140"/>
              <w:jc w:val="both"/>
              <w:rPr>
                <w:sz w:val="24"/>
                <w:szCs w:val="24"/>
                <w:lang w:val="ru-RU"/>
              </w:rPr>
            </w:pPr>
            <w:r w:rsidRPr="00D0227F">
              <w:rPr>
                <w:sz w:val="24"/>
                <w:szCs w:val="24"/>
                <w:lang w:val="ru-RU"/>
              </w:rPr>
              <w:t>СБОРКА, КЛЕПКА УЗЛОВ И СОЕДИНЕНИЙ ЛЕТАТЕЛЬНЫХ АППАРАТОВ С ПРИМЕНЕНИЕМ УДАРНОЙ КЛЕПКИ И С ИСПОЛЬЗОВАНИЕМ ПРЕССОВОЙ КЛЕПКИ</w:t>
            </w:r>
          </w:p>
        </w:tc>
      </w:tr>
      <w:tr w:rsidR="004D1D1B" w:rsidTr="009970CB">
        <w:trPr>
          <w:trHeight w:val="316"/>
        </w:trPr>
        <w:tc>
          <w:tcPr>
            <w:tcW w:w="1350" w:type="dxa"/>
          </w:tcPr>
          <w:p w:rsidR="004D1D1B" w:rsidRDefault="004D1D1B" w:rsidP="00327D7F">
            <w:pPr>
              <w:pStyle w:val="TableParagraph"/>
              <w:spacing w:line="270" w:lineRule="exact"/>
              <w:ind w:left="107"/>
              <w:rPr>
                <w:sz w:val="24"/>
              </w:rPr>
            </w:pPr>
            <w:r>
              <w:rPr>
                <w:sz w:val="24"/>
              </w:rPr>
              <w:t>ПК</w:t>
            </w:r>
            <w:r>
              <w:rPr>
                <w:spacing w:val="-2"/>
                <w:sz w:val="24"/>
              </w:rPr>
              <w:t xml:space="preserve"> </w:t>
            </w:r>
            <w:r w:rsidR="006D1503">
              <w:rPr>
                <w:sz w:val="24"/>
              </w:rPr>
              <w:t>3.1</w:t>
            </w:r>
          </w:p>
        </w:tc>
        <w:tc>
          <w:tcPr>
            <w:tcW w:w="7864" w:type="dxa"/>
          </w:tcPr>
          <w:p w:rsidR="004D1D1B" w:rsidRPr="00D0227F" w:rsidRDefault="004D1D1B" w:rsidP="006D1503">
            <w:pPr>
              <w:pStyle w:val="TableParagraph"/>
              <w:spacing w:line="270" w:lineRule="exact"/>
              <w:ind w:left="203" w:right="140"/>
              <w:rPr>
                <w:sz w:val="24"/>
                <w:lang w:val="ru-RU"/>
              </w:rPr>
            </w:pPr>
            <w:r w:rsidRPr="00D0227F">
              <w:rPr>
                <w:bCs/>
                <w:iCs/>
                <w:sz w:val="24"/>
                <w:szCs w:val="24"/>
                <w:lang w:val="ru-RU"/>
              </w:rPr>
              <w:t>Осуществлять подгонку узлов летательных аппаратов</w:t>
            </w:r>
          </w:p>
        </w:tc>
      </w:tr>
      <w:tr w:rsidR="004D1D1B" w:rsidTr="009970CB">
        <w:trPr>
          <w:trHeight w:val="635"/>
        </w:trPr>
        <w:tc>
          <w:tcPr>
            <w:tcW w:w="1350" w:type="dxa"/>
          </w:tcPr>
          <w:p w:rsidR="004D1D1B" w:rsidRDefault="004D1D1B" w:rsidP="00327D7F">
            <w:pPr>
              <w:pStyle w:val="TableParagraph"/>
              <w:spacing w:line="273" w:lineRule="exact"/>
              <w:ind w:left="107"/>
              <w:rPr>
                <w:sz w:val="24"/>
              </w:rPr>
            </w:pPr>
            <w:r>
              <w:rPr>
                <w:sz w:val="24"/>
              </w:rPr>
              <w:t>ПК</w:t>
            </w:r>
            <w:r>
              <w:rPr>
                <w:spacing w:val="-2"/>
                <w:sz w:val="24"/>
              </w:rPr>
              <w:t xml:space="preserve"> </w:t>
            </w:r>
            <w:r w:rsidR="006D1503">
              <w:rPr>
                <w:sz w:val="24"/>
              </w:rPr>
              <w:t>3.2</w:t>
            </w:r>
          </w:p>
        </w:tc>
        <w:tc>
          <w:tcPr>
            <w:tcW w:w="7864" w:type="dxa"/>
          </w:tcPr>
          <w:p w:rsidR="004D1D1B" w:rsidRPr="009970CB" w:rsidRDefault="004D1D1B" w:rsidP="006D1503">
            <w:pPr>
              <w:keepNext/>
              <w:ind w:left="203" w:right="140"/>
              <w:outlineLvl w:val="1"/>
              <w:rPr>
                <w:color w:val="000000"/>
                <w:sz w:val="24"/>
                <w:szCs w:val="24"/>
                <w:lang w:val="ru-RU"/>
              </w:rPr>
            </w:pPr>
            <w:r w:rsidRPr="00D0227F">
              <w:rPr>
                <w:color w:val="000000"/>
                <w:sz w:val="24"/>
                <w:szCs w:val="24"/>
                <w:lang w:val="ru-RU"/>
              </w:rPr>
              <w:t>Применять измерительные инструменты при выполнении клепки на прессовом оборудовании</w:t>
            </w:r>
          </w:p>
        </w:tc>
      </w:tr>
    </w:tbl>
    <w:p w:rsidR="0057200D" w:rsidRDefault="0057200D" w:rsidP="006D1503">
      <w:pPr>
        <w:pStyle w:val="a3"/>
        <w:spacing w:after="9"/>
        <w:rPr>
          <w:b/>
        </w:rPr>
      </w:pPr>
    </w:p>
    <w:p w:rsidR="002E16BD" w:rsidRDefault="002E16BD" w:rsidP="006D1503">
      <w:pPr>
        <w:pStyle w:val="a3"/>
        <w:spacing w:after="9"/>
        <w:rPr>
          <w:b/>
        </w:rPr>
      </w:pPr>
    </w:p>
    <w:p w:rsidR="004D1D1B" w:rsidRPr="002E16BD" w:rsidRDefault="004D1D1B" w:rsidP="002E16BD">
      <w:pPr>
        <w:pStyle w:val="a3"/>
        <w:spacing w:after="9"/>
        <w:ind w:firstLine="709"/>
        <w:rPr>
          <w:i/>
        </w:rPr>
      </w:pPr>
      <w:r w:rsidRPr="002E16BD">
        <w:rPr>
          <w:i/>
        </w:rPr>
        <w:lastRenderedPageBreak/>
        <w:t xml:space="preserve">1.1.3 </w:t>
      </w:r>
      <w:proofErr w:type="gramStart"/>
      <w:r w:rsidRPr="002E16BD">
        <w:rPr>
          <w:i/>
        </w:rPr>
        <w:t>В</w:t>
      </w:r>
      <w:proofErr w:type="gramEnd"/>
      <w:r w:rsidRPr="002E16BD">
        <w:rPr>
          <w:i/>
        </w:rPr>
        <w:t xml:space="preserve"> результате освоения профессионального модуля обучающийся должен:</w:t>
      </w:r>
    </w:p>
    <w:tbl>
      <w:tblPr>
        <w:tblpPr w:leftFromText="180" w:rightFromText="180" w:vertAnchor="text" w:tblpX="-25" w:tblpY="1"/>
        <w:tblOverlap w:val="never"/>
        <w:tblW w:w="4926" w:type="pct"/>
        <w:tblLayout w:type="fixed"/>
        <w:tblCellMar>
          <w:left w:w="10" w:type="dxa"/>
          <w:right w:w="10" w:type="dxa"/>
        </w:tblCellMar>
        <w:tblLook w:val="0000" w:firstRow="0" w:lastRow="0" w:firstColumn="0" w:lastColumn="0" w:noHBand="0" w:noVBand="0"/>
      </w:tblPr>
      <w:tblGrid>
        <w:gridCol w:w="1381"/>
        <w:gridCol w:w="7829"/>
      </w:tblGrid>
      <w:tr w:rsidR="004D1D1B" w:rsidRPr="00563DB9" w:rsidTr="0057200D">
        <w:trPr>
          <w:trHeight w:val="604"/>
        </w:trPr>
        <w:tc>
          <w:tcPr>
            <w:tcW w:w="750"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4D1D1B" w:rsidRPr="00563DB9" w:rsidRDefault="004D1D1B" w:rsidP="0057200D">
            <w:pPr>
              <w:widowControl/>
              <w:autoSpaceDE/>
              <w:autoSpaceDN/>
              <w:rPr>
                <w:sz w:val="24"/>
                <w:szCs w:val="24"/>
                <w:lang w:eastAsia="ru-RU"/>
              </w:rPr>
            </w:pPr>
            <w:r w:rsidRPr="00563DB9">
              <w:rPr>
                <w:sz w:val="24"/>
                <w:szCs w:val="24"/>
                <w:lang w:eastAsia="ru-RU"/>
              </w:rPr>
              <w:t>Владеть навыками</w:t>
            </w:r>
          </w:p>
        </w:tc>
        <w:tc>
          <w:tcPr>
            <w:tcW w:w="4250"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4D1D1B" w:rsidRDefault="004D1D1B" w:rsidP="0057200D">
            <w:pPr>
              <w:widowControl/>
              <w:suppressAutoHyphens/>
              <w:autoSpaceDE/>
              <w:jc w:val="both"/>
              <w:textAlignment w:val="baseline"/>
              <w:rPr>
                <w:sz w:val="24"/>
                <w:szCs w:val="24"/>
              </w:rPr>
            </w:pPr>
            <w:r w:rsidRPr="00FD3D11">
              <w:rPr>
                <w:sz w:val="24"/>
                <w:szCs w:val="24"/>
              </w:rPr>
              <w:t>Н</w:t>
            </w:r>
            <w:r w:rsidR="002E16BD">
              <w:rPr>
                <w:sz w:val="24"/>
                <w:szCs w:val="24"/>
              </w:rPr>
              <w:t xml:space="preserve"> </w:t>
            </w:r>
            <w:r w:rsidRPr="00FD3D11">
              <w:rPr>
                <w:sz w:val="24"/>
                <w:szCs w:val="24"/>
              </w:rPr>
              <w:t>3.1.01</w:t>
            </w:r>
            <w:r>
              <w:rPr>
                <w:sz w:val="24"/>
                <w:szCs w:val="24"/>
              </w:rPr>
              <w:t xml:space="preserve"> </w:t>
            </w:r>
            <w:r w:rsidRPr="00FD3D11">
              <w:rPr>
                <w:sz w:val="24"/>
                <w:szCs w:val="24"/>
              </w:rPr>
              <w:t>получения сменного задания и технологической документации</w:t>
            </w:r>
          </w:p>
          <w:p w:rsidR="004D1D1B" w:rsidRDefault="004D1D1B" w:rsidP="0057200D">
            <w:pPr>
              <w:widowControl/>
              <w:suppressAutoHyphens/>
              <w:autoSpaceDE/>
              <w:jc w:val="both"/>
              <w:textAlignment w:val="baseline"/>
              <w:rPr>
                <w:sz w:val="24"/>
                <w:szCs w:val="24"/>
              </w:rPr>
            </w:pPr>
            <w:r w:rsidRPr="00FD3D11">
              <w:rPr>
                <w:sz w:val="24"/>
                <w:szCs w:val="24"/>
              </w:rPr>
              <w:t>Н</w:t>
            </w:r>
            <w:r w:rsidR="002E16BD">
              <w:rPr>
                <w:sz w:val="24"/>
                <w:szCs w:val="24"/>
              </w:rPr>
              <w:t xml:space="preserve"> </w:t>
            </w:r>
            <w:r w:rsidRPr="00FD3D11">
              <w:rPr>
                <w:sz w:val="24"/>
                <w:szCs w:val="24"/>
              </w:rPr>
              <w:t>3.1.02</w:t>
            </w:r>
            <w:r>
              <w:rPr>
                <w:sz w:val="24"/>
                <w:szCs w:val="24"/>
              </w:rPr>
              <w:t xml:space="preserve"> </w:t>
            </w:r>
            <w:r w:rsidRPr="00FD3D11">
              <w:rPr>
                <w:sz w:val="24"/>
                <w:szCs w:val="24"/>
              </w:rPr>
              <w:t xml:space="preserve">сверления, развертывания, </w:t>
            </w:r>
            <w:proofErr w:type="spellStart"/>
            <w:r w:rsidRPr="00FD3D11">
              <w:rPr>
                <w:sz w:val="24"/>
                <w:szCs w:val="24"/>
              </w:rPr>
              <w:t>зенкования</w:t>
            </w:r>
            <w:proofErr w:type="spellEnd"/>
            <w:r w:rsidRPr="00FD3D11">
              <w:rPr>
                <w:sz w:val="24"/>
                <w:szCs w:val="24"/>
              </w:rPr>
              <w:t xml:space="preserve"> отверстий в узлах летательных аппаратов</w:t>
            </w:r>
          </w:p>
          <w:p w:rsidR="004D1D1B" w:rsidRDefault="004D1D1B" w:rsidP="0057200D">
            <w:pPr>
              <w:widowControl/>
              <w:suppressAutoHyphens/>
              <w:autoSpaceDE/>
              <w:jc w:val="both"/>
              <w:textAlignment w:val="baseline"/>
              <w:rPr>
                <w:sz w:val="24"/>
                <w:szCs w:val="24"/>
              </w:rPr>
            </w:pPr>
            <w:r w:rsidRPr="00FD3D11">
              <w:rPr>
                <w:sz w:val="24"/>
                <w:szCs w:val="24"/>
              </w:rPr>
              <w:t>Н</w:t>
            </w:r>
            <w:r w:rsidR="002E16BD">
              <w:rPr>
                <w:sz w:val="24"/>
                <w:szCs w:val="24"/>
              </w:rPr>
              <w:t xml:space="preserve"> </w:t>
            </w:r>
            <w:r w:rsidRPr="00FD3D11">
              <w:rPr>
                <w:sz w:val="24"/>
                <w:szCs w:val="24"/>
              </w:rPr>
              <w:t>3.1.03</w:t>
            </w:r>
            <w:r>
              <w:rPr>
                <w:sz w:val="24"/>
                <w:szCs w:val="24"/>
              </w:rPr>
              <w:t xml:space="preserve"> </w:t>
            </w:r>
            <w:r w:rsidRPr="00FD3D11">
              <w:rPr>
                <w:sz w:val="24"/>
                <w:szCs w:val="24"/>
              </w:rPr>
              <w:t>установки узлов, сборки и клепки агрегатов летательных аппаратов</w:t>
            </w:r>
          </w:p>
          <w:p w:rsidR="004D1D1B" w:rsidRDefault="004D1D1B" w:rsidP="0057200D">
            <w:pPr>
              <w:widowControl/>
              <w:suppressAutoHyphens/>
              <w:autoSpaceDE/>
              <w:jc w:val="both"/>
              <w:textAlignment w:val="baseline"/>
              <w:rPr>
                <w:sz w:val="24"/>
                <w:szCs w:val="24"/>
              </w:rPr>
            </w:pPr>
            <w:r w:rsidRPr="00FD3D11">
              <w:rPr>
                <w:sz w:val="24"/>
                <w:szCs w:val="24"/>
              </w:rPr>
              <w:t>Н</w:t>
            </w:r>
            <w:r w:rsidR="002E16BD">
              <w:rPr>
                <w:sz w:val="24"/>
                <w:szCs w:val="24"/>
              </w:rPr>
              <w:t xml:space="preserve"> </w:t>
            </w:r>
            <w:r w:rsidRPr="00FD3D11">
              <w:rPr>
                <w:sz w:val="24"/>
                <w:szCs w:val="24"/>
              </w:rPr>
              <w:t>3.1</w:t>
            </w:r>
            <w:r>
              <w:rPr>
                <w:sz w:val="24"/>
                <w:szCs w:val="24"/>
              </w:rPr>
              <w:t>.04</w:t>
            </w:r>
            <w:r w:rsidRPr="00FD3D11">
              <w:rPr>
                <w:sz w:val="24"/>
                <w:szCs w:val="24"/>
              </w:rPr>
              <w:t xml:space="preserve"> подгонки узлов и соединений летательных аппаратов</w:t>
            </w:r>
          </w:p>
          <w:p w:rsidR="004D1D1B" w:rsidRDefault="004D1D1B" w:rsidP="0057200D">
            <w:pPr>
              <w:widowControl/>
              <w:suppressAutoHyphens/>
              <w:autoSpaceDE/>
              <w:jc w:val="both"/>
              <w:textAlignment w:val="baseline"/>
              <w:rPr>
                <w:sz w:val="24"/>
                <w:szCs w:val="24"/>
              </w:rPr>
            </w:pPr>
            <w:r w:rsidRPr="00FD3D11">
              <w:rPr>
                <w:sz w:val="24"/>
                <w:szCs w:val="24"/>
              </w:rPr>
              <w:t>Н</w:t>
            </w:r>
            <w:r w:rsidR="002E16BD">
              <w:rPr>
                <w:sz w:val="24"/>
                <w:szCs w:val="24"/>
              </w:rPr>
              <w:t xml:space="preserve"> </w:t>
            </w:r>
            <w:r w:rsidRPr="00FD3D11">
              <w:rPr>
                <w:sz w:val="24"/>
                <w:szCs w:val="24"/>
              </w:rPr>
              <w:t>3.2.01</w:t>
            </w:r>
            <w:r>
              <w:rPr>
                <w:sz w:val="24"/>
                <w:szCs w:val="24"/>
              </w:rPr>
              <w:t xml:space="preserve"> </w:t>
            </w:r>
            <w:r w:rsidRPr="00FD3D11">
              <w:rPr>
                <w:color w:val="000000"/>
                <w:sz w:val="24"/>
                <w:szCs w:val="24"/>
              </w:rPr>
              <w:t>одиночной прессовой клепки створок, капотов, люков, шпангоутов с расклепыванием одной заклепки за один ход стационарного пресса</w:t>
            </w:r>
          </w:p>
          <w:p w:rsidR="004D1D1B" w:rsidRDefault="004D1D1B" w:rsidP="0057200D">
            <w:pPr>
              <w:widowControl/>
              <w:suppressAutoHyphens/>
              <w:autoSpaceDE/>
              <w:jc w:val="both"/>
              <w:textAlignment w:val="baseline"/>
              <w:rPr>
                <w:sz w:val="24"/>
                <w:szCs w:val="24"/>
              </w:rPr>
            </w:pPr>
            <w:r w:rsidRPr="00FD3D11">
              <w:rPr>
                <w:sz w:val="24"/>
                <w:szCs w:val="24"/>
              </w:rPr>
              <w:t>Н</w:t>
            </w:r>
            <w:r w:rsidR="002E16BD">
              <w:rPr>
                <w:sz w:val="24"/>
                <w:szCs w:val="24"/>
              </w:rPr>
              <w:t xml:space="preserve"> </w:t>
            </w:r>
            <w:r w:rsidRPr="00FD3D11">
              <w:rPr>
                <w:sz w:val="24"/>
                <w:szCs w:val="24"/>
              </w:rPr>
              <w:t>3.2</w:t>
            </w:r>
            <w:r>
              <w:rPr>
                <w:sz w:val="24"/>
                <w:szCs w:val="24"/>
              </w:rPr>
              <w:t xml:space="preserve">.02 </w:t>
            </w:r>
            <w:r w:rsidRPr="00FD3D11">
              <w:rPr>
                <w:color w:val="000000"/>
                <w:sz w:val="24"/>
                <w:szCs w:val="24"/>
              </w:rPr>
              <w:t>клепки заклепками панелей средней сложности фюзеляжей, крыльев, центроплана, полированных и монолитных оперений</w:t>
            </w:r>
          </w:p>
          <w:p w:rsidR="004D1D1B" w:rsidRPr="00563DB9" w:rsidRDefault="004D1D1B" w:rsidP="0057200D">
            <w:pPr>
              <w:widowControl/>
              <w:suppressAutoHyphens/>
              <w:autoSpaceDE/>
              <w:jc w:val="both"/>
              <w:textAlignment w:val="baseline"/>
              <w:rPr>
                <w:kern w:val="3"/>
                <w:sz w:val="24"/>
                <w:szCs w:val="24"/>
                <w:lang w:eastAsia="ru-RU"/>
              </w:rPr>
            </w:pPr>
            <w:r w:rsidRPr="00FD3D11">
              <w:rPr>
                <w:sz w:val="24"/>
                <w:szCs w:val="24"/>
              </w:rPr>
              <w:t>Н</w:t>
            </w:r>
            <w:r w:rsidR="002E16BD">
              <w:rPr>
                <w:sz w:val="24"/>
                <w:szCs w:val="24"/>
              </w:rPr>
              <w:t xml:space="preserve"> </w:t>
            </w:r>
            <w:r w:rsidRPr="00FD3D11">
              <w:rPr>
                <w:sz w:val="24"/>
                <w:szCs w:val="24"/>
              </w:rPr>
              <w:t>3.2</w:t>
            </w:r>
            <w:r>
              <w:rPr>
                <w:sz w:val="24"/>
                <w:szCs w:val="24"/>
              </w:rPr>
              <w:t>.03</w:t>
            </w:r>
            <w:r w:rsidRPr="00FD3D11">
              <w:rPr>
                <w:color w:val="000000"/>
                <w:sz w:val="24"/>
                <w:szCs w:val="24"/>
              </w:rPr>
              <w:t xml:space="preserve"> сверловки и разделки отверстий (развертывании, зенковки, </w:t>
            </w:r>
            <w:proofErr w:type="spellStart"/>
            <w:r w:rsidRPr="00FD3D11">
              <w:rPr>
                <w:color w:val="000000"/>
                <w:sz w:val="24"/>
                <w:szCs w:val="24"/>
              </w:rPr>
              <w:t>цековки</w:t>
            </w:r>
            <w:proofErr w:type="spellEnd"/>
            <w:r w:rsidRPr="00FD3D11">
              <w:rPr>
                <w:color w:val="000000"/>
                <w:sz w:val="24"/>
                <w:szCs w:val="24"/>
              </w:rPr>
              <w:t>) при сборке деталей из титановых и жаропрочных сталей</w:t>
            </w:r>
          </w:p>
        </w:tc>
      </w:tr>
      <w:tr w:rsidR="004D1D1B" w:rsidRPr="00563DB9" w:rsidTr="0057200D">
        <w:trPr>
          <w:trHeight w:val="604"/>
        </w:trPr>
        <w:tc>
          <w:tcPr>
            <w:tcW w:w="750"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4D1D1B" w:rsidRPr="00563DB9" w:rsidRDefault="004D1D1B" w:rsidP="0057200D">
            <w:pPr>
              <w:widowControl/>
              <w:autoSpaceDE/>
              <w:autoSpaceDN/>
              <w:rPr>
                <w:sz w:val="24"/>
                <w:szCs w:val="24"/>
                <w:lang w:eastAsia="ru-RU"/>
              </w:rPr>
            </w:pPr>
            <w:r w:rsidRPr="00563DB9">
              <w:rPr>
                <w:sz w:val="24"/>
                <w:szCs w:val="24"/>
                <w:lang w:eastAsia="ru-RU"/>
              </w:rPr>
              <w:t>Уметь</w:t>
            </w:r>
          </w:p>
        </w:tc>
        <w:tc>
          <w:tcPr>
            <w:tcW w:w="4250"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rsidR="004D1D1B" w:rsidRDefault="004D1D1B" w:rsidP="0057200D">
            <w:pPr>
              <w:widowControl/>
              <w:suppressAutoHyphens/>
              <w:autoSpaceDE/>
              <w:jc w:val="both"/>
              <w:textAlignment w:val="baseline"/>
              <w:rPr>
                <w:sz w:val="24"/>
                <w:szCs w:val="24"/>
              </w:rPr>
            </w:pPr>
            <w:r w:rsidRPr="00FD3D11">
              <w:rPr>
                <w:sz w:val="24"/>
                <w:szCs w:val="24"/>
              </w:rPr>
              <w:t>У</w:t>
            </w:r>
            <w:r w:rsidR="002E16BD">
              <w:rPr>
                <w:sz w:val="24"/>
                <w:szCs w:val="24"/>
              </w:rPr>
              <w:t xml:space="preserve"> </w:t>
            </w:r>
            <w:r w:rsidRPr="00FD3D11">
              <w:rPr>
                <w:sz w:val="24"/>
                <w:szCs w:val="24"/>
              </w:rPr>
              <w:t>3.1.01 выбирать форму и размеры обжимок клепального оборудования</w:t>
            </w:r>
          </w:p>
          <w:p w:rsidR="004D1D1B" w:rsidRDefault="004D1D1B" w:rsidP="0057200D">
            <w:pPr>
              <w:widowControl/>
              <w:suppressAutoHyphens/>
              <w:autoSpaceDE/>
              <w:jc w:val="both"/>
              <w:textAlignment w:val="baseline"/>
              <w:rPr>
                <w:sz w:val="24"/>
                <w:szCs w:val="24"/>
              </w:rPr>
            </w:pPr>
            <w:r w:rsidRPr="00FD3D11">
              <w:rPr>
                <w:sz w:val="24"/>
                <w:szCs w:val="24"/>
              </w:rPr>
              <w:t>У</w:t>
            </w:r>
            <w:r w:rsidR="002E16BD">
              <w:rPr>
                <w:sz w:val="24"/>
                <w:szCs w:val="24"/>
              </w:rPr>
              <w:t xml:space="preserve"> </w:t>
            </w:r>
            <w:r w:rsidRPr="00FD3D11">
              <w:rPr>
                <w:sz w:val="24"/>
                <w:szCs w:val="24"/>
              </w:rPr>
              <w:t>3.1</w:t>
            </w:r>
            <w:r>
              <w:rPr>
                <w:sz w:val="24"/>
                <w:szCs w:val="24"/>
              </w:rPr>
              <w:t>.02</w:t>
            </w:r>
            <w:r w:rsidRPr="00FD3D11">
              <w:rPr>
                <w:sz w:val="24"/>
                <w:szCs w:val="24"/>
              </w:rPr>
              <w:t xml:space="preserve"> выбирать форму, вес и размеры поддержек в зависимости от геометрии склепываемого узла</w:t>
            </w:r>
          </w:p>
          <w:p w:rsidR="004D1D1B" w:rsidRDefault="004D1D1B" w:rsidP="0057200D">
            <w:pPr>
              <w:widowControl/>
              <w:suppressAutoHyphens/>
              <w:autoSpaceDE/>
              <w:jc w:val="both"/>
              <w:textAlignment w:val="baseline"/>
              <w:rPr>
                <w:sz w:val="24"/>
                <w:szCs w:val="24"/>
              </w:rPr>
            </w:pPr>
            <w:r w:rsidRPr="00FD3D11">
              <w:rPr>
                <w:sz w:val="24"/>
                <w:szCs w:val="24"/>
              </w:rPr>
              <w:t>У</w:t>
            </w:r>
            <w:r w:rsidR="002E16BD">
              <w:rPr>
                <w:sz w:val="24"/>
                <w:szCs w:val="24"/>
              </w:rPr>
              <w:t xml:space="preserve"> </w:t>
            </w:r>
            <w:r w:rsidRPr="00FD3D11">
              <w:rPr>
                <w:sz w:val="24"/>
                <w:szCs w:val="24"/>
              </w:rPr>
              <w:t>3.1</w:t>
            </w:r>
            <w:r>
              <w:rPr>
                <w:sz w:val="24"/>
                <w:szCs w:val="24"/>
              </w:rPr>
              <w:t>.03</w:t>
            </w:r>
            <w:r w:rsidRPr="00FD3D11">
              <w:rPr>
                <w:sz w:val="24"/>
                <w:szCs w:val="24"/>
              </w:rPr>
              <w:t xml:space="preserve"> оценивать безопасность организации рабочего места в соответствии с требованиями охраны труда и промышленной безопасности</w:t>
            </w:r>
          </w:p>
          <w:p w:rsidR="004D1D1B" w:rsidRDefault="004D1D1B" w:rsidP="0057200D">
            <w:pPr>
              <w:widowControl/>
              <w:suppressAutoHyphens/>
              <w:autoSpaceDE/>
              <w:jc w:val="both"/>
              <w:textAlignment w:val="baseline"/>
              <w:rPr>
                <w:sz w:val="24"/>
                <w:szCs w:val="24"/>
              </w:rPr>
            </w:pPr>
            <w:r w:rsidRPr="00FD3D11">
              <w:rPr>
                <w:sz w:val="24"/>
                <w:szCs w:val="24"/>
              </w:rPr>
              <w:t>У</w:t>
            </w:r>
            <w:r w:rsidR="002E16BD">
              <w:rPr>
                <w:sz w:val="24"/>
                <w:szCs w:val="24"/>
              </w:rPr>
              <w:t xml:space="preserve"> </w:t>
            </w:r>
            <w:r w:rsidRPr="00FD3D11">
              <w:rPr>
                <w:sz w:val="24"/>
                <w:szCs w:val="24"/>
              </w:rPr>
              <w:t>3.1</w:t>
            </w:r>
            <w:r>
              <w:rPr>
                <w:sz w:val="24"/>
                <w:szCs w:val="24"/>
              </w:rPr>
              <w:t>.04</w:t>
            </w:r>
            <w:r w:rsidRPr="00FD3D11">
              <w:rPr>
                <w:sz w:val="24"/>
                <w:szCs w:val="24"/>
              </w:rPr>
              <w:t xml:space="preserve"> применять конструкторскую и технологическую документацию при выполнении сборочно-клепальных работ</w:t>
            </w:r>
          </w:p>
          <w:p w:rsidR="004D1D1B" w:rsidRDefault="004D1D1B" w:rsidP="0057200D">
            <w:pPr>
              <w:widowControl/>
              <w:suppressAutoHyphens/>
              <w:autoSpaceDE/>
              <w:jc w:val="both"/>
              <w:textAlignment w:val="baseline"/>
              <w:rPr>
                <w:sz w:val="24"/>
                <w:szCs w:val="24"/>
              </w:rPr>
            </w:pPr>
            <w:r w:rsidRPr="00FD3D11">
              <w:rPr>
                <w:sz w:val="24"/>
                <w:szCs w:val="24"/>
              </w:rPr>
              <w:t>У</w:t>
            </w:r>
            <w:r w:rsidR="002E16BD">
              <w:rPr>
                <w:sz w:val="24"/>
                <w:szCs w:val="24"/>
              </w:rPr>
              <w:t xml:space="preserve"> </w:t>
            </w:r>
            <w:r w:rsidRPr="00FD3D11">
              <w:rPr>
                <w:sz w:val="24"/>
                <w:szCs w:val="24"/>
              </w:rPr>
              <w:t>3.2.01</w:t>
            </w:r>
            <w:r w:rsidRPr="00FD3D11">
              <w:rPr>
                <w:color w:val="000000"/>
                <w:sz w:val="24"/>
                <w:szCs w:val="24"/>
              </w:rPr>
              <w:t xml:space="preserve"> проверять качество клепаных швов</w:t>
            </w:r>
          </w:p>
          <w:p w:rsidR="004D1D1B" w:rsidRDefault="004D1D1B" w:rsidP="0057200D">
            <w:pPr>
              <w:widowControl/>
              <w:suppressAutoHyphens/>
              <w:autoSpaceDE/>
              <w:jc w:val="both"/>
              <w:textAlignment w:val="baseline"/>
              <w:rPr>
                <w:sz w:val="24"/>
                <w:szCs w:val="24"/>
              </w:rPr>
            </w:pPr>
            <w:r w:rsidRPr="00FD3D11">
              <w:rPr>
                <w:sz w:val="24"/>
                <w:szCs w:val="24"/>
              </w:rPr>
              <w:t>У</w:t>
            </w:r>
            <w:r w:rsidR="002E16BD">
              <w:rPr>
                <w:sz w:val="24"/>
                <w:szCs w:val="24"/>
              </w:rPr>
              <w:t xml:space="preserve"> </w:t>
            </w:r>
            <w:r w:rsidRPr="00FD3D11">
              <w:rPr>
                <w:sz w:val="24"/>
                <w:szCs w:val="24"/>
              </w:rPr>
              <w:t>3.2</w:t>
            </w:r>
            <w:r>
              <w:rPr>
                <w:sz w:val="24"/>
                <w:szCs w:val="24"/>
              </w:rPr>
              <w:t>.02</w:t>
            </w:r>
            <w:r w:rsidRPr="00FD3D11">
              <w:rPr>
                <w:color w:val="000000"/>
                <w:sz w:val="24"/>
                <w:szCs w:val="24"/>
              </w:rPr>
              <w:t xml:space="preserve"> руководствоваться отраслевыми нормалями при выборе заклепок</w:t>
            </w:r>
          </w:p>
          <w:p w:rsidR="004D1D1B" w:rsidRDefault="004D1D1B" w:rsidP="0057200D">
            <w:pPr>
              <w:widowControl/>
              <w:suppressAutoHyphens/>
              <w:autoSpaceDE/>
              <w:jc w:val="both"/>
              <w:textAlignment w:val="baseline"/>
              <w:rPr>
                <w:sz w:val="24"/>
                <w:szCs w:val="24"/>
              </w:rPr>
            </w:pPr>
            <w:r w:rsidRPr="00FD3D11">
              <w:rPr>
                <w:sz w:val="24"/>
                <w:szCs w:val="24"/>
              </w:rPr>
              <w:t>У</w:t>
            </w:r>
            <w:r w:rsidR="002E16BD">
              <w:rPr>
                <w:sz w:val="24"/>
                <w:szCs w:val="24"/>
              </w:rPr>
              <w:t xml:space="preserve"> </w:t>
            </w:r>
            <w:r w:rsidRPr="00FD3D11">
              <w:rPr>
                <w:sz w:val="24"/>
                <w:szCs w:val="24"/>
              </w:rPr>
              <w:t>3.2</w:t>
            </w:r>
            <w:r>
              <w:rPr>
                <w:sz w:val="24"/>
                <w:szCs w:val="24"/>
              </w:rPr>
              <w:t>.03</w:t>
            </w:r>
            <w:r w:rsidRPr="00FD3D11">
              <w:rPr>
                <w:color w:val="000000"/>
                <w:sz w:val="24"/>
                <w:szCs w:val="24"/>
              </w:rPr>
              <w:t xml:space="preserve"> поддерживать условия рабочей зоны в соответствии с конструкторской, технологической документацией</w:t>
            </w:r>
          </w:p>
          <w:p w:rsidR="004D1D1B" w:rsidRPr="00791087" w:rsidRDefault="004D1D1B" w:rsidP="0057200D">
            <w:pPr>
              <w:widowControl/>
              <w:suppressAutoHyphens/>
              <w:autoSpaceDE/>
              <w:jc w:val="both"/>
              <w:textAlignment w:val="baseline"/>
              <w:rPr>
                <w:kern w:val="3"/>
                <w:sz w:val="24"/>
                <w:szCs w:val="24"/>
                <w:lang w:eastAsia="ru-RU"/>
              </w:rPr>
            </w:pPr>
            <w:r w:rsidRPr="00FD3D11">
              <w:rPr>
                <w:sz w:val="24"/>
                <w:szCs w:val="24"/>
              </w:rPr>
              <w:t>У</w:t>
            </w:r>
            <w:r w:rsidR="002E16BD">
              <w:rPr>
                <w:sz w:val="24"/>
                <w:szCs w:val="24"/>
              </w:rPr>
              <w:t xml:space="preserve"> </w:t>
            </w:r>
            <w:r w:rsidRPr="00FD3D11">
              <w:rPr>
                <w:sz w:val="24"/>
                <w:szCs w:val="24"/>
              </w:rPr>
              <w:t>3.2</w:t>
            </w:r>
            <w:r>
              <w:rPr>
                <w:sz w:val="24"/>
                <w:szCs w:val="24"/>
              </w:rPr>
              <w:t>.04</w:t>
            </w:r>
            <w:r w:rsidRPr="00FD3D11">
              <w:rPr>
                <w:color w:val="000000"/>
                <w:sz w:val="24"/>
                <w:szCs w:val="24"/>
              </w:rPr>
              <w:t xml:space="preserve"> поддерживать состояние рабочего места в соответствии с требованиями охраны труда, пожарной, промышленной и электробезопасности, культуры производства</w:t>
            </w:r>
          </w:p>
        </w:tc>
      </w:tr>
      <w:tr w:rsidR="004D1D1B" w:rsidRPr="00563DB9" w:rsidTr="0057200D">
        <w:trPr>
          <w:trHeight w:val="420"/>
        </w:trPr>
        <w:tc>
          <w:tcPr>
            <w:tcW w:w="750" w:type="pct"/>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4D1D1B" w:rsidRPr="00563DB9" w:rsidRDefault="004D1D1B" w:rsidP="0057200D">
            <w:pPr>
              <w:widowControl/>
              <w:autoSpaceDE/>
              <w:autoSpaceDN/>
              <w:jc w:val="both"/>
              <w:rPr>
                <w:sz w:val="24"/>
                <w:szCs w:val="24"/>
                <w:lang w:eastAsia="ru-RU"/>
              </w:rPr>
            </w:pPr>
            <w:r w:rsidRPr="00563DB9">
              <w:rPr>
                <w:sz w:val="24"/>
                <w:szCs w:val="24"/>
                <w:lang w:eastAsia="ru-RU"/>
              </w:rPr>
              <w:t>Знать</w:t>
            </w:r>
          </w:p>
        </w:tc>
        <w:tc>
          <w:tcPr>
            <w:tcW w:w="4250" w:type="pct"/>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4D1D1B" w:rsidRDefault="004D1D1B" w:rsidP="0057200D">
            <w:pPr>
              <w:widowControl/>
              <w:suppressAutoHyphens/>
              <w:autoSpaceDE/>
              <w:jc w:val="both"/>
              <w:textAlignment w:val="baseline"/>
              <w:rPr>
                <w:sz w:val="24"/>
                <w:szCs w:val="24"/>
              </w:rPr>
            </w:pPr>
            <w:r w:rsidRPr="00FD3D11">
              <w:rPr>
                <w:sz w:val="24"/>
                <w:szCs w:val="24"/>
              </w:rPr>
              <w:t>З</w:t>
            </w:r>
            <w:r w:rsidR="002E16BD">
              <w:rPr>
                <w:sz w:val="24"/>
                <w:szCs w:val="24"/>
              </w:rPr>
              <w:t xml:space="preserve"> </w:t>
            </w:r>
            <w:r w:rsidRPr="00FD3D11">
              <w:rPr>
                <w:sz w:val="24"/>
                <w:szCs w:val="24"/>
              </w:rPr>
              <w:t>3.1.01</w:t>
            </w:r>
            <w:r w:rsidRPr="00FD3D11">
              <w:rPr>
                <w:color w:val="000000"/>
                <w:sz w:val="24"/>
                <w:szCs w:val="24"/>
              </w:rPr>
              <w:t xml:space="preserve"> виды заклепочных соединений и способы их выполнения</w:t>
            </w:r>
          </w:p>
          <w:p w:rsidR="004D1D1B" w:rsidRDefault="004D1D1B" w:rsidP="0057200D">
            <w:pPr>
              <w:widowControl/>
              <w:suppressAutoHyphens/>
              <w:autoSpaceDE/>
              <w:jc w:val="both"/>
              <w:textAlignment w:val="baseline"/>
              <w:rPr>
                <w:sz w:val="24"/>
                <w:szCs w:val="24"/>
              </w:rPr>
            </w:pPr>
            <w:r w:rsidRPr="00FD3D11">
              <w:rPr>
                <w:sz w:val="24"/>
                <w:szCs w:val="24"/>
              </w:rPr>
              <w:t>З</w:t>
            </w:r>
            <w:r w:rsidR="002E16BD">
              <w:rPr>
                <w:sz w:val="24"/>
                <w:szCs w:val="24"/>
              </w:rPr>
              <w:t xml:space="preserve"> </w:t>
            </w:r>
            <w:r w:rsidRPr="00FD3D11">
              <w:rPr>
                <w:sz w:val="24"/>
                <w:szCs w:val="24"/>
              </w:rPr>
              <w:t>3.1</w:t>
            </w:r>
            <w:r>
              <w:rPr>
                <w:sz w:val="24"/>
                <w:szCs w:val="24"/>
              </w:rPr>
              <w:t>.02</w:t>
            </w:r>
            <w:r w:rsidRPr="00FD3D11">
              <w:rPr>
                <w:color w:val="000000"/>
                <w:sz w:val="24"/>
                <w:szCs w:val="24"/>
              </w:rPr>
              <w:t xml:space="preserve"> виды дефектов клепки и способы их устранения</w:t>
            </w:r>
          </w:p>
          <w:p w:rsidR="004D1D1B" w:rsidRDefault="004D1D1B" w:rsidP="0057200D">
            <w:pPr>
              <w:widowControl/>
              <w:suppressAutoHyphens/>
              <w:autoSpaceDE/>
              <w:jc w:val="both"/>
              <w:textAlignment w:val="baseline"/>
              <w:rPr>
                <w:sz w:val="24"/>
                <w:szCs w:val="24"/>
              </w:rPr>
            </w:pPr>
            <w:r w:rsidRPr="00FD3D11">
              <w:rPr>
                <w:sz w:val="24"/>
                <w:szCs w:val="24"/>
              </w:rPr>
              <w:t>З</w:t>
            </w:r>
            <w:r w:rsidR="002E16BD">
              <w:rPr>
                <w:sz w:val="24"/>
                <w:szCs w:val="24"/>
              </w:rPr>
              <w:t xml:space="preserve"> </w:t>
            </w:r>
            <w:r w:rsidRPr="00FD3D11">
              <w:rPr>
                <w:sz w:val="24"/>
                <w:szCs w:val="24"/>
              </w:rPr>
              <w:t>3.1</w:t>
            </w:r>
            <w:r>
              <w:rPr>
                <w:sz w:val="24"/>
                <w:szCs w:val="24"/>
              </w:rPr>
              <w:t>.03</w:t>
            </w:r>
            <w:r w:rsidRPr="00FD3D11">
              <w:rPr>
                <w:color w:val="000000"/>
                <w:sz w:val="24"/>
                <w:szCs w:val="24"/>
              </w:rPr>
              <w:t xml:space="preserve"> правила выбора типа и длины заклепок при выполнении клепальных работ</w:t>
            </w:r>
          </w:p>
          <w:p w:rsidR="004D1D1B" w:rsidRDefault="004D1D1B" w:rsidP="0057200D">
            <w:pPr>
              <w:widowControl/>
              <w:suppressAutoHyphens/>
              <w:autoSpaceDE/>
              <w:jc w:val="both"/>
              <w:textAlignment w:val="baseline"/>
              <w:rPr>
                <w:sz w:val="24"/>
                <w:szCs w:val="24"/>
              </w:rPr>
            </w:pPr>
            <w:r w:rsidRPr="00FD3D11">
              <w:rPr>
                <w:sz w:val="24"/>
                <w:szCs w:val="24"/>
              </w:rPr>
              <w:t>З</w:t>
            </w:r>
            <w:r w:rsidR="002E16BD">
              <w:rPr>
                <w:sz w:val="24"/>
                <w:szCs w:val="24"/>
              </w:rPr>
              <w:t xml:space="preserve"> </w:t>
            </w:r>
            <w:r w:rsidRPr="00FD3D11">
              <w:rPr>
                <w:sz w:val="24"/>
                <w:szCs w:val="24"/>
              </w:rPr>
              <w:t>3.1</w:t>
            </w:r>
            <w:r>
              <w:rPr>
                <w:sz w:val="24"/>
                <w:szCs w:val="24"/>
              </w:rPr>
              <w:t>.04</w:t>
            </w:r>
            <w:r w:rsidRPr="00FD3D11">
              <w:rPr>
                <w:color w:val="000000"/>
                <w:sz w:val="24"/>
                <w:szCs w:val="24"/>
              </w:rPr>
              <w:t xml:space="preserve"> допуски и посадки, квалитеты точности, параметры шероховатости поверхностей</w:t>
            </w:r>
          </w:p>
          <w:p w:rsidR="004D1D1B" w:rsidRDefault="004D1D1B" w:rsidP="0057200D">
            <w:pPr>
              <w:widowControl/>
              <w:suppressAutoHyphens/>
              <w:autoSpaceDE/>
              <w:jc w:val="both"/>
              <w:textAlignment w:val="baseline"/>
              <w:rPr>
                <w:sz w:val="24"/>
                <w:szCs w:val="24"/>
              </w:rPr>
            </w:pPr>
            <w:r w:rsidRPr="00FD3D11">
              <w:rPr>
                <w:sz w:val="24"/>
                <w:szCs w:val="24"/>
              </w:rPr>
              <w:t>З</w:t>
            </w:r>
            <w:r w:rsidR="002E16BD">
              <w:rPr>
                <w:sz w:val="24"/>
                <w:szCs w:val="24"/>
              </w:rPr>
              <w:t xml:space="preserve"> </w:t>
            </w:r>
            <w:r w:rsidRPr="00FD3D11">
              <w:rPr>
                <w:sz w:val="24"/>
                <w:szCs w:val="24"/>
              </w:rPr>
              <w:t>3.1</w:t>
            </w:r>
            <w:r>
              <w:rPr>
                <w:sz w:val="24"/>
                <w:szCs w:val="24"/>
              </w:rPr>
              <w:t>.05</w:t>
            </w:r>
            <w:r w:rsidRPr="00FD3D11">
              <w:rPr>
                <w:color w:val="000000"/>
                <w:sz w:val="24"/>
                <w:szCs w:val="24"/>
              </w:rPr>
              <w:t xml:space="preserve"> правила применения измерительных инструментов при выполнении работы</w:t>
            </w:r>
          </w:p>
          <w:p w:rsidR="004D1D1B" w:rsidRDefault="004D1D1B" w:rsidP="0057200D">
            <w:pPr>
              <w:widowControl/>
              <w:suppressAutoHyphens/>
              <w:autoSpaceDE/>
              <w:jc w:val="both"/>
              <w:textAlignment w:val="baseline"/>
              <w:rPr>
                <w:color w:val="000000"/>
                <w:sz w:val="24"/>
                <w:szCs w:val="24"/>
              </w:rPr>
            </w:pPr>
            <w:r w:rsidRPr="00FD3D11">
              <w:rPr>
                <w:sz w:val="24"/>
                <w:szCs w:val="24"/>
              </w:rPr>
              <w:t>З</w:t>
            </w:r>
            <w:r w:rsidR="002E16BD">
              <w:rPr>
                <w:sz w:val="24"/>
                <w:szCs w:val="24"/>
              </w:rPr>
              <w:t xml:space="preserve"> </w:t>
            </w:r>
            <w:r w:rsidRPr="00FD3D11">
              <w:rPr>
                <w:sz w:val="24"/>
                <w:szCs w:val="24"/>
              </w:rPr>
              <w:t>3.1</w:t>
            </w:r>
            <w:r>
              <w:rPr>
                <w:sz w:val="24"/>
                <w:szCs w:val="24"/>
              </w:rPr>
              <w:t>.06</w:t>
            </w:r>
            <w:r w:rsidRPr="00FD3D11">
              <w:rPr>
                <w:color w:val="000000"/>
                <w:sz w:val="24"/>
                <w:szCs w:val="24"/>
              </w:rPr>
              <w:t xml:space="preserve"> правила чтения конструкторской и технологической документации</w:t>
            </w:r>
          </w:p>
          <w:p w:rsidR="004D1D1B" w:rsidRDefault="004D1D1B" w:rsidP="0057200D">
            <w:pPr>
              <w:widowControl/>
              <w:suppressAutoHyphens/>
              <w:autoSpaceDE/>
              <w:jc w:val="both"/>
              <w:textAlignment w:val="baseline"/>
              <w:rPr>
                <w:color w:val="000000"/>
                <w:sz w:val="24"/>
                <w:szCs w:val="24"/>
              </w:rPr>
            </w:pPr>
            <w:r w:rsidRPr="00FD3D11">
              <w:rPr>
                <w:sz w:val="24"/>
                <w:szCs w:val="24"/>
              </w:rPr>
              <w:t>З</w:t>
            </w:r>
            <w:r w:rsidR="002E16BD">
              <w:rPr>
                <w:sz w:val="24"/>
                <w:szCs w:val="24"/>
              </w:rPr>
              <w:t xml:space="preserve"> </w:t>
            </w:r>
            <w:r w:rsidRPr="00FD3D11">
              <w:rPr>
                <w:sz w:val="24"/>
                <w:szCs w:val="24"/>
              </w:rPr>
              <w:t>3.2.01</w:t>
            </w:r>
            <w:r>
              <w:rPr>
                <w:sz w:val="24"/>
                <w:szCs w:val="24"/>
              </w:rPr>
              <w:t xml:space="preserve"> </w:t>
            </w:r>
            <w:r w:rsidRPr="00FD3D11">
              <w:rPr>
                <w:color w:val="000000"/>
                <w:sz w:val="24"/>
                <w:szCs w:val="24"/>
              </w:rPr>
              <w:t>свойства авиационных материалов, применяемых при клепке</w:t>
            </w:r>
          </w:p>
          <w:p w:rsidR="004D1D1B" w:rsidRDefault="004D1D1B" w:rsidP="0057200D">
            <w:pPr>
              <w:widowControl/>
              <w:suppressAutoHyphens/>
              <w:autoSpaceDE/>
              <w:jc w:val="both"/>
              <w:textAlignment w:val="baseline"/>
              <w:rPr>
                <w:sz w:val="24"/>
                <w:szCs w:val="24"/>
              </w:rPr>
            </w:pPr>
            <w:r w:rsidRPr="00FD3D11">
              <w:rPr>
                <w:sz w:val="24"/>
                <w:szCs w:val="24"/>
              </w:rPr>
              <w:t>З</w:t>
            </w:r>
            <w:r w:rsidR="002E16BD">
              <w:rPr>
                <w:sz w:val="24"/>
                <w:szCs w:val="24"/>
              </w:rPr>
              <w:t xml:space="preserve"> </w:t>
            </w:r>
            <w:r w:rsidRPr="00FD3D11">
              <w:rPr>
                <w:sz w:val="24"/>
                <w:szCs w:val="24"/>
              </w:rPr>
              <w:t>3.2</w:t>
            </w:r>
            <w:r>
              <w:rPr>
                <w:sz w:val="24"/>
                <w:szCs w:val="24"/>
              </w:rPr>
              <w:t>.02</w:t>
            </w:r>
            <w:r w:rsidRPr="00FD3D11">
              <w:rPr>
                <w:color w:val="000000"/>
                <w:sz w:val="24"/>
                <w:szCs w:val="24"/>
              </w:rPr>
              <w:t xml:space="preserve"> устройство приспособлений, применяемых при клепке</w:t>
            </w:r>
          </w:p>
          <w:p w:rsidR="004D1D1B" w:rsidRDefault="004D1D1B" w:rsidP="0057200D">
            <w:pPr>
              <w:widowControl/>
              <w:suppressAutoHyphens/>
              <w:autoSpaceDE/>
              <w:jc w:val="both"/>
              <w:textAlignment w:val="baseline"/>
              <w:rPr>
                <w:sz w:val="24"/>
                <w:szCs w:val="24"/>
              </w:rPr>
            </w:pPr>
            <w:r w:rsidRPr="00FD3D11">
              <w:rPr>
                <w:sz w:val="24"/>
                <w:szCs w:val="24"/>
              </w:rPr>
              <w:t>З</w:t>
            </w:r>
            <w:r w:rsidR="002E16BD">
              <w:rPr>
                <w:sz w:val="24"/>
                <w:szCs w:val="24"/>
              </w:rPr>
              <w:t xml:space="preserve"> </w:t>
            </w:r>
            <w:r w:rsidRPr="00FD3D11">
              <w:rPr>
                <w:sz w:val="24"/>
                <w:szCs w:val="24"/>
              </w:rPr>
              <w:t>3.2</w:t>
            </w:r>
            <w:r>
              <w:rPr>
                <w:sz w:val="24"/>
                <w:szCs w:val="24"/>
              </w:rPr>
              <w:t>.03</w:t>
            </w:r>
            <w:r w:rsidRPr="00FD3D11">
              <w:rPr>
                <w:color w:val="000000"/>
                <w:sz w:val="24"/>
                <w:szCs w:val="24"/>
              </w:rPr>
              <w:t xml:space="preserve"> порядок проверки качества клепки</w:t>
            </w:r>
          </w:p>
          <w:p w:rsidR="004D1D1B" w:rsidRPr="00563DB9" w:rsidRDefault="004D1D1B" w:rsidP="0057200D">
            <w:pPr>
              <w:widowControl/>
              <w:suppressAutoHyphens/>
              <w:autoSpaceDE/>
              <w:jc w:val="both"/>
              <w:textAlignment w:val="baseline"/>
              <w:rPr>
                <w:kern w:val="3"/>
                <w:sz w:val="24"/>
                <w:szCs w:val="24"/>
                <w:lang w:eastAsia="ru-RU"/>
              </w:rPr>
            </w:pPr>
            <w:r w:rsidRPr="00FD3D11">
              <w:rPr>
                <w:sz w:val="24"/>
                <w:szCs w:val="24"/>
              </w:rPr>
              <w:t>З</w:t>
            </w:r>
            <w:r w:rsidR="002E16BD">
              <w:rPr>
                <w:sz w:val="24"/>
                <w:szCs w:val="24"/>
              </w:rPr>
              <w:t xml:space="preserve"> </w:t>
            </w:r>
            <w:r w:rsidRPr="00FD3D11">
              <w:rPr>
                <w:sz w:val="24"/>
                <w:szCs w:val="24"/>
              </w:rPr>
              <w:t>3.2</w:t>
            </w:r>
            <w:r>
              <w:rPr>
                <w:sz w:val="24"/>
                <w:szCs w:val="24"/>
              </w:rPr>
              <w:t>.04</w:t>
            </w:r>
            <w:r w:rsidRPr="00FD3D11">
              <w:rPr>
                <w:color w:val="000000"/>
                <w:sz w:val="24"/>
                <w:szCs w:val="24"/>
              </w:rPr>
              <w:t xml:space="preserve"> конструкция отдельных узлов и агрегатов летательных аппаратов</w:t>
            </w:r>
          </w:p>
        </w:tc>
      </w:tr>
    </w:tbl>
    <w:p w:rsidR="004D1D1B" w:rsidRDefault="004D1D1B" w:rsidP="004D1D1B">
      <w:pPr>
        <w:pStyle w:val="a3"/>
        <w:rPr>
          <w:sz w:val="20"/>
        </w:rPr>
      </w:pPr>
    </w:p>
    <w:p w:rsidR="004D1D1B" w:rsidRPr="005608C8" w:rsidRDefault="004D1D1B" w:rsidP="004D1D1B">
      <w:pPr>
        <w:widowControl/>
        <w:autoSpaceDE/>
        <w:autoSpaceDN/>
        <w:rPr>
          <w:b/>
          <w:sz w:val="24"/>
          <w:szCs w:val="24"/>
          <w:lang w:eastAsia="ru-RU"/>
        </w:rPr>
      </w:pPr>
      <w:r w:rsidRPr="005608C8">
        <w:rPr>
          <w:b/>
          <w:sz w:val="24"/>
          <w:szCs w:val="24"/>
          <w:lang w:eastAsia="ru-RU"/>
        </w:rPr>
        <w:t>1.2 Количество часов, отводимое на освоение профессионального модуля</w:t>
      </w:r>
    </w:p>
    <w:p w:rsidR="004D1D1B" w:rsidRPr="005608C8" w:rsidRDefault="004D1D1B" w:rsidP="004D1D1B">
      <w:pPr>
        <w:widowControl/>
        <w:autoSpaceDE/>
        <w:autoSpaceDN/>
        <w:rPr>
          <w:sz w:val="24"/>
          <w:szCs w:val="24"/>
          <w:lang w:eastAsia="ru-RU"/>
        </w:rPr>
      </w:pPr>
      <w:r w:rsidRPr="005608C8">
        <w:rPr>
          <w:sz w:val="24"/>
          <w:szCs w:val="24"/>
          <w:lang w:eastAsia="ru-RU"/>
        </w:rPr>
        <w:t xml:space="preserve">Всего часов </w:t>
      </w:r>
      <w:r>
        <w:rPr>
          <w:b/>
          <w:sz w:val="24"/>
          <w:szCs w:val="24"/>
          <w:lang w:eastAsia="ru-RU"/>
        </w:rPr>
        <w:t>136</w:t>
      </w:r>
    </w:p>
    <w:p w:rsidR="004D1D1B" w:rsidRPr="005608C8" w:rsidRDefault="004D1D1B" w:rsidP="0057200D">
      <w:pPr>
        <w:widowControl/>
        <w:autoSpaceDE/>
        <w:autoSpaceDN/>
        <w:ind w:firstLine="708"/>
        <w:rPr>
          <w:sz w:val="24"/>
          <w:szCs w:val="24"/>
          <w:lang w:eastAsia="ru-RU"/>
        </w:rPr>
      </w:pPr>
      <w:r w:rsidRPr="005608C8">
        <w:rPr>
          <w:sz w:val="24"/>
          <w:szCs w:val="24"/>
          <w:lang w:eastAsia="ru-RU"/>
        </w:rPr>
        <w:t xml:space="preserve">в том числе в форме практической подготовки </w:t>
      </w:r>
      <w:r>
        <w:rPr>
          <w:sz w:val="24"/>
          <w:szCs w:val="24"/>
          <w:lang w:eastAsia="ru-RU"/>
        </w:rPr>
        <w:t>64 часа</w:t>
      </w:r>
    </w:p>
    <w:p w:rsidR="004D1D1B" w:rsidRPr="005608C8" w:rsidRDefault="004D1D1B" w:rsidP="004D1D1B">
      <w:pPr>
        <w:widowControl/>
        <w:autoSpaceDE/>
        <w:autoSpaceDN/>
        <w:rPr>
          <w:sz w:val="24"/>
          <w:szCs w:val="24"/>
          <w:lang w:eastAsia="ru-RU"/>
        </w:rPr>
      </w:pPr>
      <w:r w:rsidRPr="005608C8">
        <w:rPr>
          <w:sz w:val="24"/>
          <w:szCs w:val="24"/>
          <w:lang w:eastAsia="ru-RU"/>
        </w:rPr>
        <w:t xml:space="preserve">Из них на освоение МДК </w:t>
      </w:r>
      <w:r>
        <w:rPr>
          <w:sz w:val="24"/>
          <w:szCs w:val="24"/>
          <w:lang w:eastAsia="ru-RU"/>
        </w:rPr>
        <w:t>64 часа</w:t>
      </w:r>
    </w:p>
    <w:p w:rsidR="004D1D1B" w:rsidRPr="005608C8" w:rsidRDefault="004D1D1B" w:rsidP="004D1D1B">
      <w:pPr>
        <w:widowControl/>
        <w:autoSpaceDE/>
        <w:autoSpaceDN/>
        <w:ind w:firstLine="708"/>
        <w:rPr>
          <w:i/>
          <w:sz w:val="24"/>
          <w:szCs w:val="24"/>
          <w:lang w:eastAsia="ru-RU"/>
        </w:rPr>
      </w:pPr>
      <w:r w:rsidRPr="005608C8">
        <w:rPr>
          <w:sz w:val="24"/>
          <w:szCs w:val="24"/>
          <w:lang w:eastAsia="ru-RU"/>
        </w:rPr>
        <w:t>в то</w:t>
      </w:r>
      <w:r>
        <w:rPr>
          <w:sz w:val="24"/>
          <w:szCs w:val="24"/>
          <w:lang w:eastAsia="ru-RU"/>
        </w:rPr>
        <w:t xml:space="preserve">м числе самостоятельная работа </w:t>
      </w:r>
      <w:r w:rsidRPr="005608C8">
        <w:rPr>
          <w:sz w:val="24"/>
          <w:szCs w:val="24"/>
          <w:lang w:eastAsia="ru-RU"/>
        </w:rPr>
        <w:t>6 часов</w:t>
      </w:r>
    </w:p>
    <w:p w:rsidR="004D1D1B" w:rsidRPr="005608C8" w:rsidRDefault="004D1D1B" w:rsidP="004D1D1B">
      <w:pPr>
        <w:widowControl/>
        <w:autoSpaceDE/>
        <w:autoSpaceDN/>
        <w:rPr>
          <w:sz w:val="24"/>
          <w:szCs w:val="24"/>
          <w:lang w:eastAsia="ru-RU"/>
        </w:rPr>
      </w:pPr>
      <w:r w:rsidRPr="005608C8">
        <w:rPr>
          <w:sz w:val="24"/>
          <w:szCs w:val="24"/>
          <w:lang w:eastAsia="ru-RU"/>
        </w:rPr>
        <w:t xml:space="preserve">практики, в том числе учебная                      </w:t>
      </w:r>
      <w:r>
        <w:rPr>
          <w:sz w:val="24"/>
          <w:szCs w:val="24"/>
          <w:lang w:eastAsia="ru-RU"/>
        </w:rPr>
        <w:t>54 часа</w:t>
      </w:r>
    </w:p>
    <w:p w:rsidR="004D1D1B" w:rsidRPr="005608C8" w:rsidRDefault="004D1D1B" w:rsidP="004D1D1B">
      <w:pPr>
        <w:widowControl/>
        <w:autoSpaceDE/>
        <w:autoSpaceDN/>
        <w:ind w:left="1416" w:firstLine="708"/>
        <w:rPr>
          <w:sz w:val="24"/>
          <w:szCs w:val="24"/>
          <w:lang w:eastAsia="ru-RU"/>
        </w:rPr>
      </w:pPr>
      <w:r w:rsidRPr="005608C8">
        <w:rPr>
          <w:sz w:val="24"/>
          <w:szCs w:val="24"/>
          <w:lang w:eastAsia="ru-RU"/>
        </w:rPr>
        <w:t xml:space="preserve">   производственная     </w:t>
      </w:r>
      <w:r>
        <w:rPr>
          <w:sz w:val="24"/>
          <w:szCs w:val="24"/>
          <w:lang w:eastAsia="ru-RU"/>
        </w:rPr>
        <w:t>54 часа</w:t>
      </w:r>
    </w:p>
    <w:p w:rsidR="004D1D1B" w:rsidRDefault="004D1D1B" w:rsidP="004D1D1B">
      <w:pPr>
        <w:sectPr w:rsidR="004D1D1B" w:rsidSect="0057200D">
          <w:headerReference w:type="default" r:id="rId31"/>
          <w:footerReference w:type="default" r:id="rId32"/>
          <w:pgSz w:w="11910" w:h="16840"/>
          <w:pgMar w:top="1134" w:right="851" w:bottom="1134" w:left="1701" w:header="743" w:footer="1134" w:gutter="0"/>
          <w:cols w:space="720"/>
          <w:docGrid w:linePitch="299"/>
        </w:sectPr>
      </w:pPr>
    </w:p>
    <w:p w:rsidR="004D1D1B" w:rsidRDefault="006D1503" w:rsidP="006D1503">
      <w:pPr>
        <w:pStyle w:val="3"/>
        <w:tabs>
          <w:tab w:val="left" w:pos="3753"/>
        </w:tabs>
        <w:spacing w:before="90"/>
        <w:jc w:val="center"/>
      </w:pPr>
      <w:r>
        <w:lastRenderedPageBreak/>
        <w:t xml:space="preserve">2. </w:t>
      </w:r>
      <w:r w:rsidR="004D1D1B">
        <w:t>СТРУКТУРА</w:t>
      </w:r>
      <w:r w:rsidR="004D1D1B">
        <w:rPr>
          <w:spacing w:val="-5"/>
        </w:rPr>
        <w:t xml:space="preserve"> </w:t>
      </w:r>
      <w:r w:rsidR="004D1D1B">
        <w:t>И</w:t>
      </w:r>
      <w:r w:rsidR="004D1D1B">
        <w:rPr>
          <w:spacing w:val="-3"/>
        </w:rPr>
        <w:t xml:space="preserve"> </w:t>
      </w:r>
      <w:r w:rsidR="004D1D1B">
        <w:t>СОДЕРЖАНИЕ</w:t>
      </w:r>
      <w:r w:rsidR="004D1D1B">
        <w:rPr>
          <w:spacing w:val="-4"/>
        </w:rPr>
        <w:t xml:space="preserve"> </w:t>
      </w:r>
      <w:r w:rsidR="004D1D1B">
        <w:t>ПРОФЕССИОНАЛЬНОГО</w:t>
      </w:r>
      <w:r w:rsidR="004D1D1B">
        <w:rPr>
          <w:spacing w:val="-3"/>
        </w:rPr>
        <w:t xml:space="preserve"> </w:t>
      </w:r>
      <w:r w:rsidR="004D1D1B">
        <w:t>МОДУЛЯ</w:t>
      </w:r>
    </w:p>
    <w:p w:rsidR="004D1D1B" w:rsidRPr="002E16BD" w:rsidRDefault="004D1D1B" w:rsidP="002E16BD">
      <w:pPr>
        <w:pStyle w:val="a5"/>
        <w:numPr>
          <w:ilvl w:val="1"/>
          <w:numId w:val="33"/>
        </w:numPr>
        <w:tabs>
          <w:tab w:val="left" w:pos="1526"/>
        </w:tabs>
        <w:spacing w:before="41" w:after="42"/>
        <w:rPr>
          <w:b/>
          <w:sz w:val="24"/>
        </w:rPr>
      </w:pPr>
      <w:r w:rsidRPr="002E16BD">
        <w:rPr>
          <w:b/>
          <w:sz w:val="24"/>
        </w:rPr>
        <w:t>Структура</w:t>
      </w:r>
      <w:r w:rsidRPr="002E16BD">
        <w:rPr>
          <w:b/>
          <w:spacing w:val="-4"/>
          <w:sz w:val="24"/>
        </w:rPr>
        <w:t xml:space="preserve"> </w:t>
      </w:r>
      <w:r w:rsidRPr="002E16BD">
        <w:rPr>
          <w:b/>
          <w:sz w:val="24"/>
        </w:rPr>
        <w:t>профессионального</w:t>
      </w:r>
      <w:r w:rsidRPr="002E16BD">
        <w:rPr>
          <w:b/>
          <w:spacing w:val="-3"/>
          <w:sz w:val="24"/>
        </w:rPr>
        <w:t xml:space="preserve"> </w:t>
      </w:r>
      <w:r w:rsidRPr="002E16BD">
        <w:rPr>
          <w:b/>
          <w:sz w:val="24"/>
        </w:rPr>
        <w:t>модуля</w:t>
      </w:r>
    </w:p>
    <w:tbl>
      <w:tblPr>
        <w:tblStyle w:val="TableNormal"/>
        <w:tblW w:w="1417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23"/>
        <w:gridCol w:w="3041"/>
        <w:gridCol w:w="1279"/>
        <w:gridCol w:w="609"/>
        <w:gridCol w:w="803"/>
        <w:gridCol w:w="1363"/>
        <w:gridCol w:w="1310"/>
        <w:gridCol w:w="1632"/>
        <w:gridCol w:w="533"/>
        <w:gridCol w:w="868"/>
        <w:gridCol w:w="814"/>
      </w:tblGrid>
      <w:tr w:rsidR="004D1D1B" w:rsidTr="006D1503">
        <w:trPr>
          <w:trHeight w:val="484"/>
        </w:trPr>
        <w:tc>
          <w:tcPr>
            <w:tcW w:w="1923" w:type="dxa"/>
            <w:vMerge w:val="restart"/>
          </w:tcPr>
          <w:p w:rsidR="004D1D1B" w:rsidRDefault="004D1D1B" w:rsidP="00327D7F">
            <w:pPr>
              <w:pStyle w:val="TableParagraph"/>
              <w:rPr>
                <w:b/>
              </w:rPr>
            </w:pPr>
          </w:p>
          <w:p w:rsidR="004D1D1B" w:rsidRDefault="004D1D1B" w:rsidP="00327D7F">
            <w:pPr>
              <w:pStyle w:val="TableParagraph"/>
              <w:rPr>
                <w:b/>
              </w:rPr>
            </w:pPr>
          </w:p>
          <w:p w:rsidR="004D1D1B" w:rsidRDefault="004D1D1B" w:rsidP="00327D7F">
            <w:pPr>
              <w:pStyle w:val="TableParagraph"/>
              <w:spacing w:before="4"/>
              <w:rPr>
                <w:b/>
                <w:sz w:val="21"/>
              </w:rPr>
            </w:pPr>
          </w:p>
          <w:p w:rsidR="004D1D1B" w:rsidRDefault="004D1D1B" w:rsidP="00327D7F">
            <w:pPr>
              <w:pStyle w:val="TableParagraph"/>
              <w:ind w:left="81" w:right="67" w:firstLine="2"/>
              <w:jc w:val="center"/>
              <w:rPr>
                <w:sz w:val="20"/>
              </w:rPr>
            </w:pPr>
            <w:proofErr w:type="spellStart"/>
            <w:r>
              <w:rPr>
                <w:sz w:val="20"/>
              </w:rPr>
              <w:t>Коды</w:t>
            </w:r>
            <w:proofErr w:type="spellEnd"/>
            <w:r>
              <w:rPr>
                <w:spacing w:val="1"/>
                <w:sz w:val="20"/>
              </w:rPr>
              <w:t xml:space="preserve"> </w:t>
            </w:r>
            <w:proofErr w:type="spellStart"/>
            <w:r>
              <w:rPr>
                <w:spacing w:val="-1"/>
                <w:sz w:val="20"/>
              </w:rPr>
              <w:t>профессиональных</w:t>
            </w:r>
            <w:proofErr w:type="spellEnd"/>
            <w:r>
              <w:rPr>
                <w:spacing w:val="-47"/>
                <w:sz w:val="20"/>
              </w:rPr>
              <w:t xml:space="preserve"> </w:t>
            </w:r>
            <w:proofErr w:type="spellStart"/>
            <w:r>
              <w:rPr>
                <w:sz w:val="20"/>
              </w:rPr>
              <w:t>общих</w:t>
            </w:r>
            <w:proofErr w:type="spellEnd"/>
            <w:r>
              <w:rPr>
                <w:spacing w:val="1"/>
                <w:sz w:val="20"/>
              </w:rPr>
              <w:t xml:space="preserve"> </w:t>
            </w:r>
            <w:proofErr w:type="spellStart"/>
            <w:r>
              <w:rPr>
                <w:sz w:val="20"/>
              </w:rPr>
              <w:t>компетенций</w:t>
            </w:r>
            <w:proofErr w:type="spellEnd"/>
          </w:p>
        </w:tc>
        <w:tc>
          <w:tcPr>
            <w:tcW w:w="3041" w:type="dxa"/>
            <w:vMerge w:val="restart"/>
          </w:tcPr>
          <w:p w:rsidR="004D1D1B" w:rsidRDefault="004D1D1B" w:rsidP="00327D7F">
            <w:pPr>
              <w:pStyle w:val="TableParagraph"/>
              <w:rPr>
                <w:b/>
              </w:rPr>
            </w:pPr>
          </w:p>
          <w:p w:rsidR="004D1D1B" w:rsidRDefault="004D1D1B" w:rsidP="00327D7F">
            <w:pPr>
              <w:pStyle w:val="TableParagraph"/>
              <w:rPr>
                <w:b/>
              </w:rPr>
            </w:pPr>
          </w:p>
          <w:p w:rsidR="004D1D1B" w:rsidRDefault="004D1D1B" w:rsidP="00327D7F">
            <w:pPr>
              <w:pStyle w:val="TableParagraph"/>
              <w:rPr>
                <w:b/>
              </w:rPr>
            </w:pPr>
          </w:p>
          <w:p w:rsidR="004D1D1B" w:rsidRDefault="004D1D1B" w:rsidP="00327D7F">
            <w:pPr>
              <w:pStyle w:val="TableParagraph"/>
              <w:spacing w:before="4"/>
              <w:rPr>
                <w:b/>
                <w:sz w:val="19"/>
              </w:rPr>
            </w:pPr>
          </w:p>
          <w:p w:rsidR="004D1D1B" w:rsidRDefault="004D1D1B" w:rsidP="00327D7F">
            <w:pPr>
              <w:pStyle w:val="TableParagraph"/>
              <w:ind w:left="342" w:right="330" w:firstLine="151"/>
              <w:rPr>
                <w:sz w:val="20"/>
              </w:rPr>
            </w:pPr>
            <w:proofErr w:type="spellStart"/>
            <w:r>
              <w:rPr>
                <w:sz w:val="20"/>
              </w:rPr>
              <w:t>Наименования</w:t>
            </w:r>
            <w:proofErr w:type="spellEnd"/>
            <w:r>
              <w:rPr>
                <w:sz w:val="20"/>
              </w:rPr>
              <w:t xml:space="preserve"> разделов</w:t>
            </w:r>
            <w:r>
              <w:rPr>
                <w:spacing w:val="1"/>
                <w:sz w:val="20"/>
              </w:rPr>
              <w:t xml:space="preserve"> </w:t>
            </w:r>
            <w:proofErr w:type="spellStart"/>
            <w:r>
              <w:rPr>
                <w:spacing w:val="-1"/>
                <w:sz w:val="20"/>
              </w:rPr>
              <w:t>профессионального</w:t>
            </w:r>
            <w:proofErr w:type="spellEnd"/>
            <w:r>
              <w:rPr>
                <w:sz w:val="20"/>
              </w:rPr>
              <w:t xml:space="preserve"> </w:t>
            </w:r>
            <w:proofErr w:type="spellStart"/>
            <w:r>
              <w:rPr>
                <w:sz w:val="20"/>
              </w:rPr>
              <w:t>модуля</w:t>
            </w:r>
            <w:proofErr w:type="spellEnd"/>
          </w:p>
        </w:tc>
        <w:tc>
          <w:tcPr>
            <w:tcW w:w="1279" w:type="dxa"/>
            <w:vMerge w:val="restart"/>
          </w:tcPr>
          <w:p w:rsidR="004D1D1B" w:rsidRDefault="004D1D1B" w:rsidP="00327D7F">
            <w:pPr>
              <w:pStyle w:val="TableParagraph"/>
              <w:rPr>
                <w:b/>
              </w:rPr>
            </w:pPr>
          </w:p>
          <w:p w:rsidR="004D1D1B" w:rsidRDefault="004D1D1B" w:rsidP="00327D7F">
            <w:pPr>
              <w:pStyle w:val="TableParagraph"/>
              <w:rPr>
                <w:b/>
              </w:rPr>
            </w:pPr>
          </w:p>
          <w:p w:rsidR="004D1D1B" w:rsidRDefault="004D1D1B" w:rsidP="00327D7F">
            <w:pPr>
              <w:pStyle w:val="TableParagraph"/>
              <w:rPr>
                <w:b/>
              </w:rPr>
            </w:pPr>
          </w:p>
          <w:p w:rsidR="004D1D1B" w:rsidRDefault="004D1D1B" w:rsidP="00327D7F">
            <w:pPr>
              <w:pStyle w:val="TableParagraph"/>
              <w:spacing w:before="4"/>
              <w:rPr>
                <w:b/>
                <w:sz w:val="29"/>
              </w:rPr>
            </w:pPr>
          </w:p>
          <w:p w:rsidR="004D1D1B" w:rsidRDefault="004D1D1B" w:rsidP="00327D7F">
            <w:pPr>
              <w:pStyle w:val="TableParagraph"/>
              <w:ind w:left="177"/>
              <w:rPr>
                <w:sz w:val="20"/>
              </w:rPr>
            </w:pPr>
            <w:proofErr w:type="spellStart"/>
            <w:r>
              <w:rPr>
                <w:sz w:val="20"/>
              </w:rPr>
              <w:t>Всего</w:t>
            </w:r>
            <w:proofErr w:type="spellEnd"/>
            <w:r>
              <w:rPr>
                <w:sz w:val="20"/>
              </w:rPr>
              <w:t>,</w:t>
            </w:r>
            <w:r>
              <w:rPr>
                <w:spacing w:val="-2"/>
                <w:sz w:val="20"/>
              </w:rPr>
              <w:t xml:space="preserve"> </w:t>
            </w:r>
            <w:proofErr w:type="spellStart"/>
            <w:r>
              <w:rPr>
                <w:sz w:val="20"/>
              </w:rPr>
              <w:t>час</w:t>
            </w:r>
            <w:proofErr w:type="spellEnd"/>
            <w:r>
              <w:rPr>
                <w:sz w:val="20"/>
              </w:rPr>
              <w:t>.</w:t>
            </w:r>
          </w:p>
        </w:tc>
        <w:tc>
          <w:tcPr>
            <w:tcW w:w="609" w:type="dxa"/>
            <w:vMerge w:val="restart"/>
            <w:textDirection w:val="btLr"/>
          </w:tcPr>
          <w:p w:rsidR="004D1D1B" w:rsidRPr="00C432C2" w:rsidRDefault="004D1D1B" w:rsidP="00327D7F">
            <w:pPr>
              <w:pStyle w:val="TableParagraph"/>
              <w:spacing w:before="109" w:line="230" w:lineRule="atLeast"/>
              <w:ind w:left="482" w:right="162" w:hanging="320"/>
              <w:rPr>
                <w:sz w:val="20"/>
                <w:lang w:val="ru-RU"/>
              </w:rPr>
            </w:pPr>
            <w:r w:rsidRPr="00C432C2">
              <w:rPr>
                <w:sz w:val="20"/>
                <w:lang w:val="ru-RU"/>
              </w:rPr>
              <w:t>В</w:t>
            </w:r>
            <w:r w:rsidRPr="00C432C2">
              <w:rPr>
                <w:spacing w:val="-5"/>
                <w:sz w:val="20"/>
                <w:lang w:val="ru-RU"/>
              </w:rPr>
              <w:t xml:space="preserve"> </w:t>
            </w:r>
            <w:proofErr w:type="spellStart"/>
            <w:r w:rsidRPr="00C432C2">
              <w:rPr>
                <w:sz w:val="20"/>
                <w:lang w:val="ru-RU"/>
              </w:rPr>
              <w:t>т.ч</w:t>
            </w:r>
            <w:proofErr w:type="spellEnd"/>
            <w:r w:rsidRPr="00C432C2">
              <w:rPr>
                <w:sz w:val="20"/>
                <w:lang w:val="ru-RU"/>
              </w:rPr>
              <w:t>.</w:t>
            </w:r>
            <w:r w:rsidRPr="00C432C2">
              <w:rPr>
                <w:spacing w:val="-3"/>
                <w:sz w:val="20"/>
                <w:lang w:val="ru-RU"/>
              </w:rPr>
              <w:t xml:space="preserve"> </w:t>
            </w:r>
            <w:r w:rsidRPr="00C432C2">
              <w:rPr>
                <w:sz w:val="20"/>
                <w:lang w:val="ru-RU"/>
              </w:rPr>
              <w:t>в</w:t>
            </w:r>
            <w:r w:rsidRPr="00C432C2">
              <w:rPr>
                <w:spacing w:val="-4"/>
                <w:sz w:val="20"/>
                <w:lang w:val="ru-RU"/>
              </w:rPr>
              <w:t xml:space="preserve"> </w:t>
            </w:r>
            <w:r w:rsidRPr="00C432C2">
              <w:rPr>
                <w:sz w:val="20"/>
                <w:lang w:val="ru-RU"/>
              </w:rPr>
              <w:t>форме</w:t>
            </w:r>
            <w:r w:rsidRPr="00C432C2">
              <w:rPr>
                <w:spacing w:val="-3"/>
                <w:sz w:val="20"/>
                <w:lang w:val="ru-RU"/>
              </w:rPr>
              <w:t xml:space="preserve"> </w:t>
            </w:r>
            <w:proofErr w:type="spellStart"/>
            <w:r w:rsidRPr="00C432C2">
              <w:rPr>
                <w:sz w:val="20"/>
                <w:lang w:val="ru-RU"/>
              </w:rPr>
              <w:t>практиче</w:t>
            </w:r>
            <w:proofErr w:type="spellEnd"/>
            <w:r w:rsidRPr="00C432C2">
              <w:rPr>
                <w:sz w:val="20"/>
                <w:lang w:val="ru-RU"/>
              </w:rPr>
              <w:t>-</w:t>
            </w:r>
            <w:r w:rsidRPr="00C432C2">
              <w:rPr>
                <w:spacing w:val="-47"/>
                <w:sz w:val="20"/>
                <w:lang w:val="ru-RU"/>
              </w:rPr>
              <w:t xml:space="preserve"> </w:t>
            </w:r>
            <w:proofErr w:type="spellStart"/>
            <w:r w:rsidRPr="00C432C2">
              <w:rPr>
                <w:sz w:val="20"/>
                <w:lang w:val="ru-RU"/>
              </w:rPr>
              <w:t>ской</w:t>
            </w:r>
            <w:proofErr w:type="spellEnd"/>
            <w:r w:rsidRPr="00C432C2">
              <w:rPr>
                <w:sz w:val="20"/>
                <w:lang w:val="ru-RU"/>
              </w:rPr>
              <w:t>.</w:t>
            </w:r>
            <w:r w:rsidRPr="00C432C2">
              <w:rPr>
                <w:spacing w:val="-2"/>
                <w:sz w:val="20"/>
                <w:lang w:val="ru-RU"/>
              </w:rPr>
              <w:t xml:space="preserve"> </w:t>
            </w:r>
            <w:r w:rsidRPr="00C432C2">
              <w:rPr>
                <w:sz w:val="20"/>
                <w:lang w:val="ru-RU"/>
              </w:rPr>
              <w:t>подготовки</w:t>
            </w:r>
          </w:p>
        </w:tc>
        <w:tc>
          <w:tcPr>
            <w:tcW w:w="7323" w:type="dxa"/>
            <w:gridSpan w:val="7"/>
          </w:tcPr>
          <w:p w:rsidR="004D1D1B" w:rsidRPr="00C432C2" w:rsidRDefault="004D1D1B" w:rsidP="00327D7F">
            <w:pPr>
              <w:pStyle w:val="TableParagraph"/>
              <w:spacing w:line="223" w:lineRule="exact"/>
              <w:ind w:left="2270" w:right="2259"/>
              <w:jc w:val="center"/>
              <w:rPr>
                <w:sz w:val="20"/>
                <w:lang w:val="ru-RU"/>
              </w:rPr>
            </w:pPr>
            <w:r w:rsidRPr="00C432C2">
              <w:rPr>
                <w:sz w:val="20"/>
                <w:lang w:val="ru-RU"/>
              </w:rPr>
              <w:t>Объем</w:t>
            </w:r>
            <w:r w:rsidRPr="00C432C2">
              <w:rPr>
                <w:spacing w:val="-4"/>
                <w:sz w:val="20"/>
                <w:lang w:val="ru-RU"/>
              </w:rPr>
              <w:t xml:space="preserve"> </w:t>
            </w:r>
            <w:r w:rsidRPr="00C432C2">
              <w:rPr>
                <w:sz w:val="20"/>
                <w:lang w:val="ru-RU"/>
              </w:rPr>
              <w:t>профессионального</w:t>
            </w:r>
            <w:r w:rsidRPr="00C432C2">
              <w:rPr>
                <w:spacing w:val="-2"/>
                <w:sz w:val="20"/>
                <w:lang w:val="ru-RU"/>
              </w:rPr>
              <w:t xml:space="preserve"> </w:t>
            </w:r>
            <w:r w:rsidRPr="00C432C2">
              <w:rPr>
                <w:sz w:val="20"/>
                <w:lang w:val="ru-RU"/>
              </w:rPr>
              <w:t>модуля,</w:t>
            </w:r>
            <w:r w:rsidRPr="00C432C2">
              <w:rPr>
                <w:spacing w:val="-5"/>
                <w:sz w:val="20"/>
                <w:lang w:val="ru-RU"/>
              </w:rPr>
              <w:t xml:space="preserve"> </w:t>
            </w:r>
            <w:proofErr w:type="spellStart"/>
            <w:r w:rsidRPr="00C432C2">
              <w:rPr>
                <w:sz w:val="20"/>
                <w:lang w:val="ru-RU"/>
              </w:rPr>
              <w:t>ак</w:t>
            </w:r>
            <w:proofErr w:type="spellEnd"/>
            <w:r w:rsidRPr="00C432C2">
              <w:rPr>
                <w:sz w:val="20"/>
                <w:lang w:val="ru-RU"/>
              </w:rPr>
              <w:t>.</w:t>
            </w:r>
            <w:r w:rsidRPr="00C432C2">
              <w:rPr>
                <w:spacing w:val="-5"/>
                <w:sz w:val="20"/>
                <w:lang w:val="ru-RU"/>
              </w:rPr>
              <w:t xml:space="preserve"> </w:t>
            </w:r>
            <w:r w:rsidRPr="00C432C2">
              <w:rPr>
                <w:sz w:val="20"/>
                <w:lang w:val="ru-RU"/>
              </w:rPr>
              <w:t>час.</w:t>
            </w:r>
          </w:p>
        </w:tc>
      </w:tr>
      <w:tr w:rsidR="004D1D1B" w:rsidTr="006D1503">
        <w:trPr>
          <w:trHeight w:val="253"/>
        </w:trPr>
        <w:tc>
          <w:tcPr>
            <w:tcW w:w="1923" w:type="dxa"/>
            <w:vMerge/>
            <w:tcBorders>
              <w:top w:val="nil"/>
            </w:tcBorders>
          </w:tcPr>
          <w:p w:rsidR="004D1D1B" w:rsidRPr="00C432C2" w:rsidRDefault="004D1D1B" w:rsidP="00327D7F">
            <w:pPr>
              <w:rPr>
                <w:sz w:val="2"/>
                <w:szCs w:val="2"/>
                <w:lang w:val="ru-RU"/>
              </w:rPr>
            </w:pPr>
          </w:p>
        </w:tc>
        <w:tc>
          <w:tcPr>
            <w:tcW w:w="3041" w:type="dxa"/>
            <w:vMerge/>
            <w:tcBorders>
              <w:top w:val="nil"/>
            </w:tcBorders>
          </w:tcPr>
          <w:p w:rsidR="004D1D1B" w:rsidRPr="00C432C2" w:rsidRDefault="004D1D1B" w:rsidP="00327D7F">
            <w:pPr>
              <w:rPr>
                <w:sz w:val="2"/>
                <w:szCs w:val="2"/>
                <w:lang w:val="ru-RU"/>
              </w:rPr>
            </w:pPr>
          </w:p>
        </w:tc>
        <w:tc>
          <w:tcPr>
            <w:tcW w:w="1279" w:type="dxa"/>
            <w:vMerge/>
            <w:tcBorders>
              <w:top w:val="nil"/>
            </w:tcBorders>
          </w:tcPr>
          <w:p w:rsidR="004D1D1B" w:rsidRPr="00C432C2" w:rsidRDefault="004D1D1B" w:rsidP="00327D7F">
            <w:pPr>
              <w:rPr>
                <w:sz w:val="2"/>
                <w:szCs w:val="2"/>
                <w:lang w:val="ru-RU"/>
              </w:rPr>
            </w:pPr>
          </w:p>
        </w:tc>
        <w:tc>
          <w:tcPr>
            <w:tcW w:w="609" w:type="dxa"/>
            <w:vMerge/>
            <w:tcBorders>
              <w:top w:val="nil"/>
            </w:tcBorders>
            <w:textDirection w:val="btLr"/>
          </w:tcPr>
          <w:p w:rsidR="004D1D1B" w:rsidRPr="00C432C2" w:rsidRDefault="004D1D1B" w:rsidP="00327D7F">
            <w:pPr>
              <w:rPr>
                <w:sz w:val="2"/>
                <w:szCs w:val="2"/>
                <w:lang w:val="ru-RU"/>
              </w:rPr>
            </w:pPr>
          </w:p>
        </w:tc>
        <w:tc>
          <w:tcPr>
            <w:tcW w:w="5641" w:type="dxa"/>
            <w:gridSpan w:val="5"/>
          </w:tcPr>
          <w:p w:rsidR="004D1D1B" w:rsidRDefault="004D1D1B" w:rsidP="00327D7F">
            <w:pPr>
              <w:pStyle w:val="TableParagraph"/>
              <w:spacing w:line="234" w:lineRule="exact"/>
              <w:ind w:left="1939" w:right="1901"/>
              <w:jc w:val="center"/>
            </w:pPr>
            <w:proofErr w:type="spellStart"/>
            <w:r>
              <w:t>Обучение</w:t>
            </w:r>
            <w:proofErr w:type="spellEnd"/>
            <w:r>
              <w:rPr>
                <w:spacing w:val="-1"/>
              </w:rPr>
              <w:t xml:space="preserve"> </w:t>
            </w:r>
            <w:r>
              <w:t>по</w:t>
            </w:r>
            <w:r>
              <w:rPr>
                <w:spacing w:val="-1"/>
              </w:rPr>
              <w:t xml:space="preserve"> </w:t>
            </w:r>
            <w:r>
              <w:t>МДК</w:t>
            </w:r>
          </w:p>
        </w:tc>
        <w:tc>
          <w:tcPr>
            <w:tcW w:w="1682" w:type="dxa"/>
            <w:gridSpan w:val="2"/>
            <w:vMerge w:val="restart"/>
          </w:tcPr>
          <w:p w:rsidR="004D1D1B" w:rsidRDefault="004D1D1B" w:rsidP="00327D7F">
            <w:pPr>
              <w:pStyle w:val="TableParagraph"/>
              <w:spacing w:before="125"/>
              <w:ind w:left="862"/>
            </w:pPr>
            <w:proofErr w:type="spellStart"/>
            <w:r>
              <w:t>Практики</w:t>
            </w:r>
            <w:proofErr w:type="spellEnd"/>
          </w:p>
        </w:tc>
      </w:tr>
      <w:tr w:rsidR="004D1D1B" w:rsidTr="006D1503">
        <w:trPr>
          <w:trHeight w:val="251"/>
        </w:trPr>
        <w:tc>
          <w:tcPr>
            <w:tcW w:w="1923" w:type="dxa"/>
            <w:vMerge/>
            <w:tcBorders>
              <w:top w:val="nil"/>
            </w:tcBorders>
          </w:tcPr>
          <w:p w:rsidR="004D1D1B" w:rsidRDefault="004D1D1B" w:rsidP="00327D7F">
            <w:pPr>
              <w:rPr>
                <w:sz w:val="2"/>
                <w:szCs w:val="2"/>
              </w:rPr>
            </w:pPr>
          </w:p>
        </w:tc>
        <w:tc>
          <w:tcPr>
            <w:tcW w:w="3041" w:type="dxa"/>
            <w:vMerge/>
            <w:tcBorders>
              <w:top w:val="nil"/>
            </w:tcBorders>
          </w:tcPr>
          <w:p w:rsidR="004D1D1B" w:rsidRDefault="004D1D1B" w:rsidP="00327D7F">
            <w:pPr>
              <w:rPr>
                <w:sz w:val="2"/>
                <w:szCs w:val="2"/>
              </w:rPr>
            </w:pPr>
          </w:p>
        </w:tc>
        <w:tc>
          <w:tcPr>
            <w:tcW w:w="1279" w:type="dxa"/>
            <w:vMerge/>
            <w:tcBorders>
              <w:top w:val="nil"/>
            </w:tcBorders>
          </w:tcPr>
          <w:p w:rsidR="004D1D1B" w:rsidRDefault="004D1D1B" w:rsidP="00327D7F">
            <w:pPr>
              <w:rPr>
                <w:sz w:val="2"/>
                <w:szCs w:val="2"/>
              </w:rPr>
            </w:pPr>
          </w:p>
        </w:tc>
        <w:tc>
          <w:tcPr>
            <w:tcW w:w="609" w:type="dxa"/>
            <w:vMerge/>
            <w:tcBorders>
              <w:top w:val="nil"/>
            </w:tcBorders>
            <w:textDirection w:val="btLr"/>
          </w:tcPr>
          <w:p w:rsidR="004D1D1B" w:rsidRDefault="004D1D1B" w:rsidP="00327D7F">
            <w:pPr>
              <w:rPr>
                <w:sz w:val="2"/>
                <w:szCs w:val="2"/>
              </w:rPr>
            </w:pPr>
          </w:p>
        </w:tc>
        <w:tc>
          <w:tcPr>
            <w:tcW w:w="803" w:type="dxa"/>
            <w:vMerge w:val="restart"/>
          </w:tcPr>
          <w:p w:rsidR="004D1D1B" w:rsidRDefault="004D1D1B" w:rsidP="00327D7F">
            <w:pPr>
              <w:pStyle w:val="TableParagraph"/>
              <w:spacing w:line="223" w:lineRule="exact"/>
              <w:ind w:left="108"/>
              <w:rPr>
                <w:sz w:val="20"/>
              </w:rPr>
            </w:pPr>
            <w:proofErr w:type="spellStart"/>
            <w:r>
              <w:rPr>
                <w:sz w:val="20"/>
              </w:rPr>
              <w:t>Всего</w:t>
            </w:r>
            <w:proofErr w:type="spellEnd"/>
          </w:p>
        </w:tc>
        <w:tc>
          <w:tcPr>
            <w:tcW w:w="4838" w:type="dxa"/>
            <w:gridSpan w:val="4"/>
          </w:tcPr>
          <w:p w:rsidR="004D1D1B" w:rsidRDefault="004D1D1B" w:rsidP="00327D7F">
            <w:pPr>
              <w:pStyle w:val="TableParagraph"/>
              <w:spacing w:line="232" w:lineRule="exact"/>
              <w:ind w:left="1894" w:right="1856"/>
              <w:jc w:val="center"/>
            </w:pPr>
            <w:r>
              <w:t>В</w:t>
            </w:r>
            <w:r>
              <w:rPr>
                <w:spacing w:val="-1"/>
              </w:rPr>
              <w:t xml:space="preserve"> </w:t>
            </w:r>
            <w:proofErr w:type="spellStart"/>
            <w:r>
              <w:t>том</w:t>
            </w:r>
            <w:proofErr w:type="spellEnd"/>
            <w:r>
              <w:rPr>
                <w:spacing w:val="-1"/>
              </w:rPr>
              <w:t xml:space="preserve"> </w:t>
            </w:r>
            <w:proofErr w:type="spellStart"/>
            <w:r>
              <w:t>числе</w:t>
            </w:r>
            <w:proofErr w:type="spellEnd"/>
          </w:p>
        </w:tc>
        <w:tc>
          <w:tcPr>
            <w:tcW w:w="1682" w:type="dxa"/>
            <w:gridSpan w:val="2"/>
            <w:vMerge/>
            <w:tcBorders>
              <w:top w:val="nil"/>
            </w:tcBorders>
          </w:tcPr>
          <w:p w:rsidR="004D1D1B" w:rsidRDefault="004D1D1B" w:rsidP="00327D7F">
            <w:pPr>
              <w:rPr>
                <w:sz w:val="2"/>
                <w:szCs w:val="2"/>
              </w:rPr>
            </w:pPr>
          </w:p>
        </w:tc>
      </w:tr>
      <w:tr w:rsidR="004D1D1B" w:rsidTr="006D1503">
        <w:trPr>
          <w:trHeight w:val="1416"/>
        </w:trPr>
        <w:tc>
          <w:tcPr>
            <w:tcW w:w="1923" w:type="dxa"/>
            <w:vMerge/>
            <w:tcBorders>
              <w:top w:val="nil"/>
            </w:tcBorders>
          </w:tcPr>
          <w:p w:rsidR="004D1D1B" w:rsidRDefault="004D1D1B" w:rsidP="00327D7F">
            <w:pPr>
              <w:rPr>
                <w:sz w:val="2"/>
                <w:szCs w:val="2"/>
              </w:rPr>
            </w:pPr>
          </w:p>
        </w:tc>
        <w:tc>
          <w:tcPr>
            <w:tcW w:w="3041" w:type="dxa"/>
            <w:vMerge/>
            <w:tcBorders>
              <w:top w:val="nil"/>
            </w:tcBorders>
          </w:tcPr>
          <w:p w:rsidR="004D1D1B" w:rsidRDefault="004D1D1B" w:rsidP="00327D7F">
            <w:pPr>
              <w:rPr>
                <w:sz w:val="2"/>
                <w:szCs w:val="2"/>
              </w:rPr>
            </w:pPr>
          </w:p>
        </w:tc>
        <w:tc>
          <w:tcPr>
            <w:tcW w:w="1279" w:type="dxa"/>
            <w:vMerge/>
            <w:tcBorders>
              <w:top w:val="nil"/>
            </w:tcBorders>
          </w:tcPr>
          <w:p w:rsidR="004D1D1B" w:rsidRDefault="004D1D1B" w:rsidP="00327D7F">
            <w:pPr>
              <w:rPr>
                <w:sz w:val="2"/>
                <w:szCs w:val="2"/>
              </w:rPr>
            </w:pPr>
          </w:p>
        </w:tc>
        <w:tc>
          <w:tcPr>
            <w:tcW w:w="609" w:type="dxa"/>
            <w:vMerge/>
            <w:tcBorders>
              <w:top w:val="nil"/>
            </w:tcBorders>
            <w:textDirection w:val="btLr"/>
          </w:tcPr>
          <w:p w:rsidR="004D1D1B" w:rsidRDefault="004D1D1B" w:rsidP="00327D7F">
            <w:pPr>
              <w:rPr>
                <w:sz w:val="2"/>
                <w:szCs w:val="2"/>
              </w:rPr>
            </w:pPr>
          </w:p>
        </w:tc>
        <w:tc>
          <w:tcPr>
            <w:tcW w:w="803" w:type="dxa"/>
            <w:vMerge/>
            <w:tcBorders>
              <w:top w:val="nil"/>
            </w:tcBorders>
          </w:tcPr>
          <w:p w:rsidR="004D1D1B" w:rsidRDefault="004D1D1B" w:rsidP="00327D7F">
            <w:pPr>
              <w:rPr>
                <w:sz w:val="2"/>
                <w:szCs w:val="2"/>
              </w:rPr>
            </w:pPr>
          </w:p>
        </w:tc>
        <w:tc>
          <w:tcPr>
            <w:tcW w:w="1363" w:type="dxa"/>
          </w:tcPr>
          <w:p w:rsidR="004D1D1B" w:rsidRDefault="004D1D1B" w:rsidP="00327D7F">
            <w:pPr>
              <w:pStyle w:val="TableParagraph"/>
              <w:spacing w:before="12"/>
              <w:ind w:left="86" w:right="70"/>
              <w:jc w:val="center"/>
              <w:rPr>
                <w:sz w:val="20"/>
              </w:rPr>
            </w:pPr>
            <w:proofErr w:type="spellStart"/>
            <w:r>
              <w:rPr>
                <w:spacing w:val="-1"/>
                <w:sz w:val="20"/>
              </w:rPr>
              <w:t>Лабораторных</w:t>
            </w:r>
            <w:proofErr w:type="spellEnd"/>
            <w:r>
              <w:rPr>
                <w:spacing w:val="-1"/>
                <w:sz w:val="20"/>
              </w:rPr>
              <w:t>.</w:t>
            </w:r>
            <w:r>
              <w:rPr>
                <w:spacing w:val="-47"/>
                <w:sz w:val="20"/>
              </w:rPr>
              <w:t xml:space="preserve"> </w:t>
            </w:r>
            <w:r>
              <w:rPr>
                <w:sz w:val="20"/>
              </w:rPr>
              <w:t>и</w:t>
            </w:r>
            <w:r>
              <w:rPr>
                <w:spacing w:val="1"/>
                <w:sz w:val="20"/>
              </w:rPr>
              <w:t xml:space="preserve"> </w:t>
            </w:r>
            <w:proofErr w:type="spellStart"/>
            <w:r>
              <w:rPr>
                <w:sz w:val="20"/>
              </w:rPr>
              <w:t>практических</w:t>
            </w:r>
            <w:proofErr w:type="spellEnd"/>
            <w:r>
              <w:rPr>
                <w:sz w:val="20"/>
              </w:rPr>
              <w:t>.</w:t>
            </w:r>
            <w:r>
              <w:rPr>
                <w:spacing w:val="1"/>
                <w:sz w:val="20"/>
              </w:rPr>
              <w:t xml:space="preserve"> </w:t>
            </w:r>
            <w:proofErr w:type="spellStart"/>
            <w:r>
              <w:rPr>
                <w:sz w:val="20"/>
              </w:rPr>
              <w:t>занятий</w:t>
            </w:r>
            <w:proofErr w:type="spellEnd"/>
          </w:p>
        </w:tc>
        <w:tc>
          <w:tcPr>
            <w:tcW w:w="1310" w:type="dxa"/>
          </w:tcPr>
          <w:p w:rsidR="004D1D1B" w:rsidRDefault="004D1D1B" w:rsidP="00327D7F">
            <w:pPr>
              <w:pStyle w:val="TableParagraph"/>
              <w:spacing w:before="5"/>
              <w:rPr>
                <w:b/>
                <w:sz w:val="20"/>
              </w:rPr>
            </w:pPr>
          </w:p>
          <w:p w:rsidR="004D1D1B" w:rsidRDefault="004D1D1B" w:rsidP="00327D7F">
            <w:pPr>
              <w:pStyle w:val="TableParagraph"/>
              <w:spacing w:line="242" w:lineRule="auto"/>
              <w:ind w:left="141" w:right="119"/>
              <w:jc w:val="center"/>
              <w:rPr>
                <w:rFonts w:ascii="Calibri" w:hAnsi="Calibri"/>
                <w:sz w:val="20"/>
              </w:rPr>
            </w:pPr>
            <w:proofErr w:type="spellStart"/>
            <w:r>
              <w:rPr>
                <w:sz w:val="20"/>
              </w:rPr>
              <w:t>Курсовых</w:t>
            </w:r>
            <w:proofErr w:type="spellEnd"/>
            <w:r>
              <w:rPr>
                <w:spacing w:val="1"/>
                <w:sz w:val="20"/>
              </w:rPr>
              <w:t xml:space="preserve"> </w:t>
            </w:r>
            <w:proofErr w:type="spellStart"/>
            <w:r>
              <w:rPr>
                <w:sz w:val="20"/>
              </w:rPr>
              <w:t>работ</w:t>
            </w:r>
            <w:proofErr w:type="spellEnd"/>
            <w:r>
              <w:rPr>
                <w:spacing w:val="1"/>
                <w:sz w:val="20"/>
              </w:rPr>
              <w:t xml:space="preserve"> </w:t>
            </w:r>
            <w:r>
              <w:rPr>
                <w:spacing w:val="-1"/>
                <w:sz w:val="20"/>
              </w:rPr>
              <w:t>(</w:t>
            </w:r>
            <w:proofErr w:type="spellStart"/>
            <w:r>
              <w:rPr>
                <w:spacing w:val="-1"/>
                <w:sz w:val="20"/>
              </w:rPr>
              <w:t>проектов</w:t>
            </w:r>
            <w:proofErr w:type="spellEnd"/>
            <w:r>
              <w:rPr>
                <w:spacing w:val="-1"/>
                <w:sz w:val="20"/>
              </w:rPr>
              <w:t>)</w:t>
            </w:r>
            <w:r>
              <w:rPr>
                <w:rFonts w:ascii="Calibri" w:hAnsi="Calibri"/>
                <w:spacing w:val="-1"/>
                <w:sz w:val="20"/>
                <w:vertAlign w:val="superscript"/>
              </w:rPr>
              <w:t>16</w:t>
            </w:r>
          </w:p>
        </w:tc>
        <w:tc>
          <w:tcPr>
            <w:tcW w:w="1632" w:type="dxa"/>
          </w:tcPr>
          <w:p w:rsidR="004D1D1B" w:rsidRDefault="004D1D1B" w:rsidP="00327D7F">
            <w:pPr>
              <w:pStyle w:val="TableParagraph"/>
              <w:rPr>
                <w:b/>
              </w:rPr>
            </w:pPr>
          </w:p>
          <w:p w:rsidR="004D1D1B" w:rsidRDefault="004D1D1B" w:rsidP="00327D7F">
            <w:pPr>
              <w:pStyle w:val="TableParagraph"/>
              <w:spacing w:before="3"/>
              <w:rPr>
                <w:b/>
                <w:sz w:val="17"/>
              </w:rPr>
            </w:pPr>
          </w:p>
          <w:p w:rsidR="004D1D1B" w:rsidRDefault="004D1D1B" w:rsidP="00327D7F">
            <w:pPr>
              <w:pStyle w:val="TableParagraph"/>
              <w:spacing w:line="264" w:lineRule="auto"/>
              <w:ind w:left="466" w:right="61" w:hanging="382"/>
              <w:rPr>
                <w:rFonts w:ascii="Calibri" w:hAnsi="Calibri"/>
                <w:i/>
                <w:sz w:val="20"/>
              </w:rPr>
            </w:pPr>
            <w:r>
              <w:rPr>
                <w:spacing w:val="-1"/>
                <w:sz w:val="20"/>
              </w:rPr>
              <w:t>Самостоятельная</w:t>
            </w:r>
            <w:r>
              <w:rPr>
                <w:spacing w:val="-47"/>
                <w:sz w:val="20"/>
              </w:rPr>
              <w:t xml:space="preserve"> </w:t>
            </w:r>
            <w:r>
              <w:rPr>
                <w:sz w:val="20"/>
              </w:rPr>
              <w:t>работа</w:t>
            </w:r>
            <w:r>
              <w:rPr>
                <w:rFonts w:ascii="Calibri" w:hAnsi="Calibri"/>
                <w:i/>
                <w:sz w:val="20"/>
                <w:vertAlign w:val="superscript"/>
              </w:rPr>
              <w:t>17</w:t>
            </w:r>
          </w:p>
        </w:tc>
        <w:tc>
          <w:tcPr>
            <w:tcW w:w="533" w:type="dxa"/>
            <w:textDirection w:val="btLr"/>
          </w:tcPr>
          <w:p w:rsidR="004D1D1B" w:rsidRDefault="004D1D1B" w:rsidP="00327D7F">
            <w:pPr>
              <w:pStyle w:val="TableParagraph"/>
              <w:spacing w:before="81" w:line="240" w:lineRule="atLeast"/>
              <w:ind w:left="218" w:right="17" w:hanging="200"/>
              <w:rPr>
                <w:sz w:val="20"/>
              </w:rPr>
            </w:pPr>
            <w:proofErr w:type="spellStart"/>
            <w:r>
              <w:rPr>
                <w:spacing w:val="-1"/>
                <w:sz w:val="20"/>
              </w:rPr>
              <w:t>Промежуточная</w:t>
            </w:r>
            <w:proofErr w:type="spellEnd"/>
            <w:r>
              <w:rPr>
                <w:spacing w:val="-47"/>
                <w:sz w:val="20"/>
              </w:rPr>
              <w:t xml:space="preserve"> </w:t>
            </w:r>
            <w:proofErr w:type="spellStart"/>
            <w:r>
              <w:rPr>
                <w:sz w:val="20"/>
              </w:rPr>
              <w:t>аттестация</w:t>
            </w:r>
            <w:proofErr w:type="spellEnd"/>
            <w:r>
              <w:rPr>
                <w:sz w:val="20"/>
              </w:rPr>
              <w:t>.</w:t>
            </w:r>
          </w:p>
        </w:tc>
        <w:tc>
          <w:tcPr>
            <w:tcW w:w="868" w:type="dxa"/>
          </w:tcPr>
          <w:p w:rsidR="004D1D1B" w:rsidRDefault="004D1D1B" w:rsidP="00327D7F">
            <w:pPr>
              <w:pStyle w:val="TableParagraph"/>
              <w:rPr>
                <w:b/>
              </w:rPr>
            </w:pPr>
          </w:p>
          <w:p w:rsidR="004D1D1B" w:rsidRDefault="004D1D1B" w:rsidP="00327D7F">
            <w:pPr>
              <w:pStyle w:val="TableParagraph"/>
              <w:spacing w:before="10"/>
              <w:rPr>
                <w:b/>
                <w:sz w:val="18"/>
              </w:rPr>
            </w:pPr>
          </w:p>
          <w:p w:rsidR="004D1D1B" w:rsidRDefault="004D1D1B" w:rsidP="00327D7F">
            <w:pPr>
              <w:pStyle w:val="TableParagraph"/>
              <w:ind w:left="51" w:right="46"/>
              <w:jc w:val="center"/>
              <w:rPr>
                <w:sz w:val="20"/>
              </w:rPr>
            </w:pPr>
            <w:proofErr w:type="spellStart"/>
            <w:r>
              <w:rPr>
                <w:sz w:val="20"/>
              </w:rPr>
              <w:t>Учебная</w:t>
            </w:r>
            <w:proofErr w:type="spellEnd"/>
          </w:p>
        </w:tc>
        <w:tc>
          <w:tcPr>
            <w:tcW w:w="814" w:type="dxa"/>
          </w:tcPr>
          <w:p w:rsidR="004D1D1B" w:rsidRDefault="004D1D1B" w:rsidP="00327D7F">
            <w:pPr>
              <w:pStyle w:val="TableParagraph"/>
              <w:rPr>
                <w:b/>
              </w:rPr>
            </w:pPr>
          </w:p>
          <w:p w:rsidR="004D1D1B" w:rsidRDefault="004D1D1B" w:rsidP="00327D7F">
            <w:pPr>
              <w:pStyle w:val="TableParagraph"/>
              <w:spacing w:before="10"/>
              <w:rPr>
                <w:b/>
                <w:sz w:val="18"/>
              </w:rPr>
            </w:pPr>
          </w:p>
          <w:p w:rsidR="004D1D1B" w:rsidRDefault="004D1D1B" w:rsidP="00327D7F">
            <w:pPr>
              <w:pStyle w:val="TableParagraph"/>
              <w:ind w:left="64" w:right="43"/>
              <w:jc w:val="center"/>
              <w:rPr>
                <w:sz w:val="20"/>
              </w:rPr>
            </w:pPr>
            <w:proofErr w:type="spellStart"/>
            <w:r>
              <w:rPr>
                <w:sz w:val="20"/>
              </w:rPr>
              <w:t>Производственная</w:t>
            </w:r>
            <w:proofErr w:type="spellEnd"/>
          </w:p>
        </w:tc>
      </w:tr>
      <w:tr w:rsidR="004D1D1B" w:rsidTr="006D1503">
        <w:trPr>
          <w:trHeight w:val="414"/>
        </w:trPr>
        <w:tc>
          <w:tcPr>
            <w:tcW w:w="1923" w:type="dxa"/>
          </w:tcPr>
          <w:p w:rsidR="004D1D1B" w:rsidRDefault="004D1D1B" w:rsidP="00327D7F">
            <w:pPr>
              <w:pStyle w:val="TableParagraph"/>
              <w:spacing w:before="75"/>
              <w:ind w:left="12"/>
              <w:jc w:val="center"/>
              <w:rPr>
                <w:i/>
              </w:rPr>
            </w:pPr>
            <w:r>
              <w:rPr>
                <w:i/>
              </w:rPr>
              <w:t>1</w:t>
            </w:r>
          </w:p>
        </w:tc>
        <w:tc>
          <w:tcPr>
            <w:tcW w:w="3041" w:type="dxa"/>
          </w:tcPr>
          <w:p w:rsidR="004D1D1B" w:rsidRDefault="004D1D1B" w:rsidP="00327D7F">
            <w:pPr>
              <w:pStyle w:val="TableParagraph"/>
              <w:spacing w:before="75"/>
              <w:ind w:left="11"/>
              <w:jc w:val="center"/>
              <w:rPr>
                <w:i/>
              </w:rPr>
            </w:pPr>
            <w:r>
              <w:rPr>
                <w:i/>
              </w:rPr>
              <w:t>2</w:t>
            </w:r>
          </w:p>
        </w:tc>
        <w:tc>
          <w:tcPr>
            <w:tcW w:w="1279" w:type="dxa"/>
          </w:tcPr>
          <w:p w:rsidR="004D1D1B" w:rsidRDefault="004D1D1B" w:rsidP="00327D7F">
            <w:pPr>
              <w:pStyle w:val="TableParagraph"/>
              <w:spacing w:before="75"/>
              <w:ind w:left="8"/>
              <w:jc w:val="center"/>
              <w:rPr>
                <w:i/>
              </w:rPr>
            </w:pPr>
            <w:r>
              <w:rPr>
                <w:i/>
              </w:rPr>
              <w:t>3</w:t>
            </w:r>
          </w:p>
        </w:tc>
        <w:tc>
          <w:tcPr>
            <w:tcW w:w="609" w:type="dxa"/>
          </w:tcPr>
          <w:p w:rsidR="004D1D1B" w:rsidRDefault="004D1D1B" w:rsidP="00327D7F">
            <w:pPr>
              <w:pStyle w:val="TableParagraph"/>
              <w:spacing w:before="75"/>
              <w:ind w:left="11"/>
              <w:jc w:val="center"/>
              <w:rPr>
                <w:i/>
              </w:rPr>
            </w:pPr>
            <w:r>
              <w:rPr>
                <w:i/>
              </w:rPr>
              <w:t>4</w:t>
            </w:r>
          </w:p>
        </w:tc>
        <w:tc>
          <w:tcPr>
            <w:tcW w:w="803" w:type="dxa"/>
          </w:tcPr>
          <w:p w:rsidR="004D1D1B" w:rsidRDefault="004D1D1B" w:rsidP="00327D7F">
            <w:pPr>
              <w:pStyle w:val="TableParagraph"/>
              <w:spacing w:before="75"/>
              <w:ind w:left="10"/>
              <w:jc w:val="center"/>
              <w:rPr>
                <w:i/>
              </w:rPr>
            </w:pPr>
            <w:r>
              <w:rPr>
                <w:i/>
              </w:rPr>
              <w:t>5</w:t>
            </w:r>
          </w:p>
        </w:tc>
        <w:tc>
          <w:tcPr>
            <w:tcW w:w="1363" w:type="dxa"/>
          </w:tcPr>
          <w:p w:rsidR="004D1D1B" w:rsidRDefault="004D1D1B" w:rsidP="00327D7F">
            <w:pPr>
              <w:pStyle w:val="TableParagraph"/>
              <w:spacing w:before="75"/>
              <w:ind w:left="14"/>
              <w:jc w:val="center"/>
              <w:rPr>
                <w:i/>
              </w:rPr>
            </w:pPr>
            <w:r>
              <w:rPr>
                <w:i/>
              </w:rPr>
              <w:t>6</w:t>
            </w:r>
          </w:p>
        </w:tc>
        <w:tc>
          <w:tcPr>
            <w:tcW w:w="1310" w:type="dxa"/>
          </w:tcPr>
          <w:p w:rsidR="004D1D1B" w:rsidRDefault="004D1D1B" w:rsidP="00327D7F">
            <w:pPr>
              <w:pStyle w:val="TableParagraph"/>
              <w:spacing w:before="75"/>
              <w:ind w:left="20"/>
              <w:jc w:val="center"/>
              <w:rPr>
                <w:i/>
              </w:rPr>
            </w:pPr>
            <w:r>
              <w:rPr>
                <w:i/>
              </w:rPr>
              <w:t>7</w:t>
            </w:r>
          </w:p>
        </w:tc>
        <w:tc>
          <w:tcPr>
            <w:tcW w:w="1632" w:type="dxa"/>
          </w:tcPr>
          <w:p w:rsidR="004D1D1B" w:rsidRDefault="004D1D1B" w:rsidP="00327D7F">
            <w:pPr>
              <w:pStyle w:val="TableParagraph"/>
              <w:spacing w:before="75"/>
              <w:ind w:left="20"/>
              <w:jc w:val="center"/>
              <w:rPr>
                <w:i/>
              </w:rPr>
            </w:pPr>
            <w:r>
              <w:rPr>
                <w:i/>
              </w:rPr>
              <w:t>8</w:t>
            </w:r>
          </w:p>
        </w:tc>
        <w:tc>
          <w:tcPr>
            <w:tcW w:w="533" w:type="dxa"/>
          </w:tcPr>
          <w:p w:rsidR="004D1D1B" w:rsidRDefault="004D1D1B" w:rsidP="00327D7F">
            <w:pPr>
              <w:pStyle w:val="TableParagraph"/>
              <w:spacing w:before="75"/>
              <w:ind w:left="6"/>
              <w:jc w:val="center"/>
              <w:rPr>
                <w:i/>
              </w:rPr>
            </w:pPr>
            <w:r>
              <w:rPr>
                <w:i/>
              </w:rPr>
              <w:t>9</w:t>
            </w:r>
          </w:p>
        </w:tc>
        <w:tc>
          <w:tcPr>
            <w:tcW w:w="868" w:type="dxa"/>
          </w:tcPr>
          <w:p w:rsidR="004D1D1B" w:rsidRDefault="004D1D1B" w:rsidP="00327D7F">
            <w:pPr>
              <w:pStyle w:val="TableParagraph"/>
              <w:spacing w:before="75"/>
              <w:ind w:left="51" w:right="44"/>
              <w:jc w:val="center"/>
              <w:rPr>
                <w:i/>
              </w:rPr>
            </w:pPr>
            <w:r>
              <w:rPr>
                <w:i/>
              </w:rPr>
              <w:t>10</w:t>
            </w:r>
          </w:p>
        </w:tc>
        <w:tc>
          <w:tcPr>
            <w:tcW w:w="814" w:type="dxa"/>
          </w:tcPr>
          <w:p w:rsidR="004D1D1B" w:rsidRDefault="004D1D1B" w:rsidP="00327D7F">
            <w:pPr>
              <w:pStyle w:val="TableParagraph"/>
              <w:spacing w:before="75"/>
              <w:ind w:left="64" w:right="43"/>
              <w:jc w:val="center"/>
              <w:rPr>
                <w:i/>
              </w:rPr>
            </w:pPr>
            <w:r>
              <w:rPr>
                <w:i/>
              </w:rPr>
              <w:t>11</w:t>
            </w:r>
          </w:p>
        </w:tc>
      </w:tr>
      <w:tr w:rsidR="004D1D1B" w:rsidTr="006D1503">
        <w:trPr>
          <w:trHeight w:val="1081"/>
        </w:trPr>
        <w:tc>
          <w:tcPr>
            <w:tcW w:w="1923" w:type="dxa"/>
          </w:tcPr>
          <w:p w:rsidR="004D1D1B" w:rsidRDefault="004D1D1B" w:rsidP="00327D7F">
            <w:pPr>
              <w:pStyle w:val="TableParagraph"/>
              <w:spacing w:line="247" w:lineRule="exact"/>
              <w:ind w:left="110"/>
            </w:pPr>
            <w:r>
              <w:t>ПК</w:t>
            </w:r>
            <w:r>
              <w:rPr>
                <w:lang w:val="ru-RU"/>
              </w:rPr>
              <w:t xml:space="preserve"> 3</w:t>
            </w:r>
            <w:r>
              <w:t>.1;</w:t>
            </w:r>
          </w:p>
          <w:p w:rsidR="004D1D1B" w:rsidRDefault="004D1D1B" w:rsidP="00327D7F">
            <w:pPr>
              <w:pStyle w:val="TableParagraph"/>
              <w:spacing w:before="1" w:line="252" w:lineRule="exact"/>
              <w:ind w:left="110"/>
            </w:pPr>
            <w:r>
              <w:t>ПК</w:t>
            </w:r>
            <w:r>
              <w:rPr>
                <w:spacing w:val="-1"/>
              </w:rPr>
              <w:t xml:space="preserve"> </w:t>
            </w:r>
            <w:r>
              <w:t>3.2;</w:t>
            </w:r>
          </w:p>
          <w:p w:rsidR="004D1D1B" w:rsidRDefault="002E16BD" w:rsidP="00327D7F">
            <w:pPr>
              <w:pStyle w:val="TableParagraph"/>
              <w:spacing w:before="2"/>
              <w:ind w:left="110"/>
            </w:pPr>
            <w:r>
              <w:rPr>
                <w:lang w:eastAsia="ru-RU"/>
              </w:rPr>
              <w:t>ОК.01-ОК.09</w:t>
            </w:r>
          </w:p>
        </w:tc>
        <w:tc>
          <w:tcPr>
            <w:tcW w:w="3041" w:type="dxa"/>
          </w:tcPr>
          <w:p w:rsidR="004D1D1B" w:rsidRPr="00C432C2" w:rsidRDefault="004D1D1B" w:rsidP="00327D7F">
            <w:pPr>
              <w:pStyle w:val="TableParagraph"/>
              <w:spacing w:line="246" w:lineRule="exact"/>
              <w:ind w:left="110"/>
              <w:jc w:val="both"/>
              <w:rPr>
                <w:lang w:val="ru-RU"/>
              </w:rPr>
            </w:pPr>
            <w:r w:rsidRPr="00C432C2">
              <w:rPr>
                <w:lang w:val="ru-RU"/>
              </w:rPr>
              <w:t>Раздел</w:t>
            </w:r>
            <w:r w:rsidRPr="00C432C2">
              <w:rPr>
                <w:spacing w:val="-1"/>
                <w:lang w:val="ru-RU"/>
              </w:rPr>
              <w:t xml:space="preserve"> </w:t>
            </w:r>
            <w:r w:rsidRPr="00C432C2">
              <w:rPr>
                <w:lang w:val="ru-RU"/>
              </w:rPr>
              <w:t>1.</w:t>
            </w:r>
          </w:p>
          <w:p w:rsidR="004D1D1B" w:rsidRPr="00025B28" w:rsidRDefault="004D1D1B" w:rsidP="00327D7F">
            <w:pPr>
              <w:pStyle w:val="TableParagraph"/>
              <w:spacing w:line="276" w:lineRule="exact"/>
              <w:ind w:left="110" w:right="300"/>
              <w:jc w:val="both"/>
              <w:rPr>
                <w:sz w:val="24"/>
                <w:lang w:val="ru-RU"/>
              </w:rPr>
            </w:pPr>
            <w:r w:rsidRPr="00025B28">
              <w:rPr>
                <w:lang w:val="ru-RU"/>
              </w:rPr>
              <w:t>Работа с применением ударной клепки и с использованием прессовой клепки</w:t>
            </w:r>
          </w:p>
        </w:tc>
        <w:tc>
          <w:tcPr>
            <w:tcW w:w="1279" w:type="dxa"/>
            <w:vAlign w:val="center"/>
          </w:tcPr>
          <w:p w:rsidR="004D1D1B" w:rsidRPr="00FD2D6D" w:rsidRDefault="004D1D1B" w:rsidP="00327D7F">
            <w:pPr>
              <w:pStyle w:val="TableParagraph"/>
              <w:spacing w:line="251" w:lineRule="exact"/>
              <w:ind w:left="453" w:right="445"/>
              <w:jc w:val="center"/>
              <w:rPr>
                <w:b/>
                <w:lang w:val="ru-RU"/>
              </w:rPr>
            </w:pPr>
            <w:r>
              <w:rPr>
                <w:b/>
                <w:lang w:val="ru-RU"/>
              </w:rPr>
              <w:t>50</w:t>
            </w:r>
          </w:p>
        </w:tc>
        <w:tc>
          <w:tcPr>
            <w:tcW w:w="609" w:type="dxa"/>
            <w:vAlign w:val="center"/>
          </w:tcPr>
          <w:p w:rsidR="004D1D1B" w:rsidRPr="00FD2D6D" w:rsidRDefault="004D1D1B" w:rsidP="00327D7F">
            <w:pPr>
              <w:pStyle w:val="TableParagraph"/>
              <w:spacing w:line="247" w:lineRule="exact"/>
              <w:ind w:left="12"/>
              <w:jc w:val="center"/>
              <w:rPr>
                <w:lang w:val="ru-RU"/>
              </w:rPr>
            </w:pPr>
            <w:r>
              <w:rPr>
                <w:lang w:val="ru-RU"/>
              </w:rPr>
              <w:t>64</w:t>
            </w:r>
          </w:p>
        </w:tc>
        <w:tc>
          <w:tcPr>
            <w:tcW w:w="803" w:type="dxa"/>
            <w:vAlign w:val="center"/>
          </w:tcPr>
          <w:p w:rsidR="004D1D1B" w:rsidRPr="00E02449" w:rsidRDefault="004D1D1B" w:rsidP="00327D7F">
            <w:pPr>
              <w:pStyle w:val="TableParagraph"/>
              <w:spacing w:line="251" w:lineRule="exact"/>
              <w:ind w:left="223" w:right="213"/>
              <w:jc w:val="center"/>
              <w:rPr>
                <w:b/>
                <w:lang w:val="ru-RU"/>
              </w:rPr>
            </w:pPr>
            <w:r>
              <w:rPr>
                <w:b/>
                <w:lang w:val="ru-RU"/>
              </w:rPr>
              <w:t>14</w:t>
            </w:r>
          </w:p>
        </w:tc>
        <w:tc>
          <w:tcPr>
            <w:tcW w:w="1363" w:type="dxa"/>
            <w:vAlign w:val="center"/>
          </w:tcPr>
          <w:p w:rsidR="004D1D1B" w:rsidRPr="00E02449" w:rsidRDefault="004D1D1B" w:rsidP="00327D7F">
            <w:pPr>
              <w:pStyle w:val="TableParagraph"/>
              <w:spacing w:line="247" w:lineRule="exact"/>
              <w:ind w:left="84" w:right="70"/>
              <w:jc w:val="center"/>
              <w:rPr>
                <w:lang w:val="ru-RU"/>
              </w:rPr>
            </w:pPr>
            <w:r>
              <w:t>20</w:t>
            </w:r>
          </w:p>
        </w:tc>
        <w:tc>
          <w:tcPr>
            <w:tcW w:w="1310" w:type="dxa"/>
            <w:vAlign w:val="center"/>
          </w:tcPr>
          <w:p w:rsidR="004D1D1B" w:rsidRDefault="004D1D1B" w:rsidP="00327D7F">
            <w:pPr>
              <w:pStyle w:val="TableParagraph"/>
              <w:spacing w:line="247" w:lineRule="exact"/>
              <w:ind w:left="17"/>
              <w:jc w:val="center"/>
            </w:pPr>
            <w:r>
              <w:t>-</w:t>
            </w:r>
          </w:p>
        </w:tc>
        <w:tc>
          <w:tcPr>
            <w:tcW w:w="1632" w:type="dxa"/>
            <w:vAlign w:val="center"/>
          </w:tcPr>
          <w:p w:rsidR="004D1D1B" w:rsidRPr="00FD2D6D" w:rsidRDefault="004D1D1B" w:rsidP="00327D7F">
            <w:pPr>
              <w:pStyle w:val="TableParagraph"/>
              <w:spacing w:line="247" w:lineRule="exact"/>
              <w:ind w:left="21"/>
              <w:jc w:val="center"/>
              <w:rPr>
                <w:lang w:val="ru-RU"/>
              </w:rPr>
            </w:pPr>
            <w:r>
              <w:rPr>
                <w:lang w:val="ru-RU"/>
              </w:rPr>
              <w:t>6</w:t>
            </w:r>
          </w:p>
        </w:tc>
        <w:tc>
          <w:tcPr>
            <w:tcW w:w="533" w:type="dxa"/>
            <w:vAlign w:val="center"/>
          </w:tcPr>
          <w:p w:rsidR="004D1D1B" w:rsidRPr="00FD2D6D" w:rsidRDefault="004D1D1B" w:rsidP="00327D7F">
            <w:pPr>
              <w:pStyle w:val="TableParagraph"/>
              <w:spacing w:line="247" w:lineRule="exact"/>
              <w:ind w:left="7"/>
              <w:jc w:val="center"/>
              <w:rPr>
                <w:lang w:val="ru-RU"/>
              </w:rPr>
            </w:pPr>
            <w:r>
              <w:rPr>
                <w:lang w:val="ru-RU"/>
              </w:rPr>
              <w:t>24</w:t>
            </w:r>
          </w:p>
        </w:tc>
        <w:tc>
          <w:tcPr>
            <w:tcW w:w="868" w:type="dxa"/>
            <w:vAlign w:val="center"/>
          </w:tcPr>
          <w:p w:rsidR="004D1D1B" w:rsidRPr="00FD2D6D" w:rsidRDefault="004D1D1B" w:rsidP="00327D7F">
            <w:pPr>
              <w:pStyle w:val="TableParagraph"/>
              <w:spacing w:line="251" w:lineRule="exact"/>
              <w:ind w:left="9"/>
              <w:jc w:val="center"/>
              <w:rPr>
                <w:b/>
                <w:lang w:val="ru-RU"/>
              </w:rPr>
            </w:pPr>
            <w:r>
              <w:rPr>
                <w:b/>
                <w:lang w:val="ru-RU"/>
              </w:rPr>
              <w:t>54</w:t>
            </w:r>
          </w:p>
        </w:tc>
        <w:tc>
          <w:tcPr>
            <w:tcW w:w="814" w:type="dxa"/>
            <w:vAlign w:val="center"/>
          </w:tcPr>
          <w:p w:rsidR="004D1D1B" w:rsidRPr="00FD2D6D" w:rsidRDefault="004D1D1B" w:rsidP="00327D7F">
            <w:pPr>
              <w:pStyle w:val="TableParagraph"/>
              <w:spacing w:line="251" w:lineRule="exact"/>
              <w:ind w:left="23"/>
              <w:jc w:val="center"/>
              <w:rPr>
                <w:b/>
                <w:lang w:val="ru-RU"/>
              </w:rPr>
            </w:pPr>
            <w:r>
              <w:rPr>
                <w:b/>
                <w:lang w:val="ru-RU"/>
              </w:rPr>
              <w:t>54</w:t>
            </w:r>
          </w:p>
        </w:tc>
      </w:tr>
      <w:tr w:rsidR="004D1D1B" w:rsidTr="006D1503">
        <w:trPr>
          <w:trHeight w:val="313"/>
        </w:trPr>
        <w:tc>
          <w:tcPr>
            <w:tcW w:w="1923" w:type="dxa"/>
            <w:vMerge w:val="restart"/>
            <w:tcBorders>
              <w:top w:val="nil"/>
            </w:tcBorders>
          </w:tcPr>
          <w:p w:rsidR="004D1D1B" w:rsidRDefault="004D1D1B" w:rsidP="00327D7F">
            <w:pPr>
              <w:rPr>
                <w:sz w:val="2"/>
                <w:szCs w:val="2"/>
              </w:rPr>
            </w:pPr>
          </w:p>
        </w:tc>
        <w:tc>
          <w:tcPr>
            <w:tcW w:w="3041" w:type="dxa"/>
          </w:tcPr>
          <w:p w:rsidR="004D1D1B" w:rsidRDefault="004D1D1B" w:rsidP="00327D7F">
            <w:pPr>
              <w:pStyle w:val="TableParagraph"/>
              <w:spacing w:line="247" w:lineRule="exact"/>
              <w:ind w:left="110"/>
            </w:pPr>
            <w:proofErr w:type="spellStart"/>
            <w:r>
              <w:t>Учебная</w:t>
            </w:r>
            <w:proofErr w:type="spellEnd"/>
            <w:r>
              <w:rPr>
                <w:spacing w:val="-3"/>
              </w:rPr>
              <w:t xml:space="preserve"> </w:t>
            </w:r>
            <w:proofErr w:type="spellStart"/>
            <w:r>
              <w:t>практика</w:t>
            </w:r>
            <w:proofErr w:type="spellEnd"/>
          </w:p>
        </w:tc>
        <w:tc>
          <w:tcPr>
            <w:tcW w:w="1279" w:type="dxa"/>
            <w:vAlign w:val="center"/>
          </w:tcPr>
          <w:p w:rsidR="004D1D1B" w:rsidRDefault="004D1D1B" w:rsidP="00327D7F">
            <w:pPr>
              <w:pStyle w:val="TableParagraph"/>
              <w:spacing w:line="251" w:lineRule="exact"/>
              <w:ind w:left="453" w:right="445"/>
              <w:jc w:val="center"/>
              <w:rPr>
                <w:b/>
              </w:rPr>
            </w:pPr>
            <w:r>
              <w:rPr>
                <w:b/>
              </w:rPr>
              <w:t>54</w:t>
            </w:r>
          </w:p>
        </w:tc>
        <w:tc>
          <w:tcPr>
            <w:tcW w:w="609" w:type="dxa"/>
            <w:vAlign w:val="center"/>
          </w:tcPr>
          <w:p w:rsidR="004D1D1B" w:rsidRPr="00FD2D6D" w:rsidRDefault="004D1D1B" w:rsidP="00327D7F">
            <w:pPr>
              <w:pStyle w:val="TableParagraph"/>
              <w:jc w:val="center"/>
              <w:rPr>
                <w:sz w:val="20"/>
                <w:lang w:val="ru-RU"/>
              </w:rPr>
            </w:pPr>
          </w:p>
        </w:tc>
        <w:tc>
          <w:tcPr>
            <w:tcW w:w="803" w:type="dxa"/>
            <w:vAlign w:val="center"/>
          </w:tcPr>
          <w:p w:rsidR="004D1D1B" w:rsidRDefault="004D1D1B" w:rsidP="00327D7F">
            <w:pPr>
              <w:pStyle w:val="TableParagraph"/>
              <w:jc w:val="center"/>
              <w:rPr>
                <w:sz w:val="20"/>
              </w:rPr>
            </w:pPr>
          </w:p>
        </w:tc>
        <w:tc>
          <w:tcPr>
            <w:tcW w:w="1363" w:type="dxa"/>
            <w:vAlign w:val="center"/>
          </w:tcPr>
          <w:p w:rsidR="004D1D1B" w:rsidRDefault="004D1D1B" w:rsidP="00327D7F">
            <w:pPr>
              <w:pStyle w:val="TableParagraph"/>
              <w:jc w:val="center"/>
              <w:rPr>
                <w:sz w:val="20"/>
              </w:rPr>
            </w:pPr>
          </w:p>
        </w:tc>
        <w:tc>
          <w:tcPr>
            <w:tcW w:w="1310" w:type="dxa"/>
            <w:vAlign w:val="center"/>
          </w:tcPr>
          <w:p w:rsidR="004D1D1B" w:rsidRDefault="004D1D1B" w:rsidP="00327D7F">
            <w:pPr>
              <w:pStyle w:val="TableParagraph"/>
              <w:jc w:val="center"/>
              <w:rPr>
                <w:sz w:val="20"/>
              </w:rPr>
            </w:pPr>
          </w:p>
        </w:tc>
        <w:tc>
          <w:tcPr>
            <w:tcW w:w="1632" w:type="dxa"/>
            <w:vAlign w:val="center"/>
          </w:tcPr>
          <w:p w:rsidR="004D1D1B" w:rsidRDefault="004D1D1B" w:rsidP="00327D7F">
            <w:pPr>
              <w:pStyle w:val="TableParagraph"/>
              <w:jc w:val="center"/>
              <w:rPr>
                <w:sz w:val="20"/>
              </w:rPr>
            </w:pPr>
          </w:p>
        </w:tc>
        <w:tc>
          <w:tcPr>
            <w:tcW w:w="533" w:type="dxa"/>
            <w:vAlign w:val="center"/>
          </w:tcPr>
          <w:p w:rsidR="004D1D1B" w:rsidRDefault="004D1D1B" w:rsidP="00327D7F">
            <w:pPr>
              <w:pStyle w:val="TableParagraph"/>
              <w:jc w:val="center"/>
              <w:rPr>
                <w:sz w:val="20"/>
              </w:rPr>
            </w:pPr>
          </w:p>
        </w:tc>
        <w:tc>
          <w:tcPr>
            <w:tcW w:w="868" w:type="dxa"/>
            <w:vAlign w:val="center"/>
          </w:tcPr>
          <w:p w:rsidR="004D1D1B" w:rsidRPr="005C6815" w:rsidRDefault="004D1D1B" w:rsidP="00327D7F">
            <w:pPr>
              <w:pStyle w:val="TableParagraph"/>
              <w:spacing w:line="251" w:lineRule="exact"/>
              <w:ind w:left="51" w:right="44"/>
              <w:jc w:val="center"/>
              <w:rPr>
                <w:b/>
                <w:lang w:val="ru-RU"/>
              </w:rPr>
            </w:pPr>
            <w:r>
              <w:rPr>
                <w:b/>
                <w:lang w:val="ru-RU"/>
              </w:rPr>
              <w:t>54</w:t>
            </w:r>
          </w:p>
        </w:tc>
        <w:tc>
          <w:tcPr>
            <w:tcW w:w="814" w:type="dxa"/>
            <w:vAlign w:val="center"/>
          </w:tcPr>
          <w:p w:rsidR="004D1D1B" w:rsidRDefault="004D1D1B" w:rsidP="00327D7F">
            <w:pPr>
              <w:pStyle w:val="TableParagraph"/>
              <w:jc w:val="center"/>
              <w:rPr>
                <w:sz w:val="20"/>
              </w:rPr>
            </w:pPr>
          </w:p>
        </w:tc>
      </w:tr>
      <w:tr w:rsidR="004D1D1B" w:rsidTr="006D1503">
        <w:trPr>
          <w:trHeight w:val="760"/>
        </w:trPr>
        <w:tc>
          <w:tcPr>
            <w:tcW w:w="1923" w:type="dxa"/>
            <w:vMerge/>
            <w:tcBorders>
              <w:top w:val="nil"/>
            </w:tcBorders>
          </w:tcPr>
          <w:p w:rsidR="004D1D1B" w:rsidRDefault="004D1D1B" w:rsidP="00327D7F">
            <w:pPr>
              <w:rPr>
                <w:sz w:val="2"/>
                <w:szCs w:val="2"/>
              </w:rPr>
            </w:pPr>
          </w:p>
        </w:tc>
        <w:tc>
          <w:tcPr>
            <w:tcW w:w="3041" w:type="dxa"/>
          </w:tcPr>
          <w:p w:rsidR="004D1D1B" w:rsidRPr="00C432C2" w:rsidRDefault="004D1D1B" w:rsidP="00327D7F">
            <w:pPr>
              <w:pStyle w:val="TableParagraph"/>
              <w:spacing w:line="247" w:lineRule="exact"/>
              <w:ind w:left="110"/>
              <w:rPr>
                <w:lang w:val="ru-RU"/>
              </w:rPr>
            </w:pPr>
            <w:r w:rsidRPr="00C432C2">
              <w:rPr>
                <w:lang w:val="ru-RU"/>
              </w:rPr>
              <w:t>Производственная</w:t>
            </w:r>
            <w:r w:rsidRPr="00C432C2">
              <w:rPr>
                <w:spacing w:val="-3"/>
                <w:lang w:val="ru-RU"/>
              </w:rPr>
              <w:t xml:space="preserve"> </w:t>
            </w:r>
            <w:r w:rsidRPr="00C432C2">
              <w:rPr>
                <w:lang w:val="ru-RU"/>
              </w:rPr>
              <w:t>практика</w:t>
            </w:r>
          </w:p>
          <w:p w:rsidR="004D1D1B" w:rsidRPr="00C432C2" w:rsidRDefault="004D1D1B" w:rsidP="00327D7F">
            <w:pPr>
              <w:pStyle w:val="TableParagraph"/>
              <w:spacing w:line="252" w:lineRule="exact"/>
              <w:ind w:left="110" w:right="94"/>
              <w:rPr>
                <w:lang w:val="ru-RU"/>
              </w:rPr>
            </w:pPr>
            <w:r w:rsidRPr="00C432C2">
              <w:rPr>
                <w:lang w:val="ru-RU"/>
              </w:rPr>
              <w:t>(по профилю специальности),</w:t>
            </w:r>
            <w:r w:rsidRPr="00C432C2">
              <w:rPr>
                <w:spacing w:val="-52"/>
                <w:lang w:val="ru-RU"/>
              </w:rPr>
              <w:t xml:space="preserve"> </w:t>
            </w:r>
            <w:r w:rsidRPr="00C432C2">
              <w:rPr>
                <w:lang w:val="ru-RU"/>
              </w:rPr>
              <w:t>часов</w:t>
            </w:r>
          </w:p>
        </w:tc>
        <w:tc>
          <w:tcPr>
            <w:tcW w:w="1279" w:type="dxa"/>
            <w:vAlign w:val="center"/>
          </w:tcPr>
          <w:p w:rsidR="004D1D1B" w:rsidRPr="005C6815" w:rsidRDefault="004D1D1B" w:rsidP="00327D7F">
            <w:pPr>
              <w:pStyle w:val="TableParagraph"/>
              <w:spacing w:line="251" w:lineRule="exact"/>
              <w:ind w:left="453" w:right="445"/>
              <w:jc w:val="center"/>
              <w:rPr>
                <w:b/>
                <w:i/>
                <w:lang w:val="ru-RU"/>
              </w:rPr>
            </w:pPr>
            <w:r>
              <w:rPr>
                <w:b/>
                <w:i/>
                <w:lang w:val="ru-RU"/>
              </w:rPr>
              <w:t>54</w:t>
            </w:r>
          </w:p>
        </w:tc>
        <w:tc>
          <w:tcPr>
            <w:tcW w:w="609" w:type="dxa"/>
            <w:shd w:val="clear" w:color="auto" w:fill="C0C0C0"/>
            <w:vAlign w:val="center"/>
          </w:tcPr>
          <w:p w:rsidR="004D1D1B" w:rsidRPr="00FD2D6D" w:rsidRDefault="004D1D1B" w:rsidP="00327D7F">
            <w:pPr>
              <w:pStyle w:val="TableParagraph"/>
              <w:spacing w:line="247" w:lineRule="exact"/>
              <w:ind w:left="11"/>
              <w:jc w:val="center"/>
              <w:rPr>
                <w:i/>
                <w:lang w:val="ru-RU"/>
              </w:rPr>
            </w:pPr>
          </w:p>
        </w:tc>
        <w:tc>
          <w:tcPr>
            <w:tcW w:w="803" w:type="dxa"/>
            <w:shd w:val="clear" w:color="auto" w:fill="C0C0C0"/>
            <w:vAlign w:val="center"/>
          </w:tcPr>
          <w:p w:rsidR="004D1D1B" w:rsidRDefault="004D1D1B" w:rsidP="00327D7F">
            <w:pPr>
              <w:pStyle w:val="TableParagraph"/>
              <w:jc w:val="center"/>
              <w:rPr>
                <w:sz w:val="20"/>
              </w:rPr>
            </w:pPr>
          </w:p>
        </w:tc>
        <w:tc>
          <w:tcPr>
            <w:tcW w:w="1363" w:type="dxa"/>
            <w:shd w:val="clear" w:color="auto" w:fill="C0C0C0"/>
            <w:vAlign w:val="center"/>
          </w:tcPr>
          <w:p w:rsidR="004D1D1B" w:rsidRDefault="004D1D1B" w:rsidP="00327D7F">
            <w:pPr>
              <w:pStyle w:val="TableParagraph"/>
              <w:jc w:val="center"/>
              <w:rPr>
                <w:sz w:val="20"/>
              </w:rPr>
            </w:pPr>
          </w:p>
        </w:tc>
        <w:tc>
          <w:tcPr>
            <w:tcW w:w="4343" w:type="dxa"/>
            <w:gridSpan w:val="4"/>
            <w:shd w:val="clear" w:color="auto" w:fill="C0C0C0"/>
            <w:vAlign w:val="center"/>
          </w:tcPr>
          <w:p w:rsidR="004D1D1B" w:rsidRDefault="004D1D1B" w:rsidP="00327D7F">
            <w:pPr>
              <w:pStyle w:val="TableParagraph"/>
              <w:jc w:val="center"/>
              <w:rPr>
                <w:sz w:val="20"/>
              </w:rPr>
            </w:pPr>
          </w:p>
        </w:tc>
        <w:tc>
          <w:tcPr>
            <w:tcW w:w="814" w:type="dxa"/>
            <w:vAlign w:val="center"/>
          </w:tcPr>
          <w:p w:rsidR="004D1D1B" w:rsidRPr="005C6815" w:rsidRDefault="004D1D1B" w:rsidP="00327D7F">
            <w:pPr>
              <w:pStyle w:val="TableParagraph"/>
              <w:spacing w:line="251" w:lineRule="exact"/>
              <w:ind w:left="64" w:right="43"/>
              <w:jc w:val="center"/>
              <w:rPr>
                <w:b/>
                <w:lang w:val="ru-RU"/>
              </w:rPr>
            </w:pPr>
            <w:r>
              <w:rPr>
                <w:b/>
                <w:lang w:val="ru-RU"/>
              </w:rPr>
              <w:t>54</w:t>
            </w:r>
          </w:p>
        </w:tc>
      </w:tr>
      <w:tr w:rsidR="004D1D1B" w:rsidTr="006D1503">
        <w:trPr>
          <w:trHeight w:val="251"/>
        </w:trPr>
        <w:tc>
          <w:tcPr>
            <w:tcW w:w="1923" w:type="dxa"/>
          </w:tcPr>
          <w:p w:rsidR="004D1D1B" w:rsidRDefault="004D1D1B" w:rsidP="00327D7F">
            <w:pPr>
              <w:pStyle w:val="TableParagraph"/>
              <w:rPr>
                <w:sz w:val="18"/>
              </w:rPr>
            </w:pPr>
          </w:p>
        </w:tc>
        <w:tc>
          <w:tcPr>
            <w:tcW w:w="3041" w:type="dxa"/>
          </w:tcPr>
          <w:p w:rsidR="004D1D1B" w:rsidRDefault="004D1D1B" w:rsidP="00327D7F">
            <w:pPr>
              <w:pStyle w:val="TableParagraph"/>
              <w:spacing w:line="232" w:lineRule="exact"/>
              <w:ind w:left="110"/>
            </w:pPr>
            <w:proofErr w:type="spellStart"/>
            <w:r>
              <w:t>Промежуточная</w:t>
            </w:r>
            <w:proofErr w:type="spellEnd"/>
            <w:r>
              <w:rPr>
                <w:spacing w:val="-4"/>
              </w:rPr>
              <w:t xml:space="preserve"> </w:t>
            </w:r>
            <w:proofErr w:type="spellStart"/>
            <w:r>
              <w:t>аттестация</w:t>
            </w:r>
            <w:proofErr w:type="spellEnd"/>
          </w:p>
        </w:tc>
        <w:tc>
          <w:tcPr>
            <w:tcW w:w="1279" w:type="dxa"/>
            <w:vAlign w:val="center"/>
          </w:tcPr>
          <w:p w:rsidR="004D1D1B" w:rsidRPr="00FD2D6D" w:rsidRDefault="004D1D1B" w:rsidP="00327D7F">
            <w:pPr>
              <w:pStyle w:val="TableParagraph"/>
              <w:spacing w:line="232" w:lineRule="exact"/>
              <w:ind w:left="9"/>
              <w:jc w:val="center"/>
              <w:rPr>
                <w:b/>
                <w:lang w:val="ru-RU"/>
              </w:rPr>
            </w:pPr>
            <w:r>
              <w:rPr>
                <w:b/>
                <w:lang w:val="ru-RU"/>
              </w:rPr>
              <w:t>24</w:t>
            </w:r>
          </w:p>
        </w:tc>
        <w:tc>
          <w:tcPr>
            <w:tcW w:w="609" w:type="dxa"/>
            <w:shd w:val="clear" w:color="auto" w:fill="C0C0C0"/>
            <w:vAlign w:val="center"/>
          </w:tcPr>
          <w:p w:rsidR="004D1D1B" w:rsidRDefault="004D1D1B" w:rsidP="00327D7F">
            <w:pPr>
              <w:pStyle w:val="TableParagraph"/>
              <w:spacing w:line="232" w:lineRule="exact"/>
              <w:ind w:left="11"/>
              <w:jc w:val="center"/>
              <w:rPr>
                <w:i/>
              </w:rPr>
            </w:pPr>
          </w:p>
        </w:tc>
        <w:tc>
          <w:tcPr>
            <w:tcW w:w="803" w:type="dxa"/>
            <w:shd w:val="clear" w:color="auto" w:fill="C0C0C0"/>
            <w:vAlign w:val="center"/>
          </w:tcPr>
          <w:p w:rsidR="004D1D1B" w:rsidRDefault="004D1D1B" w:rsidP="00327D7F">
            <w:pPr>
              <w:pStyle w:val="TableParagraph"/>
              <w:jc w:val="center"/>
              <w:rPr>
                <w:sz w:val="18"/>
              </w:rPr>
            </w:pPr>
          </w:p>
        </w:tc>
        <w:tc>
          <w:tcPr>
            <w:tcW w:w="1363" w:type="dxa"/>
            <w:shd w:val="clear" w:color="auto" w:fill="C0C0C0"/>
            <w:vAlign w:val="center"/>
          </w:tcPr>
          <w:p w:rsidR="004D1D1B" w:rsidRDefault="004D1D1B" w:rsidP="00327D7F">
            <w:pPr>
              <w:pStyle w:val="TableParagraph"/>
              <w:jc w:val="center"/>
              <w:rPr>
                <w:sz w:val="18"/>
              </w:rPr>
            </w:pPr>
          </w:p>
        </w:tc>
        <w:tc>
          <w:tcPr>
            <w:tcW w:w="4343" w:type="dxa"/>
            <w:gridSpan w:val="4"/>
            <w:shd w:val="clear" w:color="auto" w:fill="C0C0C0"/>
            <w:vAlign w:val="center"/>
          </w:tcPr>
          <w:p w:rsidR="004D1D1B" w:rsidRDefault="004D1D1B" w:rsidP="00327D7F">
            <w:pPr>
              <w:pStyle w:val="TableParagraph"/>
              <w:jc w:val="center"/>
              <w:rPr>
                <w:sz w:val="18"/>
              </w:rPr>
            </w:pPr>
          </w:p>
        </w:tc>
        <w:tc>
          <w:tcPr>
            <w:tcW w:w="814" w:type="dxa"/>
            <w:vAlign w:val="center"/>
          </w:tcPr>
          <w:p w:rsidR="004D1D1B" w:rsidRDefault="004D1D1B" w:rsidP="00327D7F">
            <w:pPr>
              <w:pStyle w:val="TableParagraph"/>
              <w:jc w:val="center"/>
              <w:rPr>
                <w:sz w:val="18"/>
              </w:rPr>
            </w:pPr>
          </w:p>
        </w:tc>
      </w:tr>
      <w:tr w:rsidR="004D1D1B" w:rsidTr="006D1503">
        <w:trPr>
          <w:trHeight w:val="453"/>
        </w:trPr>
        <w:tc>
          <w:tcPr>
            <w:tcW w:w="1923" w:type="dxa"/>
          </w:tcPr>
          <w:p w:rsidR="004D1D1B" w:rsidRDefault="004D1D1B" w:rsidP="00327D7F">
            <w:pPr>
              <w:pStyle w:val="TableParagraph"/>
              <w:rPr>
                <w:sz w:val="20"/>
              </w:rPr>
            </w:pPr>
          </w:p>
        </w:tc>
        <w:tc>
          <w:tcPr>
            <w:tcW w:w="3041" w:type="dxa"/>
          </w:tcPr>
          <w:p w:rsidR="004D1D1B" w:rsidRDefault="004D1D1B" w:rsidP="00327D7F">
            <w:pPr>
              <w:pStyle w:val="TableParagraph"/>
              <w:spacing w:line="251" w:lineRule="exact"/>
              <w:ind w:left="110"/>
              <w:rPr>
                <w:b/>
                <w:i/>
              </w:rPr>
            </w:pPr>
            <w:proofErr w:type="spellStart"/>
            <w:r>
              <w:rPr>
                <w:b/>
                <w:i/>
              </w:rPr>
              <w:t>Всего</w:t>
            </w:r>
            <w:proofErr w:type="spellEnd"/>
            <w:r>
              <w:rPr>
                <w:b/>
                <w:i/>
              </w:rPr>
              <w:t>:</w:t>
            </w:r>
          </w:p>
        </w:tc>
        <w:tc>
          <w:tcPr>
            <w:tcW w:w="1279" w:type="dxa"/>
            <w:vAlign w:val="center"/>
          </w:tcPr>
          <w:p w:rsidR="004D1D1B" w:rsidRPr="005C6815" w:rsidRDefault="004D1D1B" w:rsidP="00327D7F">
            <w:pPr>
              <w:pStyle w:val="TableParagraph"/>
              <w:spacing w:line="251" w:lineRule="exact"/>
              <w:ind w:left="453" w:right="445"/>
              <w:jc w:val="center"/>
              <w:rPr>
                <w:b/>
                <w:i/>
                <w:lang w:val="ru-RU"/>
              </w:rPr>
            </w:pPr>
            <w:r>
              <w:rPr>
                <w:b/>
                <w:i/>
                <w:lang w:val="ru-RU"/>
              </w:rPr>
              <w:t>136</w:t>
            </w:r>
          </w:p>
        </w:tc>
        <w:tc>
          <w:tcPr>
            <w:tcW w:w="609" w:type="dxa"/>
            <w:vAlign w:val="center"/>
          </w:tcPr>
          <w:p w:rsidR="004D1D1B" w:rsidRPr="005C6815" w:rsidRDefault="004D1D1B" w:rsidP="00327D7F">
            <w:pPr>
              <w:pStyle w:val="TableParagraph"/>
              <w:spacing w:line="251" w:lineRule="exact"/>
              <w:ind w:left="9"/>
              <w:jc w:val="center"/>
              <w:rPr>
                <w:b/>
                <w:i/>
                <w:lang w:val="ru-RU"/>
              </w:rPr>
            </w:pPr>
            <w:r>
              <w:rPr>
                <w:b/>
                <w:i/>
                <w:lang w:val="ru-RU"/>
              </w:rPr>
              <w:t>64</w:t>
            </w:r>
          </w:p>
        </w:tc>
        <w:tc>
          <w:tcPr>
            <w:tcW w:w="803" w:type="dxa"/>
            <w:vAlign w:val="center"/>
          </w:tcPr>
          <w:p w:rsidR="004D1D1B" w:rsidRPr="00FD2D6D" w:rsidRDefault="004D1D1B" w:rsidP="00327D7F">
            <w:pPr>
              <w:pStyle w:val="TableParagraph"/>
              <w:spacing w:line="251" w:lineRule="exact"/>
              <w:ind w:left="223" w:right="213"/>
              <w:jc w:val="center"/>
              <w:rPr>
                <w:b/>
                <w:i/>
                <w:lang w:val="ru-RU"/>
              </w:rPr>
            </w:pPr>
            <w:r>
              <w:rPr>
                <w:b/>
                <w:i/>
                <w:lang w:val="ru-RU"/>
              </w:rPr>
              <w:t>14</w:t>
            </w:r>
          </w:p>
        </w:tc>
        <w:tc>
          <w:tcPr>
            <w:tcW w:w="1363" w:type="dxa"/>
            <w:vAlign w:val="center"/>
          </w:tcPr>
          <w:p w:rsidR="004D1D1B" w:rsidRPr="00E02449" w:rsidRDefault="004D1D1B" w:rsidP="00327D7F">
            <w:pPr>
              <w:pStyle w:val="TableParagraph"/>
              <w:spacing w:line="251" w:lineRule="exact"/>
              <w:ind w:left="84" w:right="70"/>
              <w:jc w:val="center"/>
              <w:rPr>
                <w:b/>
                <w:i/>
                <w:lang w:val="ru-RU"/>
              </w:rPr>
            </w:pPr>
            <w:r>
              <w:rPr>
                <w:b/>
                <w:i/>
                <w:lang w:val="ru-RU"/>
              </w:rPr>
              <w:t>20</w:t>
            </w:r>
          </w:p>
        </w:tc>
        <w:tc>
          <w:tcPr>
            <w:tcW w:w="1310" w:type="dxa"/>
            <w:vAlign w:val="center"/>
          </w:tcPr>
          <w:p w:rsidR="004D1D1B" w:rsidRDefault="004D1D1B" w:rsidP="00327D7F">
            <w:pPr>
              <w:pStyle w:val="TableParagraph"/>
              <w:spacing w:line="251" w:lineRule="exact"/>
              <w:ind w:left="17"/>
              <w:jc w:val="center"/>
              <w:rPr>
                <w:b/>
                <w:i/>
              </w:rPr>
            </w:pPr>
            <w:r>
              <w:rPr>
                <w:b/>
                <w:i/>
              </w:rPr>
              <w:t>-</w:t>
            </w:r>
          </w:p>
        </w:tc>
        <w:tc>
          <w:tcPr>
            <w:tcW w:w="1632" w:type="dxa"/>
            <w:vAlign w:val="center"/>
          </w:tcPr>
          <w:p w:rsidR="004D1D1B" w:rsidRPr="00FD2D6D" w:rsidRDefault="004D1D1B" w:rsidP="00327D7F">
            <w:pPr>
              <w:pStyle w:val="TableParagraph"/>
              <w:spacing w:line="251" w:lineRule="exact"/>
              <w:ind w:left="19"/>
              <w:jc w:val="center"/>
              <w:rPr>
                <w:b/>
                <w:i/>
                <w:lang w:val="ru-RU"/>
              </w:rPr>
            </w:pPr>
            <w:r>
              <w:rPr>
                <w:b/>
                <w:i/>
                <w:lang w:val="ru-RU"/>
              </w:rPr>
              <w:t>6</w:t>
            </w:r>
          </w:p>
        </w:tc>
        <w:tc>
          <w:tcPr>
            <w:tcW w:w="533" w:type="dxa"/>
            <w:vAlign w:val="center"/>
          </w:tcPr>
          <w:p w:rsidR="004D1D1B" w:rsidRPr="00FD2D6D" w:rsidRDefault="004D1D1B" w:rsidP="00327D7F">
            <w:pPr>
              <w:pStyle w:val="TableParagraph"/>
              <w:spacing w:line="251" w:lineRule="exact"/>
              <w:ind w:left="23"/>
              <w:jc w:val="center"/>
              <w:rPr>
                <w:b/>
                <w:i/>
                <w:lang w:val="ru-RU"/>
              </w:rPr>
            </w:pPr>
            <w:r>
              <w:rPr>
                <w:b/>
                <w:i/>
                <w:lang w:val="ru-RU"/>
              </w:rPr>
              <w:t>24</w:t>
            </w:r>
          </w:p>
        </w:tc>
        <w:tc>
          <w:tcPr>
            <w:tcW w:w="868" w:type="dxa"/>
            <w:vAlign w:val="center"/>
          </w:tcPr>
          <w:p w:rsidR="004D1D1B" w:rsidRPr="005C6815" w:rsidRDefault="004D1D1B" w:rsidP="00327D7F">
            <w:pPr>
              <w:pStyle w:val="TableParagraph"/>
              <w:spacing w:line="251" w:lineRule="exact"/>
              <w:ind w:left="51" w:right="24"/>
              <w:jc w:val="center"/>
              <w:rPr>
                <w:b/>
                <w:i/>
                <w:lang w:val="ru-RU"/>
              </w:rPr>
            </w:pPr>
            <w:r>
              <w:rPr>
                <w:b/>
                <w:i/>
                <w:lang w:val="ru-RU"/>
              </w:rPr>
              <w:t>54</w:t>
            </w:r>
          </w:p>
        </w:tc>
        <w:tc>
          <w:tcPr>
            <w:tcW w:w="814" w:type="dxa"/>
            <w:vAlign w:val="center"/>
          </w:tcPr>
          <w:p w:rsidR="004D1D1B" w:rsidRPr="005C6815" w:rsidRDefault="004D1D1B" w:rsidP="00327D7F">
            <w:pPr>
              <w:pStyle w:val="TableParagraph"/>
              <w:spacing w:line="251" w:lineRule="exact"/>
              <w:ind w:left="64" w:right="43"/>
              <w:jc w:val="center"/>
              <w:rPr>
                <w:b/>
                <w:i/>
                <w:lang w:val="ru-RU"/>
              </w:rPr>
            </w:pPr>
            <w:r>
              <w:rPr>
                <w:b/>
                <w:i/>
                <w:lang w:val="ru-RU"/>
              </w:rPr>
              <w:t>54</w:t>
            </w:r>
          </w:p>
        </w:tc>
      </w:tr>
    </w:tbl>
    <w:p w:rsidR="004D1D1B" w:rsidRDefault="004D1D1B" w:rsidP="004D1D1B">
      <w:pPr>
        <w:pStyle w:val="a3"/>
        <w:rPr>
          <w:b/>
          <w:sz w:val="20"/>
        </w:rPr>
      </w:pPr>
    </w:p>
    <w:p w:rsidR="004D1D1B" w:rsidRDefault="004D1D1B" w:rsidP="004D1D1B">
      <w:pPr>
        <w:pStyle w:val="a3"/>
        <w:rPr>
          <w:b/>
          <w:sz w:val="20"/>
        </w:rPr>
      </w:pPr>
    </w:p>
    <w:p w:rsidR="004D1D1B" w:rsidRDefault="004D1D1B" w:rsidP="004D1D1B">
      <w:pPr>
        <w:pStyle w:val="a3"/>
        <w:rPr>
          <w:b/>
          <w:sz w:val="20"/>
        </w:rPr>
      </w:pPr>
    </w:p>
    <w:p w:rsidR="004D1D1B" w:rsidRDefault="004D1D1B" w:rsidP="004D1D1B">
      <w:pPr>
        <w:pStyle w:val="a3"/>
        <w:rPr>
          <w:b/>
          <w:sz w:val="20"/>
        </w:rPr>
      </w:pPr>
    </w:p>
    <w:p w:rsidR="006D1503" w:rsidRDefault="006D1503" w:rsidP="004D1D1B">
      <w:pPr>
        <w:pStyle w:val="a3"/>
        <w:rPr>
          <w:b/>
          <w:sz w:val="20"/>
        </w:rPr>
      </w:pPr>
    </w:p>
    <w:p w:rsidR="006D1503" w:rsidRDefault="006D1503" w:rsidP="004D1D1B">
      <w:pPr>
        <w:pStyle w:val="a3"/>
        <w:rPr>
          <w:b/>
          <w:sz w:val="20"/>
        </w:rPr>
      </w:pPr>
    </w:p>
    <w:p w:rsidR="006D1503" w:rsidRDefault="006D1503" w:rsidP="004D1D1B">
      <w:pPr>
        <w:pStyle w:val="a3"/>
        <w:rPr>
          <w:b/>
          <w:sz w:val="20"/>
        </w:rPr>
      </w:pPr>
    </w:p>
    <w:p w:rsidR="006D1503" w:rsidRDefault="006D1503" w:rsidP="004D1D1B">
      <w:pPr>
        <w:pStyle w:val="a3"/>
        <w:rPr>
          <w:b/>
          <w:sz w:val="20"/>
        </w:rPr>
      </w:pPr>
    </w:p>
    <w:p w:rsidR="004D1D1B" w:rsidRDefault="004D1D1B" w:rsidP="004D1D1B">
      <w:pPr>
        <w:pStyle w:val="a3"/>
        <w:rPr>
          <w:b/>
          <w:sz w:val="20"/>
        </w:rPr>
      </w:pPr>
    </w:p>
    <w:p w:rsidR="004D1D1B" w:rsidRDefault="004D1D1B" w:rsidP="006309E4">
      <w:pPr>
        <w:pStyle w:val="3"/>
        <w:numPr>
          <w:ilvl w:val="1"/>
          <w:numId w:val="24"/>
        </w:numPr>
        <w:tabs>
          <w:tab w:val="left" w:pos="1526"/>
        </w:tabs>
        <w:spacing w:before="89"/>
      </w:pPr>
      <w:r>
        <w:lastRenderedPageBreak/>
        <w:t>Тематический</w:t>
      </w:r>
      <w:r>
        <w:rPr>
          <w:spacing w:val="-4"/>
        </w:rPr>
        <w:t xml:space="preserve"> </w:t>
      </w:r>
      <w:r>
        <w:t>план</w:t>
      </w:r>
      <w:r>
        <w:rPr>
          <w:spacing w:val="-3"/>
        </w:rPr>
        <w:t xml:space="preserve"> </w:t>
      </w:r>
      <w:r>
        <w:t>и</w:t>
      </w:r>
      <w:r>
        <w:rPr>
          <w:spacing w:val="-3"/>
        </w:rPr>
        <w:t xml:space="preserve"> </w:t>
      </w:r>
      <w:r>
        <w:t>содержание</w:t>
      </w:r>
      <w:r>
        <w:rPr>
          <w:spacing w:val="-1"/>
        </w:rPr>
        <w:t xml:space="preserve"> </w:t>
      </w:r>
      <w:r>
        <w:t>профессионального</w:t>
      </w:r>
      <w:r>
        <w:rPr>
          <w:spacing w:val="-3"/>
        </w:rPr>
        <w:t xml:space="preserve"> </w:t>
      </w:r>
      <w:r>
        <w:t>модуля</w:t>
      </w:r>
      <w:r>
        <w:rPr>
          <w:spacing w:val="-3"/>
        </w:rPr>
        <w:t xml:space="preserve"> </w:t>
      </w:r>
      <w:r>
        <w:t>ПМ.03</w:t>
      </w:r>
    </w:p>
    <w:tbl>
      <w:tblPr>
        <w:tblW w:w="14327" w:type="dxa"/>
        <w:tblInd w:w="-15" w:type="dxa"/>
        <w:tblLayout w:type="fixed"/>
        <w:tblLook w:val="0000" w:firstRow="0" w:lastRow="0" w:firstColumn="0" w:lastColumn="0" w:noHBand="0" w:noVBand="0"/>
      </w:tblPr>
      <w:tblGrid>
        <w:gridCol w:w="2987"/>
        <w:gridCol w:w="7371"/>
        <w:gridCol w:w="1418"/>
        <w:gridCol w:w="1134"/>
        <w:gridCol w:w="1417"/>
      </w:tblGrid>
      <w:tr w:rsidR="004D1D1B" w:rsidTr="006309E4">
        <w:tc>
          <w:tcPr>
            <w:tcW w:w="2987" w:type="dxa"/>
            <w:tcBorders>
              <w:top w:val="single" w:sz="4" w:space="0" w:color="000000"/>
              <w:left w:val="single" w:sz="4" w:space="0" w:color="000000"/>
              <w:bottom w:val="single" w:sz="4" w:space="0" w:color="000000"/>
            </w:tcBorders>
            <w:shd w:val="clear" w:color="auto" w:fill="auto"/>
            <w:vAlign w:val="center"/>
          </w:tcPr>
          <w:p w:rsidR="004D1D1B" w:rsidRPr="00A031EB" w:rsidRDefault="004D1D1B" w:rsidP="00327D7F">
            <w:pPr>
              <w:pStyle w:val="TableParagraph"/>
              <w:ind w:left="167" w:right="150" w:hanging="2"/>
              <w:jc w:val="center"/>
            </w:pPr>
            <w:r w:rsidRPr="00A031EB">
              <w:t>Наименование разделов и</w:t>
            </w:r>
            <w:r w:rsidRPr="00A031EB">
              <w:rPr>
                <w:spacing w:val="-52"/>
              </w:rPr>
              <w:t xml:space="preserve"> </w:t>
            </w:r>
            <w:r w:rsidRPr="00A031EB">
              <w:t>тем профессионального</w:t>
            </w:r>
            <w:r w:rsidRPr="00A031EB">
              <w:rPr>
                <w:spacing w:val="1"/>
              </w:rPr>
              <w:t xml:space="preserve"> </w:t>
            </w:r>
            <w:r w:rsidRPr="00A031EB">
              <w:t>модуля (ПМ), междисциплинарных</w:t>
            </w:r>
            <w:r w:rsidRPr="00A031EB">
              <w:rPr>
                <w:spacing w:val="-5"/>
              </w:rPr>
              <w:t xml:space="preserve"> </w:t>
            </w:r>
            <w:r w:rsidRPr="00A031EB">
              <w:t>курсов</w:t>
            </w:r>
            <w:r w:rsidRPr="00A031EB">
              <w:rPr>
                <w:spacing w:val="-5"/>
              </w:rPr>
              <w:t xml:space="preserve"> </w:t>
            </w:r>
            <w:r w:rsidRPr="00A031EB">
              <w:t>(МДК)</w:t>
            </w:r>
          </w:p>
        </w:tc>
        <w:tc>
          <w:tcPr>
            <w:tcW w:w="7371" w:type="dxa"/>
            <w:tcBorders>
              <w:top w:val="single" w:sz="4" w:space="0" w:color="000000"/>
              <w:left w:val="single" w:sz="4" w:space="0" w:color="000000"/>
              <w:bottom w:val="single" w:sz="4" w:space="0" w:color="000000"/>
            </w:tcBorders>
            <w:shd w:val="clear" w:color="auto" w:fill="auto"/>
            <w:vAlign w:val="center"/>
          </w:tcPr>
          <w:p w:rsidR="004D1D1B" w:rsidRPr="00A031EB" w:rsidRDefault="004D1D1B" w:rsidP="00327D7F">
            <w:pPr>
              <w:pStyle w:val="TableParagraph"/>
              <w:ind w:left="558" w:right="542"/>
              <w:jc w:val="center"/>
            </w:pPr>
            <w:r w:rsidRPr="00A031EB">
              <w:t>Содержание</w:t>
            </w:r>
            <w:r w:rsidRPr="00A031EB">
              <w:rPr>
                <w:spacing w:val="-2"/>
              </w:rPr>
              <w:t xml:space="preserve"> </w:t>
            </w:r>
            <w:r w:rsidRPr="00A031EB">
              <w:t>учебного</w:t>
            </w:r>
            <w:r w:rsidRPr="00A031EB">
              <w:rPr>
                <w:spacing w:val="-4"/>
              </w:rPr>
              <w:t xml:space="preserve"> </w:t>
            </w:r>
            <w:r w:rsidRPr="00A031EB">
              <w:t>материала,</w:t>
            </w:r>
          </w:p>
          <w:p w:rsidR="004D1D1B" w:rsidRPr="00A031EB" w:rsidRDefault="004D1D1B" w:rsidP="006D1503">
            <w:pPr>
              <w:pStyle w:val="TableParagraph"/>
              <w:spacing w:before="5" w:line="235" w:lineRule="auto"/>
              <w:ind w:left="557" w:right="547"/>
              <w:jc w:val="center"/>
              <w:rPr>
                <w:i/>
              </w:rPr>
            </w:pPr>
            <w:r w:rsidRPr="00A031EB">
              <w:t>лабораторные работы и практические занятия, самостоятельная учебная работа</w:t>
            </w:r>
            <w:r w:rsidRPr="00A031EB">
              <w:rPr>
                <w:spacing w:val="-52"/>
              </w:rPr>
              <w:t xml:space="preserve"> </w:t>
            </w:r>
            <w:r w:rsidR="006D1503">
              <w:t>обучающихся</w:t>
            </w:r>
          </w:p>
        </w:tc>
        <w:tc>
          <w:tcPr>
            <w:tcW w:w="1418" w:type="dxa"/>
            <w:tcBorders>
              <w:top w:val="single" w:sz="4" w:space="0" w:color="000000"/>
              <w:left w:val="single" w:sz="4" w:space="0" w:color="000000"/>
              <w:bottom w:val="single" w:sz="4" w:space="0" w:color="000000"/>
            </w:tcBorders>
            <w:shd w:val="clear" w:color="auto" w:fill="auto"/>
            <w:vAlign w:val="center"/>
          </w:tcPr>
          <w:p w:rsidR="004D1D1B" w:rsidRPr="00A031EB" w:rsidRDefault="004D1D1B" w:rsidP="00327D7F">
            <w:pPr>
              <w:jc w:val="center"/>
              <w:rPr>
                <w:bCs/>
              </w:rPr>
            </w:pPr>
            <w:r w:rsidRPr="00A031EB">
              <w:rPr>
                <w:bCs/>
              </w:rPr>
              <w:t xml:space="preserve">Объем, акад. ч / в том числе в форме практической подготовки, </w:t>
            </w:r>
            <w:proofErr w:type="spellStart"/>
            <w:r w:rsidRPr="00A031EB">
              <w:rPr>
                <w:bCs/>
              </w:rPr>
              <w:t>акад</w:t>
            </w:r>
            <w:proofErr w:type="spellEnd"/>
            <w:r w:rsidRPr="00A031EB">
              <w:rPr>
                <w:bCs/>
              </w:rPr>
              <w:t xml:space="preserve"> ч</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D1D1B" w:rsidRPr="00A031EB" w:rsidRDefault="004D1D1B" w:rsidP="00327D7F">
            <w:pPr>
              <w:jc w:val="center"/>
              <w:rPr>
                <w:bCs/>
              </w:rPr>
            </w:pPr>
            <w:r w:rsidRPr="00A031EB">
              <w:rPr>
                <w:rFonts w:eastAsia="Calibri"/>
                <w:bCs/>
              </w:rPr>
              <w:t>Код ПК, ОК</w:t>
            </w:r>
          </w:p>
        </w:tc>
        <w:tc>
          <w:tcPr>
            <w:tcW w:w="1417" w:type="dxa"/>
            <w:tcBorders>
              <w:top w:val="single" w:sz="4" w:space="0" w:color="000000"/>
              <w:left w:val="single" w:sz="4" w:space="0" w:color="000000"/>
              <w:bottom w:val="single" w:sz="4" w:space="0" w:color="000000"/>
              <w:right w:val="single" w:sz="4" w:space="0" w:color="000000"/>
            </w:tcBorders>
            <w:vAlign w:val="center"/>
          </w:tcPr>
          <w:p w:rsidR="004D1D1B" w:rsidRPr="00A031EB" w:rsidRDefault="004D1D1B" w:rsidP="00327D7F">
            <w:pPr>
              <w:jc w:val="center"/>
              <w:rPr>
                <w:bCs/>
              </w:rPr>
            </w:pPr>
            <w:r w:rsidRPr="00A031EB">
              <w:rPr>
                <w:rFonts w:eastAsia="Calibri"/>
                <w:bCs/>
              </w:rPr>
              <w:t>Код Н/У/З</w:t>
            </w:r>
          </w:p>
        </w:tc>
      </w:tr>
      <w:tr w:rsidR="004D1D1B" w:rsidTr="006309E4">
        <w:tc>
          <w:tcPr>
            <w:tcW w:w="2987"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rPr>
              <w:t>1</w:t>
            </w: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bCs/>
              </w:rPr>
              <w:t>2</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bCs/>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D1D1B" w:rsidRDefault="004D1D1B" w:rsidP="00327D7F">
            <w:pPr>
              <w:jc w:val="center"/>
            </w:pPr>
            <w:r>
              <w:rPr>
                <w:b/>
                <w:bCs/>
              </w:rPr>
              <w:t>4</w:t>
            </w:r>
          </w:p>
        </w:tc>
        <w:tc>
          <w:tcPr>
            <w:tcW w:w="1417" w:type="dxa"/>
            <w:tcBorders>
              <w:top w:val="single" w:sz="4" w:space="0" w:color="000000"/>
              <w:left w:val="single" w:sz="4" w:space="0" w:color="000000"/>
              <w:bottom w:val="single" w:sz="4" w:space="0" w:color="000000"/>
              <w:right w:val="single" w:sz="4" w:space="0" w:color="000000"/>
            </w:tcBorders>
          </w:tcPr>
          <w:p w:rsidR="004D1D1B" w:rsidRDefault="004D1D1B" w:rsidP="00327D7F">
            <w:pPr>
              <w:jc w:val="center"/>
              <w:rPr>
                <w:b/>
                <w:bCs/>
              </w:rPr>
            </w:pPr>
          </w:p>
        </w:tc>
      </w:tr>
      <w:tr w:rsidR="004D1D1B" w:rsidTr="006309E4">
        <w:trPr>
          <w:trHeight w:val="1072"/>
        </w:trPr>
        <w:tc>
          <w:tcPr>
            <w:tcW w:w="2987" w:type="dxa"/>
            <w:tcBorders>
              <w:top w:val="single" w:sz="4" w:space="0" w:color="000000"/>
              <w:left w:val="single" w:sz="4" w:space="0" w:color="000000"/>
              <w:bottom w:val="single" w:sz="4" w:space="0" w:color="000000"/>
            </w:tcBorders>
            <w:shd w:val="clear" w:color="auto" w:fill="auto"/>
          </w:tcPr>
          <w:p w:rsidR="004D1D1B" w:rsidRDefault="004D1D1B" w:rsidP="00327D7F">
            <w:r>
              <w:rPr>
                <w:rFonts w:eastAsia="Calibri"/>
                <w:b/>
                <w:bCs/>
              </w:rPr>
              <w:t xml:space="preserve">Раздел 1 ПМ.03 </w:t>
            </w:r>
            <w:r>
              <w:rPr>
                <w:b/>
              </w:rPr>
              <w:t xml:space="preserve">Работа </w:t>
            </w:r>
            <w:r>
              <w:t xml:space="preserve"> </w:t>
            </w:r>
            <w:r w:rsidRPr="00025B28">
              <w:rPr>
                <w:b/>
              </w:rPr>
              <w:t>с применением ударной клепки и с использованием прессовой клепки</w:t>
            </w: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snapToGrid w:val="0"/>
              <w:jc w:val="center"/>
              <w:rPr>
                <w:b/>
                <w:bCs/>
              </w:rPr>
            </w:pP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snapToGrid w:val="0"/>
              <w:jc w:val="center"/>
              <w:rPr>
                <w:b/>
                <w:bC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D1D1B" w:rsidRDefault="004D1D1B" w:rsidP="00327D7F">
            <w:pPr>
              <w:snapToGrid w:val="0"/>
              <w:jc w:val="center"/>
              <w:rPr>
                <w:b/>
                <w:bCs/>
              </w:rPr>
            </w:pPr>
          </w:p>
        </w:tc>
        <w:tc>
          <w:tcPr>
            <w:tcW w:w="1417" w:type="dxa"/>
            <w:tcBorders>
              <w:top w:val="single" w:sz="4" w:space="0" w:color="000000"/>
              <w:left w:val="single" w:sz="4" w:space="0" w:color="000000"/>
              <w:bottom w:val="single" w:sz="4" w:space="0" w:color="000000"/>
              <w:right w:val="single" w:sz="4" w:space="0" w:color="000000"/>
            </w:tcBorders>
          </w:tcPr>
          <w:p w:rsidR="004D1D1B" w:rsidRDefault="004D1D1B" w:rsidP="00327D7F">
            <w:pPr>
              <w:snapToGrid w:val="0"/>
              <w:jc w:val="center"/>
              <w:rPr>
                <w:b/>
                <w:bCs/>
              </w:rPr>
            </w:pPr>
          </w:p>
        </w:tc>
      </w:tr>
      <w:tr w:rsidR="004D1D1B" w:rsidTr="006309E4">
        <w:trPr>
          <w:trHeight w:val="502"/>
        </w:trPr>
        <w:tc>
          <w:tcPr>
            <w:tcW w:w="2987" w:type="dxa"/>
            <w:tcBorders>
              <w:top w:val="single" w:sz="4" w:space="0" w:color="000000"/>
              <w:left w:val="single" w:sz="4" w:space="0" w:color="000000"/>
              <w:bottom w:val="single" w:sz="4" w:space="0" w:color="000000"/>
            </w:tcBorders>
            <w:shd w:val="clear" w:color="auto" w:fill="auto"/>
          </w:tcPr>
          <w:p w:rsidR="004D1D1B" w:rsidRPr="00025B28" w:rsidRDefault="004D1D1B" w:rsidP="00327D7F">
            <w:pPr>
              <w:rPr>
                <w:b/>
              </w:rPr>
            </w:pPr>
            <w:r w:rsidRPr="00025B28">
              <w:rPr>
                <w:b/>
              </w:rPr>
              <w:t>МДК 03.01</w:t>
            </w:r>
            <w:r w:rsidRPr="00025B28">
              <w:rPr>
                <w:b/>
                <w:spacing w:val="1"/>
              </w:rPr>
              <w:t xml:space="preserve"> </w:t>
            </w:r>
            <w:r w:rsidRPr="00025B28">
              <w:rPr>
                <w:b/>
              </w:rPr>
              <w:t>Технология сборочно-клепальных работ</w:t>
            </w:r>
            <w:r w:rsidRPr="00025B28">
              <w:rPr>
                <w:b/>
                <w:i/>
              </w:rPr>
              <w:t xml:space="preserve"> </w:t>
            </w:r>
            <w:r w:rsidRPr="00025B28">
              <w:rPr>
                <w:b/>
              </w:rPr>
              <w:t>с применением ударной клепки и с использованием прессовой клепки</w:t>
            </w: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snapToGrid w:val="0"/>
              <w:jc w:val="center"/>
              <w:rPr>
                <w:b/>
                <w:bCs/>
                <w:color w:val="FF0000"/>
              </w:rPr>
            </w:pPr>
          </w:p>
          <w:p w:rsidR="004D1D1B" w:rsidRDefault="004D1D1B" w:rsidP="00327D7F">
            <w:pPr>
              <w:jc w:val="center"/>
              <w:rPr>
                <w:b/>
                <w:bCs/>
                <w:color w:val="FF0000"/>
              </w:rPr>
            </w:pP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snapToGrid w:val="0"/>
              <w:jc w:val="center"/>
              <w:rPr>
                <w:b/>
                <w:bCs/>
                <w:color w:val="FF00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4D1D1B" w:rsidRDefault="004D1D1B" w:rsidP="00327D7F">
            <w:pPr>
              <w:snapToGrid w:val="0"/>
              <w:jc w:val="center"/>
              <w:rPr>
                <w:color w:val="FF0000"/>
              </w:rPr>
            </w:pPr>
          </w:p>
        </w:tc>
        <w:tc>
          <w:tcPr>
            <w:tcW w:w="1417" w:type="dxa"/>
            <w:tcBorders>
              <w:top w:val="single" w:sz="4" w:space="0" w:color="000000"/>
              <w:left w:val="single" w:sz="4" w:space="0" w:color="000000"/>
              <w:bottom w:val="single" w:sz="4" w:space="0" w:color="000000"/>
              <w:right w:val="single" w:sz="4" w:space="0" w:color="000000"/>
            </w:tcBorders>
          </w:tcPr>
          <w:p w:rsidR="004D1D1B" w:rsidRDefault="004D1D1B" w:rsidP="00327D7F">
            <w:pPr>
              <w:snapToGrid w:val="0"/>
              <w:jc w:val="center"/>
              <w:rPr>
                <w:color w:val="FF0000"/>
              </w:rPr>
            </w:pPr>
          </w:p>
        </w:tc>
      </w:tr>
      <w:tr w:rsidR="004D1D1B" w:rsidTr="006309E4">
        <w:trPr>
          <w:trHeight w:val="330"/>
        </w:trPr>
        <w:tc>
          <w:tcPr>
            <w:tcW w:w="2987" w:type="dxa"/>
            <w:vMerge w:val="restart"/>
            <w:tcBorders>
              <w:top w:val="single" w:sz="4" w:space="0" w:color="000000"/>
              <w:left w:val="single" w:sz="4" w:space="0" w:color="000000"/>
              <w:bottom w:val="single" w:sz="4" w:space="0" w:color="000000"/>
            </w:tcBorders>
            <w:shd w:val="clear" w:color="auto" w:fill="auto"/>
          </w:tcPr>
          <w:p w:rsidR="004D1D1B" w:rsidRDefault="00662FC2" w:rsidP="00327D7F">
            <w:r>
              <w:rPr>
                <w:bCs/>
              </w:rPr>
              <w:t>ТЕМА 1.</w:t>
            </w:r>
            <w:r w:rsidR="004D1D1B">
              <w:rPr>
                <w:bCs/>
              </w:rPr>
              <w:t>1</w:t>
            </w:r>
          </w:p>
          <w:p w:rsidR="004D1D1B" w:rsidRDefault="004D1D1B" w:rsidP="00327D7F">
            <w:r>
              <w:t>Организация рабочего места и правила безопасной работы с инструментом</w:t>
            </w: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r>
              <w:rPr>
                <w:b/>
              </w:rPr>
              <w:t>Содержание учебного материала</w:t>
            </w:r>
          </w:p>
        </w:tc>
        <w:tc>
          <w:tcPr>
            <w:tcW w:w="1418" w:type="dxa"/>
            <w:tcBorders>
              <w:top w:val="single" w:sz="4" w:space="0" w:color="000000"/>
              <w:left w:val="single" w:sz="4" w:space="0" w:color="000000"/>
              <w:bottom w:val="single" w:sz="4" w:space="0" w:color="000000"/>
            </w:tcBorders>
            <w:shd w:val="clear" w:color="auto" w:fill="auto"/>
          </w:tcPr>
          <w:p w:rsidR="004D1D1B" w:rsidRDefault="008D6A78" w:rsidP="00327D7F">
            <w:pPr>
              <w:jc w:val="center"/>
            </w:pPr>
            <w:r>
              <w:rPr>
                <w:b/>
              </w:rPr>
              <w:t>4</w:t>
            </w:r>
          </w:p>
        </w:tc>
        <w:tc>
          <w:tcPr>
            <w:tcW w:w="1134" w:type="dxa"/>
            <w:vMerge w:val="restart"/>
            <w:tcBorders>
              <w:top w:val="single" w:sz="4" w:space="0" w:color="000000"/>
              <w:left w:val="single" w:sz="4" w:space="0" w:color="000000"/>
              <w:right w:val="single" w:sz="4" w:space="0" w:color="000000"/>
            </w:tcBorders>
            <w:shd w:val="clear" w:color="auto" w:fill="auto"/>
          </w:tcPr>
          <w:p w:rsidR="004D1D1B" w:rsidRDefault="004D1D1B" w:rsidP="00327D7F">
            <w:pPr>
              <w:pStyle w:val="TableParagraph"/>
              <w:spacing w:line="256" w:lineRule="exact"/>
              <w:ind w:left="7"/>
              <w:jc w:val="center"/>
              <w:rPr>
                <w:kern w:val="3"/>
                <w:sz w:val="14"/>
                <w:szCs w:val="14"/>
                <w:lang w:eastAsia="ru-RU"/>
              </w:rPr>
            </w:pPr>
            <w:r>
              <w:rPr>
                <w:kern w:val="3"/>
                <w:sz w:val="14"/>
                <w:szCs w:val="14"/>
                <w:lang w:eastAsia="ru-RU"/>
              </w:rPr>
              <w:t>ПК 3.1</w:t>
            </w:r>
          </w:p>
          <w:p w:rsidR="004D1D1B" w:rsidRDefault="00367CA2" w:rsidP="00327D7F">
            <w:pPr>
              <w:snapToGrid w:val="0"/>
              <w:jc w:val="center"/>
              <w:rPr>
                <w:i/>
              </w:rPr>
            </w:pPr>
            <w:r>
              <w:rPr>
                <w:kern w:val="3"/>
                <w:sz w:val="14"/>
                <w:szCs w:val="14"/>
                <w:lang w:eastAsia="ru-RU"/>
              </w:rPr>
              <w:t>ОК 01, 02</w:t>
            </w:r>
          </w:p>
        </w:tc>
        <w:tc>
          <w:tcPr>
            <w:tcW w:w="1417" w:type="dxa"/>
            <w:vMerge w:val="restart"/>
            <w:tcBorders>
              <w:top w:val="single" w:sz="4" w:space="0" w:color="000000"/>
              <w:left w:val="single" w:sz="4" w:space="0" w:color="000000"/>
              <w:right w:val="single" w:sz="4" w:space="0" w:color="000000"/>
            </w:tcBorders>
          </w:tcPr>
          <w:p w:rsidR="004D1D1B" w:rsidRPr="00F61C89" w:rsidRDefault="00FB3C59" w:rsidP="00327D7F">
            <w:pPr>
              <w:pStyle w:val="TableParagraph"/>
              <w:ind w:left="37"/>
              <w:rPr>
                <w:kern w:val="3"/>
                <w:sz w:val="14"/>
                <w:szCs w:val="14"/>
                <w:lang w:eastAsia="ru-RU"/>
              </w:rPr>
            </w:pPr>
            <w:r>
              <w:rPr>
                <w:kern w:val="3"/>
                <w:sz w:val="14"/>
                <w:szCs w:val="14"/>
                <w:lang w:eastAsia="ru-RU"/>
              </w:rPr>
              <w:t>Н3.1.01-Н3.1.02</w:t>
            </w:r>
          </w:p>
          <w:p w:rsidR="004D1D1B" w:rsidRPr="00F61C89" w:rsidRDefault="00FB3C59" w:rsidP="00327D7F">
            <w:pPr>
              <w:pStyle w:val="TableParagraph"/>
              <w:ind w:left="37"/>
              <w:rPr>
                <w:kern w:val="3"/>
                <w:sz w:val="14"/>
                <w:szCs w:val="14"/>
                <w:lang w:eastAsia="ru-RU"/>
              </w:rPr>
            </w:pPr>
            <w:r>
              <w:rPr>
                <w:kern w:val="3"/>
                <w:sz w:val="14"/>
                <w:szCs w:val="14"/>
                <w:lang w:eastAsia="ru-RU"/>
              </w:rPr>
              <w:t>У3.1.01-У3.1.02</w:t>
            </w:r>
          </w:p>
          <w:p w:rsidR="004D1D1B" w:rsidRPr="00F61C89" w:rsidRDefault="00FB3C59" w:rsidP="00327D7F">
            <w:pPr>
              <w:pStyle w:val="TableParagraph"/>
              <w:ind w:left="37"/>
              <w:rPr>
                <w:kern w:val="3"/>
                <w:sz w:val="14"/>
                <w:szCs w:val="14"/>
                <w:lang w:eastAsia="ru-RU"/>
              </w:rPr>
            </w:pPr>
            <w:r>
              <w:rPr>
                <w:kern w:val="3"/>
                <w:sz w:val="14"/>
                <w:szCs w:val="14"/>
                <w:lang w:eastAsia="ru-RU"/>
              </w:rPr>
              <w:t>З3.1.01-З3.1.03</w:t>
            </w:r>
          </w:p>
          <w:p w:rsidR="004D1D1B" w:rsidRPr="00F61C89" w:rsidRDefault="004D1D1B" w:rsidP="00327D7F">
            <w:pPr>
              <w:pStyle w:val="TableParagraph"/>
              <w:ind w:left="37"/>
              <w:rPr>
                <w:sz w:val="14"/>
                <w:szCs w:val="14"/>
              </w:rPr>
            </w:pPr>
            <w:r w:rsidRPr="00F61C89">
              <w:rPr>
                <w:sz w:val="14"/>
                <w:szCs w:val="14"/>
              </w:rPr>
              <w:t>Уо01.01</w:t>
            </w:r>
            <w:r w:rsidR="00367CA2">
              <w:rPr>
                <w:sz w:val="14"/>
                <w:szCs w:val="14"/>
              </w:rPr>
              <w:t>-Уо01.05</w:t>
            </w:r>
          </w:p>
          <w:p w:rsidR="004D1D1B" w:rsidRPr="00F61C89" w:rsidRDefault="00367CA2" w:rsidP="00327D7F">
            <w:pPr>
              <w:pStyle w:val="TableParagraph"/>
              <w:ind w:left="37"/>
              <w:rPr>
                <w:sz w:val="14"/>
                <w:szCs w:val="14"/>
              </w:rPr>
            </w:pPr>
            <w:r>
              <w:rPr>
                <w:sz w:val="14"/>
                <w:szCs w:val="14"/>
              </w:rPr>
              <w:t>Зо 01.01-Зо 01.05</w:t>
            </w:r>
          </w:p>
          <w:p w:rsidR="004D1D1B" w:rsidRPr="00F61C89" w:rsidRDefault="00367CA2" w:rsidP="00327D7F">
            <w:pPr>
              <w:pStyle w:val="TableParagraph"/>
              <w:ind w:left="37"/>
              <w:rPr>
                <w:sz w:val="14"/>
                <w:szCs w:val="14"/>
              </w:rPr>
            </w:pPr>
            <w:r>
              <w:rPr>
                <w:sz w:val="14"/>
                <w:szCs w:val="14"/>
              </w:rPr>
              <w:t xml:space="preserve">Уо 02.01- Уо02.05 </w:t>
            </w:r>
            <w:r w:rsidR="004D1D1B" w:rsidRPr="00F61C89">
              <w:rPr>
                <w:sz w:val="14"/>
                <w:szCs w:val="14"/>
              </w:rPr>
              <w:t>Зо02.01 –Зо02.03</w:t>
            </w:r>
          </w:p>
          <w:p w:rsidR="004D1D1B" w:rsidRDefault="004D1D1B" w:rsidP="00327D7F">
            <w:pPr>
              <w:snapToGrid w:val="0"/>
              <w:jc w:val="center"/>
              <w:rPr>
                <w:i/>
              </w:rPr>
            </w:pPr>
          </w:p>
        </w:tc>
      </w:tr>
      <w:tr w:rsidR="004D1D1B" w:rsidTr="006309E4">
        <w:trPr>
          <w:trHeight w:val="1735"/>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t xml:space="preserve">1.1.1 Принципы организации рабочего </w:t>
            </w:r>
            <w:proofErr w:type="spellStart"/>
            <w:r>
              <w:t>внестапельного</w:t>
            </w:r>
            <w:proofErr w:type="spellEnd"/>
            <w:r>
              <w:t xml:space="preserve"> места слесаря- сборщика. Влияние рабочей позы на безопасность и производительность труда. Правила техники безопасности при выполнении слесарных и слесарно-сборочных работ. </w:t>
            </w:r>
          </w:p>
          <w:p w:rsidR="004D1D1B" w:rsidRDefault="004D1D1B" w:rsidP="00327D7F">
            <w:pPr>
              <w:jc w:val="both"/>
            </w:pPr>
            <w:r>
              <w:t xml:space="preserve">1.1.2 Требования электробезопасности. Требования пожарной безопасности. Средства тушения и защиты. Правила производственной санитарии и гигиены. Безопасные приемы работы с </w:t>
            </w:r>
            <w:proofErr w:type="spellStart"/>
            <w:r>
              <w:t>пневмоинструментом</w:t>
            </w:r>
            <w:proofErr w:type="spellEnd"/>
            <w:r>
              <w:t>. Правила безопасного выполнения клепально-сборочных работ. Техника безопасности при проведении работ по герметизации соединений.</w:t>
            </w:r>
          </w:p>
        </w:tc>
        <w:tc>
          <w:tcPr>
            <w:tcW w:w="1418" w:type="dxa"/>
            <w:tcBorders>
              <w:top w:val="single" w:sz="4" w:space="0" w:color="000000"/>
              <w:left w:val="single" w:sz="4" w:space="0" w:color="000000"/>
              <w:bottom w:val="single" w:sz="4" w:space="0" w:color="000000"/>
            </w:tcBorders>
            <w:shd w:val="clear" w:color="auto" w:fill="auto"/>
          </w:tcPr>
          <w:p w:rsidR="004D1D1B" w:rsidRDefault="008D6A78" w:rsidP="00327D7F">
            <w:pPr>
              <w:jc w:val="center"/>
            </w:pPr>
            <w:r>
              <w:t>2</w:t>
            </w:r>
          </w:p>
          <w:p w:rsidR="004D1D1B" w:rsidRDefault="004D1D1B" w:rsidP="00327D7F">
            <w:pPr>
              <w:jc w:val="center"/>
            </w:pPr>
          </w:p>
          <w:p w:rsidR="004D1D1B" w:rsidRDefault="004D1D1B" w:rsidP="00327D7F">
            <w:pPr>
              <w:jc w:val="center"/>
            </w:pPr>
          </w:p>
          <w:p w:rsidR="004D1D1B" w:rsidRDefault="008D6A78" w:rsidP="00327D7F">
            <w:pPr>
              <w:jc w:val="center"/>
            </w:pPr>
            <w:r>
              <w:t>2</w:t>
            </w:r>
          </w:p>
        </w:tc>
        <w:tc>
          <w:tcPr>
            <w:tcW w:w="1134" w:type="dxa"/>
            <w:vMerge/>
            <w:tcBorders>
              <w:left w:val="single" w:sz="4" w:space="0" w:color="000000"/>
              <w:right w:val="single" w:sz="4" w:space="0" w:color="000000"/>
            </w:tcBorders>
            <w:shd w:val="clear" w:color="auto" w:fill="auto"/>
            <w:vAlign w:val="center"/>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265"/>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Практические занятия</w:t>
            </w:r>
            <w:r>
              <w:t xml:space="preserve"> – не предусмотрены</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snapToGrid w:val="0"/>
              <w:jc w:val="center"/>
            </w:pP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150"/>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Самостоятельная работа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rPr>
                <w:b/>
              </w:rPr>
            </w:pPr>
          </w:p>
        </w:tc>
        <w:tc>
          <w:tcPr>
            <w:tcW w:w="1417" w:type="dxa"/>
            <w:vMerge/>
            <w:tcBorders>
              <w:left w:val="single" w:sz="4" w:space="0" w:color="000000"/>
              <w:right w:val="single" w:sz="4" w:space="0" w:color="000000"/>
            </w:tcBorders>
          </w:tcPr>
          <w:p w:rsidR="004D1D1B" w:rsidRDefault="004D1D1B" w:rsidP="00327D7F">
            <w:pPr>
              <w:snapToGrid w:val="0"/>
              <w:jc w:val="center"/>
              <w:rPr>
                <w:b/>
              </w:rPr>
            </w:pPr>
          </w:p>
        </w:tc>
      </w:tr>
      <w:tr w:rsidR="004D1D1B" w:rsidTr="006309E4">
        <w:trPr>
          <w:trHeight w:val="140"/>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rPr>
                <w:bCs/>
              </w:rPr>
            </w:pPr>
            <w:r>
              <w:rPr>
                <w:bCs/>
              </w:rPr>
              <w:t>Подготовка сообщения по теме: «Виды технических измерений»</w:t>
            </w:r>
          </w:p>
          <w:p w:rsidR="004D1D1B" w:rsidRDefault="004D1D1B" w:rsidP="00327D7F">
            <w:pPr>
              <w:jc w:val="both"/>
              <w:rPr>
                <w:bCs/>
              </w:rPr>
            </w:pPr>
          </w:p>
          <w:p w:rsidR="004D1D1B" w:rsidRDefault="004D1D1B" w:rsidP="00327D7F">
            <w:pPr>
              <w:jc w:val="both"/>
              <w:rPr>
                <w:bCs/>
              </w:rPr>
            </w:pPr>
          </w:p>
          <w:p w:rsidR="004D1D1B" w:rsidRDefault="004D1D1B" w:rsidP="00327D7F">
            <w:pPr>
              <w:jc w:val="both"/>
            </w:pP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bottom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bottom w:val="single" w:sz="4" w:space="0" w:color="000000"/>
              <w:right w:val="single" w:sz="4" w:space="0" w:color="000000"/>
            </w:tcBorders>
          </w:tcPr>
          <w:p w:rsidR="004D1D1B" w:rsidRDefault="004D1D1B" w:rsidP="00327D7F">
            <w:pPr>
              <w:snapToGrid w:val="0"/>
              <w:jc w:val="center"/>
            </w:pPr>
          </w:p>
        </w:tc>
      </w:tr>
      <w:tr w:rsidR="004D1D1B" w:rsidTr="006309E4">
        <w:trPr>
          <w:trHeight w:val="271"/>
        </w:trPr>
        <w:tc>
          <w:tcPr>
            <w:tcW w:w="2987" w:type="dxa"/>
            <w:vMerge w:val="restart"/>
            <w:tcBorders>
              <w:top w:val="single" w:sz="4" w:space="0" w:color="000000"/>
              <w:left w:val="single" w:sz="4" w:space="0" w:color="000000"/>
              <w:bottom w:val="single" w:sz="4" w:space="0" w:color="000000"/>
            </w:tcBorders>
            <w:shd w:val="clear" w:color="auto" w:fill="auto"/>
          </w:tcPr>
          <w:p w:rsidR="004D1D1B" w:rsidRDefault="004D1D1B" w:rsidP="00327D7F">
            <w:r>
              <w:rPr>
                <w:bCs/>
              </w:rPr>
              <w:lastRenderedPageBreak/>
              <w:t>ТЕМА 1.2</w:t>
            </w:r>
          </w:p>
          <w:p w:rsidR="004D1D1B" w:rsidRDefault="004D1D1B" w:rsidP="00327D7F">
            <w:r>
              <w:t>Технические измерения</w:t>
            </w: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r>
              <w:rPr>
                <w:b/>
              </w:rPr>
              <w:t>Содержание учебного материала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rPr>
              <w:t>2</w:t>
            </w:r>
          </w:p>
        </w:tc>
        <w:tc>
          <w:tcPr>
            <w:tcW w:w="1134" w:type="dxa"/>
            <w:vMerge w:val="restart"/>
            <w:tcBorders>
              <w:top w:val="single" w:sz="4" w:space="0" w:color="000000"/>
              <w:left w:val="single" w:sz="4" w:space="0" w:color="000000"/>
              <w:right w:val="single" w:sz="4" w:space="0" w:color="000000"/>
            </w:tcBorders>
            <w:shd w:val="clear" w:color="auto" w:fill="auto"/>
          </w:tcPr>
          <w:p w:rsidR="004D1D1B" w:rsidRDefault="004D1D1B" w:rsidP="00327D7F">
            <w:pPr>
              <w:pStyle w:val="TableParagraph"/>
              <w:spacing w:line="256" w:lineRule="exact"/>
              <w:ind w:left="7"/>
              <w:jc w:val="center"/>
              <w:rPr>
                <w:kern w:val="3"/>
                <w:sz w:val="14"/>
                <w:szCs w:val="14"/>
                <w:lang w:eastAsia="ru-RU"/>
              </w:rPr>
            </w:pPr>
            <w:r>
              <w:rPr>
                <w:kern w:val="3"/>
                <w:sz w:val="14"/>
                <w:szCs w:val="14"/>
                <w:lang w:eastAsia="ru-RU"/>
              </w:rPr>
              <w:t>ПК 3.1</w:t>
            </w:r>
          </w:p>
          <w:p w:rsidR="004D1D1B" w:rsidRDefault="00367CA2" w:rsidP="00327D7F">
            <w:pPr>
              <w:snapToGrid w:val="0"/>
              <w:jc w:val="center"/>
              <w:rPr>
                <w:i/>
                <w:color w:val="C0504D"/>
              </w:rPr>
            </w:pPr>
            <w:r>
              <w:rPr>
                <w:kern w:val="3"/>
                <w:sz w:val="14"/>
                <w:szCs w:val="14"/>
                <w:lang w:eastAsia="ru-RU"/>
              </w:rPr>
              <w:t>ОК 03, 04</w:t>
            </w:r>
          </w:p>
        </w:tc>
        <w:tc>
          <w:tcPr>
            <w:tcW w:w="1417" w:type="dxa"/>
            <w:vMerge w:val="restart"/>
            <w:tcBorders>
              <w:top w:val="single" w:sz="4" w:space="0" w:color="000000"/>
              <w:left w:val="single" w:sz="4" w:space="0" w:color="000000"/>
              <w:right w:val="single" w:sz="4" w:space="0" w:color="000000"/>
            </w:tcBorders>
          </w:tcPr>
          <w:p w:rsidR="004D1D1B" w:rsidRPr="00F61C89" w:rsidRDefault="00FB3C59" w:rsidP="00327D7F">
            <w:pPr>
              <w:pStyle w:val="TableParagraph"/>
              <w:ind w:left="37"/>
              <w:rPr>
                <w:kern w:val="3"/>
                <w:sz w:val="14"/>
                <w:szCs w:val="14"/>
                <w:lang w:eastAsia="ru-RU"/>
              </w:rPr>
            </w:pPr>
            <w:r>
              <w:rPr>
                <w:kern w:val="3"/>
                <w:sz w:val="14"/>
                <w:szCs w:val="14"/>
                <w:lang w:eastAsia="ru-RU"/>
              </w:rPr>
              <w:t>Н3.1.03</w:t>
            </w:r>
            <w:r w:rsidR="004D1D1B" w:rsidRPr="00F61C89">
              <w:rPr>
                <w:kern w:val="3"/>
                <w:sz w:val="14"/>
                <w:szCs w:val="14"/>
                <w:lang w:eastAsia="ru-RU"/>
              </w:rPr>
              <w:t>-Н3.1.04</w:t>
            </w:r>
          </w:p>
          <w:p w:rsidR="004D1D1B" w:rsidRPr="00F61C89" w:rsidRDefault="00FB3C59" w:rsidP="00327D7F">
            <w:pPr>
              <w:pStyle w:val="TableParagraph"/>
              <w:ind w:left="37"/>
              <w:rPr>
                <w:kern w:val="3"/>
                <w:sz w:val="14"/>
                <w:szCs w:val="14"/>
                <w:lang w:eastAsia="ru-RU"/>
              </w:rPr>
            </w:pPr>
            <w:r>
              <w:rPr>
                <w:kern w:val="3"/>
                <w:sz w:val="14"/>
                <w:szCs w:val="14"/>
                <w:lang w:eastAsia="ru-RU"/>
              </w:rPr>
              <w:t>У3.1.03</w:t>
            </w:r>
            <w:r w:rsidR="004D1D1B" w:rsidRPr="00F61C89">
              <w:rPr>
                <w:kern w:val="3"/>
                <w:sz w:val="14"/>
                <w:szCs w:val="14"/>
                <w:lang w:eastAsia="ru-RU"/>
              </w:rPr>
              <w:t>-У3.1.04</w:t>
            </w:r>
          </w:p>
          <w:p w:rsidR="004D1D1B" w:rsidRPr="00F61C89" w:rsidRDefault="00FB3C59" w:rsidP="00327D7F">
            <w:pPr>
              <w:pStyle w:val="TableParagraph"/>
              <w:ind w:left="37"/>
              <w:rPr>
                <w:kern w:val="3"/>
                <w:sz w:val="14"/>
                <w:szCs w:val="14"/>
                <w:lang w:eastAsia="ru-RU"/>
              </w:rPr>
            </w:pPr>
            <w:r>
              <w:rPr>
                <w:kern w:val="3"/>
                <w:sz w:val="14"/>
                <w:szCs w:val="14"/>
                <w:lang w:eastAsia="ru-RU"/>
              </w:rPr>
              <w:t>З3.1.04</w:t>
            </w:r>
            <w:r w:rsidR="004D1D1B" w:rsidRPr="00F61C89">
              <w:rPr>
                <w:kern w:val="3"/>
                <w:sz w:val="14"/>
                <w:szCs w:val="14"/>
                <w:lang w:eastAsia="ru-RU"/>
              </w:rPr>
              <w:t>-З3.1.06</w:t>
            </w:r>
          </w:p>
          <w:p w:rsidR="004D1D1B" w:rsidRPr="00F61C89" w:rsidRDefault="004D1D1B" w:rsidP="00327D7F">
            <w:pPr>
              <w:pStyle w:val="TableParagraph"/>
              <w:ind w:left="37"/>
              <w:rPr>
                <w:sz w:val="14"/>
                <w:szCs w:val="14"/>
              </w:rPr>
            </w:pPr>
            <w:r w:rsidRPr="00F61C89">
              <w:rPr>
                <w:sz w:val="14"/>
                <w:szCs w:val="14"/>
              </w:rPr>
              <w:t>Уо.03.01- Уо.03.03</w:t>
            </w:r>
          </w:p>
          <w:p w:rsidR="004D1D1B" w:rsidRPr="00F61C89" w:rsidRDefault="004D1D1B" w:rsidP="00327D7F">
            <w:pPr>
              <w:pStyle w:val="TableParagraph"/>
              <w:ind w:left="37"/>
              <w:rPr>
                <w:sz w:val="14"/>
                <w:szCs w:val="14"/>
              </w:rPr>
            </w:pPr>
            <w:r w:rsidRPr="00F61C89">
              <w:rPr>
                <w:sz w:val="14"/>
                <w:szCs w:val="14"/>
              </w:rPr>
              <w:t>Зо.03.01- Зо.03.03</w:t>
            </w:r>
          </w:p>
          <w:p w:rsidR="004D1D1B" w:rsidRPr="00F61C89" w:rsidRDefault="004D1D1B" w:rsidP="00327D7F">
            <w:pPr>
              <w:pStyle w:val="TableParagraph"/>
              <w:ind w:left="37"/>
              <w:rPr>
                <w:sz w:val="14"/>
                <w:szCs w:val="14"/>
              </w:rPr>
            </w:pPr>
            <w:r w:rsidRPr="00F61C89">
              <w:rPr>
                <w:sz w:val="14"/>
                <w:szCs w:val="14"/>
              </w:rPr>
              <w:t>Уо04.01 – Уо04.</w:t>
            </w:r>
            <w:r w:rsidR="00367CA2">
              <w:rPr>
                <w:sz w:val="14"/>
                <w:szCs w:val="14"/>
              </w:rPr>
              <w:t>0</w:t>
            </w:r>
            <w:r w:rsidRPr="00F61C89">
              <w:rPr>
                <w:sz w:val="14"/>
                <w:szCs w:val="14"/>
              </w:rPr>
              <w:t>2</w:t>
            </w:r>
          </w:p>
          <w:p w:rsidR="004D1D1B" w:rsidRPr="00F61C89" w:rsidRDefault="004D1D1B" w:rsidP="00327D7F">
            <w:pPr>
              <w:pStyle w:val="TableParagraph"/>
              <w:ind w:left="37"/>
              <w:rPr>
                <w:sz w:val="14"/>
                <w:szCs w:val="14"/>
              </w:rPr>
            </w:pPr>
            <w:r w:rsidRPr="00F61C89">
              <w:rPr>
                <w:sz w:val="14"/>
                <w:szCs w:val="14"/>
              </w:rPr>
              <w:t>Зо 04.01- Зо04.02</w:t>
            </w:r>
          </w:p>
          <w:p w:rsidR="004D1D1B" w:rsidRPr="007C7625" w:rsidRDefault="004D1D1B" w:rsidP="00327D7F">
            <w:pPr>
              <w:pStyle w:val="TableParagraph"/>
              <w:ind w:left="37"/>
              <w:rPr>
                <w:sz w:val="14"/>
                <w:szCs w:val="14"/>
              </w:rPr>
            </w:pPr>
          </w:p>
        </w:tc>
      </w:tr>
      <w:tr w:rsidR="004D1D1B" w:rsidTr="006309E4">
        <w:trPr>
          <w:trHeight w:val="571"/>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color w:val="C0504D"/>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t xml:space="preserve">1.2.1 Правила обозначения шероховатости на чертежах. Правила обозначения допусков и посадок. Правила измерения штангенциркулем, микрометром и другими измерительными инструментами. </w:t>
            </w:r>
          </w:p>
          <w:p w:rsidR="004D1D1B" w:rsidRDefault="004D1D1B" w:rsidP="00327D7F">
            <w:pPr>
              <w:jc w:val="both"/>
            </w:pPr>
            <w:r>
              <w:t>1.2.2 Оборудование и технология проведения технических измерений</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t>1</w:t>
            </w:r>
          </w:p>
          <w:p w:rsidR="004D1D1B" w:rsidRDefault="004D1D1B" w:rsidP="00327D7F">
            <w:pPr>
              <w:jc w:val="center"/>
            </w:pPr>
          </w:p>
          <w:p w:rsidR="004D1D1B" w:rsidRDefault="004D1D1B" w:rsidP="00327D7F">
            <w:pPr>
              <w:jc w:val="center"/>
            </w:pPr>
            <w:r>
              <w:t>1</w:t>
            </w:r>
          </w:p>
        </w:tc>
        <w:tc>
          <w:tcPr>
            <w:tcW w:w="1134" w:type="dxa"/>
            <w:vMerge/>
            <w:tcBorders>
              <w:left w:val="single" w:sz="4" w:space="0" w:color="000000"/>
              <w:right w:val="single" w:sz="4" w:space="0" w:color="000000"/>
            </w:tcBorders>
            <w:shd w:val="clear" w:color="auto" w:fill="auto"/>
            <w:vAlign w:val="center"/>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255"/>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Практические занятия</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rPr>
              <w:t>2</w:t>
            </w: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300"/>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ПЗ 1</w:t>
            </w:r>
            <w:r>
              <w:t xml:space="preserve"> Измерение размеров деталей</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t>2</w:t>
            </w: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rPr>
                <w:b/>
              </w:rPr>
            </w:pPr>
          </w:p>
        </w:tc>
        <w:tc>
          <w:tcPr>
            <w:tcW w:w="1417" w:type="dxa"/>
            <w:vMerge/>
            <w:tcBorders>
              <w:left w:val="single" w:sz="4" w:space="0" w:color="000000"/>
              <w:right w:val="single" w:sz="4" w:space="0" w:color="000000"/>
            </w:tcBorders>
          </w:tcPr>
          <w:p w:rsidR="004D1D1B" w:rsidRDefault="004D1D1B" w:rsidP="00327D7F">
            <w:pPr>
              <w:snapToGrid w:val="0"/>
              <w:jc w:val="center"/>
              <w:rPr>
                <w:b/>
              </w:rPr>
            </w:pPr>
          </w:p>
        </w:tc>
      </w:tr>
      <w:tr w:rsidR="004D1D1B" w:rsidTr="006309E4">
        <w:trPr>
          <w:trHeight w:val="222"/>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Самостоятельная работа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rPr>
                <w:b/>
              </w:rPr>
            </w:pPr>
          </w:p>
        </w:tc>
        <w:tc>
          <w:tcPr>
            <w:tcW w:w="1417" w:type="dxa"/>
            <w:vMerge/>
            <w:tcBorders>
              <w:left w:val="single" w:sz="4" w:space="0" w:color="000000"/>
              <w:right w:val="single" w:sz="4" w:space="0" w:color="000000"/>
            </w:tcBorders>
          </w:tcPr>
          <w:p w:rsidR="004D1D1B" w:rsidRDefault="004D1D1B" w:rsidP="00327D7F">
            <w:pPr>
              <w:snapToGrid w:val="0"/>
              <w:jc w:val="center"/>
              <w:rPr>
                <w:b/>
              </w:rPr>
            </w:pPr>
          </w:p>
        </w:tc>
      </w:tr>
      <w:tr w:rsidR="004D1D1B" w:rsidTr="006309E4">
        <w:trPr>
          <w:trHeight w:val="315"/>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Cs/>
              </w:rPr>
              <w:t xml:space="preserve">Составление алгоритма проведения измерений </w:t>
            </w:r>
            <w:proofErr w:type="spellStart"/>
            <w:r>
              <w:rPr>
                <w:bCs/>
              </w:rPr>
              <w:t>штангенинструментами</w:t>
            </w:r>
            <w:proofErr w:type="spellEnd"/>
            <w:r>
              <w:rPr>
                <w:bCs/>
              </w:rPr>
              <w:t>, микрометрами</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bottom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bottom w:val="single" w:sz="4" w:space="0" w:color="000000"/>
              <w:right w:val="single" w:sz="4" w:space="0" w:color="000000"/>
            </w:tcBorders>
          </w:tcPr>
          <w:p w:rsidR="004D1D1B" w:rsidRDefault="004D1D1B" w:rsidP="00327D7F">
            <w:pPr>
              <w:snapToGrid w:val="0"/>
              <w:jc w:val="center"/>
            </w:pPr>
          </w:p>
        </w:tc>
      </w:tr>
      <w:tr w:rsidR="004D1D1B" w:rsidTr="006309E4">
        <w:trPr>
          <w:trHeight w:val="126"/>
        </w:trPr>
        <w:tc>
          <w:tcPr>
            <w:tcW w:w="2987" w:type="dxa"/>
            <w:vMerge w:val="restart"/>
            <w:tcBorders>
              <w:top w:val="single" w:sz="4" w:space="0" w:color="000000"/>
              <w:left w:val="single" w:sz="4" w:space="0" w:color="000000"/>
              <w:bottom w:val="single" w:sz="4" w:space="0" w:color="000000"/>
            </w:tcBorders>
            <w:shd w:val="clear" w:color="auto" w:fill="auto"/>
          </w:tcPr>
          <w:p w:rsidR="004D1D1B" w:rsidRDefault="004D1D1B" w:rsidP="00327D7F">
            <w:r>
              <w:rPr>
                <w:bCs/>
              </w:rPr>
              <w:t xml:space="preserve">ТЕМА 1.3    </w:t>
            </w:r>
          </w:p>
          <w:p w:rsidR="004D1D1B" w:rsidRDefault="004D1D1B" w:rsidP="00327D7F">
            <w:r>
              <w:rPr>
                <w:bCs/>
              </w:rPr>
              <w:t>Общие технические сведения по слесарным работам</w:t>
            </w:r>
          </w:p>
          <w:p w:rsidR="004D1D1B" w:rsidRDefault="004D1D1B" w:rsidP="00327D7F">
            <w:pPr>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r>
              <w:rPr>
                <w:b/>
              </w:rPr>
              <w:t>Содержание учебного материала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rPr>
              <w:t>6</w:t>
            </w:r>
          </w:p>
        </w:tc>
        <w:tc>
          <w:tcPr>
            <w:tcW w:w="1134" w:type="dxa"/>
            <w:vMerge w:val="restart"/>
            <w:tcBorders>
              <w:top w:val="single" w:sz="4" w:space="0" w:color="000000"/>
              <w:left w:val="single" w:sz="4" w:space="0" w:color="000000"/>
              <w:right w:val="single" w:sz="4" w:space="0" w:color="000000"/>
            </w:tcBorders>
            <w:shd w:val="clear" w:color="auto" w:fill="auto"/>
          </w:tcPr>
          <w:p w:rsidR="004D1D1B" w:rsidRDefault="004D1D1B" w:rsidP="00327D7F">
            <w:pPr>
              <w:pStyle w:val="TableParagraph"/>
              <w:spacing w:line="256" w:lineRule="exact"/>
              <w:ind w:left="7"/>
              <w:jc w:val="center"/>
              <w:rPr>
                <w:kern w:val="3"/>
                <w:sz w:val="14"/>
                <w:szCs w:val="14"/>
                <w:lang w:eastAsia="ru-RU"/>
              </w:rPr>
            </w:pPr>
            <w:r>
              <w:rPr>
                <w:kern w:val="3"/>
                <w:sz w:val="14"/>
                <w:szCs w:val="14"/>
                <w:lang w:eastAsia="ru-RU"/>
              </w:rPr>
              <w:t>ПК 3.1</w:t>
            </w:r>
          </w:p>
          <w:p w:rsidR="004D1D1B" w:rsidRDefault="00367CA2" w:rsidP="00327D7F">
            <w:pPr>
              <w:snapToGrid w:val="0"/>
              <w:jc w:val="center"/>
              <w:rPr>
                <w:i/>
              </w:rPr>
            </w:pPr>
            <w:r>
              <w:rPr>
                <w:kern w:val="3"/>
                <w:sz w:val="14"/>
                <w:szCs w:val="14"/>
                <w:lang w:eastAsia="ru-RU"/>
              </w:rPr>
              <w:t>ОК 05, 06</w:t>
            </w:r>
          </w:p>
        </w:tc>
        <w:tc>
          <w:tcPr>
            <w:tcW w:w="1417" w:type="dxa"/>
            <w:vMerge w:val="restart"/>
            <w:tcBorders>
              <w:top w:val="single" w:sz="4" w:space="0" w:color="000000"/>
              <w:left w:val="single" w:sz="4" w:space="0" w:color="000000"/>
              <w:right w:val="single" w:sz="4" w:space="0" w:color="000000"/>
            </w:tcBorders>
          </w:tcPr>
          <w:p w:rsidR="00FB3C59" w:rsidRPr="00F61C89" w:rsidRDefault="00FB3C59" w:rsidP="00FB3C59">
            <w:pPr>
              <w:pStyle w:val="TableParagraph"/>
              <w:ind w:left="37"/>
              <w:rPr>
                <w:kern w:val="3"/>
                <w:sz w:val="14"/>
                <w:szCs w:val="14"/>
                <w:lang w:eastAsia="ru-RU"/>
              </w:rPr>
            </w:pPr>
            <w:r>
              <w:rPr>
                <w:kern w:val="3"/>
                <w:sz w:val="14"/>
                <w:szCs w:val="14"/>
                <w:lang w:eastAsia="ru-RU"/>
              </w:rPr>
              <w:t>Н3.1.03</w:t>
            </w:r>
            <w:r w:rsidRPr="00F61C89">
              <w:rPr>
                <w:kern w:val="3"/>
                <w:sz w:val="14"/>
                <w:szCs w:val="14"/>
                <w:lang w:eastAsia="ru-RU"/>
              </w:rPr>
              <w:t>-Н3.1.04</w:t>
            </w:r>
          </w:p>
          <w:p w:rsidR="00FB3C59" w:rsidRPr="00F61C89" w:rsidRDefault="00FB3C59" w:rsidP="00FB3C59">
            <w:pPr>
              <w:pStyle w:val="TableParagraph"/>
              <w:ind w:left="37"/>
              <w:rPr>
                <w:kern w:val="3"/>
                <w:sz w:val="14"/>
                <w:szCs w:val="14"/>
                <w:lang w:eastAsia="ru-RU"/>
              </w:rPr>
            </w:pPr>
            <w:r>
              <w:rPr>
                <w:kern w:val="3"/>
                <w:sz w:val="14"/>
                <w:szCs w:val="14"/>
                <w:lang w:eastAsia="ru-RU"/>
              </w:rPr>
              <w:t>У3.1.03</w:t>
            </w:r>
            <w:r w:rsidRPr="00F61C89">
              <w:rPr>
                <w:kern w:val="3"/>
                <w:sz w:val="14"/>
                <w:szCs w:val="14"/>
                <w:lang w:eastAsia="ru-RU"/>
              </w:rPr>
              <w:t>-У3.1.04</w:t>
            </w:r>
          </w:p>
          <w:p w:rsidR="00FB3C59" w:rsidRPr="00F61C89" w:rsidRDefault="00FB3C59" w:rsidP="00FB3C59">
            <w:pPr>
              <w:pStyle w:val="TableParagraph"/>
              <w:ind w:left="37"/>
              <w:rPr>
                <w:kern w:val="3"/>
                <w:sz w:val="14"/>
                <w:szCs w:val="14"/>
                <w:lang w:eastAsia="ru-RU"/>
              </w:rPr>
            </w:pPr>
            <w:r>
              <w:rPr>
                <w:kern w:val="3"/>
                <w:sz w:val="14"/>
                <w:szCs w:val="14"/>
                <w:lang w:eastAsia="ru-RU"/>
              </w:rPr>
              <w:t>З3.1.04</w:t>
            </w:r>
            <w:r w:rsidRPr="00F61C89">
              <w:rPr>
                <w:kern w:val="3"/>
                <w:sz w:val="14"/>
                <w:szCs w:val="14"/>
                <w:lang w:eastAsia="ru-RU"/>
              </w:rPr>
              <w:t>-З3.1.06</w:t>
            </w:r>
          </w:p>
          <w:p w:rsidR="004D1D1B" w:rsidRPr="00F61C89" w:rsidRDefault="004D1D1B" w:rsidP="00327D7F">
            <w:pPr>
              <w:pStyle w:val="TableParagraph"/>
              <w:ind w:left="37"/>
              <w:rPr>
                <w:sz w:val="14"/>
                <w:szCs w:val="14"/>
              </w:rPr>
            </w:pPr>
            <w:r w:rsidRPr="00F61C89">
              <w:rPr>
                <w:sz w:val="14"/>
                <w:szCs w:val="14"/>
              </w:rPr>
              <w:t>Уо.05.01</w:t>
            </w:r>
          </w:p>
          <w:p w:rsidR="004D1D1B" w:rsidRPr="00F61C89" w:rsidRDefault="004D1D1B" w:rsidP="00327D7F">
            <w:pPr>
              <w:pStyle w:val="TableParagraph"/>
              <w:ind w:left="37"/>
              <w:rPr>
                <w:sz w:val="14"/>
                <w:szCs w:val="14"/>
              </w:rPr>
            </w:pPr>
            <w:r w:rsidRPr="00F61C89">
              <w:rPr>
                <w:sz w:val="14"/>
                <w:szCs w:val="14"/>
              </w:rPr>
              <w:t>Зо.05.01- Зо.05.02</w:t>
            </w:r>
          </w:p>
          <w:p w:rsidR="004D1D1B" w:rsidRPr="00F61C89" w:rsidRDefault="004D1D1B" w:rsidP="00327D7F">
            <w:pPr>
              <w:pStyle w:val="TableParagraph"/>
              <w:ind w:left="37"/>
              <w:rPr>
                <w:sz w:val="14"/>
                <w:szCs w:val="14"/>
              </w:rPr>
            </w:pPr>
            <w:r w:rsidRPr="00F61C89">
              <w:rPr>
                <w:sz w:val="14"/>
                <w:szCs w:val="14"/>
              </w:rPr>
              <w:t>Уо.06.01</w:t>
            </w:r>
          </w:p>
          <w:p w:rsidR="004D1D1B" w:rsidRPr="00F61C89" w:rsidRDefault="004D1D1B" w:rsidP="00327D7F">
            <w:pPr>
              <w:pStyle w:val="TableParagraph"/>
              <w:ind w:left="37"/>
              <w:rPr>
                <w:sz w:val="14"/>
                <w:szCs w:val="14"/>
              </w:rPr>
            </w:pPr>
            <w:r w:rsidRPr="00F61C89">
              <w:rPr>
                <w:sz w:val="14"/>
                <w:szCs w:val="14"/>
              </w:rPr>
              <w:t>Зо.06.01- Зо.06.02</w:t>
            </w:r>
          </w:p>
          <w:p w:rsidR="004D1D1B" w:rsidRDefault="004D1D1B" w:rsidP="00327D7F">
            <w:pPr>
              <w:snapToGrid w:val="0"/>
              <w:jc w:val="center"/>
              <w:rPr>
                <w:i/>
              </w:rPr>
            </w:pPr>
          </w:p>
        </w:tc>
      </w:tr>
      <w:tr w:rsidR="004D1D1B" w:rsidTr="006309E4">
        <w:trPr>
          <w:trHeight w:val="610"/>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F51E07" w:rsidP="00327D7F">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t>1</w:t>
            </w:r>
            <w:r w:rsidR="004D1D1B">
              <w:t xml:space="preserve">.3.1 </w:t>
            </w:r>
            <w:r w:rsidR="004D1D1B">
              <w:rPr>
                <w:bCs/>
              </w:rPr>
              <w:t>Разметка. Инструменты, приспособления и способы разметки. Резка и рубка металла</w:t>
            </w:r>
          </w:p>
          <w:p w:rsidR="004D1D1B" w:rsidRDefault="00F51E07" w:rsidP="00327D7F">
            <w:pPr>
              <w:jc w:val="both"/>
            </w:pPr>
            <w:r>
              <w:t>1</w:t>
            </w:r>
            <w:r w:rsidR="004D1D1B">
              <w:t xml:space="preserve">.3.2 </w:t>
            </w:r>
            <w:r w:rsidR="004D1D1B">
              <w:rPr>
                <w:iCs/>
              </w:rPr>
              <w:t>Подготовка поверхностей под разметку. Разметка контуров по шаблону.</w:t>
            </w:r>
          </w:p>
          <w:p w:rsidR="004D1D1B" w:rsidRDefault="00F51E07" w:rsidP="00327D7F">
            <w:pPr>
              <w:jc w:val="both"/>
            </w:pPr>
            <w:r>
              <w:t>1</w:t>
            </w:r>
            <w:r w:rsidR="004D1D1B">
              <w:t xml:space="preserve">.3.3 </w:t>
            </w:r>
            <w:r w:rsidR="004D1D1B">
              <w:rPr>
                <w:bCs/>
              </w:rPr>
              <w:t>Гибка и правка листового металла.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t>2</w:t>
            </w:r>
          </w:p>
          <w:p w:rsidR="004D1D1B" w:rsidRDefault="004D1D1B" w:rsidP="00327D7F">
            <w:pPr>
              <w:jc w:val="center"/>
            </w:pPr>
            <w:r>
              <w:t>2</w:t>
            </w:r>
          </w:p>
          <w:p w:rsidR="004D1D1B" w:rsidRDefault="004D1D1B" w:rsidP="00327D7F">
            <w:pPr>
              <w:jc w:val="center"/>
            </w:pPr>
            <w:r>
              <w:t>2</w:t>
            </w:r>
          </w:p>
        </w:tc>
        <w:tc>
          <w:tcPr>
            <w:tcW w:w="1134" w:type="dxa"/>
            <w:vMerge/>
            <w:tcBorders>
              <w:left w:val="single" w:sz="4" w:space="0" w:color="000000"/>
              <w:right w:val="single" w:sz="4" w:space="0" w:color="000000"/>
            </w:tcBorders>
            <w:shd w:val="clear" w:color="auto" w:fill="auto"/>
            <w:vAlign w:val="center"/>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150"/>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bCs/>
              </w:rPr>
              <w:t>Практические занятия</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rPr>
              <w:t>8</w:t>
            </w: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926"/>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 xml:space="preserve">ПЗ 2 </w:t>
            </w:r>
            <w:r>
              <w:t xml:space="preserve">Выполнение операций по разметке листового металла </w:t>
            </w:r>
          </w:p>
          <w:p w:rsidR="004D1D1B" w:rsidRDefault="004D1D1B" w:rsidP="00327D7F">
            <w:pPr>
              <w:jc w:val="both"/>
            </w:pPr>
            <w:r>
              <w:rPr>
                <w:b/>
              </w:rPr>
              <w:t xml:space="preserve">ПЗ 3 </w:t>
            </w:r>
            <w:r>
              <w:t>Выполнение операций по рубке листового металла</w:t>
            </w:r>
          </w:p>
          <w:p w:rsidR="004D1D1B" w:rsidRDefault="004D1D1B" w:rsidP="00327D7F">
            <w:pPr>
              <w:jc w:val="both"/>
            </w:pPr>
            <w:r>
              <w:rPr>
                <w:b/>
              </w:rPr>
              <w:t xml:space="preserve">ПЗ 4 </w:t>
            </w:r>
            <w:r>
              <w:t xml:space="preserve">Выполнение операций по </w:t>
            </w:r>
            <w:proofErr w:type="spellStart"/>
            <w:r>
              <w:t>гибке</w:t>
            </w:r>
            <w:proofErr w:type="spellEnd"/>
            <w:r>
              <w:t xml:space="preserve"> листового металла</w:t>
            </w:r>
          </w:p>
          <w:p w:rsidR="004D1D1B" w:rsidRDefault="004D1D1B" w:rsidP="00327D7F">
            <w:pPr>
              <w:jc w:val="both"/>
            </w:pPr>
            <w:r>
              <w:rPr>
                <w:b/>
              </w:rPr>
              <w:t xml:space="preserve">ПЗ 5 </w:t>
            </w:r>
            <w:r>
              <w:t xml:space="preserve">Зачистка заусенцев и кромок деталей, опиливание деталей </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t>2</w:t>
            </w:r>
          </w:p>
          <w:p w:rsidR="004D1D1B" w:rsidRDefault="004D1D1B" w:rsidP="00327D7F">
            <w:pPr>
              <w:jc w:val="center"/>
            </w:pPr>
            <w:r>
              <w:t>2</w:t>
            </w:r>
          </w:p>
          <w:p w:rsidR="004D1D1B" w:rsidRDefault="004D1D1B" w:rsidP="00327D7F">
            <w:pPr>
              <w:jc w:val="center"/>
            </w:pPr>
            <w:r>
              <w:t>2</w:t>
            </w:r>
          </w:p>
          <w:p w:rsidR="004D1D1B" w:rsidRDefault="004D1D1B" w:rsidP="00327D7F">
            <w:pPr>
              <w:jc w:val="center"/>
            </w:pPr>
            <w:r>
              <w:t>2</w:t>
            </w: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156"/>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Самостоятельная работа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720"/>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Cs/>
              </w:rPr>
              <w:t xml:space="preserve">Составление таблицы инструмента и оборудования, используемого при рубке и </w:t>
            </w:r>
            <w:proofErr w:type="spellStart"/>
            <w:r>
              <w:rPr>
                <w:bCs/>
              </w:rPr>
              <w:t>гибке</w:t>
            </w:r>
            <w:proofErr w:type="spellEnd"/>
            <w:r>
              <w:rPr>
                <w:bCs/>
              </w:rPr>
              <w:t xml:space="preserve"> металла</w:t>
            </w:r>
          </w:p>
          <w:p w:rsidR="004D1D1B" w:rsidRDefault="004D1D1B" w:rsidP="00327D7F">
            <w:pPr>
              <w:jc w:val="both"/>
            </w:pPr>
            <w:r>
              <w:rPr>
                <w:bCs/>
              </w:rPr>
              <w:t>Составление алгоритма последовательности разметки заготовки</w:t>
            </w:r>
          </w:p>
          <w:p w:rsidR="004D1D1B" w:rsidRDefault="004D1D1B" w:rsidP="00327D7F">
            <w:pPr>
              <w:jc w:val="both"/>
            </w:pPr>
            <w:r>
              <w:rPr>
                <w:bCs/>
              </w:rPr>
              <w:t xml:space="preserve">Разработка разверстки листовой детали заданной толщины и радиуса </w:t>
            </w:r>
            <w:proofErr w:type="spellStart"/>
            <w:r>
              <w:rPr>
                <w:bCs/>
              </w:rPr>
              <w:t>гиба</w:t>
            </w:r>
            <w:proofErr w:type="spellEnd"/>
          </w:p>
          <w:p w:rsidR="004D1D1B" w:rsidRDefault="004D1D1B" w:rsidP="00327D7F">
            <w:pPr>
              <w:jc w:val="both"/>
            </w:pPr>
            <w:r>
              <w:rPr>
                <w:bCs/>
              </w:rPr>
              <w:t>Работа с конспектами лекций при подготовке к контрольной работе</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bottom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bottom w:val="single" w:sz="4" w:space="0" w:color="000000"/>
              <w:right w:val="single" w:sz="4" w:space="0" w:color="000000"/>
            </w:tcBorders>
          </w:tcPr>
          <w:p w:rsidR="004D1D1B" w:rsidRDefault="004D1D1B" w:rsidP="00327D7F">
            <w:pPr>
              <w:snapToGrid w:val="0"/>
              <w:jc w:val="center"/>
            </w:pPr>
          </w:p>
        </w:tc>
      </w:tr>
      <w:tr w:rsidR="004D1D1B" w:rsidTr="006309E4">
        <w:trPr>
          <w:trHeight w:val="70"/>
        </w:trPr>
        <w:tc>
          <w:tcPr>
            <w:tcW w:w="2987" w:type="dxa"/>
            <w:vMerge w:val="restart"/>
            <w:tcBorders>
              <w:top w:val="single" w:sz="4" w:space="0" w:color="000000"/>
              <w:left w:val="single" w:sz="4" w:space="0" w:color="000000"/>
              <w:bottom w:val="single" w:sz="4" w:space="0" w:color="000000"/>
            </w:tcBorders>
            <w:shd w:val="clear" w:color="auto" w:fill="auto"/>
          </w:tcPr>
          <w:p w:rsidR="004D1D1B" w:rsidRDefault="004D1D1B" w:rsidP="00327D7F">
            <w:r>
              <w:rPr>
                <w:bCs/>
              </w:rPr>
              <w:t>ТЕМА 1.4</w:t>
            </w:r>
          </w:p>
          <w:p w:rsidR="004D1D1B" w:rsidRDefault="004D1D1B" w:rsidP="00327D7F">
            <w:r>
              <w:t xml:space="preserve">Общие сведения по сборке разъемных соединений </w:t>
            </w:r>
          </w:p>
          <w:p w:rsidR="004D1D1B" w:rsidRDefault="004D1D1B" w:rsidP="00327D7F">
            <w:pPr>
              <w:rPr>
                <w:bCs/>
                <w:i/>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r>
              <w:rPr>
                <w:b/>
              </w:rPr>
              <w:t>Содержание учебного материала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rPr>
              <w:t>4</w:t>
            </w:r>
          </w:p>
        </w:tc>
        <w:tc>
          <w:tcPr>
            <w:tcW w:w="1134" w:type="dxa"/>
            <w:vMerge w:val="restart"/>
            <w:tcBorders>
              <w:top w:val="single" w:sz="4" w:space="0" w:color="000000"/>
              <w:left w:val="single" w:sz="4" w:space="0" w:color="000000"/>
              <w:right w:val="single" w:sz="4" w:space="0" w:color="000000"/>
            </w:tcBorders>
            <w:shd w:val="clear" w:color="auto" w:fill="auto"/>
          </w:tcPr>
          <w:p w:rsidR="004D1D1B" w:rsidRDefault="004D1D1B" w:rsidP="00327D7F">
            <w:pPr>
              <w:pStyle w:val="TableParagraph"/>
              <w:spacing w:line="256" w:lineRule="exact"/>
              <w:ind w:left="7"/>
              <w:jc w:val="center"/>
              <w:rPr>
                <w:kern w:val="3"/>
                <w:sz w:val="14"/>
                <w:szCs w:val="14"/>
                <w:lang w:eastAsia="ru-RU"/>
              </w:rPr>
            </w:pPr>
            <w:r>
              <w:rPr>
                <w:kern w:val="3"/>
                <w:sz w:val="14"/>
                <w:szCs w:val="14"/>
                <w:lang w:eastAsia="ru-RU"/>
              </w:rPr>
              <w:t>ПК 3.2</w:t>
            </w:r>
          </w:p>
          <w:p w:rsidR="004D1D1B" w:rsidRDefault="00367CA2" w:rsidP="00327D7F">
            <w:pPr>
              <w:snapToGrid w:val="0"/>
              <w:jc w:val="center"/>
              <w:rPr>
                <w:i/>
                <w:color w:val="C0504D"/>
              </w:rPr>
            </w:pPr>
            <w:r>
              <w:rPr>
                <w:kern w:val="3"/>
                <w:sz w:val="14"/>
                <w:szCs w:val="14"/>
                <w:lang w:eastAsia="ru-RU"/>
              </w:rPr>
              <w:t>ОК 07, 08</w:t>
            </w:r>
          </w:p>
        </w:tc>
        <w:tc>
          <w:tcPr>
            <w:tcW w:w="1417" w:type="dxa"/>
            <w:vMerge w:val="restart"/>
            <w:tcBorders>
              <w:top w:val="single" w:sz="4" w:space="0" w:color="000000"/>
              <w:left w:val="single" w:sz="4" w:space="0" w:color="000000"/>
              <w:right w:val="single" w:sz="4" w:space="0" w:color="000000"/>
            </w:tcBorders>
          </w:tcPr>
          <w:p w:rsidR="004D1D1B" w:rsidRPr="00F61C89" w:rsidRDefault="004D1D1B" w:rsidP="00327D7F">
            <w:pPr>
              <w:pStyle w:val="TableParagraph"/>
              <w:ind w:left="37"/>
              <w:rPr>
                <w:kern w:val="3"/>
                <w:sz w:val="14"/>
                <w:szCs w:val="14"/>
                <w:lang w:eastAsia="ru-RU"/>
              </w:rPr>
            </w:pPr>
            <w:r w:rsidRPr="00F61C89">
              <w:rPr>
                <w:kern w:val="3"/>
                <w:sz w:val="14"/>
                <w:szCs w:val="14"/>
                <w:lang w:eastAsia="ru-RU"/>
              </w:rPr>
              <w:t>Н3.2.01-</w:t>
            </w:r>
            <w:r w:rsidRPr="00F61C89">
              <w:rPr>
                <w:sz w:val="14"/>
                <w:szCs w:val="14"/>
              </w:rPr>
              <w:t xml:space="preserve"> </w:t>
            </w:r>
            <w:r w:rsidRPr="00F61C89">
              <w:rPr>
                <w:kern w:val="3"/>
                <w:sz w:val="14"/>
                <w:szCs w:val="14"/>
                <w:lang w:eastAsia="ru-RU"/>
              </w:rPr>
              <w:t>Н3.2.03</w:t>
            </w:r>
          </w:p>
          <w:p w:rsidR="004D1D1B" w:rsidRPr="00F61C89" w:rsidRDefault="004D1D1B" w:rsidP="00327D7F">
            <w:pPr>
              <w:pStyle w:val="TableParagraph"/>
              <w:ind w:left="37"/>
              <w:rPr>
                <w:kern w:val="3"/>
                <w:sz w:val="14"/>
                <w:szCs w:val="14"/>
                <w:lang w:eastAsia="ru-RU"/>
              </w:rPr>
            </w:pPr>
            <w:r w:rsidRPr="00F61C89">
              <w:rPr>
                <w:kern w:val="3"/>
                <w:sz w:val="14"/>
                <w:szCs w:val="14"/>
                <w:lang w:eastAsia="ru-RU"/>
              </w:rPr>
              <w:t>У3.2.01-</w:t>
            </w:r>
            <w:r w:rsidRPr="00F61C89">
              <w:rPr>
                <w:sz w:val="14"/>
                <w:szCs w:val="14"/>
              </w:rPr>
              <w:t xml:space="preserve"> </w:t>
            </w:r>
            <w:r w:rsidRPr="00F61C89">
              <w:rPr>
                <w:kern w:val="3"/>
                <w:sz w:val="14"/>
                <w:szCs w:val="14"/>
                <w:lang w:eastAsia="ru-RU"/>
              </w:rPr>
              <w:t>У3.2.04</w:t>
            </w:r>
          </w:p>
          <w:p w:rsidR="004D1D1B" w:rsidRPr="00F61C89" w:rsidRDefault="004D1D1B" w:rsidP="00327D7F">
            <w:pPr>
              <w:pStyle w:val="TableParagraph"/>
              <w:ind w:left="37"/>
              <w:rPr>
                <w:kern w:val="3"/>
                <w:sz w:val="14"/>
                <w:szCs w:val="14"/>
                <w:lang w:eastAsia="ru-RU"/>
              </w:rPr>
            </w:pPr>
            <w:r w:rsidRPr="00F61C89">
              <w:rPr>
                <w:kern w:val="3"/>
                <w:sz w:val="14"/>
                <w:szCs w:val="14"/>
                <w:lang w:eastAsia="ru-RU"/>
              </w:rPr>
              <w:t>З3.2.01-</w:t>
            </w:r>
            <w:r w:rsidRPr="00F61C89">
              <w:rPr>
                <w:sz w:val="14"/>
                <w:szCs w:val="14"/>
              </w:rPr>
              <w:t xml:space="preserve"> </w:t>
            </w:r>
            <w:r w:rsidRPr="00F61C89">
              <w:rPr>
                <w:kern w:val="3"/>
                <w:sz w:val="14"/>
                <w:szCs w:val="14"/>
                <w:lang w:eastAsia="ru-RU"/>
              </w:rPr>
              <w:t>З3.2.04</w:t>
            </w:r>
          </w:p>
          <w:p w:rsidR="004D1D1B" w:rsidRPr="00F61C89" w:rsidRDefault="004D1D1B" w:rsidP="00327D7F">
            <w:pPr>
              <w:pStyle w:val="TableParagraph"/>
              <w:ind w:left="37"/>
              <w:rPr>
                <w:sz w:val="14"/>
                <w:szCs w:val="14"/>
              </w:rPr>
            </w:pPr>
            <w:r w:rsidRPr="00F61C89">
              <w:rPr>
                <w:sz w:val="14"/>
                <w:szCs w:val="14"/>
              </w:rPr>
              <w:t>Уо.07.01-Уо.07.02</w:t>
            </w:r>
          </w:p>
          <w:p w:rsidR="004D1D1B" w:rsidRPr="00F61C89" w:rsidRDefault="004D1D1B" w:rsidP="00327D7F">
            <w:pPr>
              <w:pStyle w:val="TableParagraph"/>
              <w:ind w:left="37"/>
              <w:rPr>
                <w:sz w:val="14"/>
                <w:szCs w:val="14"/>
              </w:rPr>
            </w:pPr>
            <w:r w:rsidRPr="00F61C89">
              <w:rPr>
                <w:sz w:val="14"/>
                <w:szCs w:val="14"/>
              </w:rPr>
              <w:t>Зо.07.01-Зо.07.03</w:t>
            </w:r>
          </w:p>
          <w:p w:rsidR="004D1D1B" w:rsidRPr="00F61C89" w:rsidRDefault="004D1D1B" w:rsidP="00327D7F">
            <w:pPr>
              <w:pStyle w:val="TableParagraph"/>
              <w:ind w:left="37"/>
              <w:rPr>
                <w:sz w:val="14"/>
                <w:szCs w:val="14"/>
              </w:rPr>
            </w:pPr>
            <w:r w:rsidRPr="00F61C89">
              <w:rPr>
                <w:sz w:val="14"/>
                <w:szCs w:val="14"/>
              </w:rPr>
              <w:t>Уо.08.03</w:t>
            </w:r>
          </w:p>
          <w:p w:rsidR="004D1D1B" w:rsidRPr="00F61C89" w:rsidRDefault="00C450E3" w:rsidP="00327D7F">
            <w:pPr>
              <w:pStyle w:val="TableParagraph"/>
              <w:ind w:left="37"/>
              <w:rPr>
                <w:sz w:val="14"/>
                <w:szCs w:val="14"/>
              </w:rPr>
            </w:pPr>
            <w:r>
              <w:rPr>
                <w:sz w:val="14"/>
                <w:szCs w:val="14"/>
              </w:rPr>
              <w:t>Зо.08.03</w:t>
            </w:r>
            <w:r w:rsidR="004D1D1B" w:rsidRPr="00F61C89">
              <w:rPr>
                <w:sz w:val="14"/>
                <w:szCs w:val="14"/>
              </w:rPr>
              <w:t>-Зо.08.04</w:t>
            </w:r>
          </w:p>
          <w:p w:rsidR="004D1D1B" w:rsidRDefault="004D1D1B" w:rsidP="00327D7F">
            <w:pPr>
              <w:snapToGrid w:val="0"/>
              <w:jc w:val="center"/>
              <w:rPr>
                <w:i/>
                <w:color w:val="C0504D"/>
              </w:rPr>
            </w:pPr>
          </w:p>
        </w:tc>
      </w:tr>
      <w:tr w:rsidR="004D1D1B" w:rsidTr="006309E4">
        <w:trPr>
          <w:trHeight w:val="70"/>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t xml:space="preserve">1.4.1 </w:t>
            </w:r>
            <w:r>
              <w:rPr>
                <w:u w:val="single"/>
              </w:rPr>
              <w:t>Сборка по базовой детали</w:t>
            </w:r>
            <w:r>
              <w:t xml:space="preserve">. </w:t>
            </w:r>
            <w:r>
              <w:rPr>
                <w:iCs/>
              </w:rPr>
              <w:t>Паяние, лужение проводов и разъемов</w:t>
            </w:r>
            <w:r>
              <w:t xml:space="preserve"> Исходные материалы и документационное обеспечение процесса сборки. Последовательность соединения деталей. Определение сопрягаемых поверхностей. Необходимый инструмент и оснащение. Контроль сборки соединения деталей.  </w:t>
            </w:r>
          </w:p>
          <w:p w:rsidR="004D1D1B" w:rsidRDefault="004D1D1B" w:rsidP="00327D7F">
            <w:pPr>
              <w:jc w:val="both"/>
            </w:pPr>
            <w:r>
              <w:t xml:space="preserve">1.4.2 </w:t>
            </w:r>
            <w:r>
              <w:rPr>
                <w:u w:val="single"/>
              </w:rPr>
              <w:t>Сборка по разметке.</w:t>
            </w:r>
            <w:r>
              <w:t xml:space="preserve"> Определение базовых поверхностей и линий. Выбор последовательности сборки. Разметка положения детали. Фиксация деталей и технологический крепеж. </w:t>
            </w:r>
          </w:p>
          <w:p w:rsidR="004D1D1B" w:rsidRDefault="004D1D1B" w:rsidP="00327D7F">
            <w:pPr>
              <w:jc w:val="both"/>
            </w:pPr>
            <w:r>
              <w:lastRenderedPageBreak/>
              <w:t xml:space="preserve">1.4.3 </w:t>
            </w:r>
            <w:r>
              <w:rPr>
                <w:u w:val="single"/>
              </w:rPr>
              <w:t>Сборка по сборочным отверстиям.</w:t>
            </w:r>
            <w:r>
              <w:t xml:space="preserve"> Назначение сборочных отверстий (СО) в сопрягаемых деталях. Выбор базовых поверхностей и линий. Определение последовательности сборки. Фиксация деталей в заданном положении. Контроль сборки. Соединение деталей.</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lastRenderedPageBreak/>
              <w:t>2</w:t>
            </w:r>
          </w:p>
          <w:p w:rsidR="004D1D1B" w:rsidRDefault="004D1D1B" w:rsidP="00327D7F">
            <w:pPr>
              <w:jc w:val="center"/>
            </w:pPr>
          </w:p>
          <w:p w:rsidR="004D1D1B" w:rsidRDefault="004D1D1B" w:rsidP="00327D7F">
            <w:pPr>
              <w:jc w:val="center"/>
            </w:pPr>
          </w:p>
          <w:p w:rsidR="004D1D1B" w:rsidRDefault="004D1D1B" w:rsidP="00327D7F">
            <w:pPr>
              <w:jc w:val="center"/>
            </w:pPr>
          </w:p>
          <w:p w:rsidR="004D1D1B" w:rsidRDefault="004D1D1B" w:rsidP="00327D7F">
            <w:pPr>
              <w:jc w:val="center"/>
            </w:pPr>
            <w:r>
              <w:t>1</w:t>
            </w:r>
          </w:p>
          <w:p w:rsidR="004D1D1B" w:rsidRDefault="004D1D1B" w:rsidP="00327D7F">
            <w:pPr>
              <w:jc w:val="center"/>
            </w:pPr>
          </w:p>
          <w:p w:rsidR="004D1D1B" w:rsidRDefault="004D1D1B" w:rsidP="00327D7F">
            <w:pPr>
              <w:jc w:val="center"/>
            </w:pPr>
          </w:p>
          <w:p w:rsidR="004D1D1B" w:rsidRDefault="004D1D1B" w:rsidP="00327D7F">
            <w:pPr>
              <w:jc w:val="center"/>
            </w:pPr>
            <w:r>
              <w:t>1</w:t>
            </w:r>
          </w:p>
          <w:p w:rsidR="004D1D1B" w:rsidRDefault="004D1D1B" w:rsidP="00327D7F">
            <w:pPr>
              <w:jc w:val="center"/>
            </w:pPr>
          </w:p>
          <w:p w:rsidR="004D1D1B" w:rsidRDefault="004D1D1B" w:rsidP="00327D7F"/>
        </w:tc>
        <w:tc>
          <w:tcPr>
            <w:tcW w:w="1134" w:type="dxa"/>
            <w:vMerge/>
            <w:tcBorders>
              <w:left w:val="single" w:sz="4" w:space="0" w:color="000000"/>
              <w:bottom w:val="single" w:sz="4" w:space="0" w:color="000000"/>
              <w:right w:val="single" w:sz="4" w:space="0" w:color="000000"/>
            </w:tcBorders>
            <w:shd w:val="clear" w:color="auto" w:fill="auto"/>
            <w:vAlign w:val="center"/>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FB3C59">
        <w:trPr>
          <w:trHeight w:val="165"/>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bCs/>
              </w:rPr>
              <w:t>Практические занятия</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rPr>
              <w:t>14</w:t>
            </w:r>
          </w:p>
        </w:tc>
        <w:tc>
          <w:tcPr>
            <w:tcW w:w="1134" w:type="dxa"/>
            <w:vMerge w:val="restart"/>
            <w:tcBorders>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1260"/>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 xml:space="preserve">ПЗ 6 </w:t>
            </w:r>
            <w:r>
              <w:t>Клепка, сварка, пайка и лужение неразъёмных соединений</w:t>
            </w:r>
          </w:p>
          <w:p w:rsidR="004D1D1B" w:rsidRDefault="004D1D1B" w:rsidP="00327D7F">
            <w:pPr>
              <w:jc w:val="both"/>
            </w:pPr>
            <w:r>
              <w:rPr>
                <w:b/>
              </w:rPr>
              <w:t>ПЗ 7</w:t>
            </w:r>
            <w:r>
              <w:t xml:space="preserve"> Клепка, сварка, пайка и лужение разъёмных соединений</w:t>
            </w:r>
          </w:p>
          <w:p w:rsidR="004D1D1B" w:rsidRDefault="004D1D1B" w:rsidP="00327D7F">
            <w:pPr>
              <w:jc w:val="both"/>
            </w:pPr>
            <w:r>
              <w:rPr>
                <w:b/>
              </w:rPr>
              <w:t>ПЗ 8</w:t>
            </w:r>
            <w:r>
              <w:t xml:space="preserve"> Сборка разъемных и неразъемных соединений (шпоночных и шлицевых)</w:t>
            </w:r>
          </w:p>
          <w:p w:rsidR="004D1D1B" w:rsidRDefault="004D1D1B" w:rsidP="00327D7F">
            <w:pPr>
              <w:jc w:val="both"/>
            </w:pPr>
            <w:r>
              <w:rPr>
                <w:b/>
              </w:rPr>
              <w:t xml:space="preserve">ПЗ 9 </w:t>
            </w:r>
            <w:r>
              <w:t>Опиливание металла</w:t>
            </w:r>
          </w:p>
          <w:p w:rsidR="004D1D1B" w:rsidRDefault="004D1D1B" w:rsidP="00327D7F">
            <w:pPr>
              <w:jc w:val="both"/>
            </w:pPr>
            <w:r>
              <w:rPr>
                <w:b/>
              </w:rPr>
              <w:t xml:space="preserve">ПЗ 10 </w:t>
            </w:r>
            <w:r>
              <w:t xml:space="preserve">Сверление, </w:t>
            </w:r>
            <w:proofErr w:type="spellStart"/>
            <w:r>
              <w:t>зенкование</w:t>
            </w:r>
            <w:proofErr w:type="spellEnd"/>
            <w:r>
              <w:t>, развертывание отверстий, нарезание резьбы</w:t>
            </w:r>
          </w:p>
          <w:p w:rsidR="004D1D1B" w:rsidRDefault="004D1D1B" w:rsidP="00327D7F">
            <w:pPr>
              <w:jc w:val="both"/>
            </w:pPr>
            <w:r>
              <w:rPr>
                <w:b/>
              </w:rPr>
              <w:t xml:space="preserve">ПЗ 11 </w:t>
            </w:r>
            <w:r>
              <w:t>Пайка проводов и разъемов трубки</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t>2</w:t>
            </w:r>
          </w:p>
          <w:p w:rsidR="004D1D1B" w:rsidRDefault="004D1D1B" w:rsidP="00327D7F">
            <w:pPr>
              <w:jc w:val="center"/>
            </w:pPr>
            <w:r>
              <w:t>2</w:t>
            </w:r>
          </w:p>
          <w:p w:rsidR="004D1D1B" w:rsidRDefault="004D1D1B" w:rsidP="00327D7F">
            <w:pPr>
              <w:jc w:val="center"/>
            </w:pPr>
            <w:r>
              <w:t>2</w:t>
            </w:r>
          </w:p>
          <w:p w:rsidR="004D1D1B" w:rsidRDefault="004D1D1B" w:rsidP="00327D7F">
            <w:pPr>
              <w:jc w:val="center"/>
            </w:pPr>
            <w:r>
              <w:t>2</w:t>
            </w:r>
          </w:p>
          <w:p w:rsidR="004D1D1B" w:rsidRDefault="004D1D1B" w:rsidP="00327D7F">
            <w:pPr>
              <w:jc w:val="center"/>
            </w:pPr>
            <w:r>
              <w:t>4</w:t>
            </w:r>
          </w:p>
          <w:p w:rsidR="004D1D1B" w:rsidRDefault="004D1D1B" w:rsidP="00327D7F">
            <w:pPr>
              <w:jc w:val="center"/>
            </w:pPr>
            <w:r>
              <w:t>2</w:t>
            </w: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276"/>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Самостоятельная работа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592"/>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Cs/>
              </w:rPr>
              <w:t>Составление классификации инструмента и оборудования, используемого при опиливании металла</w:t>
            </w:r>
          </w:p>
          <w:p w:rsidR="004D1D1B" w:rsidRDefault="004D1D1B" w:rsidP="00327D7F">
            <w:pPr>
              <w:jc w:val="both"/>
            </w:pPr>
            <w:r>
              <w:rPr>
                <w:bCs/>
              </w:rPr>
              <w:t>Составление последовательности сборки по разметке и по сборочным отверстиям</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bottom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bottom w:val="single" w:sz="4" w:space="0" w:color="000000"/>
              <w:right w:val="single" w:sz="4" w:space="0" w:color="000000"/>
            </w:tcBorders>
          </w:tcPr>
          <w:p w:rsidR="004D1D1B" w:rsidRDefault="004D1D1B" w:rsidP="00327D7F">
            <w:pPr>
              <w:snapToGrid w:val="0"/>
              <w:jc w:val="center"/>
            </w:pPr>
          </w:p>
        </w:tc>
      </w:tr>
      <w:tr w:rsidR="004D1D1B" w:rsidTr="006309E4">
        <w:tc>
          <w:tcPr>
            <w:tcW w:w="2987" w:type="dxa"/>
            <w:vMerge w:val="restart"/>
            <w:tcBorders>
              <w:top w:val="single" w:sz="4" w:space="0" w:color="000000"/>
              <w:left w:val="single" w:sz="4" w:space="0" w:color="000000"/>
              <w:bottom w:val="single" w:sz="4" w:space="0" w:color="000000"/>
            </w:tcBorders>
            <w:shd w:val="clear" w:color="auto" w:fill="auto"/>
          </w:tcPr>
          <w:p w:rsidR="004D1D1B" w:rsidRDefault="004D1D1B" w:rsidP="00327D7F">
            <w:r>
              <w:rPr>
                <w:bCs/>
              </w:rPr>
              <w:t>ТЕМА 1.5</w:t>
            </w:r>
          </w:p>
          <w:p w:rsidR="004D1D1B" w:rsidRDefault="004D1D1B" w:rsidP="00327D7F">
            <w:r>
              <w:t>Сборка самолетных конструкций без применения оснастки</w:t>
            </w:r>
          </w:p>
          <w:p w:rsidR="004D1D1B" w:rsidRDefault="004D1D1B" w:rsidP="00327D7F">
            <w:pPr>
              <w:rPr>
                <w:bCs/>
                <w:i/>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r>
              <w:rPr>
                <w:b/>
              </w:rPr>
              <w:t>Содержание учебного материала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rPr>
              <w:t>6</w:t>
            </w:r>
          </w:p>
        </w:tc>
        <w:tc>
          <w:tcPr>
            <w:tcW w:w="1134" w:type="dxa"/>
            <w:vMerge w:val="restart"/>
            <w:tcBorders>
              <w:top w:val="single" w:sz="4" w:space="0" w:color="000000"/>
              <w:left w:val="single" w:sz="4" w:space="0" w:color="000000"/>
              <w:right w:val="single" w:sz="4" w:space="0" w:color="000000"/>
            </w:tcBorders>
            <w:shd w:val="clear" w:color="auto" w:fill="auto"/>
          </w:tcPr>
          <w:p w:rsidR="004D1D1B" w:rsidRDefault="004D1D1B" w:rsidP="00327D7F">
            <w:pPr>
              <w:pStyle w:val="TableParagraph"/>
              <w:spacing w:line="256" w:lineRule="exact"/>
              <w:ind w:left="7"/>
              <w:jc w:val="center"/>
              <w:rPr>
                <w:kern w:val="3"/>
                <w:sz w:val="14"/>
                <w:szCs w:val="14"/>
                <w:lang w:eastAsia="ru-RU"/>
              </w:rPr>
            </w:pPr>
            <w:r>
              <w:rPr>
                <w:kern w:val="3"/>
                <w:sz w:val="14"/>
                <w:szCs w:val="14"/>
                <w:lang w:eastAsia="ru-RU"/>
              </w:rPr>
              <w:t>ПК 3.2</w:t>
            </w:r>
          </w:p>
          <w:p w:rsidR="004D1D1B" w:rsidRDefault="00C450E3" w:rsidP="00327D7F">
            <w:pPr>
              <w:snapToGrid w:val="0"/>
              <w:jc w:val="center"/>
              <w:rPr>
                <w:i/>
              </w:rPr>
            </w:pPr>
            <w:r>
              <w:rPr>
                <w:kern w:val="3"/>
                <w:sz w:val="14"/>
                <w:szCs w:val="14"/>
                <w:lang w:eastAsia="ru-RU"/>
              </w:rPr>
              <w:t>ОК 01,09</w:t>
            </w:r>
          </w:p>
        </w:tc>
        <w:tc>
          <w:tcPr>
            <w:tcW w:w="1417" w:type="dxa"/>
            <w:vMerge w:val="restart"/>
            <w:tcBorders>
              <w:top w:val="single" w:sz="4" w:space="0" w:color="000000"/>
              <w:left w:val="single" w:sz="4" w:space="0" w:color="000000"/>
              <w:right w:val="single" w:sz="4" w:space="0" w:color="000000"/>
            </w:tcBorders>
          </w:tcPr>
          <w:p w:rsidR="004D1D1B" w:rsidRPr="00F61C89" w:rsidRDefault="004D1D1B" w:rsidP="00327D7F">
            <w:pPr>
              <w:pStyle w:val="TableParagraph"/>
              <w:ind w:left="37"/>
              <w:rPr>
                <w:kern w:val="3"/>
                <w:sz w:val="14"/>
                <w:szCs w:val="14"/>
                <w:lang w:eastAsia="ru-RU"/>
              </w:rPr>
            </w:pPr>
            <w:r w:rsidRPr="00F61C89">
              <w:rPr>
                <w:kern w:val="3"/>
                <w:sz w:val="14"/>
                <w:szCs w:val="14"/>
                <w:lang w:eastAsia="ru-RU"/>
              </w:rPr>
              <w:t>Н3.2.01-</w:t>
            </w:r>
            <w:r w:rsidRPr="00F61C89">
              <w:rPr>
                <w:sz w:val="14"/>
                <w:szCs w:val="14"/>
              </w:rPr>
              <w:t xml:space="preserve"> </w:t>
            </w:r>
            <w:r w:rsidRPr="00F61C89">
              <w:rPr>
                <w:kern w:val="3"/>
                <w:sz w:val="14"/>
                <w:szCs w:val="14"/>
                <w:lang w:eastAsia="ru-RU"/>
              </w:rPr>
              <w:t>Н3.2.03</w:t>
            </w:r>
          </w:p>
          <w:p w:rsidR="004D1D1B" w:rsidRPr="00F61C89" w:rsidRDefault="004D1D1B" w:rsidP="00327D7F">
            <w:pPr>
              <w:pStyle w:val="TableParagraph"/>
              <w:ind w:left="37"/>
              <w:rPr>
                <w:kern w:val="3"/>
                <w:sz w:val="14"/>
                <w:szCs w:val="14"/>
                <w:lang w:eastAsia="ru-RU"/>
              </w:rPr>
            </w:pPr>
            <w:r w:rsidRPr="00F61C89">
              <w:rPr>
                <w:kern w:val="3"/>
                <w:sz w:val="14"/>
                <w:szCs w:val="14"/>
                <w:lang w:eastAsia="ru-RU"/>
              </w:rPr>
              <w:t>У3.2.01-</w:t>
            </w:r>
            <w:r w:rsidRPr="00F61C89">
              <w:rPr>
                <w:sz w:val="14"/>
                <w:szCs w:val="14"/>
              </w:rPr>
              <w:t xml:space="preserve"> </w:t>
            </w:r>
            <w:r w:rsidRPr="00F61C89">
              <w:rPr>
                <w:kern w:val="3"/>
                <w:sz w:val="14"/>
                <w:szCs w:val="14"/>
                <w:lang w:eastAsia="ru-RU"/>
              </w:rPr>
              <w:t>У3.2.04</w:t>
            </w:r>
          </w:p>
          <w:p w:rsidR="004D1D1B" w:rsidRPr="00F61C89" w:rsidRDefault="004D1D1B" w:rsidP="00327D7F">
            <w:pPr>
              <w:pStyle w:val="TableParagraph"/>
              <w:ind w:left="37"/>
              <w:rPr>
                <w:kern w:val="3"/>
                <w:sz w:val="14"/>
                <w:szCs w:val="14"/>
                <w:lang w:eastAsia="ru-RU"/>
              </w:rPr>
            </w:pPr>
            <w:r w:rsidRPr="00F61C89">
              <w:rPr>
                <w:kern w:val="3"/>
                <w:sz w:val="14"/>
                <w:szCs w:val="14"/>
                <w:lang w:eastAsia="ru-RU"/>
              </w:rPr>
              <w:t>З3.2.01-</w:t>
            </w:r>
            <w:r w:rsidRPr="00F61C89">
              <w:rPr>
                <w:sz w:val="14"/>
                <w:szCs w:val="14"/>
              </w:rPr>
              <w:t xml:space="preserve"> </w:t>
            </w:r>
            <w:r w:rsidRPr="00F61C89">
              <w:rPr>
                <w:kern w:val="3"/>
                <w:sz w:val="14"/>
                <w:szCs w:val="14"/>
                <w:lang w:eastAsia="ru-RU"/>
              </w:rPr>
              <w:t>З3.2.04</w:t>
            </w:r>
          </w:p>
          <w:p w:rsidR="004D1D1B" w:rsidRPr="00F61C89" w:rsidRDefault="00C450E3" w:rsidP="00327D7F">
            <w:pPr>
              <w:pStyle w:val="TableParagraph"/>
              <w:ind w:left="37"/>
              <w:rPr>
                <w:sz w:val="14"/>
                <w:szCs w:val="14"/>
              </w:rPr>
            </w:pPr>
            <w:r>
              <w:rPr>
                <w:sz w:val="14"/>
                <w:szCs w:val="14"/>
              </w:rPr>
              <w:t>Уо01.01-Уо01.02</w:t>
            </w:r>
          </w:p>
          <w:p w:rsidR="004D1D1B" w:rsidRPr="00F61C89" w:rsidRDefault="00C450E3" w:rsidP="00327D7F">
            <w:pPr>
              <w:pStyle w:val="TableParagraph"/>
              <w:ind w:left="37"/>
              <w:rPr>
                <w:sz w:val="14"/>
                <w:szCs w:val="14"/>
              </w:rPr>
            </w:pPr>
            <w:r>
              <w:rPr>
                <w:sz w:val="14"/>
                <w:szCs w:val="14"/>
              </w:rPr>
              <w:t>Зо 01.01-Зо 01.02</w:t>
            </w:r>
          </w:p>
          <w:p w:rsidR="004D1D1B" w:rsidRPr="00F61C89" w:rsidRDefault="00C450E3" w:rsidP="00327D7F">
            <w:pPr>
              <w:pStyle w:val="TableParagraph"/>
              <w:ind w:left="37"/>
              <w:rPr>
                <w:sz w:val="14"/>
                <w:szCs w:val="14"/>
              </w:rPr>
            </w:pPr>
            <w:r>
              <w:rPr>
                <w:sz w:val="14"/>
                <w:szCs w:val="14"/>
              </w:rPr>
              <w:t>Уо 09.02</w:t>
            </w:r>
          </w:p>
          <w:p w:rsidR="004D1D1B" w:rsidRDefault="00C450E3" w:rsidP="00C450E3">
            <w:pPr>
              <w:snapToGrid w:val="0"/>
              <w:rPr>
                <w:i/>
              </w:rPr>
            </w:pPr>
            <w:r>
              <w:rPr>
                <w:sz w:val="14"/>
                <w:szCs w:val="14"/>
              </w:rPr>
              <w:t>Зо09.04</w:t>
            </w:r>
          </w:p>
        </w:tc>
      </w:tr>
      <w:tr w:rsidR="004D1D1B" w:rsidTr="006309E4">
        <w:trPr>
          <w:trHeight w:val="79"/>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t xml:space="preserve">1.5.1 </w:t>
            </w:r>
            <w:r>
              <w:rPr>
                <w:u w:val="single"/>
              </w:rPr>
              <w:t>Образование отверстий под болты, заклепки, шпильки</w:t>
            </w:r>
            <w:r>
              <w:t xml:space="preserve">. Технические требования (ТР) на образование отверстий в самолетных конструкциях. Инструмент и специальное оснащение для выполнения отверстий. Механизация и автоматизация процесса выполнения отверстий и </w:t>
            </w:r>
            <w:proofErr w:type="spellStart"/>
            <w:r>
              <w:t>зенкование</w:t>
            </w:r>
            <w:proofErr w:type="spellEnd"/>
            <w:r>
              <w:t xml:space="preserve"> гнезд под потайные головки. Контроль качества выполнения отверстий и гнезд.  </w:t>
            </w:r>
          </w:p>
        </w:tc>
        <w:tc>
          <w:tcPr>
            <w:tcW w:w="1418" w:type="dxa"/>
            <w:vMerge w:val="restart"/>
            <w:tcBorders>
              <w:top w:val="single" w:sz="4" w:space="0" w:color="000000"/>
              <w:left w:val="single" w:sz="4" w:space="0" w:color="000000"/>
              <w:bottom w:val="single" w:sz="4" w:space="0" w:color="000000"/>
            </w:tcBorders>
            <w:shd w:val="clear" w:color="auto" w:fill="auto"/>
          </w:tcPr>
          <w:p w:rsidR="004D1D1B" w:rsidRDefault="004D1D1B" w:rsidP="00327D7F">
            <w:pPr>
              <w:jc w:val="center"/>
            </w:pPr>
            <w:r>
              <w:t>2</w:t>
            </w:r>
          </w:p>
          <w:p w:rsidR="004D1D1B" w:rsidRDefault="004D1D1B" w:rsidP="00327D7F">
            <w:pPr>
              <w:jc w:val="center"/>
            </w:pPr>
          </w:p>
          <w:p w:rsidR="004D1D1B" w:rsidRDefault="004D1D1B" w:rsidP="00327D7F">
            <w:pPr>
              <w:jc w:val="center"/>
            </w:pPr>
          </w:p>
          <w:p w:rsidR="004D1D1B" w:rsidRDefault="004D1D1B" w:rsidP="00327D7F">
            <w:pPr>
              <w:jc w:val="center"/>
            </w:pPr>
          </w:p>
          <w:p w:rsidR="004D1D1B" w:rsidRDefault="004D1D1B" w:rsidP="00327D7F">
            <w:pPr>
              <w:jc w:val="center"/>
            </w:pPr>
          </w:p>
          <w:p w:rsidR="004D1D1B" w:rsidRDefault="004D1D1B" w:rsidP="00327D7F">
            <w:pPr>
              <w:jc w:val="center"/>
            </w:pPr>
            <w:r>
              <w:t>4</w:t>
            </w:r>
          </w:p>
          <w:p w:rsidR="004D1D1B" w:rsidRDefault="004D1D1B" w:rsidP="00327D7F">
            <w:pPr>
              <w:jc w:val="center"/>
            </w:pPr>
          </w:p>
          <w:p w:rsidR="004D1D1B" w:rsidRDefault="004D1D1B" w:rsidP="00327D7F"/>
        </w:tc>
        <w:tc>
          <w:tcPr>
            <w:tcW w:w="1134" w:type="dxa"/>
            <w:vMerge/>
            <w:tcBorders>
              <w:left w:val="single" w:sz="4" w:space="0" w:color="000000"/>
              <w:right w:val="single" w:sz="4" w:space="0" w:color="000000"/>
            </w:tcBorders>
            <w:shd w:val="clear" w:color="auto" w:fill="auto"/>
            <w:vAlign w:val="center"/>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695"/>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bCs/>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t xml:space="preserve">1.5.2 </w:t>
            </w:r>
            <w:r>
              <w:rPr>
                <w:u w:val="single"/>
              </w:rPr>
              <w:t>Образование заклепочного соединения.</w:t>
            </w:r>
            <w:r>
              <w:t xml:space="preserve"> Определение вида заклепки по маркировки и внешнему виду. Технические требования (ТР) на образование заклепочных соединений. Инструмент и специальное оборудование для выполнения заклепочных соединений. Механизация процессов клепки. Контроль качества заклепочного соединения</w:t>
            </w:r>
          </w:p>
        </w:tc>
        <w:tc>
          <w:tcPr>
            <w:tcW w:w="1418"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jc w:val="center"/>
            </w:pPr>
          </w:p>
        </w:tc>
        <w:tc>
          <w:tcPr>
            <w:tcW w:w="1134" w:type="dxa"/>
            <w:vMerge/>
            <w:tcBorders>
              <w:left w:val="single" w:sz="4" w:space="0" w:color="000000"/>
              <w:bottom w:val="single" w:sz="4" w:space="0" w:color="000000"/>
              <w:right w:val="single" w:sz="4" w:space="0" w:color="000000"/>
            </w:tcBorders>
            <w:shd w:val="clear" w:color="auto" w:fill="auto"/>
            <w:vAlign w:val="center"/>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168"/>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r>
              <w:rPr>
                <w:b/>
                <w:bCs/>
              </w:rPr>
              <w:t>Практические занятия</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rPr>
                <w:b/>
              </w:rPr>
              <w:t>4</w:t>
            </w:r>
          </w:p>
        </w:tc>
        <w:tc>
          <w:tcPr>
            <w:tcW w:w="1134" w:type="dxa"/>
            <w:vMerge w:val="restart"/>
            <w:tcBorders>
              <w:top w:val="single" w:sz="4" w:space="0" w:color="000000"/>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552"/>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rPr>
              <w:t xml:space="preserve">ПЗ 12 </w:t>
            </w:r>
            <w:r>
              <w:t>Соединение заготовок методом</w:t>
            </w:r>
            <w:r>
              <w:rPr>
                <w:b/>
              </w:rPr>
              <w:t xml:space="preserve"> </w:t>
            </w:r>
            <w:r>
              <w:t>ручной клепки, внахлест, встык с одной накладкой</w:t>
            </w:r>
          </w:p>
          <w:p w:rsidR="004D1D1B" w:rsidRDefault="004D1D1B" w:rsidP="00327D7F">
            <w:pPr>
              <w:jc w:val="both"/>
            </w:pPr>
            <w:r>
              <w:rPr>
                <w:b/>
              </w:rPr>
              <w:t xml:space="preserve">ПЗ 13 </w:t>
            </w:r>
            <w:r>
              <w:t>Соединение заготовок: болтовое, винтовое, шпилечные и шлицевые соединения</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r>
              <w:t>2</w:t>
            </w:r>
          </w:p>
          <w:p w:rsidR="004D1D1B" w:rsidRDefault="004D1D1B" w:rsidP="00327D7F">
            <w:pPr>
              <w:jc w:val="center"/>
            </w:pPr>
            <w:r>
              <w:t>2</w:t>
            </w: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pPr>
          </w:p>
        </w:tc>
        <w:tc>
          <w:tcPr>
            <w:tcW w:w="1417" w:type="dxa"/>
            <w:vMerge/>
            <w:tcBorders>
              <w:left w:val="single" w:sz="4" w:space="0" w:color="000000"/>
              <w:right w:val="single" w:sz="4" w:space="0" w:color="000000"/>
            </w:tcBorders>
          </w:tcPr>
          <w:p w:rsidR="004D1D1B" w:rsidRDefault="004D1D1B" w:rsidP="00327D7F">
            <w:pPr>
              <w:snapToGrid w:val="0"/>
              <w:jc w:val="center"/>
            </w:pPr>
          </w:p>
        </w:tc>
      </w:tr>
      <w:tr w:rsidR="004D1D1B" w:rsidTr="006309E4">
        <w:trPr>
          <w:trHeight w:val="198"/>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
                <w:bCs/>
              </w:rPr>
              <w:t>Самостоятельная работа:</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right w:val="single" w:sz="4" w:space="0" w:color="000000"/>
            </w:tcBorders>
            <w:shd w:val="clear" w:color="auto" w:fill="auto"/>
          </w:tcPr>
          <w:p w:rsidR="004D1D1B" w:rsidRDefault="004D1D1B" w:rsidP="00327D7F">
            <w:pPr>
              <w:snapToGrid w:val="0"/>
              <w:jc w:val="center"/>
              <w:rPr>
                <w:b/>
              </w:rPr>
            </w:pPr>
          </w:p>
        </w:tc>
        <w:tc>
          <w:tcPr>
            <w:tcW w:w="1417" w:type="dxa"/>
            <w:vMerge/>
            <w:tcBorders>
              <w:left w:val="single" w:sz="4" w:space="0" w:color="000000"/>
              <w:right w:val="single" w:sz="4" w:space="0" w:color="000000"/>
            </w:tcBorders>
          </w:tcPr>
          <w:p w:rsidR="004D1D1B" w:rsidRDefault="004D1D1B" w:rsidP="00327D7F">
            <w:pPr>
              <w:snapToGrid w:val="0"/>
              <w:jc w:val="center"/>
              <w:rPr>
                <w:b/>
              </w:rPr>
            </w:pPr>
          </w:p>
        </w:tc>
      </w:tr>
      <w:tr w:rsidR="004D1D1B" w:rsidTr="006309E4">
        <w:trPr>
          <w:trHeight w:val="615"/>
        </w:trPr>
        <w:tc>
          <w:tcPr>
            <w:tcW w:w="2987" w:type="dxa"/>
            <w:vMerge/>
            <w:tcBorders>
              <w:top w:val="single" w:sz="4" w:space="0" w:color="000000"/>
              <w:left w:val="single" w:sz="4" w:space="0" w:color="000000"/>
              <w:bottom w:val="single" w:sz="4" w:space="0" w:color="000000"/>
            </w:tcBorders>
            <w:shd w:val="clear" w:color="auto" w:fill="auto"/>
          </w:tcPr>
          <w:p w:rsidR="004D1D1B" w:rsidRDefault="004D1D1B" w:rsidP="00327D7F">
            <w:pPr>
              <w:snapToGrid w:val="0"/>
              <w:rPr>
                <w:b/>
              </w:rPr>
            </w:pPr>
          </w:p>
        </w:tc>
        <w:tc>
          <w:tcPr>
            <w:tcW w:w="7371" w:type="dxa"/>
            <w:tcBorders>
              <w:top w:val="single" w:sz="4" w:space="0" w:color="000000"/>
              <w:left w:val="single" w:sz="4" w:space="0" w:color="000000"/>
              <w:bottom w:val="single" w:sz="4" w:space="0" w:color="000000"/>
            </w:tcBorders>
            <w:shd w:val="clear" w:color="auto" w:fill="auto"/>
          </w:tcPr>
          <w:p w:rsidR="004D1D1B" w:rsidRDefault="004D1D1B" w:rsidP="00327D7F">
            <w:pPr>
              <w:jc w:val="both"/>
            </w:pPr>
            <w:r>
              <w:rPr>
                <w:bCs/>
              </w:rPr>
              <w:t>Выполнение измерений вертикальных отрезков с помощью нивелира Н-2</w:t>
            </w:r>
          </w:p>
          <w:p w:rsidR="004D1D1B" w:rsidRDefault="004D1D1B" w:rsidP="00327D7F">
            <w:pPr>
              <w:jc w:val="both"/>
            </w:pPr>
            <w:r>
              <w:rPr>
                <w:bCs/>
              </w:rPr>
              <w:t>Работа с конспектами лекций при подготовке к контрольной работе</w:t>
            </w:r>
          </w:p>
        </w:tc>
        <w:tc>
          <w:tcPr>
            <w:tcW w:w="1418" w:type="dxa"/>
            <w:tcBorders>
              <w:top w:val="single" w:sz="4" w:space="0" w:color="000000"/>
              <w:left w:val="single" w:sz="4" w:space="0" w:color="000000"/>
              <w:bottom w:val="single" w:sz="4" w:space="0" w:color="000000"/>
            </w:tcBorders>
            <w:shd w:val="clear" w:color="auto" w:fill="auto"/>
          </w:tcPr>
          <w:p w:rsidR="004D1D1B" w:rsidRDefault="004D1D1B" w:rsidP="00327D7F">
            <w:pPr>
              <w:jc w:val="center"/>
            </w:pPr>
          </w:p>
        </w:tc>
        <w:tc>
          <w:tcPr>
            <w:tcW w:w="1134" w:type="dxa"/>
            <w:vMerge/>
            <w:tcBorders>
              <w:left w:val="single" w:sz="4" w:space="0" w:color="000000"/>
              <w:bottom w:val="single" w:sz="4" w:space="0" w:color="000000"/>
              <w:right w:val="single" w:sz="4" w:space="0" w:color="000000"/>
            </w:tcBorders>
            <w:shd w:val="clear" w:color="auto" w:fill="auto"/>
          </w:tcPr>
          <w:p w:rsidR="004D1D1B" w:rsidRDefault="004D1D1B" w:rsidP="00327D7F">
            <w:pPr>
              <w:snapToGrid w:val="0"/>
              <w:jc w:val="center"/>
              <w:rPr>
                <w:b/>
              </w:rPr>
            </w:pPr>
          </w:p>
        </w:tc>
        <w:tc>
          <w:tcPr>
            <w:tcW w:w="1417" w:type="dxa"/>
            <w:vMerge/>
            <w:tcBorders>
              <w:left w:val="single" w:sz="4" w:space="0" w:color="000000"/>
              <w:bottom w:val="single" w:sz="4" w:space="0" w:color="000000"/>
              <w:right w:val="single" w:sz="4" w:space="0" w:color="000000"/>
            </w:tcBorders>
          </w:tcPr>
          <w:p w:rsidR="004D1D1B" w:rsidRDefault="004D1D1B" w:rsidP="00327D7F">
            <w:pPr>
              <w:snapToGrid w:val="0"/>
              <w:jc w:val="center"/>
              <w:rPr>
                <w:b/>
              </w:rPr>
            </w:pPr>
          </w:p>
        </w:tc>
      </w:tr>
    </w:tbl>
    <w:tbl>
      <w:tblPr>
        <w:tblStyle w:val="TableNormal"/>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48"/>
        <w:gridCol w:w="1418"/>
        <w:gridCol w:w="1134"/>
        <w:gridCol w:w="1417"/>
      </w:tblGrid>
      <w:tr w:rsidR="004D1D1B" w:rsidTr="0057200D">
        <w:trPr>
          <w:trHeight w:val="2532"/>
        </w:trPr>
        <w:tc>
          <w:tcPr>
            <w:tcW w:w="10348" w:type="dxa"/>
          </w:tcPr>
          <w:p w:rsidR="004D1D1B" w:rsidRPr="00F61C89" w:rsidRDefault="004D1D1B" w:rsidP="00327D7F">
            <w:pPr>
              <w:pStyle w:val="TableParagraph"/>
              <w:tabs>
                <w:tab w:val="left" w:pos="329"/>
              </w:tabs>
              <w:ind w:left="328"/>
              <w:rPr>
                <w:b/>
                <w:sz w:val="24"/>
                <w:szCs w:val="24"/>
                <w:lang w:val="ru-RU"/>
              </w:rPr>
            </w:pPr>
            <w:r w:rsidRPr="00F61C89">
              <w:rPr>
                <w:b/>
                <w:sz w:val="24"/>
                <w:szCs w:val="24"/>
                <w:lang w:val="ru-RU"/>
              </w:rPr>
              <w:lastRenderedPageBreak/>
              <w:t>Учебная практика</w:t>
            </w:r>
          </w:p>
          <w:p w:rsidR="004D1D1B" w:rsidRPr="00F61C89" w:rsidRDefault="004D1D1B" w:rsidP="00327D7F">
            <w:pPr>
              <w:pStyle w:val="TableParagraph"/>
              <w:tabs>
                <w:tab w:val="left" w:pos="329"/>
              </w:tabs>
              <w:ind w:left="328"/>
              <w:rPr>
                <w:sz w:val="24"/>
                <w:szCs w:val="24"/>
                <w:lang w:val="ru-RU"/>
              </w:rPr>
            </w:pPr>
            <w:r w:rsidRPr="00F61C89">
              <w:rPr>
                <w:sz w:val="24"/>
                <w:szCs w:val="24"/>
                <w:lang w:val="ru-RU"/>
              </w:rPr>
              <w:t>Виды работ</w:t>
            </w:r>
          </w:p>
          <w:p w:rsidR="004D1D1B" w:rsidRPr="00327D7F" w:rsidRDefault="004D1D1B" w:rsidP="004D1D1B">
            <w:pPr>
              <w:pStyle w:val="a3"/>
              <w:numPr>
                <w:ilvl w:val="0"/>
                <w:numId w:val="20"/>
              </w:numPr>
              <w:ind w:left="731" w:hanging="425"/>
              <w:rPr>
                <w:lang w:val="ru-RU"/>
              </w:rPr>
            </w:pPr>
            <w:r w:rsidRPr="00327D7F">
              <w:rPr>
                <w:lang w:val="ru-RU"/>
              </w:rPr>
              <w:t>Подготавливать</w:t>
            </w:r>
            <w:r w:rsidRPr="00327D7F">
              <w:rPr>
                <w:spacing w:val="-7"/>
                <w:lang w:val="ru-RU"/>
              </w:rPr>
              <w:t xml:space="preserve"> </w:t>
            </w:r>
            <w:r w:rsidRPr="00327D7F">
              <w:rPr>
                <w:lang w:val="ru-RU"/>
              </w:rPr>
              <w:t>инструменты,</w:t>
            </w:r>
            <w:r w:rsidRPr="00327D7F">
              <w:rPr>
                <w:spacing w:val="-2"/>
                <w:lang w:val="ru-RU"/>
              </w:rPr>
              <w:t xml:space="preserve"> </w:t>
            </w:r>
            <w:r w:rsidRPr="00327D7F">
              <w:rPr>
                <w:lang w:val="ru-RU"/>
              </w:rPr>
              <w:t>оснастку</w:t>
            </w:r>
            <w:r w:rsidRPr="00327D7F">
              <w:rPr>
                <w:spacing w:val="-4"/>
                <w:lang w:val="ru-RU"/>
              </w:rPr>
              <w:t xml:space="preserve"> </w:t>
            </w:r>
            <w:r w:rsidRPr="00327D7F">
              <w:rPr>
                <w:lang w:val="ru-RU"/>
              </w:rPr>
              <w:t>и</w:t>
            </w:r>
            <w:r w:rsidRPr="00327D7F">
              <w:rPr>
                <w:spacing w:val="-2"/>
                <w:lang w:val="ru-RU"/>
              </w:rPr>
              <w:t xml:space="preserve"> </w:t>
            </w:r>
            <w:r w:rsidRPr="00327D7F">
              <w:rPr>
                <w:lang w:val="ru-RU"/>
              </w:rPr>
              <w:t>оборудование</w:t>
            </w:r>
            <w:r w:rsidRPr="00327D7F">
              <w:rPr>
                <w:spacing w:val="-5"/>
                <w:lang w:val="ru-RU"/>
              </w:rPr>
              <w:t xml:space="preserve"> </w:t>
            </w:r>
            <w:r w:rsidRPr="00327D7F">
              <w:rPr>
                <w:lang w:val="ru-RU"/>
              </w:rPr>
              <w:t>для</w:t>
            </w:r>
            <w:r w:rsidRPr="00327D7F">
              <w:rPr>
                <w:spacing w:val="-5"/>
                <w:lang w:val="ru-RU"/>
              </w:rPr>
              <w:t xml:space="preserve"> </w:t>
            </w:r>
            <w:r w:rsidRPr="00327D7F">
              <w:rPr>
                <w:lang w:val="ru-RU"/>
              </w:rPr>
              <w:t>выполнения</w:t>
            </w:r>
            <w:r w:rsidRPr="00327D7F">
              <w:rPr>
                <w:spacing w:val="-1"/>
                <w:lang w:val="ru-RU"/>
              </w:rPr>
              <w:t xml:space="preserve"> </w:t>
            </w:r>
            <w:r w:rsidRPr="00327D7F">
              <w:rPr>
                <w:lang w:val="ru-RU"/>
              </w:rPr>
              <w:t>работы;</w:t>
            </w:r>
          </w:p>
          <w:p w:rsidR="004D1D1B" w:rsidRPr="00F61C89" w:rsidRDefault="004D1D1B" w:rsidP="004D1D1B">
            <w:pPr>
              <w:pStyle w:val="a3"/>
              <w:numPr>
                <w:ilvl w:val="0"/>
                <w:numId w:val="20"/>
              </w:numPr>
              <w:tabs>
                <w:tab w:val="left" w:pos="3311"/>
                <w:tab w:val="left" w:pos="5254"/>
                <w:tab w:val="left" w:pos="7012"/>
                <w:tab w:val="left" w:pos="8703"/>
                <w:tab w:val="left" w:pos="9751"/>
              </w:tabs>
              <w:ind w:left="731" w:right="113" w:hanging="425"/>
              <w:rPr>
                <w:lang w:val="ru-RU"/>
              </w:rPr>
            </w:pPr>
            <w:r w:rsidRPr="00F61C89">
              <w:rPr>
                <w:lang w:val="ru-RU"/>
              </w:rPr>
              <w:t xml:space="preserve">Устанавливать соответствие параметров сборочных узлов </w:t>
            </w:r>
            <w:r w:rsidRPr="00F61C89">
              <w:rPr>
                <w:spacing w:val="-1"/>
                <w:lang w:val="ru-RU"/>
              </w:rPr>
              <w:t>требованиям</w:t>
            </w:r>
            <w:r w:rsidRPr="00F61C89">
              <w:rPr>
                <w:spacing w:val="-67"/>
                <w:lang w:val="ru-RU"/>
              </w:rPr>
              <w:t xml:space="preserve"> </w:t>
            </w:r>
            <w:r w:rsidRPr="00F61C89">
              <w:rPr>
                <w:lang w:val="ru-RU"/>
              </w:rPr>
              <w:t>технологической</w:t>
            </w:r>
            <w:r w:rsidRPr="00F61C89">
              <w:rPr>
                <w:spacing w:val="-1"/>
                <w:lang w:val="ru-RU"/>
              </w:rPr>
              <w:t xml:space="preserve"> </w:t>
            </w:r>
            <w:r w:rsidRPr="00F61C89">
              <w:rPr>
                <w:lang w:val="ru-RU"/>
              </w:rPr>
              <w:t>документации;</w:t>
            </w:r>
          </w:p>
          <w:p w:rsidR="004D1D1B" w:rsidRPr="00F61C89" w:rsidRDefault="004D1D1B" w:rsidP="004D1D1B">
            <w:pPr>
              <w:pStyle w:val="a3"/>
              <w:numPr>
                <w:ilvl w:val="0"/>
                <w:numId w:val="20"/>
              </w:numPr>
              <w:tabs>
                <w:tab w:val="left" w:pos="2832"/>
                <w:tab w:val="left" w:pos="5789"/>
                <w:tab w:val="left" w:pos="7261"/>
                <w:tab w:val="left" w:pos="7729"/>
                <w:tab w:val="left" w:pos="9690"/>
              </w:tabs>
              <w:ind w:left="731" w:right="112" w:hanging="425"/>
              <w:rPr>
                <w:lang w:val="ru-RU"/>
              </w:rPr>
            </w:pPr>
            <w:r w:rsidRPr="00F61C89">
              <w:rPr>
                <w:lang w:val="ru-RU"/>
              </w:rPr>
              <w:t>Выполнять сборочно-клепальные операции с применением</w:t>
            </w:r>
            <w:r w:rsidRPr="00F61C89">
              <w:rPr>
                <w:lang w:val="ru-RU"/>
              </w:rPr>
              <w:tab/>
            </w:r>
            <w:r w:rsidRPr="00F61C89">
              <w:rPr>
                <w:spacing w:val="-1"/>
                <w:lang w:val="ru-RU"/>
              </w:rPr>
              <w:t>необходимой</w:t>
            </w:r>
            <w:r w:rsidRPr="00F61C89">
              <w:rPr>
                <w:spacing w:val="-67"/>
                <w:lang w:val="ru-RU"/>
              </w:rPr>
              <w:t xml:space="preserve"> </w:t>
            </w:r>
            <w:r w:rsidRPr="00F61C89">
              <w:rPr>
                <w:lang w:val="ru-RU"/>
              </w:rPr>
              <w:t>технологической</w:t>
            </w:r>
            <w:r w:rsidRPr="00F61C89">
              <w:rPr>
                <w:spacing w:val="-1"/>
                <w:lang w:val="ru-RU"/>
              </w:rPr>
              <w:t xml:space="preserve"> </w:t>
            </w:r>
            <w:r w:rsidRPr="00F61C89">
              <w:rPr>
                <w:lang w:val="ru-RU"/>
              </w:rPr>
              <w:t>и сборочной оснастки;</w:t>
            </w:r>
          </w:p>
          <w:p w:rsidR="004D1D1B" w:rsidRPr="00327D7F" w:rsidRDefault="004D1D1B" w:rsidP="004D1D1B">
            <w:pPr>
              <w:pStyle w:val="a3"/>
              <w:numPr>
                <w:ilvl w:val="0"/>
                <w:numId w:val="20"/>
              </w:numPr>
              <w:ind w:left="731" w:hanging="425"/>
              <w:rPr>
                <w:lang w:val="ru-RU"/>
              </w:rPr>
            </w:pPr>
            <w:r w:rsidRPr="00327D7F">
              <w:rPr>
                <w:lang w:val="ru-RU"/>
              </w:rPr>
              <w:t>Руководствоваться</w:t>
            </w:r>
            <w:r w:rsidRPr="00327D7F">
              <w:rPr>
                <w:spacing w:val="-6"/>
                <w:lang w:val="ru-RU"/>
              </w:rPr>
              <w:t xml:space="preserve"> </w:t>
            </w:r>
            <w:r w:rsidRPr="00327D7F">
              <w:rPr>
                <w:lang w:val="ru-RU"/>
              </w:rPr>
              <w:t>отраслевыми</w:t>
            </w:r>
            <w:r w:rsidRPr="00327D7F">
              <w:rPr>
                <w:spacing w:val="-3"/>
                <w:lang w:val="ru-RU"/>
              </w:rPr>
              <w:t xml:space="preserve"> </w:t>
            </w:r>
            <w:r w:rsidRPr="00327D7F">
              <w:rPr>
                <w:lang w:val="ru-RU"/>
              </w:rPr>
              <w:t>нормалями</w:t>
            </w:r>
            <w:r w:rsidRPr="00327D7F">
              <w:rPr>
                <w:spacing w:val="-2"/>
                <w:lang w:val="ru-RU"/>
              </w:rPr>
              <w:t xml:space="preserve"> </w:t>
            </w:r>
            <w:r w:rsidRPr="00327D7F">
              <w:rPr>
                <w:lang w:val="ru-RU"/>
              </w:rPr>
              <w:t>при</w:t>
            </w:r>
            <w:r w:rsidRPr="00327D7F">
              <w:rPr>
                <w:spacing w:val="-3"/>
                <w:lang w:val="ru-RU"/>
              </w:rPr>
              <w:t xml:space="preserve"> </w:t>
            </w:r>
            <w:r w:rsidRPr="00327D7F">
              <w:rPr>
                <w:lang w:val="ru-RU"/>
              </w:rPr>
              <w:t>выборе</w:t>
            </w:r>
            <w:r w:rsidRPr="00327D7F">
              <w:rPr>
                <w:spacing w:val="-3"/>
                <w:lang w:val="ru-RU"/>
              </w:rPr>
              <w:t xml:space="preserve"> </w:t>
            </w:r>
            <w:r w:rsidRPr="00327D7F">
              <w:rPr>
                <w:lang w:val="ru-RU"/>
              </w:rPr>
              <w:t>заклепок;</w:t>
            </w:r>
          </w:p>
          <w:p w:rsidR="004D1D1B" w:rsidRPr="00F61C89" w:rsidRDefault="004D1D1B" w:rsidP="004D1D1B">
            <w:pPr>
              <w:pStyle w:val="a3"/>
              <w:numPr>
                <w:ilvl w:val="0"/>
                <w:numId w:val="20"/>
              </w:numPr>
              <w:tabs>
                <w:tab w:val="left" w:pos="3084"/>
                <w:tab w:val="left" w:pos="4518"/>
                <w:tab w:val="left" w:pos="5672"/>
                <w:tab w:val="left" w:pos="7399"/>
                <w:tab w:val="left" w:pos="8833"/>
                <w:tab w:val="left" w:pos="9190"/>
              </w:tabs>
              <w:ind w:left="731" w:right="114" w:hanging="425"/>
              <w:rPr>
                <w:lang w:val="ru-RU"/>
              </w:rPr>
            </w:pPr>
            <w:r w:rsidRPr="00F61C89">
              <w:rPr>
                <w:lang w:val="ru-RU"/>
              </w:rPr>
              <w:t xml:space="preserve">Осуществлять установку деталей летательных аппаратов в </w:t>
            </w:r>
            <w:r w:rsidRPr="00F61C89">
              <w:rPr>
                <w:spacing w:val="-1"/>
                <w:lang w:val="ru-RU"/>
              </w:rPr>
              <w:t>приспособлениях</w:t>
            </w:r>
            <w:r w:rsidRPr="00F61C89">
              <w:rPr>
                <w:spacing w:val="-67"/>
                <w:lang w:val="ru-RU"/>
              </w:rPr>
              <w:t xml:space="preserve"> </w:t>
            </w:r>
            <w:r w:rsidRPr="00F61C89">
              <w:rPr>
                <w:lang w:val="ru-RU"/>
              </w:rPr>
              <w:t>способом,</w:t>
            </w:r>
            <w:r w:rsidRPr="00F61C89">
              <w:rPr>
                <w:spacing w:val="-3"/>
                <w:lang w:val="ru-RU"/>
              </w:rPr>
              <w:t xml:space="preserve"> </w:t>
            </w:r>
            <w:r w:rsidRPr="00F61C89">
              <w:rPr>
                <w:lang w:val="ru-RU"/>
              </w:rPr>
              <w:t>прописанным в</w:t>
            </w:r>
            <w:r w:rsidRPr="00F61C89">
              <w:rPr>
                <w:spacing w:val="-2"/>
                <w:lang w:val="ru-RU"/>
              </w:rPr>
              <w:t xml:space="preserve"> </w:t>
            </w:r>
            <w:r w:rsidRPr="00F61C89">
              <w:rPr>
                <w:lang w:val="ru-RU"/>
              </w:rPr>
              <w:t>технологической карте;</w:t>
            </w:r>
          </w:p>
          <w:p w:rsidR="004D1D1B" w:rsidRPr="00327D7F" w:rsidRDefault="004D1D1B" w:rsidP="004D1D1B">
            <w:pPr>
              <w:pStyle w:val="a3"/>
              <w:numPr>
                <w:ilvl w:val="0"/>
                <w:numId w:val="20"/>
              </w:numPr>
              <w:ind w:left="731" w:hanging="425"/>
              <w:rPr>
                <w:lang w:val="ru-RU"/>
              </w:rPr>
            </w:pPr>
            <w:r w:rsidRPr="00327D7F">
              <w:rPr>
                <w:lang w:val="ru-RU"/>
              </w:rPr>
              <w:t>Пользоваться</w:t>
            </w:r>
            <w:r w:rsidRPr="00327D7F">
              <w:rPr>
                <w:spacing w:val="20"/>
                <w:lang w:val="ru-RU"/>
              </w:rPr>
              <w:t xml:space="preserve"> </w:t>
            </w:r>
            <w:r w:rsidRPr="00327D7F">
              <w:rPr>
                <w:lang w:val="ru-RU"/>
              </w:rPr>
              <w:t>угломером,</w:t>
            </w:r>
            <w:r w:rsidRPr="00327D7F">
              <w:rPr>
                <w:spacing w:val="20"/>
                <w:lang w:val="ru-RU"/>
              </w:rPr>
              <w:t xml:space="preserve"> </w:t>
            </w:r>
            <w:r w:rsidRPr="00327D7F">
              <w:rPr>
                <w:lang w:val="ru-RU"/>
              </w:rPr>
              <w:t>шаблоном,</w:t>
            </w:r>
            <w:r w:rsidRPr="00327D7F">
              <w:rPr>
                <w:spacing w:val="20"/>
                <w:lang w:val="ru-RU"/>
              </w:rPr>
              <w:t xml:space="preserve"> </w:t>
            </w:r>
            <w:r w:rsidRPr="00327D7F">
              <w:rPr>
                <w:lang w:val="ru-RU"/>
              </w:rPr>
              <w:t>линейкой</w:t>
            </w:r>
            <w:r w:rsidRPr="00327D7F">
              <w:rPr>
                <w:spacing w:val="18"/>
                <w:lang w:val="ru-RU"/>
              </w:rPr>
              <w:t xml:space="preserve"> </w:t>
            </w:r>
            <w:r w:rsidRPr="00327D7F">
              <w:rPr>
                <w:lang w:val="ru-RU"/>
              </w:rPr>
              <w:t>для</w:t>
            </w:r>
            <w:r w:rsidRPr="00327D7F">
              <w:rPr>
                <w:spacing w:val="21"/>
                <w:lang w:val="ru-RU"/>
              </w:rPr>
              <w:t xml:space="preserve"> </w:t>
            </w:r>
            <w:r w:rsidRPr="00327D7F">
              <w:rPr>
                <w:lang w:val="ru-RU"/>
              </w:rPr>
              <w:t>установки</w:t>
            </w:r>
            <w:r w:rsidRPr="00327D7F">
              <w:rPr>
                <w:spacing w:val="20"/>
                <w:lang w:val="ru-RU"/>
              </w:rPr>
              <w:t xml:space="preserve"> </w:t>
            </w:r>
            <w:r w:rsidRPr="00327D7F">
              <w:rPr>
                <w:lang w:val="ru-RU"/>
              </w:rPr>
              <w:t>деталей</w:t>
            </w:r>
            <w:r w:rsidRPr="00327D7F">
              <w:rPr>
                <w:spacing w:val="20"/>
                <w:lang w:val="ru-RU"/>
              </w:rPr>
              <w:t xml:space="preserve"> </w:t>
            </w:r>
            <w:r w:rsidRPr="00327D7F">
              <w:rPr>
                <w:lang w:val="ru-RU"/>
              </w:rPr>
              <w:t>летательных</w:t>
            </w:r>
            <w:r w:rsidRPr="00327D7F">
              <w:rPr>
                <w:spacing w:val="-67"/>
                <w:lang w:val="ru-RU"/>
              </w:rPr>
              <w:t xml:space="preserve"> </w:t>
            </w:r>
            <w:r w:rsidRPr="00327D7F">
              <w:rPr>
                <w:lang w:val="ru-RU"/>
              </w:rPr>
              <w:t>аппаратов</w:t>
            </w:r>
            <w:r w:rsidRPr="00327D7F">
              <w:rPr>
                <w:spacing w:val="-3"/>
                <w:lang w:val="ru-RU"/>
              </w:rPr>
              <w:t xml:space="preserve"> </w:t>
            </w:r>
            <w:r w:rsidRPr="00327D7F">
              <w:rPr>
                <w:lang w:val="ru-RU"/>
              </w:rPr>
              <w:t>в</w:t>
            </w:r>
            <w:r w:rsidRPr="00327D7F">
              <w:rPr>
                <w:spacing w:val="-2"/>
                <w:lang w:val="ru-RU"/>
              </w:rPr>
              <w:t xml:space="preserve"> </w:t>
            </w:r>
            <w:r w:rsidRPr="00327D7F">
              <w:rPr>
                <w:lang w:val="ru-RU"/>
              </w:rPr>
              <w:t>приспособлениях;</w:t>
            </w:r>
          </w:p>
          <w:p w:rsidR="004D1D1B" w:rsidRPr="00F61C89" w:rsidRDefault="004D1D1B" w:rsidP="004D1D1B">
            <w:pPr>
              <w:pStyle w:val="a3"/>
              <w:numPr>
                <w:ilvl w:val="0"/>
                <w:numId w:val="20"/>
              </w:numPr>
              <w:ind w:left="731" w:hanging="425"/>
            </w:pPr>
            <w:proofErr w:type="spellStart"/>
            <w:r w:rsidRPr="00F61C89">
              <w:t>Пользоваться</w:t>
            </w:r>
            <w:proofErr w:type="spellEnd"/>
            <w:r w:rsidRPr="00F61C89">
              <w:rPr>
                <w:spacing w:val="-4"/>
              </w:rPr>
              <w:t xml:space="preserve"> </w:t>
            </w:r>
            <w:proofErr w:type="spellStart"/>
            <w:r w:rsidRPr="00F61C89">
              <w:t>прижимными</w:t>
            </w:r>
            <w:proofErr w:type="spellEnd"/>
            <w:r w:rsidRPr="00F61C89">
              <w:rPr>
                <w:spacing w:val="-3"/>
              </w:rPr>
              <w:t xml:space="preserve"> </w:t>
            </w:r>
            <w:proofErr w:type="spellStart"/>
            <w:r w:rsidRPr="00F61C89">
              <w:t>элементами</w:t>
            </w:r>
            <w:proofErr w:type="spellEnd"/>
            <w:r w:rsidRPr="00F61C89">
              <w:rPr>
                <w:spacing w:val="-4"/>
              </w:rPr>
              <w:t xml:space="preserve"> </w:t>
            </w:r>
            <w:proofErr w:type="spellStart"/>
            <w:r w:rsidRPr="00F61C89">
              <w:t>приспособлений</w:t>
            </w:r>
            <w:proofErr w:type="spellEnd"/>
            <w:r w:rsidRPr="00F61C89">
              <w:t>;</w:t>
            </w:r>
          </w:p>
        </w:tc>
        <w:tc>
          <w:tcPr>
            <w:tcW w:w="1418" w:type="dxa"/>
          </w:tcPr>
          <w:p w:rsidR="004D1D1B" w:rsidRPr="004246E9" w:rsidRDefault="004D1D1B" w:rsidP="00327D7F">
            <w:pPr>
              <w:pStyle w:val="TableParagraph"/>
              <w:jc w:val="center"/>
              <w:rPr>
                <w:b/>
                <w:i/>
                <w:sz w:val="24"/>
                <w:szCs w:val="24"/>
              </w:rPr>
            </w:pPr>
            <w:r>
              <w:rPr>
                <w:b/>
                <w:i/>
                <w:sz w:val="24"/>
                <w:szCs w:val="24"/>
              </w:rPr>
              <w:t>54</w:t>
            </w:r>
          </w:p>
        </w:tc>
        <w:tc>
          <w:tcPr>
            <w:tcW w:w="1134" w:type="dxa"/>
          </w:tcPr>
          <w:p w:rsidR="004D1D1B" w:rsidRPr="00C432C2" w:rsidRDefault="004D1D1B" w:rsidP="00327D7F">
            <w:pPr>
              <w:pStyle w:val="TableParagraph"/>
              <w:rPr>
                <w:b/>
              </w:rPr>
            </w:pPr>
          </w:p>
        </w:tc>
        <w:tc>
          <w:tcPr>
            <w:tcW w:w="1417" w:type="dxa"/>
          </w:tcPr>
          <w:p w:rsidR="004D1D1B" w:rsidRPr="00C432C2" w:rsidRDefault="004D1D1B" w:rsidP="00327D7F">
            <w:pPr>
              <w:pStyle w:val="TableParagraph"/>
              <w:rPr>
                <w:b/>
              </w:rPr>
            </w:pPr>
          </w:p>
        </w:tc>
      </w:tr>
      <w:tr w:rsidR="004D1D1B" w:rsidTr="0057200D">
        <w:trPr>
          <w:trHeight w:val="1969"/>
        </w:trPr>
        <w:tc>
          <w:tcPr>
            <w:tcW w:w="10348" w:type="dxa"/>
          </w:tcPr>
          <w:p w:rsidR="004D1D1B" w:rsidRPr="00F61C89" w:rsidRDefault="004D1D1B" w:rsidP="00327D7F">
            <w:pPr>
              <w:pStyle w:val="TableParagraph"/>
              <w:ind w:left="164" w:right="-5"/>
              <w:jc w:val="both"/>
              <w:rPr>
                <w:b/>
                <w:sz w:val="24"/>
                <w:szCs w:val="24"/>
              </w:rPr>
            </w:pPr>
            <w:proofErr w:type="spellStart"/>
            <w:r w:rsidRPr="00F61C89">
              <w:rPr>
                <w:b/>
                <w:sz w:val="24"/>
                <w:szCs w:val="24"/>
              </w:rPr>
              <w:t>Производственная</w:t>
            </w:r>
            <w:proofErr w:type="spellEnd"/>
            <w:r w:rsidRPr="00F61C89">
              <w:rPr>
                <w:b/>
                <w:sz w:val="24"/>
                <w:szCs w:val="24"/>
              </w:rPr>
              <w:t xml:space="preserve"> </w:t>
            </w:r>
            <w:proofErr w:type="spellStart"/>
            <w:r w:rsidRPr="00F61C89">
              <w:rPr>
                <w:b/>
                <w:sz w:val="24"/>
                <w:szCs w:val="24"/>
              </w:rPr>
              <w:t>практика</w:t>
            </w:r>
            <w:proofErr w:type="spellEnd"/>
          </w:p>
          <w:p w:rsidR="004D1D1B" w:rsidRPr="00F61C89" w:rsidRDefault="004D1D1B" w:rsidP="00327D7F">
            <w:pPr>
              <w:pStyle w:val="TableParagraph"/>
              <w:ind w:left="164" w:right="-5"/>
              <w:jc w:val="both"/>
              <w:rPr>
                <w:sz w:val="24"/>
                <w:szCs w:val="24"/>
                <w:lang w:val="ru-RU"/>
              </w:rPr>
            </w:pPr>
            <w:r w:rsidRPr="00F61C89">
              <w:rPr>
                <w:spacing w:val="-52"/>
                <w:sz w:val="24"/>
                <w:szCs w:val="24"/>
                <w:lang w:val="ru-RU"/>
              </w:rPr>
              <w:t xml:space="preserve"> </w:t>
            </w:r>
            <w:r w:rsidRPr="00F61C89">
              <w:rPr>
                <w:sz w:val="24"/>
                <w:szCs w:val="24"/>
                <w:lang w:val="ru-RU"/>
              </w:rPr>
              <w:t>Виды</w:t>
            </w:r>
            <w:r w:rsidRPr="00F61C89">
              <w:rPr>
                <w:spacing w:val="-1"/>
                <w:sz w:val="24"/>
                <w:szCs w:val="24"/>
                <w:lang w:val="ru-RU"/>
              </w:rPr>
              <w:t xml:space="preserve"> </w:t>
            </w:r>
            <w:r w:rsidRPr="00F61C89">
              <w:rPr>
                <w:sz w:val="24"/>
                <w:szCs w:val="24"/>
                <w:lang w:val="ru-RU"/>
              </w:rPr>
              <w:t>работ</w:t>
            </w:r>
          </w:p>
          <w:p w:rsidR="004D1D1B" w:rsidRPr="00F61C89" w:rsidRDefault="004D1D1B" w:rsidP="004D1D1B">
            <w:pPr>
              <w:pStyle w:val="TableParagraph"/>
              <w:numPr>
                <w:ilvl w:val="0"/>
                <w:numId w:val="19"/>
              </w:numPr>
              <w:tabs>
                <w:tab w:val="left" w:pos="332"/>
              </w:tabs>
              <w:ind w:right="164"/>
              <w:jc w:val="both"/>
              <w:rPr>
                <w:sz w:val="24"/>
                <w:szCs w:val="24"/>
                <w:lang w:val="ru-RU"/>
              </w:rPr>
            </w:pPr>
            <w:r w:rsidRPr="00F61C89">
              <w:rPr>
                <w:color w:val="000000"/>
                <w:sz w:val="24"/>
                <w:szCs w:val="24"/>
                <w:lang w:val="ru-RU"/>
              </w:rPr>
              <w:t>Установка узлов, сборка и клепка агрегатов летательных аппаратов</w:t>
            </w:r>
          </w:p>
          <w:p w:rsidR="004D1D1B" w:rsidRPr="00F61C89" w:rsidRDefault="004D1D1B" w:rsidP="004D1D1B">
            <w:pPr>
              <w:pStyle w:val="TableParagraph"/>
              <w:numPr>
                <w:ilvl w:val="0"/>
                <w:numId w:val="19"/>
              </w:numPr>
              <w:tabs>
                <w:tab w:val="left" w:pos="332"/>
              </w:tabs>
              <w:ind w:right="164"/>
              <w:jc w:val="both"/>
              <w:rPr>
                <w:sz w:val="24"/>
                <w:szCs w:val="24"/>
              </w:rPr>
            </w:pPr>
            <w:proofErr w:type="spellStart"/>
            <w:r w:rsidRPr="00F61C89">
              <w:rPr>
                <w:color w:val="000000"/>
                <w:sz w:val="24"/>
                <w:szCs w:val="24"/>
              </w:rPr>
              <w:t>Подштамповка</w:t>
            </w:r>
            <w:proofErr w:type="spellEnd"/>
            <w:r w:rsidRPr="00F61C89">
              <w:rPr>
                <w:color w:val="000000"/>
                <w:sz w:val="24"/>
                <w:szCs w:val="24"/>
              </w:rPr>
              <w:t xml:space="preserve"> </w:t>
            </w:r>
            <w:proofErr w:type="spellStart"/>
            <w:r w:rsidRPr="00F61C89">
              <w:rPr>
                <w:color w:val="000000"/>
                <w:sz w:val="24"/>
                <w:szCs w:val="24"/>
              </w:rPr>
              <w:t>обшивок</w:t>
            </w:r>
            <w:proofErr w:type="spellEnd"/>
          </w:p>
          <w:p w:rsidR="004D1D1B" w:rsidRPr="00F61C89" w:rsidRDefault="004D1D1B" w:rsidP="004D1D1B">
            <w:pPr>
              <w:pStyle w:val="TableParagraph"/>
              <w:numPr>
                <w:ilvl w:val="0"/>
                <w:numId w:val="19"/>
              </w:numPr>
              <w:tabs>
                <w:tab w:val="left" w:pos="332"/>
              </w:tabs>
              <w:ind w:right="164"/>
              <w:jc w:val="both"/>
              <w:rPr>
                <w:sz w:val="24"/>
                <w:szCs w:val="24"/>
                <w:lang w:val="ru-RU"/>
              </w:rPr>
            </w:pPr>
            <w:r w:rsidRPr="00F61C89">
              <w:rPr>
                <w:color w:val="000000"/>
                <w:sz w:val="24"/>
                <w:szCs w:val="24"/>
                <w:lang w:val="ru-RU"/>
              </w:rPr>
              <w:t>Прямая и обратная клепка узлов летательных аппаратов ударным методом</w:t>
            </w:r>
          </w:p>
          <w:p w:rsidR="004D1D1B" w:rsidRPr="00F61C89" w:rsidRDefault="004D1D1B" w:rsidP="004D1D1B">
            <w:pPr>
              <w:pStyle w:val="TableParagraph"/>
              <w:numPr>
                <w:ilvl w:val="0"/>
                <w:numId w:val="19"/>
              </w:numPr>
              <w:tabs>
                <w:tab w:val="left" w:pos="332"/>
              </w:tabs>
              <w:ind w:right="164"/>
              <w:jc w:val="both"/>
              <w:rPr>
                <w:sz w:val="24"/>
                <w:szCs w:val="24"/>
                <w:lang w:val="ru-RU"/>
              </w:rPr>
            </w:pPr>
            <w:r w:rsidRPr="00F61C89">
              <w:rPr>
                <w:color w:val="000000"/>
                <w:sz w:val="24"/>
                <w:szCs w:val="24"/>
                <w:lang w:val="ru-RU"/>
              </w:rPr>
              <w:t xml:space="preserve">Сверловка и разделка отверстий (развертывание, зенковка, </w:t>
            </w:r>
            <w:proofErr w:type="spellStart"/>
            <w:r w:rsidRPr="00F61C89">
              <w:rPr>
                <w:color w:val="000000"/>
                <w:sz w:val="24"/>
                <w:szCs w:val="24"/>
                <w:lang w:val="ru-RU"/>
              </w:rPr>
              <w:t>цековка</w:t>
            </w:r>
            <w:proofErr w:type="spellEnd"/>
            <w:r w:rsidRPr="00F61C89">
              <w:rPr>
                <w:color w:val="000000"/>
                <w:sz w:val="24"/>
                <w:szCs w:val="24"/>
                <w:lang w:val="ru-RU"/>
              </w:rPr>
              <w:t>) при сборке деталей из титановых и жаропрочных сталей</w:t>
            </w:r>
          </w:p>
        </w:tc>
        <w:tc>
          <w:tcPr>
            <w:tcW w:w="1418" w:type="dxa"/>
          </w:tcPr>
          <w:p w:rsidR="004D1D1B" w:rsidRPr="004246E9" w:rsidRDefault="004D1D1B" w:rsidP="00327D7F">
            <w:pPr>
              <w:pStyle w:val="TableParagraph"/>
              <w:jc w:val="center"/>
              <w:rPr>
                <w:b/>
                <w:i/>
                <w:sz w:val="24"/>
                <w:szCs w:val="24"/>
                <w:lang w:val="ru-RU"/>
              </w:rPr>
            </w:pPr>
            <w:r>
              <w:rPr>
                <w:b/>
                <w:i/>
                <w:sz w:val="24"/>
                <w:szCs w:val="24"/>
                <w:lang w:val="ru-RU"/>
              </w:rPr>
              <w:t>54</w:t>
            </w:r>
          </w:p>
        </w:tc>
        <w:tc>
          <w:tcPr>
            <w:tcW w:w="1134" w:type="dxa"/>
          </w:tcPr>
          <w:p w:rsidR="004D1D1B" w:rsidRPr="00C432C2" w:rsidRDefault="004D1D1B" w:rsidP="00327D7F">
            <w:pPr>
              <w:pStyle w:val="TableParagraph"/>
              <w:rPr>
                <w:b/>
              </w:rPr>
            </w:pPr>
          </w:p>
        </w:tc>
        <w:tc>
          <w:tcPr>
            <w:tcW w:w="1417" w:type="dxa"/>
          </w:tcPr>
          <w:p w:rsidR="004D1D1B" w:rsidRPr="00C432C2" w:rsidRDefault="004D1D1B" w:rsidP="00327D7F">
            <w:pPr>
              <w:pStyle w:val="TableParagraph"/>
              <w:rPr>
                <w:b/>
              </w:rPr>
            </w:pPr>
          </w:p>
        </w:tc>
      </w:tr>
      <w:tr w:rsidR="004D1D1B" w:rsidTr="0057200D">
        <w:trPr>
          <w:trHeight w:val="253"/>
        </w:trPr>
        <w:tc>
          <w:tcPr>
            <w:tcW w:w="10348" w:type="dxa"/>
          </w:tcPr>
          <w:p w:rsidR="004D1D1B" w:rsidRPr="004246E9" w:rsidRDefault="004D1D1B" w:rsidP="00327D7F">
            <w:pPr>
              <w:pStyle w:val="TableParagraph"/>
              <w:ind w:left="107"/>
              <w:rPr>
                <w:b/>
                <w:sz w:val="24"/>
                <w:szCs w:val="24"/>
                <w:lang w:val="ru-RU"/>
              </w:rPr>
            </w:pPr>
            <w:r w:rsidRPr="004246E9">
              <w:rPr>
                <w:b/>
                <w:sz w:val="24"/>
                <w:szCs w:val="24"/>
                <w:lang w:val="ru-RU"/>
              </w:rPr>
              <w:t>Промежуточная аттестация</w:t>
            </w:r>
          </w:p>
        </w:tc>
        <w:tc>
          <w:tcPr>
            <w:tcW w:w="1418" w:type="dxa"/>
          </w:tcPr>
          <w:p w:rsidR="004D1D1B" w:rsidRPr="004246E9" w:rsidRDefault="004D1D1B" w:rsidP="00327D7F">
            <w:pPr>
              <w:pStyle w:val="TableParagraph"/>
              <w:ind w:left="107"/>
              <w:rPr>
                <w:b/>
                <w:i/>
                <w:sz w:val="24"/>
                <w:szCs w:val="24"/>
                <w:lang w:val="ru-RU"/>
              </w:rPr>
            </w:pPr>
            <w:r w:rsidRPr="004246E9">
              <w:rPr>
                <w:b/>
                <w:i/>
                <w:sz w:val="24"/>
                <w:szCs w:val="24"/>
                <w:lang w:val="ru-RU"/>
              </w:rPr>
              <w:t>24</w:t>
            </w:r>
          </w:p>
        </w:tc>
        <w:tc>
          <w:tcPr>
            <w:tcW w:w="1134" w:type="dxa"/>
          </w:tcPr>
          <w:p w:rsidR="004D1D1B" w:rsidRDefault="004D1D1B" w:rsidP="00327D7F">
            <w:pPr>
              <w:pStyle w:val="TableParagraph"/>
              <w:spacing w:line="234" w:lineRule="exact"/>
              <w:ind w:left="107"/>
              <w:rPr>
                <w:b/>
                <w:i/>
              </w:rPr>
            </w:pPr>
          </w:p>
        </w:tc>
        <w:tc>
          <w:tcPr>
            <w:tcW w:w="1417" w:type="dxa"/>
          </w:tcPr>
          <w:p w:rsidR="004D1D1B" w:rsidRDefault="004D1D1B" w:rsidP="00327D7F">
            <w:pPr>
              <w:pStyle w:val="TableParagraph"/>
              <w:spacing w:line="234" w:lineRule="exact"/>
              <w:ind w:left="107"/>
              <w:rPr>
                <w:b/>
                <w:i/>
              </w:rPr>
            </w:pPr>
          </w:p>
        </w:tc>
      </w:tr>
      <w:tr w:rsidR="004D1D1B" w:rsidTr="0057200D">
        <w:trPr>
          <w:trHeight w:val="253"/>
        </w:trPr>
        <w:tc>
          <w:tcPr>
            <w:tcW w:w="10348" w:type="dxa"/>
          </w:tcPr>
          <w:p w:rsidR="004D1D1B" w:rsidRPr="004246E9" w:rsidRDefault="004D1D1B" w:rsidP="00327D7F">
            <w:pPr>
              <w:pStyle w:val="TableParagraph"/>
              <w:ind w:left="107"/>
              <w:rPr>
                <w:b/>
                <w:sz w:val="24"/>
                <w:szCs w:val="24"/>
              </w:rPr>
            </w:pPr>
            <w:proofErr w:type="spellStart"/>
            <w:r w:rsidRPr="004246E9">
              <w:rPr>
                <w:b/>
                <w:sz w:val="24"/>
                <w:szCs w:val="24"/>
              </w:rPr>
              <w:t>Всего</w:t>
            </w:r>
            <w:proofErr w:type="spellEnd"/>
          </w:p>
        </w:tc>
        <w:tc>
          <w:tcPr>
            <w:tcW w:w="1418" w:type="dxa"/>
          </w:tcPr>
          <w:p w:rsidR="004D1D1B" w:rsidRPr="004246E9" w:rsidRDefault="004D1D1B" w:rsidP="00327D7F">
            <w:pPr>
              <w:pStyle w:val="TableParagraph"/>
              <w:ind w:left="107"/>
              <w:rPr>
                <w:b/>
                <w:i/>
                <w:sz w:val="24"/>
                <w:szCs w:val="24"/>
                <w:lang w:val="ru-RU"/>
              </w:rPr>
            </w:pPr>
            <w:r>
              <w:rPr>
                <w:b/>
                <w:i/>
                <w:sz w:val="24"/>
                <w:szCs w:val="24"/>
                <w:lang w:val="ru-RU"/>
              </w:rPr>
              <w:t>136</w:t>
            </w:r>
          </w:p>
        </w:tc>
        <w:tc>
          <w:tcPr>
            <w:tcW w:w="1134" w:type="dxa"/>
          </w:tcPr>
          <w:p w:rsidR="004D1D1B" w:rsidRDefault="004D1D1B" w:rsidP="00327D7F">
            <w:pPr>
              <w:pStyle w:val="TableParagraph"/>
              <w:spacing w:line="234" w:lineRule="exact"/>
              <w:ind w:left="107"/>
              <w:rPr>
                <w:b/>
                <w:i/>
              </w:rPr>
            </w:pPr>
          </w:p>
        </w:tc>
        <w:tc>
          <w:tcPr>
            <w:tcW w:w="1417" w:type="dxa"/>
          </w:tcPr>
          <w:p w:rsidR="004D1D1B" w:rsidRDefault="004D1D1B" w:rsidP="00327D7F">
            <w:pPr>
              <w:pStyle w:val="TableParagraph"/>
              <w:spacing w:line="234" w:lineRule="exact"/>
              <w:ind w:left="107"/>
              <w:rPr>
                <w:b/>
                <w:i/>
              </w:rPr>
            </w:pPr>
          </w:p>
        </w:tc>
      </w:tr>
    </w:tbl>
    <w:p w:rsidR="004D1D1B" w:rsidRDefault="004D1D1B" w:rsidP="004D1D1B">
      <w:pPr>
        <w:jc w:val="both"/>
        <w:sectPr w:rsidR="004D1D1B" w:rsidSect="006D1503">
          <w:headerReference w:type="default" r:id="rId33"/>
          <w:footerReference w:type="default" r:id="rId34"/>
          <w:pgSz w:w="16840" w:h="11910" w:orient="landscape"/>
          <w:pgMar w:top="1134" w:right="851" w:bottom="1134" w:left="1701" w:header="744" w:footer="1134" w:gutter="0"/>
          <w:cols w:space="720"/>
          <w:docGrid w:linePitch="299"/>
        </w:sectPr>
      </w:pPr>
    </w:p>
    <w:p w:rsidR="004D1D1B" w:rsidRDefault="006309E4" w:rsidP="006309E4">
      <w:pPr>
        <w:pStyle w:val="3"/>
        <w:spacing w:before="90"/>
        <w:jc w:val="center"/>
      </w:pPr>
      <w:r>
        <w:lastRenderedPageBreak/>
        <w:t xml:space="preserve">3. </w:t>
      </w:r>
      <w:r w:rsidR="004D1D1B">
        <w:t>УСЛОВИЯ</w:t>
      </w:r>
      <w:r w:rsidR="004D1D1B">
        <w:rPr>
          <w:spacing w:val="-4"/>
        </w:rPr>
        <w:t xml:space="preserve"> </w:t>
      </w:r>
      <w:r w:rsidR="004D1D1B">
        <w:t>РЕАЛИЗАЦИИ</w:t>
      </w:r>
      <w:r w:rsidR="004D1D1B">
        <w:rPr>
          <w:spacing w:val="-3"/>
        </w:rPr>
        <w:t xml:space="preserve"> </w:t>
      </w:r>
      <w:r w:rsidR="004D1D1B">
        <w:t>ПРОГРАММЫ</w:t>
      </w:r>
      <w:r w:rsidR="004D1D1B">
        <w:rPr>
          <w:spacing w:val="-4"/>
        </w:rPr>
        <w:t xml:space="preserve"> </w:t>
      </w:r>
      <w:r w:rsidR="004D1D1B">
        <w:t>ПРОФЕССИОНАЛЬНОГО</w:t>
      </w:r>
      <w:r w:rsidR="004D1D1B">
        <w:rPr>
          <w:spacing w:val="-3"/>
        </w:rPr>
        <w:t xml:space="preserve"> </w:t>
      </w:r>
      <w:r w:rsidR="004D1D1B">
        <w:t>МОДУЛЯ</w:t>
      </w:r>
    </w:p>
    <w:p w:rsidR="004D1D1B" w:rsidRDefault="004D1D1B" w:rsidP="004D1D1B">
      <w:pPr>
        <w:pStyle w:val="a3"/>
        <w:rPr>
          <w:b/>
        </w:rPr>
      </w:pPr>
    </w:p>
    <w:p w:rsidR="006309E4" w:rsidRDefault="006309E4" w:rsidP="002E16BD">
      <w:pPr>
        <w:jc w:val="both"/>
        <w:rPr>
          <w:b/>
          <w:bCs/>
          <w:sz w:val="24"/>
          <w:szCs w:val="24"/>
        </w:rPr>
      </w:pPr>
      <w:r>
        <w:rPr>
          <w:b/>
          <w:bCs/>
          <w:sz w:val="24"/>
          <w:szCs w:val="24"/>
        </w:rPr>
        <w:t>3.1 Для реализации программы профессионального модуля должны быть предусмотрены следующие специальные помещения:</w:t>
      </w:r>
    </w:p>
    <w:p w:rsidR="002E16BD" w:rsidRDefault="006309E4" w:rsidP="002E16BD">
      <w:pPr>
        <w:suppressAutoHyphens/>
        <w:ind w:firstLine="709"/>
        <w:jc w:val="both"/>
        <w:rPr>
          <w:bCs/>
          <w:iCs/>
          <w:sz w:val="24"/>
          <w:szCs w:val="24"/>
        </w:rPr>
      </w:pPr>
      <w:r>
        <w:rPr>
          <w:bCs/>
          <w:sz w:val="24"/>
          <w:szCs w:val="24"/>
          <w:lang w:eastAsia="ru-RU"/>
        </w:rPr>
        <w:t>Кабинет</w:t>
      </w:r>
      <w:r>
        <w:rPr>
          <w:bCs/>
          <w:sz w:val="24"/>
          <w:szCs w:val="24"/>
        </w:rPr>
        <w:t xml:space="preserve"> «Сборки авиационной техники», оснащенный в соответствии с п. 6.1.2.1 образовательной программы по профессии</w:t>
      </w:r>
      <w:r w:rsidR="002E16BD">
        <w:rPr>
          <w:bCs/>
          <w:sz w:val="24"/>
          <w:szCs w:val="24"/>
        </w:rPr>
        <w:t xml:space="preserve"> 24.01.01 Слесарь-сборщик авиационной техники.</w:t>
      </w:r>
    </w:p>
    <w:p w:rsidR="006309E4" w:rsidRDefault="006309E4" w:rsidP="006309E4">
      <w:pPr>
        <w:suppressAutoHyphens/>
        <w:ind w:firstLine="709"/>
        <w:jc w:val="both"/>
        <w:rPr>
          <w:bCs/>
          <w:iCs/>
          <w:sz w:val="24"/>
          <w:szCs w:val="24"/>
        </w:rPr>
      </w:pPr>
    </w:p>
    <w:p w:rsidR="006309E4" w:rsidRPr="002E16BD" w:rsidRDefault="006309E4" w:rsidP="002E16BD">
      <w:pPr>
        <w:suppressAutoHyphens/>
        <w:ind w:firstLine="709"/>
        <w:jc w:val="both"/>
        <w:rPr>
          <w:bCs/>
          <w:iCs/>
          <w:sz w:val="24"/>
          <w:szCs w:val="24"/>
        </w:rPr>
      </w:pPr>
      <w:r>
        <w:rPr>
          <w:sz w:val="24"/>
        </w:rPr>
        <w:t xml:space="preserve">Мастерская </w:t>
      </w:r>
      <w:r>
        <w:rPr>
          <w:sz w:val="24"/>
          <w:szCs w:val="24"/>
        </w:rPr>
        <w:t xml:space="preserve">«Слесарная учебно-производственная мастерская, учебный класс», </w:t>
      </w:r>
      <w:r>
        <w:rPr>
          <w:bCs/>
          <w:sz w:val="24"/>
          <w:szCs w:val="24"/>
        </w:rPr>
        <w:t>оснащенная необходимым для реализации программы учебной дисциплины оборудованием, приведенным в п. 6.1.2.4 образовательной программы по профессии</w:t>
      </w:r>
      <w:r w:rsidR="002E16BD">
        <w:rPr>
          <w:bCs/>
          <w:sz w:val="24"/>
          <w:szCs w:val="24"/>
        </w:rPr>
        <w:t xml:space="preserve"> 24.01.01 Слесарь-сборщик авиационной техники.</w:t>
      </w:r>
    </w:p>
    <w:p w:rsidR="004D1D1B" w:rsidRDefault="004D1D1B" w:rsidP="004D1D1B">
      <w:pPr>
        <w:pStyle w:val="a3"/>
        <w:rPr>
          <w:sz w:val="26"/>
        </w:rPr>
      </w:pPr>
    </w:p>
    <w:p w:rsidR="004D1D1B" w:rsidRPr="004C5C6F" w:rsidRDefault="006309E4" w:rsidP="002E16BD">
      <w:pPr>
        <w:pStyle w:val="3"/>
        <w:tabs>
          <w:tab w:val="left" w:pos="1106"/>
        </w:tabs>
        <w:ind w:left="0"/>
      </w:pPr>
      <w:r>
        <w:t xml:space="preserve">3.2 </w:t>
      </w:r>
      <w:r w:rsidR="004D1D1B">
        <w:t>Информационное</w:t>
      </w:r>
      <w:r w:rsidR="004D1D1B">
        <w:rPr>
          <w:spacing w:val="-7"/>
        </w:rPr>
        <w:t xml:space="preserve"> </w:t>
      </w:r>
      <w:r w:rsidR="004D1D1B">
        <w:t>обеспечение</w:t>
      </w:r>
      <w:r w:rsidR="004D1D1B">
        <w:rPr>
          <w:spacing w:val="-3"/>
        </w:rPr>
        <w:t xml:space="preserve"> </w:t>
      </w:r>
      <w:r w:rsidR="004D1D1B">
        <w:t>реализации</w:t>
      </w:r>
      <w:r w:rsidR="004D1D1B">
        <w:rPr>
          <w:spacing w:val="-3"/>
        </w:rPr>
        <w:t xml:space="preserve"> </w:t>
      </w:r>
      <w:r w:rsidR="004D1D1B">
        <w:t>программы</w:t>
      </w:r>
    </w:p>
    <w:p w:rsidR="004D1D1B" w:rsidRPr="004C5C6F" w:rsidRDefault="004D1D1B" w:rsidP="002E16BD">
      <w:pPr>
        <w:pStyle w:val="a5"/>
        <w:numPr>
          <w:ilvl w:val="2"/>
          <w:numId w:val="25"/>
        </w:numPr>
        <w:tabs>
          <w:tab w:val="left" w:pos="1286"/>
        </w:tabs>
        <w:ind w:left="0" w:firstLine="709"/>
        <w:jc w:val="both"/>
        <w:rPr>
          <w:b/>
          <w:sz w:val="24"/>
        </w:rPr>
      </w:pPr>
      <w:r w:rsidRPr="004C5C6F">
        <w:rPr>
          <w:b/>
          <w:sz w:val="24"/>
        </w:rPr>
        <w:t>Основные</w:t>
      </w:r>
      <w:r w:rsidRPr="004C5C6F">
        <w:rPr>
          <w:b/>
          <w:spacing w:val="-5"/>
          <w:sz w:val="24"/>
        </w:rPr>
        <w:t xml:space="preserve"> </w:t>
      </w:r>
      <w:r w:rsidR="006309E4">
        <w:rPr>
          <w:b/>
          <w:sz w:val="24"/>
        </w:rPr>
        <w:t>печатные издания:</w:t>
      </w:r>
    </w:p>
    <w:p w:rsidR="002E16BD" w:rsidRPr="002E16BD" w:rsidRDefault="002E16BD" w:rsidP="002E16BD">
      <w:pPr>
        <w:pStyle w:val="a5"/>
        <w:numPr>
          <w:ilvl w:val="0"/>
          <w:numId w:val="34"/>
        </w:numPr>
        <w:tabs>
          <w:tab w:val="left" w:pos="1067"/>
        </w:tabs>
        <w:ind w:left="426" w:right="152" w:hanging="426"/>
        <w:jc w:val="both"/>
        <w:rPr>
          <w:sz w:val="24"/>
        </w:rPr>
      </w:pPr>
      <w:proofErr w:type="spellStart"/>
      <w:r w:rsidRPr="002E16BD">
        <w:rPr>
          <w:sz w:val="24"/>
        </w:rPr>
        <w:t>Волкоедов</w:t>
      </w:r>
      <w:proofErr w:type="spellEnd"/>
      <w:r w:rsidRPr="002E16BD">
        <w:rPr>
          <w:sz w:val="24"/>
        </w:rPr>
        <w:t xml:space="preserve"> А.П. Оборудование самолетов: Учебник для авиационных </w:t>
      </w:r>
      <w:proofErr w:type="gramStart"/>
      <w:r w:rsidRPr="002E16BD">
        <w:rPr>
          <w:sz w:val="24"/>
        </w:rPr>
        <w:t>техникумов.-</w:t>
      </w:r>
      <w:proofErr w:type="gramEnd"/>
      <w:r w:rsidRPr="002E16BD">
        <w:rPr>
          <w:sz w:val="24"/>
        </w:rPr>
        <w:t xml:space="preserve"> М.:</w:t>
      </w:r>
      <w:r w:rsidRPr="002E16BD">
        <w:rPr>
          <w:spacing w:val="-57"/>
          <w:sz w:val="24"/>
        </w:rPr>
        <w:t xml:space="preserve"> </w:t>
      </w:r>
      <w:r w:rsidRPr="002E16BD">
        <w:rPr>
          <w:sz w:val="24"/>
        </w:rPr>
        <w:t>Машиностроение,2018.-</w:t>
      </w:r>
      <w:r w:rsidRPr="002E16BD">
        <w:rPr>
          <w:spacing w:val="-2"/>
          <w:sz w:val="24"/>
        </w:rPr>
        <w:t xml:space="preserve"> </w:t>
      </w:r>
      <w:r w:rsidRPr="002E16BD">
        <w:rPr>
          <w:sz w:val="24"/>
        </w:rPr>
        <w:t>230с.</w:t>
      </w:r>
    </w:p>
    <w:p w:rsidR="002E16BD" w:rsidRPr="002E16BD" w:rsidRDefault="002E16BD" w:rsidP="002E16BD">
      <w:pPr>
        <w:pStyle w:val="a5"/>
        <w:numPr>
          <w:ilvl w:val="0"/>
          <w:numId w:val="34"/>
        </w:numPr>
        <w:tabs>
          <w:tab w:val="left" w:pos="1067"/>
        </w:tabs>
        <w:ind w:left="426" w:right="152" w:hanging="426"/>
        <w:jc w:val="both"/>
        <w:rPr>
          <w:sz w:val="24"/>
        </w:rPr>
      </w:pPr>
      <w:r w:rsidRPr="002E16BD">
        <w:rPr>
          <w:sz w:val="24"/>
        </w:rPr>
        <w:t xml:space="preserve">Овчинников, В. В. Производство деталей летательных </w:t>
      </w:r>
      <w:proofErr w:type="gramStart"/>
      <w:r w:rsidRPr="002E16BD">
        <w:rPr>
          <w:sz w:val="24"/>
        </w:rPr>
        <w:t>аппаратов :</w:t>
      </w:r>
      <w:proofErr w:type="gramEnd"/>
      <w:r w:rsidRPr="002E16BD">
        <w:rPr>
          <w:sz w:val="24"/>
        </w:rPr>
        <w:t xml:space="preserve"> учебник / В.В. Овчинников. — </w:t>
      </w:r>
      <w:proofErr w:type="gramStart"/>
      <w:r w:rsidRPr="002E16BD">
        <w:rPr>
          <w:sz w:val="24"/>
        </w:rPr>
        <w:t>Москва :</w:t>
      </w:r>
      <w:proofErr w:type="gramEnd"/>
      <w:r w:rsidRPr="002E16BD">
        <w:rPr>
          <w:sz w:val="24"/>
        </w:rPr>
        <w:t xml:space="preserve"> ФОРУМ : ИНФРА-М, 2022. — 367 с. — (Среднее профессиональное образование). - ISBN 978-5-8199-0817-4. - </w:t>
      </w:r>
      <w:proofErr w:type="gramStart"/>
      <w:r w:rsidRPr="002E16BD">
        <w:rPr>
          <w:sz w:val="24"/>
        </w:rPr>
        <w:t>Текст :</w:t>
      </w:r>
      <w:proofErr w:type="gramEnd"/>
      <w:r w:rsidRPr="002E16BD">
        <w:rPr>
          <w:sz w:val="24"/>
        </w:rPr>
        <w:t xml:space="preserve"> электронный. - URL: https://znanium.com/catalog/product/1725239. – Режим доступа: по подписке.</w:t>
      </w:r>
    </w:p>
    <w:p w:rsidR="002E16BD" w:rsidRPr="002E16BD" w:rsidRDefault="002E16BD" w:rsidP="002E16BD">
      <w:pPr>
        <w:pStyle w:val="a5"/>
        <w:numPr>
          <w:ilvl w:val="0"/>
          <w:numId w:val="34"/>
        </w:numPr>
        <w:tabs>
          <w:tab w:val="left" w:pos="1067"/>
        </w:tabs>
        <w:ind w:left="426" w:right="-2" w:hanging="426"/>
        <w:jc w:val="both"/>
        <w:rPr>
          <w:sz w:val="24"/>
        </w:rPr>
      </w:pPr>
      <w:r w:rsidRPr="002E16BD">
        <w:rPr>
          <w:sz w:val="24"/>
        </w:rPr>
        <w:t>Технология сборки самолетов и вертолетов: Учебник в 2-х томах. Том 1 теоретические</w:t>
      </w:r>
      <w:r w:rsidRPr="002E16BD">
        <w:rPr>
          <w:spacing w:val="-2"/>
          <w:sz w:val="24"/>
        </w:rPr>
        <w:t xml:space="preserve"> </w:t>
      </w:r>
      <w:r w:rsidRPr="002E16BD">
        <w:rPr>
          <w:sz w:val="24"/>
        </w:rPr>
        <w:t>основы</w:t>
      </w:r>
      <w:r w:rsidRPr="002E16BD">
        <w:rPr>
          <w:spacing w:val="-1"/>
          <w:sz w:val="24"/>
        </w:rPr>
        <w:t xml:space="preserve"> </w:t>
      </w:r>
      <w:r w:rsidRPr="002E16BD">
        <w:rPr>
          <w:sz w:val="24"/>
        </w:rPr>
        <w:t>сборки/ Под</w:t>
      </w:r>
      <w:r w:rsidRPr="002E16BD">
        <w:rPr>
          <w:spacing w:val="-1"/>
          <w:sz w:val="24"/>
        </w:rPr>
        <w:t xml:space="preserve"> </w:t>
      </w:r>
      <w:r w:rsidRPr="002E16BD">
        <w:rPr>
          <w:sz w:val="24"/>
        </w:rPr>
        <w:t>ред.</w:t>
      </w:r>
      <w:r w:rsidRPr="002E16BD">
        <w:rPr>
          <w:spacing w:val="-1"/>
          <w:sz w:val="24"/>
        </w:rPr>
        <w:t xml:space="preserve"> </w:t>
      </w:r>
      <w:r w:rsidRPr="002E16BD">
        <w:rPr>
          <w:sz w:val="24"/>
        </w:rPr>
        <w:t xml:space="preserve">В.И. </w:t>
      </w:r>
      <w:proofErr w:type="gramStart"/>
      <w:r w:rsidRPr="002E16BD">
        <w:rPr>
          <w:sz w:val="24"/>
        </w:rPr>
        <w:t>Ершова.-</w:t>
      </w:r>
      <w:proofErr w:type="gramEnd"/>
      <w:r w:rsidRPr="002E16BD">
        <w:rPr>
          <w:spacing w:val="1"/>
          <w:sz w:val="24"/>
        </w:rPr>
        <w:t xml:space="preserve"> </w:t>
      </w:r>
      <w:r w:rsidRPr="002E16BD">
        <w:rPr>
          <w:sz w:val="24"/>
        </w:rPr>
        <w:t>М.: Альянс,2019.-</w:t>
      </w:r>
      <w:r w:rsidRPr="002E16BD">
        <w:rPr>
          <w:spacing w:val="-1"/>
          <w:sz w:val="24"/>
        </w:rPr>
        <w:t xml:space="preserve"> </w:t>
      </w:r>
      <w:r w:rsidRPr="002E16BD">
        <w:rPr>
          <w:sz w:val="24"/>
        </w:rPr>
        <w:t>288с.</w:t>
      </w:r>
    </w:p>
    <w:p w:rsidR="004D1D1B" w:rsidRDefault="004D1D1B" w:rsidP="002E16BD">
      <w:pPr>
        <w:pStyle w:val="3"/>
        <w:numPr>
          <w:ilvl w:val="2"/>
          <w:numId w:val="25"/>
        </w:numPr>
        <w:tabs>
          <w:tab w:val="left" w:pos="1427"/>
        </w:tabs>
        <w:ind w:left="0" w:firstLine="709"/>
        <w:jc w:val="both"/>
      </w:pPr>
      <w:r>
        <w:t>Основные</w:t>
      </w:r>
      <w:r>
        <w:rPr>
          <w:spacing w:val="-4"/>
        </w:rPr>
        <w:t xml:space="preserve"> </w:t>
      </w:r>
      <w:r>
        <w:t>электронные</w:t>
      </w:r>
      <w:r>
        <w:rPr>
          <w:spacing w:val="-3"/>
        </w:rPr>
        <w:t xml:space="preserve"> </w:t>
      </w:r>
      <w:r>
        <w:t>издания</w:t>
      </w:r>
    </w:p>
    <w:p w:rsidR="004D1D1B" w:rsidRDefault="004D1D1B" w:rsidP="002E16BD">
      <w:pPr>
        <w:pStyle w:val="a3"/>
        <w:numPr>
          <w:ilvl w:val="0"/>
          <w:numId w:val="36"/>
        </w:numPr>
        <w:ind w:left="426" w:right="42" w:hanging="426"/>
        <w:jc w:val="both"/>
      </w:pPr>
      <w:r>
        <w:t xml:space="preserve">Техническая оснастка, Ермолаев </w:t>
      </w:r>
      <w:proofErr w:type="gramStart"/>
      <w:r>
        <w:t>В,В.</w:t>
      </w:r>
      <w:proofErr w:type="gramEnd"/>
      <w:r>
        <w:t xml:space="preserve"> 1-е изд. издание (в электронном фор-</w:t>
      </w:r>
      <w:r>
        <w:rPr>
          <w:spacing w:val="1"/>
        </w:rPr>
        <w:t xml:space="preserve"> </w:t>
      </w:r>
      <w:r>
        <w:t>мате)2018г</w:t>
      </w:r>
      <w:r>
        <w:rPr>
          <w:rFonts w:ascii="Calibri" w:hAnsi="Calibri"/>
        </w:rPr>
        <w:t>.</w:t>
      </w:r>
      <w:r>
        <w:t>В</w:t>
      </w:r>
      <w:r>
        <w:rPr>
          <w:spacing w:val="-7"/>
        </w:rPr>
        <w:t xml:space="preserve"> </w:t>
      </w:r>
      <w:r>
        <w:t>примерной</w:t>
      </w:r>
      <w:r>
        <w:rPr>
          <w:spacing w:val="-4"/>
        </w:rPr>
        <w:t xml:space="preserve"> </w:t>
      </w:r>
      <w:r>
        <w:t>программе</w:t>
      </w:r>
      <w:r>
        <w:rPr>
          <w:spacing w:val="-5"/>
        </w:rPr>
        <w:t xml:space="preserve"> </w:t>
      </w:r>
      <w:r>
        <w:t>приводится</w:t>
      </w:r>
      <w:r>
        <w:rPr>
          <w:spacing w:val="-5"/>
        </w:rPr>
        <w:t xml:space="preserve"> </w:t>
      </w:r>
      <w:r>
        <w:t>перечень</w:t>
      </w:r>
      <w:r>
        <w:rPr>
          <w:spacing w:val="-4"/>
        </w:rPr>
        <w:t xml:space="preserve"> </w:t>
      </w:r>
      <w:r>
        <w:t>печатных</w:t>
      </w:r>
      <w:r>
        <w:rPr>
          <w:spacing w:val="-4"/>
        </w:rPr>
        <w:t xml:space="preserve"> </w:t>
      </w:r>
      <w:r>
        <w:t>и/или</w:t>
      </w:r>
      <w:r>
        <w:rPr>
          <w:spacing w:val="-3"/>
        </w:rPr>
        <w:t xml:space="preserve"> </w:t>
      </w:r>
      <w:r>
        <w:t>электронных</w:t>
      </w:r>
      <w:r>
        <w:rPr>
          <w:spacing w:val="-3"/>
        </w:rPr>
        <w:t xml:space="preserve"> </w:t>
      </w:r>
      <w:r w:rsidR="006309E4">
        <w:t>образо</w:t>
      </w:r>
      <w:r>
        <w:t>вательных</w:t>
      </w:r>
      <w:r>
        <w:rPr>
          <w:spacing w:val="-2"/>
        </w:rPr>
        <w:t xml:space="preserve"> </w:t>
      </w:r>
      <w:r>
        <w:t>изданий для</w:t>
      </w:r>
      <w:r>
        <w:rPr>
          <w:spacing w:val="-3"/>
        </w:rPr>
        <w:t xml:space="preserve"> </w:t>
      </w:r>
      <w:r>
        <w:t>использования в</w:t>
      </w:r>
      <w:r>
        <w:rPr>
          <w:spacing w:val="-2"/>
        </w:rPr>
        <w:t xml:space="preserve"> </w:t>
      </w:r>
      <w:r>
        <w:t>образовательном</w:t>
      </w:r>
      <w:r>
        <w:rPr>
          <w:spacing w:val="-1"/>
        </w:rPr>
        <w:t xml:space="preserve"> </w:t>
      </w:r>
      <w:r>
        <w:t>процессе.</w:t>
      </w:r>
    </w:p>
    <w:p w:rsidR="004D1D1B" w:rsidRDefault="004D1D1B" w:rsidP="002E16BD">
      <w:pPr>
        <w:pStyle w:val="3"/>
        <w:numPr>
          <w:ilvl w:val="2"/>
          <w:numId w:val="25"/>
        </w:numPr>
        <w:tabs>
          <w:tab w:val="left" w:pos="1427"/>
        </w:tabs>
        <w:ind w:left="0" w:firstLine="709"/>
        <w:jc w:val="both"/>
      </w:pPr>
      <w:r>
        <w:t>Дополнительные</w:t>
      </w:r>
      <w:r>
        <w:rPr>
          <w:spacing w:val="-4"/>
        </w:rPr>
        <w:t xml:space="preserve"> </w:t>
      </w:r>
      <w:r>
        <w:t>источники</w:t>
      </w:r>
    </w:p>
    <w:p w:rsidR="006309E4" w:rsidRPr="002E16BD" w:rsidRDefault="002E16BD" w:rsidP="002E16BD">
      <w:pPr>
        <w:pStyle w:val="a5"/>
        <w:widowControl/>
        <w:numPr>
          <w:ilvl w:val="0"/>
          <w:numId w:val="38"/>
        </w:numPr>
        <w:autoSpaceDE/>
        <w:autoSpaceDN/>
        <w:ind w:left="426" w:hanging="426"/>
        <w:jc w:val="both"/>
        <w:rPr>
          <w:sz w:val="24"/>
          <w:szCs w:val="24"/>
        </w:rPr>
      </w:pPr>
      <w:r w:rsidRPr="002E16BD">
        <w:rPr>
          <w:sz w:val="24"/>
          <w:szCs w:val="24"/>
        </w:rPr>
        <w:t>Сборочные, монтажные и испытательные процессы в производстве летательных аппаратов: учебник / В.А.</w:t>
      </w:r>
      <w:r>
        <w:rPr>
          <w:sz w:val="24"/>
          <w:szCs w:val="24"/>
        </w:rPr>
        <w:t xml:space="preserve"> </w:t>
      </w:r>
      <w:r w:rsidRPr="002E16BD">
        <w:rPr>
          <w:sz w:val="24"/>
          <w:szCs w:val="24"/>
        </w:rPr>
        <w:t>Барвинок, В.И.</w:t>
      </w:r>
      <w:r>
        <w:rPr>
          <w:sz w:val="24"/>
          <w:szCs w:val="24"/>
        </w:rPr>
        <w:t xml:space="preserve"> </w:t>
      </w:r>
      <w:r w:rsidRPr="002E16BD">
        <w:rPr>
          <w:sz w:val="24"/>
          <w:szCs w:val="24"/>
        </w:rPr>
        <w:t>Богданович, П.А.</w:t>
      </w:r>
      <w:r>
        <w:rPr>
          <w:sz w:val="24"/>
          <w:szCs w:val="24"/>
        </w:rPr>
        <w:t xml:space="preserve"> </w:t>
      </w:r>
      <w:proofErr w:type="spellStart"/>
      <w:r w:rsidRPr="002E16BD">
        <w:rPr>
          <w:sz w:val="24"/>
          <w:szCs w:val="24"/>
        </w:rPr>
        <w:t>Бордаков</w:t>
      </w:r>
      <w:proofErr w:type="spellEnd"/>
      <w:r w:rsidRPr="002E16BD">
        <w:rPr>
          <w:sz w:val="24"/>
          <w:szCs w:val="24"/>
        </w:rPr>
        <w:t>, Б.П.</w:t>
      </w:r>
      <w:r>
        <w:rPr>
          <w:sz w:val="24"/>
          <w:szCs w:val="24"/>
        </w:rPr>
        <w:t xml:space="preserve"> </w:t>
      </w:r>
      <w:r w:rsidRPr="002E16BD">
        <w:rPr>
          <w:sz w:val="24"/>
          <w:szCs w:val="24"/>
        </w:rPr>
        <w:t>Пешков, И.Н.</w:t>
      </w:r>
      <w:r>
        <w:rPr>
          <w:sz w:val="24"/>
          <w:szCs w:val="24"/>
        </w:rPr>
        <w:t xml:space="preserve"> </w:t>
      </w:r>
      <w:r w:rsidRPr="002E16BD">
        <w:rPr>
          <w:sz w:val="24"/>
          <w:szCs w:val="24"/>
        </w:rPr>
        <w:t>Желтов,</w:t>
      </w:r>
      <w:r>
        <w:rPr>
          <w:sz w:val="24"/>
          <w:szCs w:val="24"/>
        </w:rPr>
        <w:t xml:space="preserve"> </w:t>
      </w:r>
      <w:r w:rsidRPr="002E16BD">
        <w:rPr>
          <w:sz w:val="24"/>
          <w:szCs w:val="24"/>
        </w:rPr>
        <w:t>И.А.</w:t>
      </w:r>
      <w:r>
        <w:rPr>
          <w:sz w:val="24"/>
          <w:szCs w:val="24"/>
        </w:rPr>
        <w:t xml:space="preserve"> </w:t>
      </w:r>
      <w:r w:rsidRPr="002E16BD">
        <w:rPr>
          <w:sz w:val="24"/>
          <w:szCs w:val="24"/>
        </w:rPr>
        <w:t xml:space="preserve">Докукина. Под ред. Проф. </w:t>
      </w:r>
      <w:proofErr w:type="spellStart"/>
      <w:r w:rsidRPr="002E16BD">
        <w:rPr>
          <w:sz w:val="24"/>
          <w:szCs w:val="24"/>
        </w:rPr>
        <w:t>В.А.Барвинка</w:t>
      </w:r>
      <w:proofErr w:type="spellEnd"/>
      <w:r w:rsidRPr="002E16BD">
        <w:rPr>
          <w:sz w:val="24"/>
          <w:szCs w:val="24"/>
        </w:rPr>
        <w:t xml:space="preserve">. - </w:t>
      </w:r>
      <w:proofErr w:type="gramStart"/>
      <w:r w:rsidRPr="002E16BD">
        <w:rPr>
          <w:sz w:val="24"/>
          <w:szCs w:val="24"/>
        </w:rPr>
        <w:t>Москва :</w:t>
      </w:r>
      <w:proofErr w:type="gramEnd"/>
      <w:r w:rsidRPr="002E16BD">
        <w:rPr>
          <w:sz w:val="24"/>
          <w:szCs w:val="24"/>
        </w:rPr>
        <w:t xml:space="preserve"> Машиностроение, 1996. - 576 с. - ISBN 5-217-02863-7</w:t>
      </w:r>
    </w:p>
    <w:p w:rsidR="0057200D" w:rsidRDefault="0057200D" w:rsidP="006309E4">
      <w:pPr>
        <w:pStyle w:val="3"/>
        <w:tabs>
          <w:tab w:val="left" w:pos="787"/>
        </w:tabs>
        <w:spacing w:before="182" w:line="276" w:lineRule="auto"/>
        <w:ind w:right="231"/>
        <w:jc w:val="center"/>
      </w:pPr>
    </w:p>
    <w:p w:rsidR="0057200D" w:rsidRDefault="0057200D" w:rsidP="006309E4">
      <w:pPr>
        <w:pStyle w:val="3"/>
        <w:tabs>
          <w:tab w:val="left" w:pos="787"/>
        </w:tabs>
        <w:spacing w:before="182" w:line="276" w:lineRule="auto"/>
        <w:ind w:right="231"/>
        <w:jc w:val="center"/>
        <w:sectPr w:rsidR="0057200D" w:rsidSect="006309E4">
          <w:headerReference w:type="default" r:id="rId35"/>
          <w:footerReference w:type="default" r:id="rId36"/>
          <w:pgSz w:w="11906" w:h="16838"/>
          <w:pgMar w:top="1134" w:right="851" w:bottom="1134" w:left="1701" w:header="708" w:footer="680" w:gutter="0"/>
          <w:cols w:space="708"/>
          <w:docGrid w:linePitch="360"/>
        </w:sectPr>
      </w:pPr>
    </w:p>
    <w:p w:rsidR="004D1D1B" w:rsidRDefault="0057200D" w:rsidP="006309E4">
      <w:pPr>
        <w:pStyle w:val="3"/>
        <w:tabs>
          <w:tab w:val="left" w:pos="787"/>
        </w:tabs>
        <w:spacing w:before="182" w:line="276" w:lineRule="auto"/>
        <w:ind w:right="231"/>
        <w:jc w:val="center"/>
      </w:pPr>
      <w:r>
        <w:lastRenderedPageBreak/>
        <w:t>4</w:t>
      </w:r>
      <w:r w:rsidR="006309E4">
        <w:t xml:space="preserve">. </w:t>
      </w:r>
      <w:r w:rsidR="004D1D1B">
        <w:t>КОНТРОЛЬ И ОЦЕНКА РЕЗУЛЬТАТОВ ОСВОЕНИЯ ПРОФЕССИОНАЛЬНОГО МОДУЛЯ</w:t>
      </w:r>
    </w:p>
    <w:p w:rsidR="004D1D1B" w:rsidRDefault="004D1D1B" w:rsidP="004D1D1B">
      <w:pPr>
        <w:pStyle w:val="a3"/>
        <w:spacing w:before="6"/>
        <w:rPr>
          <w:b/>
          <w:sz w:val="17"/>
        </w:rPr>
      </w:pPr>
    </w:p>
    <w:tbl>
      <w:tblPr>
        <w:tblStyle w:val="a6"/>
        <w:tblW w:w="14312" w:type="dxa"/>
        <w:tblLayout w:type="fixed"/>
        <w:tblLook w:val="04A0" w:firstRow="1" w:lastRow="0" w:firstColumn="1" w:lastColumn="0" w:noHBand="0" w:noVBand="1"/>
      </w:tblPr>
      <w:tblGrid>
        <w:gridCol w:w="2547"/>
        <w:gridCol w:w="7371"/>
        <w:gridCol w:w="4394"/>
      </w:tblGrid>
      <w:tr w:rsidR="0057200D" w:rsidTr="0057200D">
        <w:tc>
          <w:tcPr>
            <w:tcW w:w="2547" w:type="dxa"/>
            <w:vAlign w:val="center"/>
          </w:tcPr>
          <w:p w:rsidR="0057200D" w:rsidRPr="009E0696" w:rsidRDefault="0057200D" w:rsidP="0057200D">
            <w:pPr>
              <w:suppressAutoHyphens/>
              <w:jc w:val="center"/>
              <w:rPr>
                <w:sz w:val="24"/>
                <w:szCs w:val="24"/>
                <w:lang w:eastAsia="zh-CN"/>
              </w:rPr>
            </w:pPr>
            <w:r w:rsidRPr="00315F34">
              <w:t>Код и наименование профессиональных компетенций, формируемых в рамках модуля</w:t>
            </w:r>
          </w:p>
        </w:tc>
        <w:tc>
          <w:tcPr>
            <w:tcW w:w="7371" w:type="dxa"/>
            <w:vAlign w:val="center"/>
          </w:tcPr>
          <w:p w:rsidR="0057200D" w:rsidRPr="009E0696" w:rsidRDefault="0057200D" w:rsidP="0057200D">
            <w:pPr>
              <w:suppressAutoHyphens/>
              <w:jc w:val="center"/>
              <w:rPr>
                <w:sz w:val="24"/>
                <w:szCs w:val="24"/>
                <w:lang w:eastAsia="zh-CN"/>
              </w:rPr>
            </w:pPr>
            <w:r>
              <w:rPr>
                <w:bCs/>
                <w:sz w:val="24"/>
                <w:szCs w:val="24"/>
                <w:lang w:eastAsia="zh-CN"/>
              </w:rPr>
              <w:t>Критерии оценки</w:t>
            </w:r>
          </w:p>
        </w:tc>
        <w:tc>
          <w:tcPr>
            <w:tcW w:w="4394" w:type="dxa"/>
            <w:vAlign w:val="center"/>
          </w:tcPr>
          <w:p w:rsidR="0057200D" w:rsidRPr="009E0696" w:rsidRDefault="0057200D" w:rsidP="0057200D">
            <w:pPr>
              <w:suppressAutoHyphens/>
              <w:jc w:val="center"/>
              <w:rPr>
                <w:sz w:val="24"/>
                <w:szCs w:val="24"/>
                <w:lang w:eastAsia="zh-CN"/>
              </w:rPr>
            </w:pPr>
            <w:r>
              <w:rPr>
                <w:sz w:val="24"/>
                <w:szCs w:val="24"/>
                <w:lang w:eastAsia="zh-CN"/>
              </w:rPr>
              <w:t>Методы</w:t>
            </w:r>
            <w:r w:rsidRPr="009E0696">
              <w:rPr>
                <w:sz w:val="24"/>
                <w:szCs w:val="24"/>
                <w:lang w:eastAsia="zh-CN"/>
              </w:rPr>
              <w:t xml:space="preserve"> оценки</w:t>
            </w:r>
          </w:p>
        </w:tc>
      </w:tr>
      <w:tr w:rsidR="004D1D1B" w:rsidRPr="009271E4" w:rsidTr="0057200D">
        <w:trPr>
          <w:trHeight w:val="1000"/>
        </w:trPr>
        <w:tc>
          <w:tcPr>
            <w:tcW w:w="2547" w:type="dxa"/>
          </w:tcPr>
          <w:p w:rsidR="0057200D" w:rsidRDefault="004D1D1B" w:rsidP="00327D7F">
            <w:pPr>
              <w:pStyle w:val="a3"/>
            </w:pPr>
            <w:r>
              <w:t xml:space="preserve">ПК 3.1. </w:t>
            </w:r>
          </w:p>
          <w:p w:rsidR="004D1D1B" w:rsidRPr="009271E4" w:rsidRDefault="004D1D1B" w:rsidP="00327D7F">
            <w:pPr>
              <w:pStyle w:val="a3"/>
              <w:rPr>
                <w:b/>
              </w:rPr>
            </w:pPr>
            <w:r w:rsidRPr="00D0227F">
              <w:rPr>
                <w:bCs/>
                <w:iCs/>
              </w:rPr>
              <w:t>Осуществлять подгонку узлов летательных аппаратов</w:t>
            </w:r>
          </w:p>
        </w:tc>
        <w:tc>
          <w:tcPr>
            <w:tcW w:w="7371" w:type="dxa"/>
          </w:tcPr>
          <w:p w:rsidR="004D1D1B" w:rsidRDefault="0057200D" w:rsidP="00327D7F">
            <w:pPr>
              <w:widowControl/>
              <w:suppressAutoHyphens/>
              <w:autoSpaceDE/>
              <w:jc w:val="both"/>
              <w:textAlignment w:val="baseline"/>
              <w:rPr>
                <w:sz w:val="24"/>
                <w:szCs w:val="24"/>
              </w:rPr>
            </w:pPr>
            <w:r>
              <w:rPr>
                <w:sz w:val="24"/>
                <w:szCs w:val="24"/>
              </w:rPr>
              <w:t xml:space="preserve">Сверление, развертывание, </w:t>
            </w:r>
            <w:proofErr w:type="spellStart"/>
            <w:r>
              <w:rPr>
                <w:sz w:val="24"/>
                <w:szCs w:val="24"/>
              </w:rPr>
              <w:t>зенкование</w:t>
            </w:r>
            <w:proofErr w:type="spellEnd"/>
            <w:r w:rsidR="004D1D1B" w:rsidRPr="00FD3D11">
              <w:rPr>
                <w:sz w:val="24"/>
                <w:szCs w:val="24"/>
              </w:rPr>
              <w:t xml:space="preserve"> отверстий в узлах летательных аппаратов</w:t>
            </w:r>
          </w:p>
          <w:p w:rsidR="004D1D1B" w:rsidRDefault="00060720" w:rsidP="00327D7F">
            <w:pPr>
              <w:widowControl/>
              <w:suppressAutoHyphens/>
              <w:autoSpaceDE/>
              <w:jc w:val="both"/>
              <w:textAlignment w:val="baseline"/>
              <w:rPr>
                <w:sz w:val="24"/>
                <w:szCs w:val="24"/>
              </w:rPr>
            </w:pPr>
            <w:r>
              <w:rPr>
                <w:sz w:val="24"/>
                <w:szCs w:val="24"/>
              </w:rPr>
              <w:t>Установка узлов, сборка и клепка</w:t>
            </w:r>
            <w:r w:rsidR="004D1D1B" w:rsidRPr="00FD3D11">
              <w:rPr>
                <w:sz w:val="24"/>
                <w:szCs w:val="24"/>
              </w:rPr>
              <w:t xml:space="preserve"> агрегатов летательных аппаратов</w:t>
            </w:r>
          </w:p>
          <w:p w:rsidR="004D1D1B" w:rsidRDefault="00060720" w:rsidP="00327D7F">
            <w:pPr>
              <w:widowControl/>
              <w:suppressAutoHyphens/>
              <w:autoSpaceDE/>
              <w:jc w:val="both"/>
              <w:textAlignment w:val="baseline"/>
              <w:rPr>
                <w:sz w:val="24"/>
                <w:szCs w:val="24"/>
              </w:rPr>
            </w:pPr>
            <w:r>
              <w:rPr>
                <w:sz w:val="24"/>
                <w:szCs w:val="24"/>
              </w:rPr>
              <w:t>Подгонка</w:t>
            </w:r>
            <w:r w:rsidR="004D1D1B" w:rsidRPr="00FD3D11">
              <w:rPr>
                <w:sz w:val="24"/>
                <w:szCs w:val="24"/>
              </w:rPr>
              <w:t xml:space="preserve"> узлов и соединений летательных аппаратов</w:t>
            </w:r>
          </w:p>
          <w:p w:rsidR="004D1D1B" w:rsidRDefault="00060720" w:rsidP="00327D7F">
            <w:pPr>
              <w:widowControl/>
              <w:suppressAutoHyphens/>
              <w:autoSpaceDE/>
              <w:jc w:val="both"/>
              <w:textAlignment w:val="baseline"/>
              <w:rPr>
                <w:sz w:val="24"/>
                <w:szCs w:val="24"/>
              </w:rPr>
            </w:pPr>
            <w:r>
              <w:rPr>
                <w:sz w:val="24"/>
                <w:szCs w:val="24"/>
              </w:rPr>
              <w:t>Оценка безопасности</w:t>
            </w:r>
            <w:r w:rsidR="004D1D1B" w:rsidRPr="00FD3D11">
              <w:rPr>
                <w:sz w:val="24"/>
                <w:szCs w:val="24"/>
              </w:rPr>
              <w:t xml:space="preserve"> организации рабочего места в соответствии с требованиями охраны труда и промышленной безопасности</w:t>
            </w:r>
          </w:p>
          <w:p w:rsidR="004D1D1B" w:rsidRPr="0057200D" w:rsidRDefault="00060720" w:rsidP="0057200D">
            <w:pPr>
              <w:widowControl/>
              <w:suppressAutoHyphens/>
              <w:autoSpaceDE/>
              <w:jc w:val="both"/>
              <w:textAlignment w:val="baseline"/>
              <w:rPr>
                <w:sz w:val="24"/>
                <w:szCs w:val="24"/>
              </w:rPr>
            </w:pPr>
            <w:r>
              <w:rPr>
                <w:sz w:val="24"/>
                <w:szCs w:val="24"/>
              </w:rPr>
              <w:t>Применение конструкторской и технологической документации</w:t>
            </w:r>
            <w:r w:rsidR="004D1D1B" w:rsidRPr="00FD3D11">
              <w:rPr>
                <w:sz w:val="24"/>
                <w:szCs w:val="24"/>
              </w:rPr>
              <w:t xml:space="preserve"> при выполнении сборочно-клепальных работ</w:t>
            </w:r>
          </w:p>
        </w:tc>
        <w:tc>
          <w:tcPr>
            <w:tcW w:w="4394" w:type="dxa"/>
          </w:tcPr>
          <w:p w:rsidR="0057200D" w:rsidRPr="00060720" w:rsidRDefault="0057200D" w:rsidP="0057200D">
            <w:pPr>
              <w:suppressAutoHyphens/>
              <w:jc w:val="both"/>
              <w:rPr>
                <w:sz w:val="24"/>
                <w:szCs w:val="24"/>
              </w:rPr>
            </w:pPr>
            <w:r w:rsidRPr="00060720">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57200D" w:rsidRPr="00060720" w:rsidRDefault="0057200D" w:rsidP="0057200D">
            <w:pPr>
              <w:suppressAutoHyphens/>
              <w:jc w:val="both"/>
              <w:rPr>
                <w:sz w:val="24"/>
                <w:szCs w:val="24"/>
                <w:lang w:eastAsia="zh-CN"/>
              </w:rPr>
            </w:pPr>
            <w:r w:rsidRPr="00060720">
              <w:rPr>
                <w:sz w:val="24"/>
                <w:szCs w:val="24"/>
                <w:lang w:eastAsia="zh-CN"/>
              </w:rPr>
              <w:t>Текущий контроль при проведении:</w:t>
            </w:r>
          </w:p>
          <w:p w:rsidR="0057200D" w:rsidRPr="00060720" w:rsidRDefault="0057200D" w:rsidP="0057200D">
            <w:pPr>
              <w:suppressAutoHyphens/>
              <w:jc w:val="both"/>
              <w:rPr>
                <w:sz w:val="24"/>
                <w:szCs w:val="24"/>
                <w:lang w:eastAsia="zh-CN"/>
              </w:rPr>
            </w:pPr>
            <w:r w:rsidRPr="00060720">
              <w:rPr>
                <w:sz w:val="24"/>
                <w:szCs w:val="24"/>
                <w:lang w:eastAsia="zh-CN"/>
              </w:rPr>
              <w:t>-письменного/устного опроса;</w:t>
            </w:r>
          </w:p>
          <w:p w:rsidR="0057200D" w:rsidRPr="00060720" w:rsidRDefault="0057200D" w:rsidP="0057200D">
            <w:pPr>
              <w:suppressAutoHyphens/>
              <w:jc w:val="both"/>
              <w:rPr>
                <w:sz w:val="24"/>
                <w:szCs w:val="24"/>
                <w:lang w:eastAsia="zh-CN"/>
              </w:rPr>
            </w:pPr>
            <w:r w:rsidRPr="00060720">
              <w:rPr>
                <w:sz w:val="24"/>
                <w:szCs w:val="24"/>
                <w:lang w:eastAsia="zh-CN"/>
              </w:rPr>
              <w:t>-тестирования;</w:t>
            </w:r>
          </w:p>
          <w:p w:rsidR="0057200D" w:rsidRPr="00060720" w:rsidRDefault="0057200D" w:rsidP="0057200D">
            <w:pPr>
              <w:suppressAutoHyphens/>
              <w:jc w:val="both"/>
              <w:rPr>
                <w:sz w:val="24"/>
                <w:szCs w:val="24"/>
                <w:lang w:eastAsia="zh-CN"/>
              </w:rPr>
            </w:pPr>
            <w:r w:rsidRPr="00060720">
              <w:rPr>
                <w:sz w:val="24"/>
                <w:szCs w:val="24"/>
                <w:lang w:eastAsia="zh-CN"/>
              </w:rPr>
              <w:t xml:space="preserve">-оценки результатов самостоятельной работы </w:t>
            </w:r>
          </w:p>
          <w:p w:rsidR="0057200D" w:rsidRPr="00060720" w:rsidRDefault="0057200D" w:rsidP="0057200D">
            <w:pPr>
              <w:suppressAutoHyphens/>
              <w:jc w:val="both"/>
              <w:rPr>
                <w:sz w:val="24"/>
                <w:szCs w:val="24"/>
                <w:lang w:eastAsia="zh-CN"/>
              </w:rPr>
            </w:pPr>
            <w:r w:rsidRPr="00060720">
              <w:rPr>
                <w:sz w:val="24"/>
                <w:szCs w:val="24"/>
                <w:lang w:eastAsia="zh-CN"/>
              </w:rPr>
              <w:t>Промежуточная аттестация в форме</w:t>
            </w:r>
          </w:p>
          <w:p w:rsidR="004D1D1B" w:rsidRPr="00060720" w:rsidRDefault="0057200D" w:rsidP="0057200D">
            <w:pPr>
              <w:pStyle w:val="a3"/>
              <w:rPr>
                <w:b/>
              </w:rPr>
            </w:pPr>
            <w:r w:rsidRPr="00060720">
              <w:rPr>
                <w:lang w:eastAsia="zh-CN"/>
              </w:rPr>
              <w:t>экзамена квалификационного</w:t>
            </w:r>
          </w:p>
        </w:tc>
      </w:tr>
      <w:tr w:rsidR="004D1D1B" w:rsidRPr="009271E4" w:rsidTr="00060720">
        <w:trPr>
          <w:trHeight w:val="711"/>
        </w:trPr>
        <w:tc>
          <w:tcPr>
            <w:tcW w:w="2547" w:type="dxa"/>
          </w:tcPr>
          <w:p w:rsidR="0057200D" w:rsidRDefault="004D1D1B" w:rsidP="00327D7F">
            <w:pPr>
              <w:pStyle w:val="a3"/>
            </w:pPr>
            <w:r>
              <w:t>ПК 3</w:t>
            </w:r>
            <w:r w:rsidRPr="00847CEB">
              <w:t xml:space="preserve">.2. </w:t>
            </w:r>
          </w:p>
          <w:p w:rsidR="004D1D1B" w:rsidRPr="009271E4" w:rsidRDefault="004D1D1B" w:rsidP="00327D7F">
            <w:pPr>
              <w:pStyle w:val="a3"/>
            </w:pPr>
            <w:r w:rsidRPr="00D0227F">
              <w:rPr>
                <w:color w:val="000000"/>
              </w:rPr>
              <w:t>Применять измерительные инструменты при выполнении клепки на прессовом оборудовании</w:t>
            </w:r>
          </w:p>
        </w:tc>
        <w:tc>
          <w:tcPr>
            <w:tcW w:w="7371" w:type="dxa"/>
          </w:tcPr>
          <w:p w:rsidR="004D1D1B" w:rsidRDefault="00060720" w:rsidP="00327D7F">
            <w:pPr>
              <w:widowControl/>
              <w:suppressAutoHyphens/>
              <w:autoSpaceDE/>
              <w:jc w:val="both"/>
              <w:textAlignment w:val="baseline"/>
              <w:rPr>
                <w:sz w:val="24"/>
                <w:szCs w:val="24"/>
              </w:rPr>
            </w:pPr>
            <w:bookmarkStart w:id="2" w:name="_GoBack"/>
            <w:r>
              <w:rPr>
                <w:sz w:val="24"/>
                <w:szCs w:val="24"/>
              </w:rPr>
              <w:t>К</w:t>
            </w:r>
            <w:r>
              <w:rPr>
                <w:color w:val="000000"/>
                <w:sz w:val="24"/>
                <w:szCs w:val="24"/>
              </w:rPr>
              <w:t>лепка</w:t>
            </w:r>
            <w:r w:rsidR="004D1D1B" w:rsidRPr="00FD3D11">
              <w:rPr>
                <w:color w:val="000000"/>
                <w:sz w:val="24"/>
                <w:szCs w:val="24"/>
              </w:rPr>
              <w:t xml:space="preserve"> заклепками панелей средней сложности фюзеляжей, крыльев, центроплана, полированных и монолитных оперений</w:t>
            </w:r>
          </w:p>
          <w:p w:rsidR="004D1D1B" w:rsidRDefault="00060720" w:rsidP="00327D7F">
            <w:pPr>
              <w:pStyle w:val="TableParagraph"/>
              <w:rPr>
                <w:color w:val="000000"/>
                <w:sz w:val="24"/>
                <w:szCs w:val="24"/>
              </w:rPr>
            </w:pPr>
            <w:r>
              <w:rPr>
                <w:sz w:val="24"/>
                <w:szCs w:val="24"/>
              </w:rPr>
              <w:t>С</w:t>
            </w:r>
            <w:r>
              <w:rPr>
                <w:color w:val="000000"/>
                <w:sz w:val="24"/>
                <w:szCs w:val="24"/>
              </w:rPr>
              <w:t xml:space="preserve">верловка и разделка отверстий (развертывание, зенковка, </w:t>
            </w:r>
            <w:proofErr w:type="spellStart"/>
            <w:r>
              <w:rPr>
                <w:color w:val="000000"/>
                <w:sz w:val="24"/>
                <w:szCs w:val="24"/>
              </w:rPr>
              <w:t>цековка</w:t>
            </w:r>
            <w:proofErr w:type="spellEnd"/>
            <w:r w:rsidR="004D1D1B" w:rsidRPr="00FD3D11">
              <w:rPr>
                <w:color w:val="000000"/>
                <w:sz w:val="24"/>
                <w:szCs w:val="24"/>
              </w:rPr>
              <w:t>) при сборке деталей из титановых и жаропрочных сталей</w:t>
            </w:r>
          </w:p>
          <w:p w:rsidR="004D1D1B" w:rsidRDefault="00060720" w:rsidP="00327D7F">
            <w:pPr>
              <w:widowControl/>
              <w:suppressAutoHyphens/>
              <w:autoSpaceDE/>
              <w:jc w:val="both"/>
              <w:textAlignment w:val="baseline"/>
              <w:rPr>
                <w:sz w:val="24"/>
                <w:szCs w:val="24"/>
              </w:rPr>
            </w:pPr>
            <w:r>
              <w:rPr>
                <w:sz w:val="24"/>
                <w:szCs w:val="24"/>
              </w:rPr>
              <w:t>П</w:t>
            </w:r>
            <w:r>
              <w:rPr>
                <w:color w:val="000000"/>
                <w:sz w:val="24"/>
                <w:szCs w:val="24"/>
              </w:rPr>
              <w:t>роверка качества</w:t>
            </w:r>
            <w:r w:rsidR="004D1D1B" w:rsidRPr="00FD3D11">
              <w:rPr>
                <w:color w:val="000000"/>
                <w:sz w:val="24"/>
                <w:szCs w:val="24"/>
              </w:rPr>
              <w:t xml:space="preserve"> клепаных швов</w:t>
            </w:r>
          </w:p>
          <w:p w:rsidR="004D1D1B" w:rsidRDefault="00060720" w:rsidP="00327D7F">
            <w:pPr>
              <w:widowControl/>
              <w:suppressAutoHyphens/>
              <w:autoSpaceDE/>
              <w:jc w:val="both"/>
              <w:textAlignment w:val="baseline"/>
              <w:rPr>
                <w:sz w:val="24"/>
                <w:szCs w:val="24"/>
              </w:rPr>
            </w:pPr>
            <w:r>
              <w:rPr>
                <w:sz w:val="24"/>
                <w:szCs w:val="24"/>
              </w:rPr>
              <w:t>Умение</w:t>
            </w:r>
            <w:r w:rsidR="004D1D1B" w:rsidRPr="00FD3D11">
              <w:rPr>
                <w:color w:val="000000"/>
                <w:sz w:val="24"/>
                <w:szCs w:val="24"/>
              </w:rPr>
              <w:t xml:space="preserve"> руководствоваться отраслевыми нормалями при выборе заклепок</w:t>
            </w:r>
          </w:p>
          <w:p w:rsidR="004D1D1B" w:rsidRDefault="00060720" w:rsidP="00327D7F">
            <w:pPr>
              <w:widowControl/>
              <w:suppressAutoHyphens/>
              <w:autoSpaceDE/>
              <w:jc w:val="both"/>
              <w:textAlignment w:val="baseline"/>
              <w:rPr>
                <w:sz w:val="24"/>
                <w:szCs w:val="24"/>
              </w:rPr>
            </w:pPr>
            <w:r>
              <w:rPr>
                <w:sz w:val="24"/>
                <w:szCs w:val="24"/>
              </w:rPr>
              <w:t>П</w:t>
            </w:r>
            <w:r>
              <w:rPr>
                <w:color w:val="000000"/>
                <w:sz w:val="24"/>
                <w:szCs w:val="24"/>
              </w:rPr>
              <w:t>оддержка условий</w:t>
            </w:r>
            <w:r w:rsidR="004D1D1B" w:rsidRPr="00FD3D11">
              <w:rPr>
                <w:color w:val="000000"/>
                <w:sz w:val="24"/>
                <w:szCs w:val="24"/>
              </w:rPr>
              <w:t xml:space="preserve"> рабочей зоны в соответствии с конструкторской, технологической документацией</w:t>
            </w:r>
          </w:p>
          <w:p w:rsidR="004D1D1B" w:rsidRPr="0057200D" w:rsidRDefault="00060720" w:rsidP="0057200D">
            <w:pPr>
              <w:widowControl/>
              <w:suppressAutoHyphens/>
              <w:autoSpaceDE/>
              <w:jc w:val="both"/>
              <w:textAlignment w:val="baseline"/>
              <w:rPr>
                <w:sz w:val="24"/>
                <w:szCs w:val="24"/>
              </w:rPr>
            </w:pPr>
            <w:r>
              <w:rPr>
                <w:sz w:val="24"/>
                <w:szCs w:val="24"/>
              </w:rPr>
              <w:t>П</w:t>
            </w:r>
            <w:r>
              <w:rPr>
                <w:color w:val="000000"/>
                <w:sz w:val="24"/>
                <w:szCs w:val="24"/>
              </w:rPr>
              <w:t>оддержка состояния</w:t>
            </w:r>
            <w:r w:rsidR="004D1D1B" w:rsidRPr="00FD3D11">
              <w:rPr>
                <w:color w:val="000000"/>
                <w:sz w:val="24"/>
                <w:szCs w:val="24"/>
              </w:rPr>
              <w:t xml:space="preserve"> рабочего места в соответствии с требованиями охраны труда, пожарной, промышленной и электробезопасности, культуры производства</w:t>
            </w:r>
            <w:bookmarkEnd w:id="2"/>
          </w:p>
        </w:tc>
        <w:tc>
          <w:tcPr>
            <w:tcW w:w="4394" w:type="dxa"/>
          </w:tcPr>
          <w:p w:rsidR="0057200D" w:rsidRPr="00060720" w:rsidRDefault="0057200D" w:rsidP="0057200D">
            <w:pPr>
              <w:suppressAutoHyphens/>
              <w:jc w:val="both"/>
              <w:rPr>
                <w:sz w:val="24"/>
                <w:szCs w:val="24"/>
              </w:rPr>
            </w:pPr>
            <w:r w:rsidRPr="00060720">
              <w:rPr>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rsidR="0057200D" w:rsidRPr="00060720" w:rsidRDefault="0057200D" w:rsidP="0057200D">
            <w:pPr>
              <w:suppressAutoHyphens/>
              <w:jc w:val="both"/>
              <w:rPr>
                <w:sz w:val="24"/>
                <w:szCs w:val="24"/>
                <w:lang w:eastAsia="zh-CN"/>
              </w:rPr>
            </w:pPr>
            <w:r w:rsidRPr="00060720">
              <w:rPr>
                <w:sz w:val="24"/>
                <w:szCs w:val="24"/>
                <w:lang w:eastAsia="zh-CN"/>
              </w:rPr>
              <w:t>Текущий контроль при проведении:</w:t>
            </w:r>
          </w:p>
          <w:p w:rsidR="0057200D" w:rsidRPr="00060720" w:rsidRDefault="0057200D" w:rsidP="0057200D">
            <w:pPr>
              <w:suppressAutoHyphens/>
              <w:jc w:val="both"/>
              <w:rPr>
                <w:sz w:val="24"/>
                <w:szCs w:val="24"/>
                <w:lang w:eastAsia="zh-CN"/>
              </w:rPr>
            </w:pPr>
            <w:r w:rsidRPr="00060720">
              <w:rPr>
                <w:sz w:val="24"/>
                <w:szCs w:val="24"/>
                <w:lang w:eastAsia="zh-CN"/>
              </w:rPr>
              <w:t>-письменного/устного опроса;</w:t>
            </w:r>
          </w:p>
          <w:p w:rsidR="0057200D" w:rsidRPr="00060720" w:rsidRDefault="0057200D" w:rsidP="0057200D">
            <w:pPr>
              <w:suppressAutoHyphens/>
              <w:jc w:val="both"/>
              <w:rPr>
                <w:sz w:val="24"/>
                <w:szCs w:val="24"/>
                <w:lang w:eastAsia="zh-CN"/>
              </w:rPr>
            </w:pPr>
            <w:r w:rsidRPr="00060720">
              <w:rPr>
                <w:sz w:val="24"/>
                <w:szCs w:val="24"/>
                <w:lang w:eastAsia="zh-CN"/>
              </w:rPr>
              <w:t>-тестирования;</w:t>
            </w:r>
          </w:p>
          <w:p w:rsidR="0057200D" w:rsidRPr="00060720" w:rsidRDefault="0057200D" w:rsidP="0057200D">
            <w:pPr>
              <w:suppressAutoHyphens/>
              <w:jc w:val="both"/>
              <w:rPr>
                <w:sz w:val="24"/>
                <w:szCs w:val="24"/>
                <w:lang w:eastAsia="zh-CN"/>
              </w:rPr>
            </w:pPr>
            <w:r w:rsidRPr="00060720">
              <w:rPr>
                <w:sz w:val="24"/>
                <w:szCs w:val="24"/>
                <w:lang w:eastAsia="zh-CN"/>
              </w:rPr>
              <w:t xml:space="preserve">-оценки результатов самостоятельной работы </w:t>
            </w:r>
          </w:p>
          <w:p w:rsidR="0057200D" w:rsidRPr="00060720" w:rsidRDefault="0057200D" w:rsidP="0057200D">
            <w:pPr>
              <w:suppressAutoHyphens/>
              <w:jc w:val="both"/>
              <w:rPr>
                <w:sz w:val="24"/>
                <w:szCs w:val="24"/>
                <w:lang w:eastAsia="zh-CN"/>
              </w:rPr>
            </w:pPr>
            <w:r w:rsidRPr="00060720">
              <w:rPr>
                <w:sz w:val="24"/>
                <w:szCs w:val="24"/>
                <w:lang w:eastAsia="zh-CN"/>
              </w:rPr>
              <w:t>Промежуточная аттестация в форме</w:t>
            </w:r>
          </w:p>
          <w:p w:rsidR="004D1D1B" w:rsidRPr="00060720" w:rsidRDefault="0057200D" w:rsidP="0057200D">
            <w:pPr>
              <w:pStyle w:val="TableParagraph"/>
              <w:rPr>
                <w:sz w:val="24"/>
                <w:szCs w:val="24"/>
              </w:rPr>
            </w:pPr>
            <w:r w:rsidRPr="00060720">
              <w:rPr>
                <w:sz w:val="24"/>
                <w:szCs w:val="24"/>
                <w:lang w:eastAsia="zh-CN"/>
              </w:rPr>
              <w:t>экзамена квалификационного</w:t>
            </w:r>
          </w:p>
        </w:tc>
      </w:tr>
    </w:tbl>
    <w:p w:rsidR="004D1D1B" w:rsidRDefault="004D1D1B" w:rsidP="004D1D1B">
      <w:pPr>
        <w:widowControl/>
        <w:suppressAutoHyphens/>
        <w:autoSpaceDE/>
        <w:autoSpaceDN/>
        <w:jc w:val="both"/>
        <w:rPr>
          <w:sz w:val="24"/>
          <w:szCs w:val="24"/>
          <w:lang w:eastAsia="zh-CN"/>
        </w:rPr>
      </w:pPr>
    </w:p>
    <w:tbl>
      <w:tblPr>
        <w:tblW w:w="14312" w:type="dxa"/>
        <w:tblLayout w:type="fixed"/>
        <w:tblLook w:val="0000" w:firstRow="0" w:lastRow="0" w:firstColumn="0" w:lastColumn="0" w:noHBand="0" w:noVBand="0"/>
      </w:tblPr>
      <w:tblGrid>
        <w:gridCol w:w="3823"/>
        <w:gridCol w:w="4819"/>
        <w:gridCol w:w="5670"/>
      </w:tblGrid>
      <w:tr w:rsidR="0057200D" w:rsidRPr="009E0696" w:rsidTr="00F454AD">
        <w:trPr>
          <w:trHeight w:val="935"/>
        </w:trPr>
        <w:tc>
          <w:tcPr>
            <w:tcW w:w="3823" w:type="dxa"/>
            <w:tcBorders>
              <w:top w:val="single" w:sz="4" w:space="0" w:color="auto"/>
              <w:left w:val="single" w:sz="4" w:space="0" w:color="auto"/>
              <w:bottom w:val="single" w:sz="4" w:space="0" w:color="auto"/>
              <w:right w:val="single" w:sz="4" w:space="0" w:color="auto"/>
            </w:tcBorders>
            <w:vAlign w:val="center"/>
          </w:tcPr>
          <w:p w:rsidR="0057200D" w:rsidRPr="00DB1841" w:rsidRDefault="0057200D" w:rsidP="0057200D">
            <w:pPr>
              <w:suppressAutoHyphens/>
              <w:jc w:val="center"/>
              <w:rPr>
                <w:sz w:val="24"/>
                <w:szCs w:val="24"/>
                <w:lang w:eastAsia="zh-CN"/>
              </w:rPr>
            </w:pPr>
            <w:r w:rsidRPr="00DB1841">
              <w:rPr>
                <w:sz w:val="24"/>
                <w:szCs w:val="24"/>
              </w:rPr>
              <w:lastRenderedPageBreak/>
              <w:t>Код и наименование общих компетенций, формируемых в рамках модуля</w:t>
            </w:r>
          </w:p>
        </w:tc>
        <w:tc>
          <w:tcPr>
            <w:tcW w:w="4819" w:type="dxa"/>
            <w:tcBorders>
              <w:top w:val="single" w:sz="4" w:space="0" w:color="auto"/>
              <w:bottom w:val="single" w:sz="4" w:space="0" w:color="auto"/>
            </w:tcBorders>
            <w:vAlign w:val="center"/>
          </w:tcPr>
          <w:p w:rsidR="0057200D" w:rsidRPr="00DB1841" w:rsidRDefault="0057200D" w:rsidP="0057200D">
            <w:pPr>
              <w:suppressAutoHyphens/>
              <w:jc w:val="center"/>
              <w:rPr>
                <w:sz w:val="24"/>
                <w:szCs w:val="24"/>
                <w:lang w:eastAsia="zh-CN"/>
              </w:rPr>
            </w:pPr>
            <w:r w:rsidRPr="00DB1841">
              <w:rPr>
                <w:bCs/>
                <w:sz w:val="24"/>
                <w:szCs w:val="24"/>
                <w:lang w:eastAsia="zh-CN"/>
              </w:rPr>
              <w:t>Критерии оценки</w:t>
            </w:r>
          </w:p>
        </w:tc>
        <w:tc>
          <w:tcPr>
            <w:tcW w:w="5670" w:type="dxa"/>
            <w:tcBorders>
              <w:top w:val="single" w:sz="4" w:space="0" w:color="000000"/>
              <w:left w:val="single" w:sz="4" w:space="0" w:color="auto"/>
              <w:bottom w:val="single" w:sz="4" w:space="0" w:color="000000"/>
              <w:right w:val="single" w:sz="4" w:space="0" w:color="000000"/>
            </w:tcBorders>
            <w:shd w:val="clear" w:color="auto" w:fill="auto"/>
            <w:vAlign w:val="center"/>
          </w:tcPr>
          <w:p w:rsidR="0057200D" w:rsidRPr="00DB1841" w:rsidRDefault="0057200D" w:rsidP="0057200D">
            <w:pPr>
              <w:suppressAutoHyphens/>
              <w:jc w:val="center"/>
              <w:rPr>
                <w:sz w:val="24"/>
                <w:szCs w:val="24"/>
                <w:lang w:eastAsia="zh-CN"/>
              </w:rPr>
            </w:pPr>
            <w:r w:rsidRPr="00DB1841">
              <w:rPr>
                <w:sz w:val="24"/>
                <w:szCs w:val="24"/>
                <w:lang w:eastAsia="zh-CN"/>
              </w:rPr>
              <w:t>Методы оценки</w:t>
            </w:r>
          </w:p>
        </w:tc>
      </w:tr>
      <w:tr w:rsidR="0057200D"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57200D" w:rsidRPr="00EE48E8" w:rsidRDefault="0057200D" w:rsidP="00060720">
            <w:pPr>
              <w:spacing w:line="216" w:lineRule="auto"/>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1.</w:t>
            </w:r>
            <w:r w:rsidRPr="00EE48E8">
              <w:rPr>
                <w:rStyle w:val="af"/>
                <w:i w:val="0"/>
                <w:iCs/>
                <w:sz w:val="24"/>
                <w:szCs w:val="24"/>
              </w:rPr>
              <w:t xml:space="preserve"> Выбирать способы решения задач профессиональной деятельности применительно к различным контекстам</w:t>
            </w:r>
          </w:p>
        </w:tc>
        <w:tc>
          <w:tcPr>
            <w:tcW w:w="4819" w:type="dxa"/>
            <w:tcBorders>
              <w:top w:val="single" w:sz="4" w:space="0" w:color="auto"/>
              <w:bottom w:val="single" w:sz="4" w:space="0" w:color="auto"/>
            </w:tcBorders>
          </w:tcPr>
          <w:p w:rsidR="0057200D" w:rsidRPr="002E1603" w:rsidRDefault="0057200D" w:rsidP="0057200D">
            <w:pPr>
              <w:pStyle w:val="ad"/>
              <w:spacing w:before="0" w:beforeAutospacing="0" w:after="0" w:afterAutospacing="0"/>
              <w:rPr>
                <w:color w:val="000000"/>
              </w:rPr>
            </w:pPr>
            <w:r w:rsidRPr="002E1603">
              <w:rPr>
                <w:color w:val="000000"/>
              </w:rPr>
              <w:t>Выбор и применение способов решения профессиональных задач</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57200D" w:rsidRPr="002E1603" w:rsidRDefault="0057200D" w:rsidP="0057200D">
            <w:pPr>
              <w:pStyle w:val="ad"/>
              <w:spacing w:before="0" w:beforeAutospacing="0" w:after="0" w:afterAutospacing="0"/>
              <w:rPr>
                <w:color w:val="000000"/>
              </w:rPr>
            </w:pPr>
            <w:r w:rsidRPr="002E1603">
              <w:rPr>
                <w:color w:val="000000"/>
              </w:rPr>
              <w:t>Оценка эффективности и качества выполнения задач</w:t>
            </w:r>
          </w:p>
        </w:tc>
      </w:tr>
      <w:tr w:rsidR="0057200D"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57200D" w:rsidRPr="00EE48E8" w:rsidRDefault="0057200D" w:rsidP="0057200D">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2.</w:t>
            </w:r>
            <w:r w:rsidRPr="00EE48E8">
              <w:rPr>
                <w:rStyle w:val="af"/>
                <w:bCs/>
                <w:i w:val="0"/>
                <w:iCs/>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19" w:type="dxa"/>
            <w:tcBorders>
              <w:top w:val="single" w:sz="4" w:space="0" w:color="auto"/>
              <w:bottom w:val="single" w:sz="4" w:space="0" w:color="auto"/>
            </w:tcBorders>
          </w:tcPr>
          <w:p w:rsidR="0057200D" w:rsidRPr="002E1603" w:rsidRDefault="0057200D" w:rsidP="00060720">
            <w:pPr>
              <w:pStyle w:val="ad"/>
              <w:spacing w:before="0" w:beforeAutospacing="0" w:after="0" w:afterAutospacing="0" w:line="216" w:lineRule="auto"/>
              <w:rPr>
                <w:color w:val="000000"/>
              </w:rPr>
            </w:pPr>
            <w:r w:rsidRPr="002E1603">
              <w:rPr>
                <w:color w:val="000000"/>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57200D" w:rsidRPr="002E1603" w:rsidRDefault="0057200D" w:rsidP="0057200D">
            <w:pPr>
              <w:pStyle w:val="ad"/>
              <w:spacing w:before="0" w:beforeAutospacing="0" w:after="0" w:afterAutospacing="0"/>
              <w:rPr>
                <w:color w:val="000000"/>
              </w:rPr>
            </w:pPr>
            <w:r w:rsidRPr="002E1603">
              <w:rPr>
                <w:color w:val="000000"/>
              </w:rPr>
              <w:t>Оценка эффективности и качества выполнения задач</w:t>
            </w:r>
          </w:p>
        </w:tc>
      </w:tr>
      <w:tr w:rsidR="0057200D" w:rsidRPr="009E0696" w:rsidTr="00EE48E8">
        <w:trPr>
          <w:trHeight w:val="557"/>
        </w:trPr>
        <w:tc>
          <w:tcPr>
            <w:tcW w:w="3823" w:type="dxa"/>
            <w:tcBorders>
              <w:top w:val="single" w:sz="4" w:space="0" w:color="auto"/>
              <w:left w:val="single" w:sz="4" w:space="0" w:color="auto"/>
              <w:bottom w:val="single" w:sz="4" w:space="0" w:color="auto"/>
              <w:right w:val="single" w:sz="4" w:space="0" w:color="auto"/>
            </w:tcBorders>
          </w:tcPr>
          <w:p w:rsidR="0057200D" w:rsidRPr="00EE48E8" w:rsidRDefault="0057200D" w:rsidP="0057200D">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3.</w:t>
            </w:r>
            <w:r w:rsidRPr="00EE48E8">
              <w:rPr>
                <w:rStyle w:val="af"/>
                <w:bCs/>
                <w:i w:val="0"/>
                <w:iCs/>
                <w:sz w:val="24"/>
                <w:szCs w:val="24"/>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819" w:type="dxa"/>
            <w:tcBorders>
              <w:top w:val="single" w:sz="4" w:space="0" w:color="auto"/>
              <w:bottom w:val="single" w:sz="4" w:space="0" w:color="auto"/>
            </w:tcBorders>
          </w:tcPr>
          <w:p w:rsidR="0057200D" w:rsidRPr="002E1603" w:rsidRDefault="0057200D" w:rsidP="0057200D">
            <w:pPr>
              <w:pStyle w:val="ad"/>
              <w:spacing w:before="0" w:beforeAutospacing="0" w:after="0" w:afterAutospacing="0"/>
              <w:rPr>
                <w:color w:val="000000"/>
              </w:rPr>
            </w:pPr>
            <w:r w:rsidRPr="002E1603">
              <w:rPr>
                <w:color w:val="000000"/>
              </w:rPr>
              <w:t xml:space="preserve">Демонстрация интереса к инновациям в области профессиональной деятельности; выстраивание траектории профессионального развития и </w:t>
            </w:r>
            <w:proofErr w:type="spellStart"/>
            <w:r w:rsidRPr="002E1603">
              <w:rPr>
                <w:color w:val="000000"/>
              </w:rPr>
              <w:t>самоообразования</w:t>
            </w:r>
            <w:proofErr w:type="spellEnd"/>
            <w:r w:rsidRPr="002E1603">
              <w:rPr>
                <w:color w:val="000000"/>
              </w:rPr>
              <w:t>; осознанное планирование повышения квалификации</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57200D" w:rsidRPr="002E1603" w:rsidRDefault="0057200D" w:rsidP="0057200D">
            <w:pPr>
              <w:pStyle w:val="ad"/>
              <w:spacing w:before="0" w:beforeAutospacing="0" w:after="0" w:afterAutospacing="0"/>
              <w:rPr>
                <w:color w:val="000000"/>
              </w:rPr>
            </w:pPr>
            <w:r w:rsidRPr="002E1603">
              <w:rPr>
                <w:color w:val="000000"/>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оценка способности находить альтернативные варианты решения стандартных и нестандартных ситуаций, принятие ответственности за их выполнение</w:t>
            </w:r>
          </w:p>
        </w:tc>
      </w:tr>
      <w:tr w:rsidR="0057200D"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57200D" w:rsidRPr="00EE48E8" w:rsidRDefault="0057200D" w:rsidP="0057200D">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4.</w:t>
            </w:r>
            <w:r w:rsidRPr="00EE48E8">
              <w:rPr>
                <w:rStyle w:val="af"/>
                <w:bCs/>
                <w:i w:val="0"/>
                <w:iCs/>
                <w:sz w:val="24"/>
                <w:szCs w:val="24"/>
              </w:rPr>
              <w:t xml:space="preserve"> Эффективно взаимодействовать и работать в коллективе и команде</w:t>
            </w:r>
          </w:p>
        </w:tc>
        <w:tc>
          <w:tcPr>
            <w:tcW w:w="4819" w:type="dxa"/>
            <w:tcBorders>
              <w:top w:val="single" w:sz="4" w:space="0" w:color="auto"/>
              <w:bottom w:val="single" w:sz="4" w:space="0" w:color="auto"/>
            </w:tcBorders>
          </w:tcPr>
          <w:p w:rsidR="0057200D" w:rsidRPr="002E1603" w:rsidRDefault="0057200D" w:rsidP="00060720">
            <w:pPr>
              <w:pStyle w:val="ad"/>
              <w:spacing w:before="0" w:beforeAutospacing="0" w:after="0" w:afterAutospacing="0" w:line="216" w:lineRule="auto"/>
              <w:rPr>
                <w:color w:val="000000"/>
              </w:rPr>
            </w:pPr>
            <w:r w:rsidRPr="002E1603">
              <w:rPr>
                <w:color w:val="000000"/>
              </w:rPr>
              <w:t>Взаимодействие с обучающимися, преподавателями, сотрудниками образовательной организации в ходе обучения, а также с руководством и сотрудниками экономического субъекта во время прохождения практики.</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57200D" w:rsidRPr="002E1603" w:rsidRDefault="0057200D" w:rsidP="0057200D">
            <w:pPr>
              <w:pStyle w:val="ad"/>
              <w:spacing w:before="0" w:beforeAutospacing="0" w:after="0" w:afterAutospacing="0"/>
              <w:rPr>
                <w:color w:val="000000"/>
              </w:rPr>
            </w:pPr>
            <w:r w:rsidRPr="002E1603">
              <w:rPr>
                <w:color w:val="000000"/>
              </w:rPr>
              <w:t>Экспертное наблюдение и оценка результатов формирования поведенческих навыков в ходе обучения</w:t>
            </w:r>
          </w:p>
        </w:tc>
      </w:tr>
      <w:tr w:rsidR="0057200D" w:rsidRPr="009E0696" w:rsidTr="00EE48E8">
        <w:trPr>
          <w:trHeight w:val="274"/>
        </w:trPr>
        <w:tc>
          <w:tcPr>
            <w:tcW w:w="3823" w:type="dxa"/>
            <w:tcBorders>
              <w:top w:val="single" w:sz="4" w:space="0" w:color="auto"/>
              <w:left w:val="single" w:sz="4" w:space="0" w:color="auto"/>
              <w:bottom w:val="single" w:sz="4" w:space="0" w:color="auto"/>
              <w:right w:val="single" w:sz="4" w:space="0" w:color="auto"/>
            </w:tcBorders>
          </w:tcPr>
          <w:p w:rsidR="0057200D" w:rsidRPr="00EE48E8" w:rsidRDefault="0057200D" w:rsidP="0057200D">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5.</w:t>
            </w:r>
            <w:r w:rsidRPr="00EE48E8">
              <w:rPr>
                <w:rStyle w:val="af"/>
                <w:bCs/>
                <w:i w:val="0"/>
                <w:iCs/>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19" w:type="dxa"/>
            <w:tcBorders>
              <w:top w:val="single" w:sz="4" w:space="0" w:color="auto"/>
              <w:bottom w:val="single" w:sz="4" w:space="0" w:color="auto"/>
            </w:tcBorders>
          </w:tcPr>
          <w:p w:rsidR="0057200D" w:rsidRPr="002E1603" w:rsidRDefault="0057200D" w:rsidP="0057200D">
            <w:pPr>
              <w:pStyle w:val="ad"/>
              <w:spacing w:before="0" w:beforeAutospacing="0" w:after="0" w:afterAutospacing="0"/>
              <w:rPr>
                <w:color w:val="000000"/>
              </w:rPr>
            </w:pPr>
            <w:r w:rsidRPr="002E1603">
              <w:rPr>
                <w:color w:val="000000"/>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57200D" w:rsidRPr="002E1603" w:rsidRDefault="0057200D" w:rsidP="0057200D">
            <w:pPr>
              <w:pStyle w:val="ad"/>
              <w:spacing w:before="0" w:beforeAutospacing="0" w:after="0" w:afterAutospacing="0"/>
              <w:rPr>
                <w:color w:val="000000"/>
              </w:rPr>
            </w:pPr>
            <w:r w:rsidRPr="002E1603">
              <w:rPr>
                <w:color w:val="000000"/>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57200D"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57200D" w:rsidRPr="00EE48E8" w:rsidRDefault="0057200D" w:rsidP="0057200D">
            <w:pPr>
              <w:rPr>
                <w:rStyle w:val="af"/>
                <w:i w:val="0"/>
                <w:sz w:val="24"/>
                <w:szCs w:val="24"/>
              </w:rPr>
            </w:pPr>
            <w:r w:rsidRPr="00EE48E8">
              <w:rPr>
                <w:rStyle w:val="af"/>
                <w:i w:val="0"/>
                <w:sz w:val="24"/>
                <w:szCs w:val="24"/>
              </w:rPr>
              <w:lastRenderedPageBreak/>
              <w:t xml:space="preserve">ОК </w:t>
            </w:r>
            <w:r w:rsidR="00870A0F">
              <w:rPr>
                <w:rStyle w:val="af"/>
                <w:i w:val="0"/>
                <w:sz w:val="24"/>
                <w:szCs w:val="24"/>
              </w:rPr>
              <w:t>0</w:t>
            </w:r>
            <w:r w:rsidRPr="00EE48E8">
              <w:rPr>
                <w:rStyle w:val="af"/>
                <w:i w:val="0"/>
                <w:sz w:val="24"/>
                <w:szCs w:val="24"/>
              </w:rPr>
              <w:t>6.</w:t>
            </w:r>
            <w:r w:rsidRPr="00EE48E8">
              <w:rPr>
                <w:rStyle w:val="af"/>
                <w:bCs/>
                <w:i w:val="0"/>
                <w:iCs/>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19" w:type="dxa"/>
            <w:tcBorders>
              <w:top w:val="single" w:sz="4" w:space="0" w:color="auto"/>
              <w:bottom w:val="single" w:sz="4" w:space="0" w:color="auto"/>
            </w:tcBorders>
          </w:tcPr>
          <w:p w:rsidR="0057200D" w:rsidRPr="002E1603" w:rsidRDefault="0057200D" w:rsidP="0057200D">
            <w:pPr>
              <w:pStyle w:val="ad"/>
              <w:spacing w:before="0" w:beforeAutospacing="0" w:after="0" w:afterAutospacing="0"/>
              <w:rPr>
                <w:color w:val="000000"/>
              </w:rPr>
            </w:pPr>
            <w:r w:rsidRPr="002E1603">
              <w:rPr>
                <w:color w:val="000000"/>
              </w:rPr>
              <w:t>Формирование гражданского патриотического сознания, чув</w:t>
            </w:r>
            <w:r w:rsidR="00060720">
              <w:rPr>
                <w:color w:val="000000"/>
              </w:rPr>
              <w:t xml:space="preserve">ства верности своему Отечеству, </w:t>
            </w:r>
            <w:r w:rsidRPr="002E1603">
              <w:rPr>
                <w:color w:val="000000"/>
              </w:rPr>
              <w:t>готовности к выполнению гражданского долга и конституционных обязанностей по защите интересов Родины;</w:t>
            </w:r>
          </w:p>
          <w:p w:rsidR="0057200D" w:rsidRPr="002E1603" w:rsidRDefault="0057200D" w:rsidP="0057200D">
            <w:pPr>
              <w:pStyle w:val="ad"/>
              <w:spacing w:before="0" w:beforeAutospacing="0" w:after="0" w:afterAutospacing="0"/>
              <w:rPr>
                <w:color w:val="000000"/>
              </w:rPr>
            </w:pPr>
            <w:r w:rsidRPr="002E1603">
              <w:rPr>
                <w:color w:val="000000"/>
              </w:rPr>
              <w:t xml:space="preserve">приобщение к общественно-полезной деятельности на принципах </w:t>
            </w:r>
            <w:proofErr w:type="spellStart"/>
            <w:r w:rsidRPr="002E1603">
              <w:rPr>
                <w:color w:val="000000"/>
              </w:rPr>
              <w:t>волонтёрства</w:t>
            </w:r>
            <w:proofErr w:type="spellEnd"/>
            <w:r w:rsidRPr="002E1603">
              <w:rPr>
                <w:color w:val="000000"/>
              </w:rPr>
              <w:t xml:space="preserve"> и благотворительности;</w:t>
            </w:r>
          </w:p>
          <w:p w:rsidR="0057200D" w:rsidRPr="002E1603" w:rsidRDefault="0057200D" w:rsidP="0057200D">
            <w:pPr>
              <w:pStyle w:val="ad"/>
              <w:spacing w:before="0" w:beforeAutospacing="0" w:after="0" w:afterAutospacing="0"/>
              <w:rPr>
                <w:color w:val="000000"/>
              </w:rPr>
            </w:pPr>
            <w:r w:rsidRPr="002E1603">
              <w:rPr>
                <w:color w:val="000000"/>
              </w:rPr>
              <w:t>позитивного отношения к военной и государственной службе; воспитание в духе нетерпимости к коррупционным проявлениям</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57200D" w:rsidRPr="002E1603" w:rsidRDefault="0057200D" w:rsidP="0057200D">
            <w:pPr>
              <w:pStyle w:val="ad"/>
              <w:spacing w:before="0" w:beforeAutospacing="0" w:after="0" w:afterAutospacing="0"/>
              <w:rPr>
                <w:color w:val="000000"/>
              </w:rPr>
            </w:pPr>
            <w:r w:rsidRPr="002E1603">
              <w:rPr>
                <w:color w:val="000000"/>
              </w:rPr>
              <w:t>Участие в объединениях патриотической направленности, военно-патриотических и военно-исторических клубах, в проведении военно-спортивных игр и организации поисковой работы; активное участие в программах антикоррупционной направленности.</w:t>
            </w:r>
          </w:p>
        </w:tc>
      </w:tr>
      <w:tr w:rsidR="0057200D"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57200D" w:rsidRPr="00EE48E8" w:rsidRDefault="0057200D" w:rsidP="0057200D">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7.</w:t>
            </w:r>
            <w:r w:rsidRPr="00EE48E8">
              <w:rPr>
                <w:rStyle w:val="af"/>
                <w:bCs/>
                <w:i w:val="0"/>
                <w:iCs/>
                <w:sz w:val="24"/>
                <w:szCs w:val="24"/>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819" w:type="dxa"/>
            <w:tcBorders>
              <w:top w:val="single" w:sz="4" w:space="0" w:color="auto"/>
              <w:bottom w:val="single" w:sz="4" w:space="0" w:color="auto"/>
            </w:tcBorders>
          </w:tcPr>
          <w:p w:rsidR="0057200D" w:rsidRPr="002E1603" w:rsidRDefault="0057200D" w:rsidP="0057200D">
            <w:pPr>
              <w:pStyle w:val="ad"/>
              <w:spacing w:before="0" w:beforeAutospacing="0" w:after="0" w:afterAutospacing="0"/>
              <w:rPr>
                <w:color w:val="000000"/>
              </w:rPr>
            </w:pPr>
            <w:r w:rsidRPr="002E1603">
              <w:rPr>
                <w:color w:val="000000"/>
              </w:rPr>
              <w:t>Демонстрация соблюдения норм экологической безопасности и определения направлений ресурсосбережения в рамках профессиональной деятельности.</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57200D" w:rsidRPr="002E1603" w:rsidRDefault="0057200D" w:rsidP="0057200D">
            <w:pPr>
              <w:pStyle w:val="ad"/>
              <w:spacing w:before="0" w:beforeAutospacing="0" w:after="0" w:afterAutospacing="0"/>
              <w:rPr>
                <w:color w:val="000000"/>
              </w:rPr>
            </w:pPr>
            <w:r w:rsidRPr="002E1603">
              <w:rPr>
                <w:color w:val="000000"/>
              </w:rPr>
              <w:t>Оценка соблюдения правил экологической в ведении профессиональной деятельности; формирование навыков эффективного действия в чрезвычайных ситуациях.</w:t>
            </w:r>
          </w:p>
        </w:tc>
      </w:tr>
      <w:tr w:rsidR="0057200D" w:rsidRPr="009E0696" w:rsidTr="00EE48E8">
        <w:trPr>
          <w:trHeight w:val="935"/>
        </w:trPr>
        <w:tc>
          <w:tcPr>
            <w:tcW w:w="3823" w:type="dxa"/>
            <w:tcBorders>
              <w:top w:val="single" w:sz="4" w:space="0" w:color="auto"/>
              <w:left w:val="single" w:sz="4" w:space="0" w:color="auto"/>
              <w:bottom w:val="single" w:sz="4" w:space="0" w:color="auto"/>
              <w:right w:val="single" w:sz="4" w:space="0" w:color="auto"/>
            </w:tcBorders>
          </w:tcPr>
          <w:p w:rsidR="0057200D" w:rsidRPr="00EE48E8" w:rsidRDefault="0057200D" w:rsidP="0057200D">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8.</w:t>
            </w:r>
            <w:r w:rsidRPr="00EE48E8">
              <w:rPr>
                <w:rStyle w:val="af"/>
                <w:bCs/>
                <w:i w:val="0"/>
                <w:iCs/>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819" w:type="dxa"/>
            <w:tcBorders>
              <w:top w:val="single" w:sz="4" w:space="0" w:color="auto"/>
              <w:bottom w:val="single" w:sz="4" w:space="0" w:color="auto"/>
            </w:tcBorders>
          </w:tcPr>
          <w:p w:rsidR="0057200D" w:rsidRPr="002E1603" w:rsidRDefault="0057200D" w:rsidP="0057200D">
            <w:pPr>
              <w:pStyle w:val="ad"/>
              <w:spacing w:before="0" w:beforeAutospacing="0" w:after="0" w:afterAutospacing="0"/>
              <w:rPr>
                <w:color w:val="000000"/>
              </w:rPr>
            </w:pPr>
            <w:r w:rsidRPr="002E1603">
              <w:rPr>
                <w:color w:val="000000"/>
              </w:rPr>
              <w:t>Развитие спортивного воспитания, успешное выполнение нормативов Всероссийского физкультурно-спортивного комплекса "Готов к труду и обороне" (ГТО); укрепление здоровья и профилактика общих и профессиональных заболеваний, пропаганда здорового образа жизни.</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57200D" w:rsidRPr="002E1603" w:rsidRDefault="0057200D" w:rsidP="0057200D">
            <w:pPr>
              <w:pStyle w:val="ad"/>
              <w:spacing w:before="0" w:beforeAutospacing="0" w:after="0" w:afterAutospacing="0"/>
              <w:rPr>
                <w:color w:val="000000"/>
              </w:rPr>
            </w:pPr>
            <w:r w:rsidRPr="002E1603">
              <w:rPr>
                <w:color w:val="000000"/>
              </w:rPr>
              <w:t>Участие в спортивно-массовых мероприятиях, проводимых образовательными организациями, городскими и муниципальными органами, общественными некоммерческими организациями, занятия в спортивных объединениях и секциях, выезд в спортивные лагеря, ведение здорового образа жизни.</w:t>
            </w:r>
          </w:p>
        </w:tc>
      </w:tr>
      <w:tr w:rsidR="0057200D" w:rsidRPr="009E0696" w:rsidTr="00060720">
        <w:trPr>
          <w:trHeight w:val="428"/>
        </w:trPr>
        <w:tc>
          <w:tcPr>
            <w:tcW w:w="3823" w:type="dxa"/>
            <w:tcBorders>
              <w:top w:val="single" w:sz="4" w:space="0" w:color="auto"/>
              <w:left w:val="single" w:sz="4" w:space="0" w:color="auto"/>
              <w:bottom w:val="single" w:sz="4" w:space="0" w:color="auto"/>
              <w:right w:val="single" w:sz="4" w:space="0" w:color="auto"/>
            </w:tcBorders>
          </w:tcPr>
          <w:p w:rsidR="0057200D" w:rsidRPr="00EE48E8" w:rsidRDefault="0057200D" w:rsidP="0057200D">
            <w:pPr>
              <w:rPr>
                <w:rStyle w:val="af"/>
                <w:i w:val="0"/>
                <w:sz w:val="24"/>
                <w:szCs w:val="24"/>
              </w:rPr>
            </w:pPr>
            <w:r w:rsidRPr="00EE48E8">
              <w:rPr>
                <w:rStyle w:val="af"/>
                <w:i w:val="0"/>
                <w:sz w:val="24"/>
                <w:szCs w:val="24"/>
              </w:rPr>
              <w:t xml:space="preserve">ОК </w:t>
            </w:r>
            <w:r w:rsidR="00870A0F">
              <w:rPr>
                <w:rStyle w:val="af"/>
                <w:i w:val="0"/>
                <w:sz w:val="24"/>
                <w:szCs w:val="24"/>
              </w:rPr>
              <w:t>0</w:t>
            </w:r>
            <w:r w:rsidRPr="00EE48E8">
              <w:rPr>
                <w:rStyle w:val="af"/>
                <w:i w:val="0"/>
                <w:sz w:val="24"/>
                <w:szCs w:val="24"/>
              </w:rPr>
              <w:t>9.</w:t>
            </w:r>
            <w:r w:rsidRPr="00EE48E8">
              <w:rPr>
                <w:rStyle w:val="af"/>
                <w:bCs/>
                <w:i w:val="0"/>
                <w:iCs/>
                <w:sz w:val="24"/>
                <w:szCs w:val="24"/>
              </w:rPr>
              <w:t xml:space="preserve"> Пользоваться профессиональной документацией на государственном и иностранном языках</w:t>
            </w:r>
          </w:p>
        </w:tc>
        <w:tc>
          <w:tcPr>
            <w:tcW w:w="4819" w:type="dxa"/>
            <w:tcBorders>
              <w:top w:val="single" w:sz="4" w:space="0" w:color="auto"/>
              <w:bottom w:val="single" w:sz="4" w:space="0" w:color="auto"/>
            </w:tcBorders>
          </w:tcPr>
          <w:p w:rsidR="0057200D" w:rsidRPr="002E1603" w:rsidRDefault="0057200D" w:rsidP="0057200D">
            <w:pPr>
              <w:pStyle w:val="ad"/>
              <w:spacing w:before="0" w:beforeAutospacing="0" w:after="0" w:afterAutospacing="0"/>
              <w:rPr>
                <w:color w:val="000000"/>
              </w:rPr>
            </w:pPr>
            <w:r w:rsidRPr="002E1603">
              <w:rPr>
                <w:color w:val="000000"/>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5670" w:type="dxa"/>
            <w:tcBorders>
              <w:top w:val="single" w:sz="4" w:space="0" w:color="000000"/>
              <w:left w:val="single" w:sz="4" w:space="0" w:color="auto"/>
              <w:bottom w:val="single" w:sz="4" w:space="0" w:color="000000"/>
              <w:right w:val="single" w:sz="4" w:space="0" w:color="000000"/>
            </w:tcBorders>
            <w:shd w:val="clear" w:color="auto" w:fill="auto"/>
          </w:tcPr>
          <w:p w:rsidR="0057200D" w:rsidRPr="002E1603" w:rsidRDefault="0057200D" w:rsidP="0057200D">
            <w:pPr>
              <w:pStyle w:val="ad"/>
              <w:spacing w:before="0" w:beforeAutospacing="0" w:after="0" w:afterAutospacing="0"/>
              <w:rPr>
                <w:color w:val="000000"/>
              </w:rPr>
            </w:pPr>
            <w:r w:rsidRPr="002E1603">
              <w:rPr>
                <w:color w:val="000000"/>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bl>
    <w:p w:rsidR="00EE48E8" w:rsidRDefault="00EE48E8" w:rsidP="004D1D1B">
      <w:pPr>
        <w:widowControl/>
        <w:suppressAutoHyphens/>
        <w:autoSpaceDE/>
        <w:autoSpaceDN/>
        <w:jc w:val="both"/>
        <w:rPr>
          <w:sz w:val="24"/>
          <w:szCs w:val="24"/>
          <w:lang w:eastAsia="zh-CN"/>
        </w:rPr>
      </w:pPr>
    </w:p>
    <w:sectPr w:rsidR="00EE48E8" w:rsidSect="0057200D">
      <w:pgSz w:w="16838" w:h="11906" w:orient="landscape"/>
      <w:pgMar w:top="1134" w:right="851" w:bottom="1134" w:left="1701"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F17" w:rsidRDefault="00672F17">
      <w:r>
        <w:separator/>
      </w:r>
    </w:p>
  </w:endnote>
  <w:endnote w:type="continuationSeparator" w:id="0">
    <w:p w:rsidR="00672F17" w:rsidRDefault="00672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YS Tex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060278"/>
      <w:docPartObj>
        <w:docPartGallery w:val="Page Numbers (Bottom of Page)"/>
        <w:docPartUnique/>
      </w:docPartObj>
    </w:sdtPr>
    <w:sdtContent>
      <w:p w:rsidR="00672F17" w:rsidRDefault="00672F17">
        <w:pPr>
          <w:pStyle w:val="a9"/>
          <w:jc w:val="center"/>
        </w:pPr>
        <w:r>
          <w:fldChar w:fldCharType="begin"/>
        </w:r>
        <w:r>
          <w:instrText>PAGE   \* MERGEFORMAT</w:instrText>
        </w:r>
        <w:r>
          <w:fldChar w:fldCharType="separate"/>
        </w:r>
        <w:r>
          <w:rPr>
            <w:noProof/>
          </w:rPr>
          <w:t>1</w:t>
        </w:r>
        <w:r>
          <w:fldChar w:fldCharType="end"/>
        </w:r>
      </w:p>
    </w:sdtContent>
  </w:sdt>
  <w:p w:rsidR="00672F17" w:rsidRDefault="00672F17">
    <w:pPr>
      <w:pStyle w:val="a3"/>
      <w:spacing w:line="14" w:lineRule="auto"/>
      <w:rPr>
        <w:sz w:val="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6399895"/>
      <w:docPartObj>
        <w:docPartGallery w:val="Page Numbers (Bottom of Page)"/>
        <w:docPartUnique/>
      </w:docPartObj>
    </w:sdtPr>
    <w:sdtContent>
      <w:p w:rsidR="00672F17" w:rsidRDefault="00672F17" w:rsidP="00327D7F">
        <w:pPr>
          <w:pStyle w:val="a9"/>
          <w:jc w:val="right"/>
        </w:pPr>
        <w:r>
          <w:fldChar w:fldCharType="begin"/>
        </w:r>
        <w:r>
          <w:instrText>PAGE   \* MERGEFORMAT</w:instrText>
        </w:r>
        <w:r>
          <w:fldChar w:fldCharType="separate"/>
        </w:r>
        <w:r w:rsidR="001B37D8">
          <w:rPr>
            <w:noProof/>
          </w:rPr>
          <w:t>118</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5142526"/>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70</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5012124"/>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76</w:t>
        </w:r>
        <w: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7730915"/>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77</w:t>
        </w:r>
        <w: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669834"/>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83</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726798"/>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84</w:t>
        </w:r>
        <w: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142833"/>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92</w:t>
        </w:r>
        <w: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907690"/>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94</w:t>
        </w:r>
        <w:r>
          <w:fldChar w:fldCharType="end"/>
        </w:r>
      </w:p>
    </w:sdtContent>
  </w:sdt>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812410"/>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100</w:t>
        </w:r>
        <w:r>
          <w:fldChar w:fldCharType="end"/>
        </w:r>
      </w:p>
    </w:sdtContent>
  </w:sdt>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3759188"/>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108</w:t>
        </w:r>
        <w: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1089884"/>
      <w:docPartObj>
        <w:docPartGallery w:val="Page Numbers (Bottom of Page)"/>
        <w:docPartUnique/>
      </w:docPartObj>
    </w:sdtPr>
    <w:sdtContent>
      <w:p w:rsidR="00672F17" w:rsidRDefault="00672F17">
        <w:pPr>
          <w:pStyle w:val="a9"/>
          <w:jc w:val="right"/>
        </w:pPr>
        <w:r>
          <w:fldChar w:fldCharType="begin"/>
        </w:r>
        <w:r>
          <w:instrText>PAGE   \* MERGEFORMAT</w:instrText>
        </w:r>
        <w:r>
          <w:fldChar w:fldCharType="separate"/>
        </w:r>
        <w:r w:rsidR="001B37D8">
          <w:rPr>
            <w:noProof/>
          </w:rPr>
          <w:t>117</w:t>
        </w:r>
        <w:r>
          <w:fldChar w:fldCharType="end"/>
        </w:r>
      </w:p>
    </w:sdtContent>
  </w:sdt>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149217"/>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119</w:t>
        </w:r>
        <w: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2026"/>
      <w:docPartObj>
        <w:docPartGallery w:val="Page Numbers (Bottom of Page)"/>
        <w:docPartUnique/>
      </w:docPartObj>
    </w:sdtPr>
    <w:sdtContent>
      <w:p w:rsidR="00672F17" w:rsidRPr="0057200D" w:rsidRDefault="00672F17" w:rsidP="0057200D">
        <w:pPr>
          <w:pStyle w:val="a9"/>
          <w:jc w:val="right"/>
        </w:pPr>
        <w:r>
          <w:fldChar w:fldCharType="begin"/>
        </w:r>
        <w:r>
          <w:instrText>PAGE   \* MERGEFORMAT</w:instrText>
        </w:r>
        <w:r>
          <w:fldChar w:fldCharType="separate"/>
        </w:r>
        <w:r w:rsidR="001B37D8">
          <w:rPr>
            <w:noProof/>
          </w:rPr>
          <w:t>121</w:t>
        </w:r>
        <w: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5986894"/>
      <w:docPartObj>
        <w:docPartGallery w:val="Page Numbers (Bottom of Page)"/>
        <w:docPartUnique/>
      </w:docPartObj>
    </w:sdtPr>
    <w:sdtContent>
      <w:p w:rsidR="00672F17" w:rsidRPr="00964448" w:rsidRDefault="00672F17" w:rsidP="00964448">
        <w:pPr>
          <w:pStyle w:val="a9"/>
          <w:jc w:val="right"/>
        </w:pPr>
        <w:r>
          <w:fldChar w:fldCharType="begin"/>
        </w:r>
        <w:r>
          <w:instrText>PAGE   \* MERGEFORMAT</w:instrText>
        </w:r>
        <w:r>
          <w:fldChar w:fldCharType="separate"/>
        </w:r>
        <w:r w:rsidR="001B37D8">
          <w:rPr>
            <w:noProof/>
          </w:rPr>
          <w:t>126</w:t>
        </w:r>
        <w:r>
          <w:fldChar w:fldCharType="end"/>
        </w:r>
      </w:p>
    </w:sdtContent>
  </w:sdt>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1227368"/>
      <w:docPartObj>
        <w:docPartGallery w:val="Page Numbers (Bottom of Page)"/>
        <w:docPartUnique/>
      </w:docPartObj>
    </w:sdtPr>
    <w:sdtContent>
      <w:p w:rsidR="00672F17" w:rsidRPr="00327D7F" w:rsidRDefault="00672F17" w:rsidP="00327D7F">
        <w:pPr>
          <w:pStyle w:val="a9"/>
          <w:jc w:val="right"/>
        </w:pPr>
        <w:r>
          <w:fldChar w:fldCharType="begin"/>
        </w:r>
        <w:r>
          <w:instrText>PAGE   \* MERGEFORMAT</w:instrText>
        </w:r>
        <w:r>
          <w:fldChar w:fldCharType="separate"/>
        </w:r>
        <w:r w:rsidR="001B37D8">
          <w:rPr>
            <w:noProof/>
          </w:rPr>
          <w:t>130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F17" w:rsidRDefault="00672F17">
      <w:r>
        <w:separator/>
      </w:r>
    </w:p>
  </w:footnote>
  <w:footnote w:type="continuationSeparator" w:id="0">
    <w:p w:rsidR="00672F17" w:rsidRDefault="00672F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166EEA" w:rsidRDefault="00672F17" w:rsidP="002D0EA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166EEA" w:rsidRDefault="00672F17" w:rsidP="002D0EAC">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166EEA" w:rsidRDefault="00672F17" w:rsidP="002D0EAC">
    <w:pPr>
      <w:pStyle w:val="a7"/>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166EEA" w:rsidRDefault="00672F17" w:rsidP="002D0EAC">
    <w:pPr>
      <w:pStyle w:val="a7"/>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166EEA" w:rsidRDefault="00672F17" w:rsidP="002D0EAC">
    <w:pPr>
      <w:pStyle w:val="a7"/>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9B2A53" w:rsidRDefault="00672F17" w:rsidP="009B2A53">
    <w:pPr>
      <w:pStyle w:val="a7"/>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A031EB" w:rsidRDefault="00672F17" w:rsidP="002D0EAC">
    <w:pPr>
      <w:pStyle w:val="a7"/>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A031EB" w:rsidRDefault="00672F17" w:rsidP="002D0EAC">
    <w:pPr>
      <w:pStyle w:val="a7"/>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4246E9" w:rsidRDefault="00672F17" w:rsidP="002D0EAC">
    <w:pPr>
      <w:pStyle w:val="a7"/>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822100" w:rsidRDefault="00672F17" w:rsidP="00822100">
    <w:pPr>
      <w:pStyle w:val="a7"/>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A031EB" w:rsidRDefault="00672F17" w:rsidP="00327D7F">
    <w:pPr>
      <w:pStyle w:val="a7"/>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A031EB" w:rsidRDefault="00672F17" w:rsidP="00327D7F">
    <w:pPr>
      <w:pStyle w:val="a7"/>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4246E9" w:rsidRDefault="00672F17" w:rsidP="00327D7F">
    <w:pPr>
      <w:pStyle w:val="a7"/>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2F17" w:rsidRPr="00166EEA" w:rsidRDefault="00672F17" w:rsidP="002D0EAC">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0000000B"/>
    <w:name w:val="WW8Num11"/>
    <w:lvl w:ilvl="0">
      <w:start w:val="1"/>
      <w:numFmt w:val="decimal"/>
      <w:lvlText w:val="%1."/>
      <w:lvlJc w:val="left"/>
      <w:pPr>
        <w:tabs>
          <w:tab w:val="num" w:pos="720"/>
        </w:tabs>
        <w:ind w:left="720" w:hanging="360"/>
      </w:pPr>
      <w:rPr>
        <w:rFonts w:cs="Times New Roman"/>
      </w:rPr>
    </w:lvl>
  </w:abstractNum>
  <w:abstractNum w:abstractNumId="1" w15:restartNumberingAfterBreak="0">
    <w:nsid w:val="0000000F"/>
    <w:multiLevelType w:val="multilevel"/>
    <w:tmpl w:val="0000000F"/>
    <w:name w:val="WW8Num15"/>
    <w:lvl w:ilvl="0">
      <w:start w:val="1"/>
      <w:numFmt w:val="bullet"/>
      <w:lvlText w:val=""/>
      <w:lvlJc w:val="left"/>
      <w:pPr>
        <w:tabs>
          <w:tab w:val="num" w:pos="360"/>
        </w:tabs>
        <w:ind w:left="360" w:hanging="360"/>
      </w:pPr>
      <w:rPr>
        <w:rFonts w:ascii="Symbol" w:hAnsi="Symbol" w:cs="Symbol" w:hint="default"/>
        <w:color w:val="auto"/>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0000010"/>
    <w:multiLevelType w:val="multilevel"/>
    <w:tmpl w:val="00000010"/>
    <w:name w:val="WW8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DC2E4F"/>
    <w:multiLevelType w:val="hybridMultilevel"/>
    <w:tmpl w:val="B42CAB84"/>
    <w:lvl w:ilvl="0" w:tplc="44C47E8A">
      <w:start w:val="1"/>
      <w:numFmt w:val="decimal"/>
      <w:lvlText w:val="%1."/>
      <w:lvlJc w:val="left"/>
      <w:pPr>
        <w:ind w:left="286" w:hanging="360"/>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845BAA"/>
    <w:multiLevelType w:val="hybridMultilevel"/>
    <w:tmpl w:val="C8D66760"/>
    <w:lvl w:ilvl="0" w:tplc="3DFC624A">
      <w:start w:val="1"/>
      <w:numFmt w:val="decimal"/>
      <w:lvlText w:val="%1."/>
      <w:lvlJc w:val="left"/>
      <w:pPr>
        <w:ind w:left="328" w:hanging="221"/>
      </w:pPr>
      <w:rPr>
        <w:rFonts w:ascii="Times New Roman" w:eastAsia="Times New Roman" w:hAnsi="Times New Roman" w:cs="Times New Roman" w:hint="default"/>
        <w:w w:val="100"/>
        <w:sz w:val="22"/>
        <w:szCs w:val="22"/>
        <w:lang w:val="ru-RU" w:eastAsia="en-US" w:bidi="ar-SA"/>
      </w:rPr>
    </w:lvl>
    <w:lvl w:ilvl="1" w:tplc="107CD27C">
      <w:numFmt w:val="bullet"/>
      <w:lvlText w:val="•"/>
      <w:lvlJc w:val="left"/>
      <w:pPr>
        <w:ind w:left="1515" w:hanging="221"/>
      </w:pPr>
      <w:rPr>
        <w:rFonts w:hint="default"/>
        <w:lang w:val="ru-RU" w:eastAsia="en-US" w:bidi="ar-SA"/>
      </w:rPr>
    </w:lvl>
    <w:lvl w:ilvl="2" w:tplc="88AC8DF4">
      <w:numFmt w:val="bullet"/>
      <w:lvlText w:val="•"/>
      <w:lvlJc w:val="left"/>
      <w:pPr>
        <w:ind w:left="2711" w:hanging="221"/>
      </w:pPr>
      <w:rPr>
        <w:rFonts w:hint="default"/>
        <w:lang w:val="ru-RU" w:eastAsia="en-US" w:bidi="ar-SA"/>
      </w:rPr>
    </w:lvl>
    <w:lvl w:ilvl="3" w:tplc="3A64762A">
      <w:numFmt w:val="bullet"/>
      <w:lvlText w:val="•"/>
      <w:lvlJc w:val="left"/>
      <w:pPr>
        <w:ind w:left="3907" w:hanging="221"/>
      </w:pPr>
      <w:rPr>
        <w:rFonts w:hint="default"/>
        <w:lang w:val="ru-RU" w:eastAsia="en-US" w:bidi="ar-SA"/>
      </w:rPr>
    </w:lvl>
    <w:lvl w:ilvl="4" w:tplc="8B40A796">
      <w:numFmt w:val="bullet"/>
      <w:lvlText w:val="•"/>
      <w:lvlJc w:val="left"/>
      <w:pPr>
        <w:ind w:left="5103" w:hanging="221"/>
      </w:pPr>
      <w:rPr>
        <w:rFonts w:hint="default"/>
        <w:lang w:val="ru-RU" w:eastAsia="en-US" w:bidi="ar-SA"/>
      </w:rPr>
    </w:lvl>
    <w:lvl w:ilvl="5" w:tplc="987C5536">
      <w:numFmt w:val="bullet"/>
      <w:lvlText w:val="•"/>
      <w:lvlJc w:val="left"/>
      <w:pPr>
        <w:ind w:left="6299" w:hanging="221"/>
      </w:pPr>
      <w:rPr>
        <w:rFonts w:hint="default"/>
        <w:lang w:val="ru-RU" w:eastAsia="en-US" w:bidi="ar-SA"/>
      </w:rPr>
    </w:lvl>
    <w:lvl w:ilvl="6" w:tplc="7A3A7744">
      <w:numFmt w:val="bullet"/>
      <w:lvlText w:val="•"/>
      <w:lvlJc w:val="left"/>
      <w:pPr>
        <w:ind w:left="7494" w:hanging="221"/>
      </w:pPr>
      <w:rPr>
        <w:rFonts w:hint="default"/>
        <w:lang w:val="ru-RU" w:eastAsia="en-US" w:bidi="ar-SA"/>
      </w:rPr>
    </w:lvl>
    <w:lvl w:ilvl="7" w:tplc="E2B8518C">
      <w:numFmt w:val="bullet"/>
      <w:lvlText w:val="•"/>
      <w:lvlJc w:val="left"/>
      <w:pPr>
        <w:ind w:left="8690" w:hanging="221"/>
      </w:pPr>
      <w:rPr>
        <w:rFonts w:hint="default"/>
        <w:lang w:val="ru-RU" w:eastAsia="en-US" w:bidi="ar-SA"/>
      </w:rPr>
    </w:lvl>
    <w:lvl w:ilvl="8" w:tplc="E73202FE">
      <w:numFmt w:val="bullet"/>
      <w:lvlText w:val="•"/>
      <w:lvlJc w:val="left"/>
      <w:pPr>
        <w:ind w:left="9886" w:hanging="221"/>
      </w:pPr>
      <w:rPr>
        <w:rFonts w:hint="default"/>
        <w:lang w:val="ru-RU" w:eastAsia="en-US" w:bidi="ar-SA"/>
      </w:rPr>
    </w:lvl>
  </w:abstractNum>
  <w:abstractNum w:abstractNumId="5" w15:restartNumberingAfterBreak="0">
    <w:nsid w:val="05A379A7"/>
    <w:multiLevelType w:val="hybridMultilevel"/>
    <w:tmpl w:val="B71EAE92"/>
    <w:lvl w:ilvl="0" w:tplc="B9DA981C">
      <w:start w:val="1"/>
      <w:numFmt w:val="decimal"/>
      <w:lvlText w:val="%1."/>
      <w:lvlJc w:val="left"/>
      <w:pPr>
        <w:ind w:left="210" w:hanging="284"/>
      </w:pPr>
      <w:rPr>
        <w:rFonts w:ascii="Times New Roman" w:eastAsia="Times New Roman" w:hAnsi="Times New Roman" w:cs="Times New Roman" w:hint="default"/>
        <w:w w:val="100"/>
        <w:sz w:val="24"/>
        <w:szCs w:val="24"/>
        <w:lang w:val="ru-RU" w:eastAsia="en-US" w:bidi="ar-SA"/>
      </w:rPr>
    </w:lvl>
    <w:lvl w:ilvl="1" w:tplc="EA84475C">
      <w:numFmt w:val="bullet"/>
      <w:lvlText w:val="•"/>
      <w:lvlJc w:val="left"/>
      <w:pPr>
        <w:ind w:left="1098" w:hanging="284"/>
      </w:pPr>
      <w:rPr>
        <w:rFonts w:hint="default"/>
        <w:lang w:val="ru-RU" w:eastAsia="en-US" w:bidi="ar-SA"/>
      </w:rPr>
    </w:lvl>
    <w:lvl w:ilvl="2" w:tplc="20DA9EF4">
      <w:numFmt w:val="bullet"/>
      <w:lvlText w:val="•"/>
      <w:lvlJc w:val="left"/>
      <w:pPr>
        <w:ind w:left="1976" w:hanging="284"/>
      </w:pPr>
      <w:rPr>
        <w:rFonts w:hint="default"/>
        <w:lang w:val="ru-RU" w:eastAsia="en-US" w:bidi="ar-SA"/>
      </w:rPr>
    </w:lvl>
    <w:lvl w:ilvl="3" w:tplc="623E7350">
      <w:numFmt w:val="bullet"/>
      <w:lvlText w:val="•"/>
      <w:lvlJc w:val="left"/>
      <w:pPr>
        <w:ind w:left="2854" w:hanging="284"/>
      </w:pPr>
      <w:rPr>
        <w:rFonts w:hint="default"/>
        <w:lang w:val="ru-RU" w:eastAsia="en-US" w:bidi="ar-SA"/>
      </w:rPr>
    </w:lvl>
    <w:lvl w:ilvl="4" w:tplc="33D62A42">
      <w:numFmt w:val="bullet"/>
      <w:lvlText w:val="•"/>
      <w:lvlJc w:val="left"/>
      <w:pPr>
        <w:ind w:left="3732" w:hanging="284"/>
      </w:pPr>
      <w:rPr>
        <w:rFonts w:hint="default"/>
        <w:lang w:val="ru-RU" w:eastAsia="en-US" w:bidi="ar-SA"/>
      </w:rPr>
    </w:lvl>
    <w:lvl w:ilvl="5" w:tplc="964C8F26">
      <w:numFmt w:val="bullet"/>
      <w:lvlText w:val="•"/>
      <w:lvlJc w:val="left"/>
      <w:pPr>
        <w:ind w:left="4611" w:hanging="284"/>
      </w:pPr>
      <w:rPr>
        <w:rFonts w:hint="default"/>
        <w:lang w:val="ru-RU" w:eastAsia="en-US" w:bidi="ar-SA"/>
      </w:rPr>
    </w:lvl>
    <w:lvl w:ilvl="6" w:tplc="2C24C894">
      <w:numFmt w:val="bullet"/>
      <w:lvlText w:val="•"/>
      <w:lvlJc w:val="left"/>
      <w:pPr>
        <w:ind w:left="5489" w:hanging="284"/>
      </w:pPr>
      <w:rPr>
        <w:rFonts w:hint="default"/>
        <w:lang w:val="ru-RU" w:eastAsia="en-US" w:bidi="ar-SA"/>
      </w:rPr>
    </w:lvl>
    <w:lvl w:ilvl="7" w:tplc="86C829D0">
      <w:numFmt w:val="bullet"/>
      <w:lvlText w:val="•"/>
      <w:lvlJc w:val="left"/>
      <w:pPr>
        <w:ind w:left="6367" w:hanging="284"/>
      </w:pPr>
      <w:rPr>
        <w:rFonts w:hint="default"/>
        <w:lang w:val="ru-RU" w:eastAsia="en-US" w:bidi="ar-SA"/>
      </w:rPr>
    </w:lvl>
    <w:lvl w:ilvl="8" w:tplc="707CA5BE">
      <w:numFmt w:val="bullet"/>
      <w:lvlText w:val="•"/>
      <w:lvlJc w:val="left"/>
      <w:pPr>
        <w:ind w:left="7245" w:hanging="284"/>
      </w:pPr>
      <w:rPr>
        <w:rFonts w:hint="default"/>
        <w:lang w:val="ru-RU" w:eastAsia="en-US" w:bidi="ar-SA"/>
      </w:rPr>
    </w:lvl>
  </w:abstractNum>
  <w:abstractNum w:abstractNumId="6" w15:restartNumberingAfterBreak="0">
    <w:nsid w:val="06F75705"/>
    <w:multiLevelType w:val="multilevel"/>
    <w:tmpl w:val="543A8C0A"/>
    <w:lvl w:ilvl="0">
      <w:start w:val="3"/>
      <w:numFmt w:val="decimal"/>
      <w:lvlText w:val="%1"/>
      <w:lvlJc w:val="left"/>
      <w:pPr>
        <w:ind w:left="480" w:hanging="480"/>
      </w:pPr>
      <w:rPr>
        <w:rFonts w:hint="default"/>
      </w:rPr>
    </w:lvl>
    <w:lvl w:ilvl="1">
      <w:start w:val="2"/>
      <w:numFmt w:val="decimal"/>
      <w:lvlText w:val="%1.%2"/>
      <w:lvlJc w:val="left"/>
      <w:pPr>
        <w:ind w:left="1017" w:hanging="480"/>
      </w:pPr>
      <w:rPr>
        <w:rFonts w:hint="default"/>
      </w:rPr>
    </w:lvl>
    <w:lvl w:ilvl="2">
      <w:start w:val="1"/>
      <w:numFmt w:val="decimal"/>
      <w:lvlText w:val="%1.%2.%3"/>
      <w:lvlJc w:val="left"/>
      <w:pPr>
        <w:ind w:left="1794" w:hanging="720"/>
      </w:pPr>
      <w:rPr>
        <w:rFonts w:hint="default"/>
      </w:rPr>
    </w:lvl>
    <w:lvl w:ilvl="3">
      <w:start w:val="1"/>
      <w:numFmt w:val="decimal"/>
      <w:lvlText w:val="%1.%2.%3.%4"/>
      <w:lvlJc w:val="left"/>
      <w:pPr>
        <w:ind w:left="2331" w:hanging="720"/>
      </w:pPr>
      <w:rPr>
        <w:rFonts w:hint="default"/>
      </w:rPr>
    </w:lvl>
    <w:lvl w:ilvl="4">
      <w:start w:val="1"/>
      <w:numFmt w:val="decimal"/>
      <w:lvlText w:val="%1.%2.%3.%4.%5"/>
      <w:lvlJc w:val="left"/>
      <w:pPr>
        <w:ind w:left="3228" w:hanging="1080"/>
      </w:pPr>
      <w:rPr>
        <w:rFonts w:hint="default"/>
      </w:rPr>
    </w:lvl>
    <w:lvl w:ilvl="5">
      <w:start w:val="1"/>
      <w:numFmt w:val="decimal"/>
      <w:lvlText w:val="%1.%2.%3.%4.%5.%6"/>
      <w:lvlJc w:val="left"/>
      <w:pPr>
        <w:ind w:left="3765" w:hanging="1080"/>
      </w:pPr>
      <w:rPr>
        <w:rFonts w:hint="default"/>
      </w:rPr>
    </w:lvl>
    <w:lvl w:ilvl="6">
      <w:start w:val="1"/>
      <w:numFmt w:val="decimal"/>
      <w:lvlText w:val="%1.%2.%3.%4.%5.%6.%7"/>
      <w:lvlJc w:val="left"/>
      <w:pPr>
        <w:ind w:left="4662" w:hanging="1440"/>
      </w:pPr>
      <w:rPr>
        <w:rFonts w:hint="default"/>
      </w:rPr>
    </w:lvl>
    <w:lvl w:ilvl="7">
      <w:start w:val="1"/>
      <w:numFmt w:val="decimal"/>
      <w:lvlText w:val="%1.%2.%3.%4.%5.%6.%7.%8"/>
      <w:lvlJc w:val="left"/>
      <w:pPr>
        <w:ind w:left="5199" w:hanging="1440"/>
      </w:pPr>
      <w:rPr>
        <w:rFonts w:hint="default"/>
      </w:rPr>
    </w:lvl>
    <w:lvl w:ilvl="8">
      <w:start w:val="1"/>
      <w:numFmt w:val="decimal"/>
      <w:lvlText w:val="%1.%2.%3.%4.%5.%6.%7.%8.%9"/>
      <w:lvlJc w:val="left"/>
      <w:pPr>
        <w:ind w:left="6096" w:hanging="1800"/>
      </w:pPr>
      <w:rPr>
        <w:rFonts w:hint="default"/>
      </w:rPr>
    </w:lvl>
  </w:abstractNum>
  <w:abstractNum w:abstractNumId="7" w15:restartNumberingAfterBreak="0">
    <w:nsid w:val="0E742F14"/>
    <w:multiLevelType w:val="hybridMultilevel"/>
    <w:tmpl w:val="AC5236F0"/>
    <w:lvl w:ilvl="0" w:tplc="E092F882">
      <w:start w:val="1"/>
      <w:numFmt w:val="decimal"/>
      <w:lvlText w:val="%1."/>
      <w:lvlJc w:val="left"/>
      <w:pPr>
        <w:ind w:left="818" w:hanging="709"/>
      </w:pPr>
      <w:rPr>
        <w:rFonts w:ascii="Times New Roman" w:eastAsia="Times New Roman" w:hAnsi="Times New Roman" w:cs="Times New Roman" w:hint="default"/>
        <w:w w:val="100"/>
        <w:sz w:val="22"/>
        <w:szCs w:val="22"/>
        <w:lang w:val="ru-RU" w:eastAsia="en-US" w:bidi="ar-SA"/>
      </w:rPr>
    </w:lvl>
    <w:lvl w:ilvl="1" w:tplc="56963F6E">
      <w:numFmt w:val="bullet"/>
      <w:lvlText w:val="•"/>
      <w:lvlJc w:val="left"/>
      <w:pPr>
        <w:ind w:left="1951" w:hanging="709"/>
      </w:pPr>
      <w:rPr>
        <w:rFonts w:hint="default"/>
        <w:lang w:val="ru-RU" w:eastAsia="en-US" w:bidi="ar-SA"/>
      </w:rPr>
    </w:lvl>
    <w:lvl w:ilvl="2" w:tplc="C10A58FC">
      <w:numFmt w:val="bullet"/>
      <w:lvlText w:val="•"/>
      <w:lvlJc w:val="left"/>
      <w:pPr>
        <w:ind w:left="3082" w:hanging="709"/>
      </w:pPr>
      <w:rPr>
        <w:rFonts w:hint="default"/>
        <w:lang w:val="ru-RU" w:eastAsia="en-US" w:bidi="ar-SA"/>
      </w:rPr>
    </w:lvl>
    <w:lvl w:ilvl="3" w:tplc="1EECBA56">
      <w:numFmt w:val="bullet"/>
      <w:lvlText w:val="•"/>
      <w:lvlJc w:val="left"/>
      <w:pPr>
        <w:ind w:left="4213" w:hanging="709"/>
      </w:pPr>
      <w:rPr>
        <w:rFonts w:hint="default"/>
        <w:lang w:val="ru-RU" w:eastAsia="en-US" w:bidi="ar-SA"/>
      </w:rPr>
    </w:lvl>
    <w:lvl w:ilvl="4" w:tplc="16484286">
      <w:numFmt w:val="bullet"/>
      <w:lvlText w:val="•"/>
      <w:lvlJc w:val="left"/>
      <w:pPr>
        <w:ind w:left="5344" w:hanging="709"/>
      </w:pPr>
      <w:rPr>
        <w:rFonts w:hint="default"/>
        <w:lang w:val="ru-RU" w:eastAsia="en-US" w:bidi="ar-SA"/>
      </w:rPr>
    </w:lvl>
    <w:lvl w:ilvl="5" w:tplc="807C866C">
      <w:numFmt w:val="bullet"/>
      <w:lvlText w:val="•"/>
      <w:lvlJc w:val="left"/>
      <w:pPr>
        <w:ind w:left="6475" w:hanging="709"/>
      </w:pPr>
      <w:rPr>
        <w:rFonts w:hint="default"/>
        <w:lang w:val="ru-RU" w:eastAsia="en-US" w:bidi="ar-SA"/>
      </w:rPr>
    </w:lvl>
    <w:lvl w:ilvl="6" w:tplc="679648F0">
      <w:numFmt w:val="bullet"/>
      <w:lvlText w:val="•"/>
      <w:lvlJc w:val="left"/>
      <w:pPr>
        <w:ind w:left="7606" w:hanging="709"/>
      </w:pPr>
      <w:rPr>
        <w:rFonts w:hint="default"/>
        <w:lang w:val="ru-RU" w:eastAsia="en-US" w:bidi="ar-SA"/>
      </w:rPr>
    </w:lvl>
    <w:lvl w:ilvl="7" w:tplc="A8787834">
      <w:numFmt w:val="bullet"/>
      <w:lvlText w:val="•"/>
      <w:lvlJc w:val="left"/>
      <w:pPr>
        <w:ind w:left="8737" w:hanging="709"/>
      </w:pPr>
      <w:rPr>
        <w:rFonts w:hint="default"/>
        <w:lang w:val="ru-RU" w:eastAsia="en-US" w:bidi="ar-SA"/>
      </w:rPr>
    </w:lvl>
    <w:lvl w:ilvl="8" w:tplc="DEC27CDE">
      <w:numFmt w:val="bullet"/>
      <w:lvlText w:val="•"/>
      <w:lvlJc w:val="left"/>
      <w:pPr>
        <w:ind w:left="9868" w:hanging="709"/>
      </w:pPr>
      <w:rPr>
        <w:rFonts w:hint="default"/>
        <w:lang w:val="ru-RU" w:eastAsia="en-US" w:bidi="ar-SA"/>
      </w:rPr>
    </w:lvl>
  </w:abstractNum>
  <w:abstractNum w:abstractNumId="8" w15:restartNumberingAfterBreak="0">
    <w:nsid w:val="11406F94"/>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9" w15:restartNumberingAfterBreak="0">
    <w:nsid w:val="15D1302A"/>
    <w:multiLevelType w:val="multilevel"/>
    <w:tmpl w:val="ED4AEC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8B62E6D"/>
    <w:multiLevelType w:val="hybridMultilevel"/>
    <w:tmpl w:val="B574D1EC"/>
    <w:lvl w:ilvl="0" w:tplc="F33609E8">
      <w:start w:val="12"/>
      <w:numFmt w:val="decimal"/>
      <w:lvlText w:val="%1."/>
      <w:lvlJc w:val="left"/>
      <w:pPr>
        <w:ind w:left="827" w:hanging="360"/>
      </w:pPr>
      <w:rPr>
        <w:rFonts w:ascii="Times New Roman" w:eastAsia="Times New Roman" w:hAnsi="Times New Roman" w:cs="Times New Roman" w:hint="default"/>
        <w:w w:val="100"/>
        <w:sz w:val="22"/>
        <w:szCs w:val="22"/>
        <w:lang w:val="ru-RU" w:eastAsia="en-US" w:bidi="ar-SA"/>
      </w:rPr>
    </w:lvl>
    <w:lvl w:ilvl="1" w:tplc="7B3C231C">
      <w:numFmt w:val="bullet"/>
      <w:lvlText w:val="•"/>
      <w:lvlJc w:val="left"/>
      <w:pPr>
        <w:ind w:left="1965" w:hanging="360"/>
      </w:pPr>
      <w:rPr>
        <w:rFonts w:hint="default"/>
        <w:lang w:val="ru-RU" w:eastAsia="en-US" w:bidi="ar-SA"/>
      </w:rPr>
    </w:lvl>
    <w:lvl w:ilvl="2" w:tplc="37B0C946">
      <w:numFmt w:val="bullet"/>
      <w:lvlText w:val="•"/>
      <w:lvlJc w:val="left"/>
      <w:pPr>
        <w:ind w:left="3111" w:hanging="360"/>
      </w:pPr>
      <w:rPr>
        <w:rFonts w:hint="default"/>
        <w:lang w:val="ru-RU" w:eastAsia="en-US" w:bidi="ar-SA"/>
      </w:rPr>
    </w:lvl>
    <w:lvl w:ilvl="3" w:tplc="210C4638">
      <w:numFmt w:val="bullet"/>
      <w:lvlText w:val="•"/>
      <w:lvlJc w:val="left"/>
      <w:pPr>
        <w:ind w:left="4257" w:hanging="360"/>
      </w:pPr>
      <w:rPr>
        <w:rFonts w:hint="default"/>
        <w:lang w:val="ru-RU" w:eastAsia="en-US" w:bidi="ar-SA"/>
      </w:rPr>
    </w:lvl>
    <w:lvl w:ilvl="4" w:tplc="611CC43E">
      <w:numFmt w:val="bullet"/>
      <w:lvlText w:val="•"/>
      <w:lvlJc w:val="left"/>
      <w:pPr>
        <w:ind w:left="5403" w:hanging="360"/>
      </w:pPr>
      <w:rPr>
        <w:rFonts w:hint="default"/>
        <w:lang w:val="ru-RU" w:eastAsia="en-US" w:bidi="ar-SA"/>
      </w:rPr>
    </w:lvl>
    <w:lvl w:ilvl="5" w:tplc="F5788D80">
      <w:numFmt w:val="bullet"/>
      <w:lvlText w:val="•"/>
      <w:lvlJc w:val="left"/>
      <w:pPr>
        <w:ind w:left="6549" w:hanging="360"/>
      </w:pPr>
      <w:rPr>
        <w:rFonts w:hint="default"/>
        <w:lang w:val="ru-RU" w:eastAsia="en-US" w:bidi="ar-SA"/>
      </w:rPr>
    </w:lvl>
    <w:lvl w:ilvl="6" w:tplc="DBA86CCA">
      <w:numFmt w:val="bullet"/>
      <w:lvlText w:val="•"/>
      <w:lvlJc w:val="left"/>
      <w:pPr>
        <w:ind w:left="7694" w:hanging="360"/>
      </w:pPr>
      <w:rPr>
        <w:rFonts w:hint="default"/>
        <w:lang w:val="ru-RU" w:eastAsia="en-US" w:bidi="ar-SA"/>
      </w:rPr>
    </w:lvl>
    <w:lvl w:ilvl="7" w:tplc="F2C4E15E">
      <w:numFmt w:val="bullet"/>
      <w:lvlText w:val="•"/>
      <w:lvlJc w:val="left"/>
      <w:pPr>
        <w:ind w:left="8840" w:hanging="360"/>
      </w:pPr>
      <w:rPr>
        <w:rFonts w:hint="default"/>
        <w:lang w:val="ru-RU" w:eastAsia="en-US" w:bidi="ar-SA"/>
      </w:rPr>
    </w:lvl>
    <w:lvl w:ilvl="8" w:tplc="807EDA0E">
      <w:numFmt w:val="bullet"/>
      <w:lvlText w:val="•"/>
      <w:lvlJc w:val="left"/>
      <w:pPr>
        <w:ind w:left="9986" w:hanging="360"/>
      </w:pPr>
      <w:rPr>
        <w:rFonts w:hint="default"/>
        <w:lang w:val="ru-RU" w:eastAsia="en-US" w:bidi="ar-SA"/>
      </w:rPr>
    </w:lvl>
  </w:abstractNum>
  <w:abstractNum w:abstractNumId="11" w15:restartNumberingAfterBreak="0">
    <w:nsid w:val="1B553EAA"/>
    <w:multiLevelType w:val="hybridMultilevel"/>
    <w:tmpl w:val="697C36FE"/>
    <w:lvl w:ilvl="0" w:tplc="285CDE6E">
      <w:start w:val="3"/>
      <w:numFmt w:val="decimal"/>
      <w:lvlText w:val="%1."/>
      <w:lvlJc w:val="left"/>
      <w:pPr>
        <w:ind w:left="818" w:hanging="709"/>
      </w:pPr>
      <w:rPr>
        <w:rFonts w:hint="default"/>
        <w:w w:val="100"/>
        <w:lang w:val="ru-RU" w:eastAsia="en-US" w:bidi="ar-SA"/>
      </w:rPr>
    </w:lvl>
    <w:lvl w:ilvl="1" w:tplc="CEB459A6">
      <w:numFmt w:val="bullet"/>
      <w:lvlText w:val="•"/>
      <w:lvlJc w:val="left"/>
      <w:pPr>
        <w:ind w:left="1951" w:hanging="709"/>
      </w:pPr>
      <w:rPr>
        <w:rFonts w:hint="default"/>
        <w:lang w:val="ru-RU" w:eastAsia="en-US" w:bidi="ar-SA"/>
      </w:rPr>
    </w:lvl>
    <w:lvl w:ilvl="2" w:tplc="B882E5E8">
      <w:numFmt w:val="bullet"/>
      <w:lvlText w:val="•"/>
      <w:lvlJc w:val="left"/>
      <w:pPr>
        <w:ind w:left="3082" w:hanging="709"/>
      </w:pPr>
      <w:rPr>
        <w:rFonts w:hint="default"/>
        <w:lang w:val="ru-RU" w:eastAsia="en-US" w:bidi="ar-SA"/>
      </w:rPr>
    </w:lvl>
    <w:lvl w:ilvl="3" w:tplc="7C80CFFE">
      <w:numFmt w:val="bullet"/>
      <w:lvlText w:val="•"/>
      <w:lvlJc w:val="left"/>
      <w:pPr>
        <w:ind w:left="4213" w:hanging="709"/>
      </w:pPr>
      <w:rPr>
        <w:rFonts w:hint="default"/>
        <w:lang w:val="ru-RU" w:eastAsia="en-US" w:bidi="ar-SA"/>
      </w:rPr>
    </w:lvl>
    <w:lvl w:ilvl="4" w:tplc="F2D209C8">
      <w:numFmt w:val="bullet"/>
      <w:lvlText w:val="•"/>
      <w:lvlJc w:val="left"/>
      <w:pPr>
        <w:ind w:left="5344" w:hanging="709"/>
      </w:pPr>
      <w:rPr>
        <w:rFonts w:hint="default"/>
        <w:lang w:val="ru-RU" w:eastAsia="en-US" w:bidi="ar-SA"/>
      </w:rPr>
    </w:lvl>
    <w:lvl w:ilvl="5" w:tplc="7AA6BDB6">
      <w:numFmt w:val="bullet"/>
      <w:lvlText w:val="•"/>
      <w:lvlJc w:val="left"/>
      <w:pPr>
        <w:ind w:left="6475" w:hanging="709"/>
      </w:pPr>
      <w:rPr>
        <w:rFonts w:hint="default"/>
        <w:lang w:val="ru-RU" w:eastAsia="en-US" w:bidi="ar-SA"/>
      </w:rPr>
    </w:lvl>
    <w:lvl w:ilvl="6" w:tplc="A12E0F36">
      <w:numFmt w:val="bullet"/>
      <w:lvlText w:val="•"/>
      <w:lvlJc w:val="left"/>
      <w:pPr>
        <w:ind w:left="7606" w:hanging="709"/>
      </w:pPr>
      <w:rPr>
        <w:rFonts w:hint="default"/>
        <w:lang w:val="ru-RU" w:eastAsia="en-US" w:bidi="ar-SA"/>
      </w:rPr>
    </w:lvl>
    <w:lvl w:ilvl="7" w:tplc="EB9C867E">
      <w:numFmt w:val="bullet"/>
      <w:lvlText w:val="•"/>
      <w:lvlJc w:val="left"/>
      <w:pPr>
        <w:ind w:left="8737" w:hanging="709"/>
      </w:pPr>
      <w:rPr>
        <w:rFonts w:hint="default"/>
        <w:lang w:val="ru-RU" w:eastAsia="en-US" w:bidi="ar-SA"/>
      </w:rPr>
    </w:lvl>
    <w:lvl w:ilvl="8" w:tplc="30BE320A">
      <w:numFmt w:val="bullet"/>
      <w:lvlText w:val="•"/>
      <w:lvlJc w:val="left"/>
      <w:pPr>
        <w:ind w:left="9868" w:hanging="709"/>
      </w:pPr>
      <w:rPr>
        <w:rFonts w:hint="default"/>
        <w:lang w:val="ru-RU" w:eastAsia="en-US" w:bidi="ar-SA"/>
      </w:rPr>
    </w:lvl>
  </w:abstractNum>
  <w:abstractNum w:abstractNumId="12" w15:restartNumberingAfterBreak="0">
    <w:nsid w:val="1C6A3BF4"/>
    <w:multiLevelType w:val="hybridMultilevel"/>
    <w:tmpl w:val="458A1890"/>
    <w:lvl w:ilvl="0" w:tplc="E3FA7C3A">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DA0330D"/>
    <w:multiLevelType w:val="hybridMultilevel"/>
    <w:tmpl w:val="62D62D08"/>
    <w:lvl w:ilvl="0" w:tplc="F788C9C8">
      <w:start w:val="1"/>
      <w:numFmt w:val="decimal"/>
      <w:lvlText w:val="%1."/>
      <w:lvlJc w:val="left"/>
      <w:pPr>
        <w:ind w:left="818" w:hanging="680"/>
      </w:pPr>
      <w:rPr>
        <w:rFonts w:hint="default"/>
        <w:w w:val="100"/>
        <w:lang w:val="ru-RU" w:eastAsia="en-US" w:bidi="ar-SA"/>
      </w:rPr>
    </w:lvl>
    <w:lvl w:ilvl="1" w:tplc="9E1067A2">
      <w:numFmt w:val="bullet"/>
      <w:lvlText w:val="•"/>
      <w:lvlJc w:val="left"/>
      <w:pPr>
        <w:ind w:left="1951" w:hanging="680"/>
      </w:pPr>
      <w:rPr>
        <w:rFonts w:hint="default"/>
        <w:lang w:val="ru-RU" w:eastAsia="en-US" w:bidi="ar-SA"/>
      </w:rPr>
    </w:lvl>
    <w:lvl w:ilvl="2" w:tplc="1E24AC20">
      <w:numFmt w:val="bullet"/>
      <w:lvlText w:val="•"/>
      <w:lvlJc w:val="left"/>
      <w:pPr>
        <w:ind w:left="3082" w:hanging="680"/>
      </w:pPr>
      <w:rPr>
        <w:rFonts w:hint="default"/>
        <w:lang w:val="ru-RU" w:eastAsia="en-US" w:bidi="ar-SA"/>
      </w:rPr>
    </w:lvl>
    <w:lvl w:ilvl="3" w:tplc="C23E7938">
      <w:numFmt w:val="bullet"/>
      <w:lvlText w:val="•"/>
      <w:lvlJc w:val="left"/>
      <w:pPr>
        <w:ind w:left="4213" w:hanging="680"/>
      </w:pPr>
      <w:rPr>
        <w:rFonts w:hint="default"/>
        <w:lang w:val="ru-RU" w:eastAsia="en-US" w:bidi="ar-SA"/>
      </w:rPr>
    </w:lvl>
    <w:lvl w:ilvl="4" w:tplc="F21A77E0">
      <w:numFmt w:val="bullet"/>
      <w:lvlText w:val="•"/>
      <w:lvlJc w:val="left"/>
      <w:pPr>
        <w:ind w:left="5344" w:hanging="680"/>
      </w:pPr>
      <w:rPr>
        <w:rFonts w:hint="default"/>
        <w:lang w:val="ru-RU" w:eastAsia="en-US" w:bidi="ar-SA"/>
      </w:rPr>
    </w:lvl>
    <w:lvl w:ilvl="5" w:tplc="6F92A8E8">
      <w:numFmt w:val="bullet"/>
      <w:lvlText w:val="•"/>
      <w:lvlJc w:val="left"/>
      <w:pPr>
        <w:ind w:left="6475" w:hanging="680"/>
      </w:pPr>
      <w:rPr>
        <w:rFonts w:hint="default"/>
        <w:lang w:val="ru-RU" w:eastAsia="en-US" w:bidi="ar-SA"/>
      </w:rPr>
    </w:lvl>
    <w:lvl w:ilvl="6" w:tplc="6DF4B99E">
      <w:numFmt w:val="bullet"/>
      <w:lvlText w:val="•"/>
      <w:lvlJc w:val="left"/>
      <w:pPr>
        <w:ind w:left="7606" w:hanging="680"/>
      </w:pPr>
      <w:rPr>
        <w:rFonts w:hint="default"/>
        <w:lang w:val="ru-RU" w:eastAsia="en-US" w:bidi="ar-SA"/>
      </w:rPr>
    </w:lvl>
    <w:lvl w:ilvl="7" w:tplc="6DC48BDC">
      <w:numFmt w:val="bullet"/>
      <w:lvlText w:val="•"/>
      <w:lvlJc w:val="left"/>
      <w:pPr>
        <w:ind w:left="8737" w:hanging="680"/>
      </w:pPr>
      <w:rPr>
        <w:rFonts w:hint="default"/>
        <w:lang w:val="ru-RU" w:eastAsia="en-US" w:bidi="ar-SA"/>
      </w:rPr>
    </w:lvl>
    <w:lvl w:ilvl="8" w:tplc="1FBE0DFE">
      <w:numFmt w:val="bullet"/>
      <w:lvlText w:val="•"/>
      <w:lvlJc w:val="left"/>
      <w:pPr>
        <w:ind w:left="9868" w:hanging="680"/>
      </w:pPr>
      <w:rPr>
        <w:rFonts w:hint="default"/>
        <w:lang w:val="ru-RU" w:eastAsia="en-US" w:bidi="ar-SA"/>
      </w:rPr>
    </w:lvl>
  </w:abstractNum>
  <w:abstractNum w:abstractNumId="14" w15:restartNumberingAfterBreak="0">
    <w:nsid w:val="238D14D9"/>
    <w:multiLevelType w:val="hybridMultilevel"/>
    <w:tmpl w:val="1F9603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497040"/>
    <w:multiLevelType w:val="multilevel"/>
    <w:tmpl w:val="0CDEEB14"/>
    <w:lvl w:ilvl="0">
      <w:start w:val="2"/>
      <w:numFmt w:val="decimal"/>
      <w:lvlText w:val="%1"/>
      <w:lvlJc w:val="left"/>
      <w:pPr>
        <w:ind w:left="1525" w:hanging="420"/>
      </w:pPr>
      <w:rPr>
        <w:rFonts w:hint="default"/>
        <w:lang w:val="ru-RU" w:eastAsia="en-US" w:bidi="ar-SA"/>
      </w:rPr>
    </w:lvl>
    <w:lvl w:ilvl="1">
      <w:start w:val="1"/>
      <w:numFmt w:val="decimal"/>
      <w:lvlText w:val="%1.%2."/>
      <w:lvlJc w:val="left"/>
      <w:pPr>
        <w:ind w:left="1525"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287" w:hanging="420"/>
      </w:pPr>
      <w:rPr>
        <w:rFonts w:hint="default"/>
        <w:lang w:val="ru-RU" w:eastAsia="en-US" w:bidi="ar-SA"/>
      </w:rPr>
    </w:lvl>
    <w:lvl w:ilvl="3">
      <w:numFmt w:val="bullet"/>
      <w:lvlText w:val="•"/>
      <w:lvlJc w:val="left"/>
      <w:pPr>
        <w:ind w:left="5671" w:hanging="420"/>
      </w:pPr>
      <w:rPr>
        <w:rFonts w:hint="default"/>
        <w:lang w:val="ru-RU" w:eastAsia="en-US" w:bidi="ar-SA"/>
      </w:rPr>
    </w:lvl>
    <w:lvl w:ilvl="4">
      <w:numFmt w:val="bullet"/>
      <w:lvlText w:val="•"/>
      <w:lvlJc w:val="left"/>
      <w:pPr>
        <w:ind w:left="7055" w:hanging="420"/>
      </w:pPr>
      <w:rPr>
        <w:rFonts w:hint="default"/>
        <w:lang w:val="ru-RU" w:eastAsia="en-US" w:bidi="ar-SA"/>
      </w:rPr>
    </w:lvl>
    <w:lvl w:ilvl="5">
      <w:numFmt w:val="bullet"/>
      <w:lvlText w:val="•"/>
      <w:lvlJc w:val="left"/>
      <w:pPr>
        <w:ind w:left="8439" w:hanging="420"/>
      </w:pPr>
      <w:rPr>
        <w:rFonts w:hint="default"/>
        <w:lang w:val="ru-RU" w:eastAsia="en-US" w:bidi="ar-SA"/>
      </w:rPr>
    </w:lvl>
    <w:lvl w:ilvl="6">
      <w:numFmt w:val="bullet"/>
      <w:lvlText w:val="•"/>
      <w:lvlJc w:val="left"/>
      <w:pPr>
        <w:ind w:left="9823" w:hanging="420"/>
      </w:pPr>
      <w:rPr>
        <w:rFonts w:hint="default"/>
        <w:lang w:val="ru-RU" w:eastAsia="en-US" w:bidi="ar-SA"/>
      </w:rPr>
    </w:lvl>
    <w:lvl w:ilvl="7">
      <w:numFmt w:val="bullet"/>
      <w:lvlText w:val="•"/>
      <w:lvlJc w:val="left"/>
      <w:pPr>
        <w:ind w:left="11206" w:hanging="420"/>
      </w:pPr>
      <w:rPr>
        <w:rFonts w:hint="default"/>
        <w:lang w:val="ru-RU" w:eastAsia="en-US" w:bidi="ar-SA"/>
      </w:rPr>
    </w:lvl>
    <w:lvl w:ilvl="8">
      <w:numFmt w:val="bullet"/>
      <w:lvlText w:val="•"/>
      <w:lvlJc w:val="left"/>
      <w:pPr>
        <w:ind w:left="12590" w:hanging="420"/>
      </w:pPr>
      <w:rPr>
        <w:rFonts w:hint="default"/>
        <w:lang w:val="ru-RU" w:eastAsia="en-US" w:bidi="ar-SA"/>
      </w:rPr>
    </w:lvl>
  </w:abstractNum>
  <w:abstractNum w:abstractNumId="16" w15:restartNumberingAfterBreak="0">
    <w:nsid w:val="26C0592A"/>
    <w:multiLevelType w:val="multilevel"/>
    <w:tmpl w:val="C1D0E84C"/>
    <w:lvl w:ilvl="0">
      <w:start w:val="2"/>
      <w:numFmt w:val="decimal"/>
      <w:lvlText w:val="%1"/>
      <w:lvlJc w:val="left"/>
      <w:pPr>
        <w:ind w:left="360" w:hanging="360"/>
      </w:pPr>
      <w:rPr>
        <w:rFonts w:hint="default"/>
      </w:rPr>
    </w:lvl>
    <w:lvl w:ilvl="1">
      <w:start w:val="2"/>
      <w:numFmt w:val="decimal"/>
      <w:lvlText w:val="%1.%2"/>
      <w:lvlJc w:val="left"/>
      <w:pPr>
        <w:ind w:left="478" w:hanging="360"/>
      </w:pPr>
      <w:rPr>
        <w:rFonts w:hint="default"/>
      </w:rPr>
    </w:lvl>
    <w:lvl w:ilvl="2">
      <w:start w:val="1"/>
      <w:numFmt w:val="decimal"/>
      <w:lvlText w:val="%1.%2.%3"/>
      <w:lvlJc w:val="left"/>
      <w:pPr>
        <w:ind w:left="956" w:hanging="720"/>
      </w:pPr>
      <w:rPr>
        <w:rFonts w:hint="default"/>
      </w:rPr>
    </w:lvl>
    <w:lvl w:ilvl="3">
      <w:start w:val="1"/>
      <w:numFmt w:val="decimal"/>
      <w:lvlText w:val="%1.%2.%3.%4"/>
      <w:lvlJc w:val="left"/>
      <w:pPr>
        <w:ind w:left="1074" w:hanging="720"/>
      </w:pPr>
      <w:rPr>
        <w:rFonts w:hint="default"/>
      </w:rPr>
    </w:lvl>
    <w:lvl w:ilvl="4">
      <w:start w:val="1"/>
      <w:numFmt w:val="decimal"/>
      <w:lvlText w:val="%1.%2.%3.%4.%5"/>
      <w:lvlJc w:val="left"/>
      <w:pPr>
        <w:ind w:left="1552" w:hanging="1080"/>
      </w:pPr>
      <w:rPr>
        <w:rFonts w:hint="default"/>
      </w:rPr>
    </w:lvl>
    <w:lvl w:ilvl="5">
      <w:start w:val="1"/>
      <w:numFmt w:val="decimal"/>
      <w:lvlText w:val="%1.%2.%3.%4.%5.%6"/>
      <w:lvlJc w:val="left"/>
      <w:pPr>
        <w:ind w:left="1670"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266" w:hanging="1440"/>
      </w:pPr>
      <w:rPr>
        <w:rFonts w:hint="default"/>
      </w:rPr>
    </w:lvl>
    <w:lvl w:ilvl="8">
      <w:start w:val="1"/>
      <w:numFmt w:val="decimal"/>
      <w:lvlText w:val="%1.%2.%3.%4.%5.%6.%7.%8.%9"/>
      <w:lvlJc w:val="left"/>
      <w:pPr>
        <w:ind w:left="2744" w:hanging="1800"/>
      </w:pPr>
      <w:rPr>
        <w:rFonts w:hint="default"/>
      </w:rPr>
    </w:lvl>
  </w:abstractNum>
  <w:abstractNum w:abstractNumId="17" w15:restartNumberingAfterBreak="0">
    <w:nsid w:val="2C630EA4"/>
    <w:multiLevelType w:val="hybridMultilevel"/>
    <w:tmpl w:val="93FC90E2"/>
    <w:lvl w:ilvl="0" w:tplc="D6366242">
      <w:start w:val="1"/>
      <w:numFmt w:val="decimal"/>
      <w:lvlText w:val="%1."/>
      <w:lvlJc w:val="left"/>
      <w:pPr>
        <w:ind w:left="282" w:hanging="240"/>
      </w:pPr>
      <w:rPr>
        <w:rFonts w:ascii="Times New Roman" w:eastAsia="Times New Roman" w:hAnsi="Times New Roman" w:cs="Times New Roman" w:hint="default"/>
        <w:w w:val="100"/>
        <w:sz w:val="24"/>
        <w:szCs w:val="24"/>
        <w:lang w:val="ru-RU" w:eastAsia="en-US" w:bidi="ar-SA"/>
      </w:rPr>
    </w:lvl>
    <w:lvl w:ilvl="1" w:tplc="EB0846BE">
      <w:numFmt w:val="bullet"/>
      <w:lvlText w:val="•"/>
      <w:lvlJc w:val="left"/>
      <w:pPr>
        <w:ind w:left="1226" w:hanging="240"/>
      </w:pPr>
      <w:rPr>
        <w:rFonts w:hint="default"/>
        <w:lang w:val="ru-RU" w:eastAsia="en-US" w:bidi="ar-SA"/>
      </w:rPr>
    </w:lvl>
    <w:lvl w:ilvl="2" w:tplc="7256E15A">
      <w:numFmt w:val="bullet"/>
      <w:lvlText w:val="•"/>
      <w:lvlJc w:val="left"/>
      <w:pPr>
        <w:ind w:left="2173" w:hanging="240"/>
      </w:pPr>
      <w:rPr>
        <w:rFonts w:hint="default"/>
        <w:lang w:val="ru-RU" w:eastAsia="en-US" w:bidi="ar-SA"/>
      </w:rPr>
    </w:lvl>
    <w:lvl w:ilvl="3" w:tplc="E8046E60">
      <w:numFmt w:val="bullet"/>
      <w:lvlText w:val="•"/>
      <w:lvlJc w:val="left"/>
      <w:pPr>
        <w:ind w:left="3119" w:hanging="240"/>
      </w:pPr>
      <w:rPr>
        <w:rFonts w:hint="default"/>
        <w:lang w:val="ru-RU" w:eastAsia="en-US" w:bidi="ar-SA"/>
      </w:rPr>
    </w:lvl>
    <w:lvl w:ilvl="4" w:tplc="F2400F1C">
      <w:numFmt w:val="bullet"/>
      <w:lvlText w:val="•"/>
      <w:lvlJc w:val="left"/>
      <w:pPr>
        <w:ind w:left="4066" w:hanging="240"/>
      </w:pPr>
      <w:rPr>
        <w:rFonts w:hint="default"/>
        <w:lang w:val="ru-RU" w:eastAsia="en-US" w:bidi="ar-SA"/>
      </w:rPr>
    </w:lvl>
    <w:lvl w:ilvl="5" w:tplc="0E620D8E">
      <w:numFmt w:val="bullet"/>
      <w:lvlText w:val="•"/>
      <w:lvlJc w:val="left"/>
      <w:pPr>
        <w:ind w:left="5013" w:hanging="240"/>
      </w:pPr>
      <w:rPr>
        <w:rFonts w:hint="default"/>
        <w:lang w:val="ru-RU" w:eastAsia="en-US" w:bidi="ar-SA"/>
      </w:rPr>
    </w:lvl>
    <w:lvl w:ilvl="6" w:tplc="70364DD8">
      <w:numFmt w:val="bullet"/>
      <w:lvlText w:val="•"/>
      <w:lvlJc w:val="left"/>
      <w:pPr>
        <w:ind w:left="5959" w:hanging="240"/>
      </w:pPr>
      <w:rPr>
        <w:rFonts w:hint="default"/>
        <w:lang w:val="ru-RU" w:eastAsia="en-US" w:bidi="ar-SA"/>
      </w:rPr>
    </w:lvl>
    <w:lvl w:ilvl="7" w:tplc="DEA4D7B6">
      <w:numFmt w:val="bullet"/>
      <w:lvlText w:val="•"/>
      <w:lvlJc w:val="left"/>
      <w:pPr>
        <w:ind w:left="6906" w:hanging="240"/>
      </w:pPr>
      <w:rPr>
        <w:rFonts w:hint="default"/>
        <w:lang w:val="ru-RU" w:eastAsia="en-US" w:bidi="ar-SA"/>
      </w:rPr>
    </w:lvl>
    <w:lvl w:ilvl="8" w:tplc="ED127124">
      <w:numFmt w:val="bullet"/>
      <w:lvlText w:val="•"/>
      <w:lvlJc w:val="left"/>
      <w:pPr>
        <w:ind w:left="7853" w:hanging="240"/>
      </w:pPr>
      <w:rPr>
        <w:rFonts w:hint="default"/>
        <w:lang w:val="ru-RU" w:eastAsia="en-US" w:bidi="ar-SA"/>
      </w:rPr>
    </w:lvl>
  </w:abstractNum>
  <w:abstractNum w:abstractNumId="18" w15:restartNumberingAfterBreak="0">
    <w:nsid w:val="2CA149D8"/>
    <w:multiLevelType w:val="hybridMultilevel"/>
    <w:tmpl w:val="479A3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D4732E8"/>
    <w:multiLevelType w:val="multilevel"/>
    <w:tmpl w:val="E4E605F2"/>
    <w:lvl w:ilvl="0">
      <w:start w:val="1"/>
      <w:numFmt w:val="decimal"/>
      <w:lvlText w:val="%1"/>
      <w:lvlJc w:val="left"/>
      <w:pPr>
        <w:ind w:left="480" w:hanging="480"/>
      </w:pPr>
      <w:rPr>
        <w:rFonts w:hint="default"/>
        <w:sz w:val="24"/>
        <w:szCs w:val="24"/>
      </w:rPr>
    </w:lvl>
    <w:lvl w:ilvl="1">
      <w:start w:val="1"/>
      <w:numFmt w:val="decimal"/>
      <w:lvlText w:val="%1.%2"/>
      <w:lvlJc w:val="left"/>
      <w:pPr>
        <w:ind w:left="934" w:hanging="48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20" w15:restartNumberingAfterBreak="0">
    <w:nsid w:val="320E7097"/>
    <w:multiLevelType w:val="multilevel"/>
    <w:tmpl w:val="6688FFAC"/>
    <w:lvl w:ilvl="0">
      <w:start w:val="1"/>
      <w:numFmt w:val="decimal"/>
      <w:lvlText w:val="%1"/>
      <w:lvlJc w:val="left"/>
      <w:pPr>
        <w:ind w:left="480" w:hanging="480"/>
      </w:pPr>
      <w:rPr>
        <w:rFonts w:hint="default"/>
      </w:rPr>
    </w:lvl>
    <w:lvl w:ilvl="1">
      <w:start w:val="1"/>
      <w:numFmt w:val="decimal"/>
      <w:lvlText w:val="%1.%2"/>
      <w:lvlJc w:val="left"/>
      <w:pPr>
        <w:ind w:left="822" w:hanging="480"/>
      </w:pPr>
      <w:rPr>
        <w:rFonts w:hint="default"/>
      </w:rPr>
    </w:lvl>
    <w:lvl w:ilvl="2">
      <w:start w:val="1"/>
      <w:numFmt w:val="decimal"/>
      <w:lvlText w:val="%1.%2.%3"/>
      <w:lvlJc w:val="left"/>
      <w:pPr>
        <w:ind w:left="1404" w:hanging="720"/>
      </w:pPr>
      <w:rPr>
        <w:rFonts w:hint="default"/>
      </w:rPr>
    </w:lvl>
    <w:lvl w:ilvl="3">
      <w:start w:val="1"/>
      <w:numFmt w:val="decimal"/>
      <w:lvlText w:val="%1.%2.%3.%4"/>
      <w:lvlJc w:val="left"/>
      <w:pPr>
        <w:ind w:left="1746" w:hanging="720"/>
      </w:pPr>
      <w:rPr>
        <w:rFonts w:hint="default"/>
      </w:rPr>
    </w:lvl>
    <w:lvl w:ilvl="4">
      <w:start w:val="1"/>
      <w:numFmt w:val="decimal"/>
      <w:lvlText w:val="%1.%2.%3.%4.%5"/>
      <w:lvlJc w:val="left"/>
      <w:pPr>
        <w:ind w:left="2448" w:hanging="1080"/>
      </w:pPr>
      <w:rPr>
        <w:rFonts w:hint="default"/>
      </w:rPr>
    </w:lvl>
    <w:lvl w:ilvl="5">
      <w:start w:val="1"/>
      <w:numFmt w:val="decimal"/>
      <w:lvlText w:val="%1.%2.%3.%4.%5.%6"/>
      <w:lvlJc w:val="left"/>
      <w:pPr>
        <w:ind w:left="2790" w:hanging="1080"/>
      </w:pPr>
      <w:rPr>
        <w:rFonts w:hint="default"/>
      </w:rPr>
    </w:lvl>
    <w:lvl w:ilvl="6">
      <w:start w:val="1"/>
      <w:numFmt w:val="decimal"/>
      <w:lvlText w:val="%1.%2.%3.%4.%5.%6.%7"/>
      <w:lvlJc w:val="left"/>
      <w:pPr>
        <w:ind w:left="3492" w:hanging="144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536" w:hanging="1800"/>
      </w:pPr>
      <w:rPr>
        <w:rFonts w:hint="default"/>
      </w:rPr>
    </w:lvl>
  </w:abstractNum>
  <w:abstractNum w:abstractNumId="21" w15:restartNumberingAfterBreak="0">
    <w:nsid w:val="3232720D"/>
    <w:multiLevelType w:val="multilevel"/>
    <w:tmpl w:val="32626570"/>
    <w:lvl w:ilvl="0">
      <w:start w:val="1"/>
      <w:numFmt w:val="decimal"/>
      <w:lvlText w:val="%1."/>
      <w:lvlJc w:val="left"/>
      <w:pPr>
        <w:ind w:left="750"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126"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118" w:hanging="420"/>
      </w:pPr>
      <w:rPr>
        <w:rFonts w:hint="default"/>
        <w:b/>
        <w:bCs/>
        <w:w w:val="100"/>
        <w:lang w:val="ru-RU" w:eastAsia="en-US" w:bidi="ar-SA"/>
      </w:rPr>
    </w:lvl>
    <w:lvl w:ilvl="3">
      <w:start w:val="1"/>
      <w:numFmt w:val="decimal"/>
      <w:lvlText w:val="%2.%3.%4."/>
      <w:lvlJc w:val="left"/>
      <w:pPr>
        <w:ind w:left="1285" w:hanging="600"/>
        <w:jc w:val="right"/>
      </w:pPr>
      <w:rPr>
        <w:rFonts w:hint="default"/>
        <w:w w:val="100"/>
        <w:lang w:val="ru-RU" w:eastAsia="en-US" w:bidi="ar-SA"/>
      </w:rPr>
    </w:lvl>
    <w:lvl w:ilvl="4">
      <w:start w:val="1"/>
      <w:numFmt w:val="decimal"/>
      <w:lvlText w:val="%5."/>
      <w:lvlJc w:val="left"/>
      <w:pPr>
        <w:ind w:left="118" w:hanging="240"/>
      </w:pPr>
      <w:rPr>
        <w:rFonts w:ascii="Times New Roman" w:eastAsia="Times New Roman" w:hAnsi="Times New Roman" w:cs="Times New Roman" w:hint="default"/>
        <w:w w:val="100"/>
        <w:sz w:val="24"/>
        <w:szCs w:val="24"/>
        <w:lang w:val="ru-RU" w:eastAsia="en-US" w:bidi="ar-SA"/>
      </w:rPr>
    </w:lvl>
    <w:lvl w:ilvl="5">
      <w:numFmt w:val="bullet"/>
      <w:lvlText w:val="•"/>
      <w:lvlJc w:val="left"/>
      <w:pPr>
        <w:ind w:left="4224" w:hanging="240"/>
      </w:pPr>
      <w:rPr>
        <w:rFonts w:hint="default"/>
        <w:lang w:val="ru-RU" w:eastAsia="en-US" w:bidi="ar-SA"/>
      </w:rPr>
    </w:lvl>
    <w:lvl w:ilvl="6">
      <w:numFmt w:val="bullet"/>
      <w:lvlText w:val="•"/>
      <w:lvlJc w:val="left"/>
      <w:pPr>
        <w:ind w:left="5328" w:hanging="240"/>
      </w:pPr>
      <w:rPr>
        <w:rFonts w:hint="default"/>
        <w:lang w:val="ru-RU" w:eastAsia="en-US" w:bidi="ar-SA"/>
      </w:rPr>
    </w:lvl>
    <w:lvl w:ilvl="7">
      <w:numFmt w:val="bullet"/>
      <w:lvlText w:val="•"/>
      <w:lvlJc w:val="left"/>
      <w:pPr>
        <w:ind w:left="6433" w:hanging="240"/>
      </w:pPr>
      <w:rPr>
        <w:rFonts w:hint="default"/>
        <w:lang w:val="ru-RU" w:eastAsia="en-US" w:bidi="ar-SA"/>
      </w:rPr>
    </w:lvl>
    <w:lvl w:ilvl="8">
      <w:numFmt w:val="bullet"/>
      <w:lvlText w:val="•"/>
      <w:lvlJc w:val="left"/>
      <w:pPr>
        <w:ind w:left="7537" w:hanging="240"/>
      </w:pPr>
      <w:rPr>
        <w:rFonts w:hint="default"/>
        <w:lang w:val="ru-RU" w:eastAsia="en-US" w:bidi="ar-SA"/>
      </w:rPr>
    </w:lvl>
  </w:abstractNum>
  <w:abstractNum w:abstractNumId="22" w15:restartNumberingAfterBreak="0">
    <w:nsid w:val="34414E41"/>
    <w:multiLevelType w:val="hybridMultilevel"/>
    <w:tmpl w:val="C2ACE3FC"/>
    <w:lvl w:ilvl="0" w:tplc="CB4CBA72">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C0974A4"/>
    <w:multiLevelType w:val="hybridMultilevel"/>
    <w:tmpl w:val="FCF4D1FE"/>
    <w:lvl w:ilvl="0" w:tplc="861A28B4">
      <w:start w:val="35"/>
      <w:numFmt w:val="decimal"/>
      <w:lvlText w:val="%1"/>
      <w:lvlJc w:val="left"/>
      <w:pPr>
        <w:ind w:left="383" w:hanging="276"/>
      </w:pPr>
      <w:rPr>
        <w:rFonts w:ascii="Times New Roman" w:eastAsia="Times New Roman" w:hAnsi="Times New Roman" w:cs="Times New Roman" w:hint="default"/>
        <w:w w:val="100"/>
        <w:sz w:val="22"/>
        <w:szCs w:val="22"/>
        <w:lang w:val="ru-RU" w:eastAsia="en-US" w:bidi="ar-SA"/>
      </w:rPr>
    </w:lvl>
    <w:lvl w:ilvl="1" w:tplc="FD2287DE">
      <w:numFmt w:val="bullet"/>
      <w:lvlText w:val="•"/>
      <w:lvlJc w:val="left"/>
      <w:pPr>
        <w:ind w:left="1569" w:hanging="276"/>
      </w:pPr>
      <w:rPr>
        <w:rFonts w:hint="default"/>
        <w:lang w:val="ru-RU" w:eastAsia="en-US" w:bidi="ar-SA"/>
      </w:rPr>
    </w:lvl>
    <w:lvl w:ilvl="2" w:tplc="D4E28E2E">
      <w:numFmt w:val="bullet"/>
      <w:lvlText w:val="•"/>
      <w:lvlJc w:val="left"/>
      <w:pPr>
        <w:ind w:left="2759" w:hanging="276"/>
      </w:pPr>
      <w:rPr>
        <w:rFonts w:hint="default"/>
        <w:lang w:val="ru-RU" w:eastAsia="en-US" w:bidi="ar-SA"/>
      </w:rPr>
    </w:lvl>
    <w:lvl w:ilvl="3" w:tplc="F232EBE0">
      <w:numFmt w:val="bullet"/>
      <w:lvlText w:val="•"/>
      <w:lvlJc w:val="left"/>
      <w:pPr>
        <w:ind w:left="3949" w:hanging="276"/>
      </w:pPr>
      <w:rPr>
        <w:rFonts w:hint="default"/>
        <w:lang w:val="ru-RU" w:eastAsia="en-US" w:bidi="ar-SA"/>
      </w:rPr>
    </w:lvl>
    <w:lvl w:ilvl="4" w:tplc="874C0652">
      <w:numFmt w:val="bullet"/>
      <w:lvlText w:val="•"/>
      <w:lvlJc w:val="left"/>
      <w:pPr>
        <w:ind w:left="5139" w:hanging="276"/>
      </w:pPr>
      <w:rPr>
        <w:rFonts w:hint="default"/>
        <w:lang w:val="ru-RU" w:eastAsia="en-US" w:bidi="ar-SA"/>
      </w:rPr>
    </w:lvl>
    <w:lvl w:ilvl="5" w:tplc="B9F6A8CE">
      <w:numFmt w:val="bullet"/>
      <w:lvlText w:val="•"/>
      <w:lvlJc w:val="left"/>
      <w:pPr>
        <w:ind w:left="6329" w:hanging="276"/>
      </w:pPr>
      <w:rPr>
        <w:rFonts w:hint="default"/>
        <w:lang w:val="ru-RU" w:eastAsia="en-US" w:bidi="ar-SA"/>
      </w:rPr>
    </w:lvl>
    <w:lvl w:ilvl="6" w:tplc="6296A1DE">
      <w:numFmt w:val="bullet"/>
      <w:lvlText w:val="•"/>
      <w:lvlJc w:val="left"/>
      <w:pPr>
        <w:ind w:left="7518" w:hanging="276"/>
      </w:pPr>
      <w:rPr>
        <w:rFonts w:hint="default"/>
        <w:lang w:val="ru-RU" w:eastAsia="en-US" w:bidi="ar-SA"/>
      </w:rPr>
    </w:lvl>
    <w:lvl w:ilvl="7" w:tplc="3CE48074">
      <w:numFmt w:val="bullet"/>
      <w:lvlText w:val="•"/>
      <w:lvlJc w:val="left"/>
      <w:pPr>
        <w:ind w:left="8708" w:hanging="276"/>
      </w:pPr>
      <w:rPr>
        <w:rFonts w:hint="default"/>
        <w:lang w:val="ru-RU" w:eastAsia="en-US" w:bidi="ar-SA"/>
      </w:rPr>
    </w:lvl>
    <w:lvl w:ilvl="8" w:tplc="5F3ACBFC">
      <w:numFmt w:val="bullet"/>
      <w:lvlText w:val="•"/>
      <w:lvlJc w:val="left"/>
      <w:pPr>
        <w:ind w:left="9898" w:hanging="276"/>
      </w:pPr>
      <w:rPr>
        <w:rFonts w:hint="default"/>
        <w:lang w:val="ru-RU" w:eastAsia="en-US" w:bidi="ar-SA"/>
      </w:rPr>
    </w:lvl>
  </w:abstractNum>
  <w:abstractNum w:abstractNumId="24" w15:restartNumberingAfterBreak="0">
    <w:nsid w:val="478579DB"/>
    <w:multiLevelType w:val="hybridMultilevel"/>
    <w:tmpl w:val="20EEB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D5767D"/>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6" w15:restartNumberingAfterBreak="0">
    <w:nsid w:val="4D2C5F84"/>
    <w:multiLevelType w:val="hybridMultilevel"/>
    <w:tmpl w:val="09B6D122"/>
    <w:lvl w:ilvl="0" w:tplc="A28A100A">
      <w:start w:val="5"/>
      <w:numFmt w:val="decimal"/>
      <w:lvlText w:val="%1."/>
      <w:lvlJc w:val="left"/>
      <w:pPr>
        <w:ind w:left="328" w:hanging="221"/>
      </w:pPr>
      <w:rPr>
        <w:rFonts w:ascii="Times New Roman" w:eastAsia="Times New Roman" w:hAnsi="Times New Roman" w:cs="Times New Roman" w:hint="default"/>
        <w:w w:val="100"/>
        <w:sz w:val="22"/>
        <w:szCs w:val="22"/>
        <w:lang w:val="ru-RU" w:eastAsia="en-US" w:bidi="ar-SA"/>
      </w:rPr>
    </w:lvl>
    <w:lvl w:ilvl="1" w:tplc="D38C3ECA">
      <w:numFmt w:val="bullet"/>
      <w:lvlText w:val="•"/>
      <w:lvlJc w:val="left"/>
      <w:pPr>
        <w:ind w:left="1515" w:hanging="221"/>
      </w:pPr>
      <w:rPr>
        <w:rFonts w:hint="default"/>
        <w:lang w:val="ru-RU" w:eastAsia="en-US" w:bidi="ar-SA"/>
      </w:rPr>
    </w:lvl>
    <w:lvl w:ilvl="2" w:tplc="457AC1E4">
      <w:numFmt w:val="bullet"/>
      <w:lvlText w:val="•"/>
      <w:lvlJc w:val="left"/>
      <w:pPr>
        <w:ind w:left="2711" w:hanging="221"/>
      </w:pPr>
      <w:rPr>
        <w:rFonts w:hint="default"/>
        <w:lang w:val="ru-RU" w:eastAsia="en-US" w:bidi="ar-SA"/>
      </w:rPr>
    </w:lvl>
    <w:lvl w:ilvl="3" w:tplc="E89404C8">
      <w:numFmt w:val="bullet"/>
      <w:lvlText w:val="•"/>
      <w:lvlJc w:val="left"/>
      <w:pPr>
        <w:ind w:left="3907" w:hanging="221"/>
      </w:pPr>
      <w:rPr>
        <w:rFonts w:hint="default"/>
        <w:lang w:val="ru-RU" w:eastAsia="en-US" w:bidi="ar-SA"/>
      </w:rPr>
    </w:lvl>
    <w:lvl w:ilvl="4" w:tplc="A6A24594">
      <w:numFmt w:val="bullet"/>
      <w:lvlText w:val="•"/>
      <w:lvlJc w:val="left"/>
      <w:pPr>
        <w:ind w:left="5103" w:hanging="221"/>
      </w:pPr>
      <w:rPr>
        <w:rFonts w:hint="default"/>
        <w:lang w:val="ru-RU" w:eastAsia="en-US" w:bidi="ar-SA"/>
      </w:rPr>
    </w:lvl>
    <w:lvl w:ilvl="5" w:tplc="D592E5D2">
      <w:numFmt w:val="bullet"/>
      <w:lvlText w:val="•"/>
      <w:lvlJc w:val="left"/>
      <w:pPr>
        <w:ind w:left="6299" w:hanging="221"/>
      </w:pPr>
      <w:rPr>
        <w:rFonts w:hint="default"/>
        <w:lang w:val="ru-RU" w:eastAsia="en-US" w:bidi="ar-SA"/>
      </w:rPr>
    </w:lvl>
    <w:lvl w:ilvl="6" w:tplc="5E02D074">
      <w:numFmt w:val="bullet"/>
      <w:lvlText w:val="•"/>
      <w:lvlJc w:val="left"/>
      <w:pPr>
        <w:ind w:left="7494" w:hanging="221"/>
      </w:pPr>
      <w:rPr>
        <w:rFonts w:hint="default"/>
        <w:lang w:val="ru-RU" w:eastAsia="en-US" w:bidi="ar-SA"/>
      </w:rPr>
    </w:lvl>
    <w:lvl w:ilvl="7" w:tplc="76284192">
      <w:numFmt w:val="bullet"/>
      <w:lvlText w:val="•"/>
      <w:lvlJc w:val="left"/>
      <w:pPr>
        <w:ind w:left="8690" w:hanging="221"/>
      </w:pPr>
      <w:rPr>
        <w:rFonts w:hint="default"/>
        <w:lang w:val="ru-RU" w:eastAsia="en-US" w:bidi="ar-SA"/>
      </w:rPr>
    </w:lvl>
    <w:lvl w:ilvl="8" w:tplc="F3DCCD34">
      <w:numFmt w:val="bullet"/>
      <w:lvlText w:val="•"/>
      <w:lvlJc w:val="left"/>
      <w:pPr>
        <w:ind w:left="9886" w:hanging="221"/>
      </w:pPr>
      <w:rPr>
        <w:rFonts w:hint="default"/>
        <w:lang w:val="ru-RU" w:eastAsia="en-US" w:bidi="ar-SA"/>
      </w:rPr>
    </w:lvl>
  </w:abstractNum>
  <w:abstractNum w:abstractNumId="27" w15:restartNumberingAfterBreak="0">
    <w:nsid w:val="4FC6198F"/>
    <w:multiLevelType w:val="hybridMultilevel"/>
    <w:tmpl w:val="71122D18"/>
    <w:lvl w:ilvl="0" w:tplc="0419000F">
      <w:start w:val="1"/>
      <w:numFmt w:val="decimal"/>
      <w:lvlText w:val="%1."/>
      <w:lvlJc w:val="left"/>
      <w:pPr>
        <w:ind w:left="1167" w:hanging="360"/>
      </w:pPr>
    </w:lvl>
    <w:lvl w:ilvl="1" w:tplc="04190019" w:tentative="1">
      <w:start w:val="1"/>
      <w:numFmt w:val="lowerLetter"/>
      <w:lvlText w:val="%2."/>
      <w:lvlJc w:val="left"/>
      <w:pPr>
        <w:ind w:left="1887" w:hanging="360"/>
      </w:pPr>
    </w:lvl>
    <w:lvl w:ilvl="2" w:tplc="0419001B" w:tentative="1">
      <w:start w:val="1"/>
      <w:numFmt w:val="lowerRoman"/>
      <w:lvlText w:val="%3."/>
      <w:lvlJc w:val="right"/>
      <w:pPr>
        <w:ind w:left="2607" w:hanging="180"/>
      </w:pPr>
    </w:lvl>
    <w:lvl w:ilvl="3" w:tplc="0419000F" w:tentative="1">
      <w:start w:val="1"/>
      <w:numFmt w:val="decimal"/>
      <w:lvlText w:val="%4."/>
      <w:lvlJc w:val="left"/>
      <w:pPr>
        <w:ind w:left="3327" w:hanging="360"/>
      </w:pPr>
    </w:lvl>
    <w:lvl w:ilvl="4" w:tplc="04190019" w:tentative="1">
      <w:start w:val="1"/>
      <w:numFmt w:val="lowerLetter"/>
      <w:lvlText w:val="%5."/>
      <w:lvlJc w:val="left"/>
      <w:pPr>
        <w:ind w:left="4047" w:hanging="360"/>
      </w:pPr>
    </w:lvl>
    <w:lvl w:ilvl="5" w:tplc="0419001B" w:tentative="1">
      <w:start w:val="1"/>
      <w:numFmt w:val="lowerRoman"/>
      <w:lvlText w:val="%6."/>
      <w:lvlJc w:val="right"/>
      <w:pPr>
        <w:ind w:left="4767" w:hanging="180"/>
      </w:pPr>
    </w:lvl>
    <w:lvl w:ilvl="6" w:tplc="0419000F" w:tentative="1">
      <w:start w:val="1"/>
      <w:numFmt w:val="decimal"/>
      <w:lvlText w:val="%7."/>
      <w:lvlJc w:val="left"/>
      <w:pPr>
        <w:ind w:left="5487" w:hanging="360"/>
      </w:pPr>
    </w:lvl>
    <w:lvl w:ilvl="7" w:tplc="04190019" w:tentative="1">
      <w:start w:val="1"/>
      <w:numFmt w:val="lowerLetter"/>
      <w:lvlText w:val="%8."/>
      <w:lvlJc w:val="left"/>
      <w:pPr>
        <w:ind w:left="6207" w:hanging="360"/>
      </w:pPr>
    </w:lvl>
    <w:lvl w:ilvl="8" w:tplc="0419001B" w:tentative="1">
      <w:start w:val="1"/>
      <w:numFmt w:val="lowerRoman"/>
      <w:lvlText w:val="%9."/>
      <w:lvlJc w:val="right"/>
      <w:pPr>
        <w:ind w:left="6927" w:hanging="180"/>
      </w:pPr>
    </w:lvl>
  </w:abstractNum>
  <w:abstractNum w:abstractNumId="28" w15:restartNumberingAfterBreak="0">
    <w:nsid w:val="516C748C"/>
    <w:multiLevelType w:val="hybridMultilevel"/>
    <w:tmpl w:val="81C83F1E"/>
    <w:lvl w:ilvl="0" w:tplc="AB5A0A20">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9" w15:restartNumberingAfterBreak="0">
    <w:nsid w:val="56193796"/>
    <w:multiLevelType w:val="multilevel"/>
    <w:tmpl w:val="4B28B316"/>
    <w:lvl w:ilvl="0">
      <w:start w:val="2"/>
      <w:numFmt w:val="decimal"/>
      <w:lvlText w:val="%1"/>
      <w:lvlJc w:val="left"/>
      <w:pPr>
        <w:ind w:left="360" w:hanging="360"/>
      </w:pPr>
      <w:rPr>
        <w:rFonts w:hint="default"/>
      </w:rPr>
    </w:lvl>
    <w:lvl w:ilvl="1">
      <w:start w:val="2"/>
      <w:numFmt w:val="decimal"/>
      <w:lvlText w:val="%1.%2"/>
      <w:lvlJc w:val="left"/>
      <w:pPr>
        <w:ind w:left="478" w:hanging="360"/>
      </w:pPr>
      <w:rPr>
        <w:rFonts w:hint="default"/>
      </w:rPr>
    </w:lvl>
    <w:lvl w:ilvl="2">
      <w:start w:val="1"/>
      <w:numFmt w:val="decimal"/>
      <w:lvlText w:val="%1.%2.%3"/>
      <w:lvlJc w:val="left"/>
      <w:pPr>
        <w:ind w:left="956" w:hanging="720"/>
      </w:pPr>
      <w:rPr>
        <w:rFonts w:hint="default"/>
      </w:rPr>
    </w:lvl>
    <w:lvl w:ilvl="3">
      <w:start w:val="1"/>
      <w:numFmt w:val="decimal"/>
      <w:lvlText w:val="%1.%2.%3.%4"/>
      <w:lvlJc w:val="left"/>
      <w:pPr>
        <w:ind w:left="1074" w:hanging="720"/>
      </w:pPr>
      <w:rPr>
        <w:rFonts w:hint="default"/>
      </w:rPr>
    </w:lvl>
    <w:lvl w:ilvl="4">
      <w:start w:val="1"/>
      <w:numFmt w:val="decimal"/>
      <w:lvlText w:val="%1.%2.%3.%4.%5"/>
      <w:lvlJc w:val="left"/>
      <w:pPr>
        <w:ind w:left="1552" w:hanging="1080"/>
      </w:pPr>
      <w:rPr>
        <w:rFonts w:hint="default"/>
      </w:rPr>
    </w:lvl>
    <w:lvl w:ilvl="5">
      <w:start w:val="1"/>
      <w:numFmt w:val="decimal"/>
      <w:lvlText w:val="%1.%2.%3.%4.%5.%6"/>
      <w:lvlJc w:val="left"/>
      <w:pPr>
        <w:ind w:left="1670"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266" w:hanging="1440"/>
      </w:pPr>
      <w:rPr>
        <w:rFonts w:hint="default"/>
      </w:rPr>
    </w:lvl>
    <w:lvl w:ilvl="8">
      <w:start w:val="1"/>
      <w:numFmt w:val="decimal"/>
      <w:lvlText w:val="%1.%2.%3.%4.%5.%6.%7.%8.%9"/>
      <w:lvlJc w:val="left"/>
      <w:pPr>
        <w:ind w:left="2744" w:hanging="1800"/>
      </w:pPr>
      <w:rPr>
        <w:rFonts w:hint="default"/>
      </w:rPr>
    </w:lvl>
  </w:abstractNum>
  <w:abstractNum w:abstractNumId="30" w15:restartNumberingAfterBreak="0">
    <w:nsid w:val="5A3B4F5D"/>
    <w:multiLevelType w:val="hybridMultilevel"/>
    <w:tmpl w:val="B71EAE92"/>
    <w:lvl w:ilvl="0" w:tplc="B9DA981C">
      <w:start w:val="1"/>
      <w:numFmt w:val="decimal"/>
      <w:lvlText w:val="%1."/>
      <w:lvlJc w:val="left"/>
      <w:pPr>
        <w:ind w:left="210" w:hanging="284"/>
      </w:pPr>
      <w:rPr>
        <w:rFonts w:ascii="Times New Roman" w:eastAsia="Times New Roman" w:hAnsi="Times New Roman" w:cs="Times New Roman" w:hint="default"/>
        <w:w w:val="100"/>
        <w:sz w:val="24"/>
        <w:szCs w:val="24"/>
        <w:lang w:val="ru-RU" w:eastAsia="en-US" w:bidi="ar-SA"/>
      </w:rPr>
    </w:lvl>
    <w:lvl w:ilvl="1" w:tplc="EA84475C">
      <w:numFmt w:val="bullet"/>
      <w:lvlText w:val="•"/>
      <w:lvlJc w:val="left"/>
      <w:pPr>
        <w:ind w:left="1098" w:hanging="284"/>
      </w:pPr>
      <w:rPr>
        <w:rFonts w:hint="default"/>
        <w:lang w:val="ru-RU" w:eastAsia="en-US" w:bidi="ar-SA"/>
      </w:rPr>
    </w:lvl>
    <w:lvl w:ilvl="2" w:tplc="20DA9EF4">
      <w:numFmt w:val="bullet"/>
      <w:lvlText w:val="•"/>
      <w:lvlJc w:val="left"/>
      <w:pPr>
        <w:ind w:left="1976" w:hanging="284"/>
      </w:pPr>
      <w:rPr>
        <w:rFonts w:hint="default"/>
        <w:lang w:val="ru-RU" w:eastAsia="en-US" w:bidi="ar-SA"/>
      </w:rPr>
    </w:lvl>
    <w:lvl w:ilvl="3" w:tplc="623E7350">
      <w:numFmt w:val="bullet"/>
      <w:lvlText w:val="•"/>
      <w:lvlJc w:val="left"/>
      <w:pPr>
        <w:ind w:left="2854" w:hanging="284"/>
      </w:pPr>
      <w:rPr>
        <w:rFonts w:hint="default"/>
        <w:lang w:val="ru-RU" w:eastAsia="en-US" w:bidi="ar-SA"/>
      </w:rPr>
    </w:lvl>
    <w:lvl w:ilvl="4" w:tplc="33D62A42">
      <w:numFmt w:val="bullet"/>
      <w:lvlText w:val="•"/>
      <w:lvlJc w:val="left"/>
      <w:pPr>
        <w:ind w:left="3732" w:hanging="284"/>
      </w:pPr>
      <w:rPr>
        <w:rFonts w:hint="default"/>
        <w:lang w:val="ru-RU" w:eastAsia="en-US" w:bidi="ar-SA"/>
      </w:rPr>
    </w:lvl>
    <w:lvl w:ilvl="5" w:tplc="964C8F26">
      <w:numFmt w:val="bullet"/>
      <w:lvlText w:val="•"/>
      <w:lvlJc w:val="left"/>
      <w:pPr>
        <w:ind w:left="4611" w:hanging="284"/>
      </w:pPr>
      <w:rPr>
        <w:rFonts w:hint="default"/>
        <w:lang w:val="ru-RU" w:eastAsia="en-US" w:bidi="ar-SA"/>
      </w:rPr>
    </w:lvl>
    <w:lvl w:ilvl="6" w:tplc="2C24C894">
      <w:numFmt w:val="bullet"/>
      <w:lvlText w:val="•"/>
      <w:lvlJc w:val="left"/>
      <w:pPr>
        <w:ind w:left="5489" w:hanging="284"/>
      </w:pPr>
      <w:rPr>
        <w:rFonts w:hint="default"/>
        <w:lang w:val="ru-RU" w:eastAsia="en-US" w:bidi="ar-SA"/>
      </w:rPr>
    </w:lvl>
    <w:lvl w:ilvl="7" w:tplc="86C829D0">
      <w:numFmt w:val="bullet"/>
      <w:lvlText w:val="•"/>
      <w:lvlJc w:val="left"/>
      <w:pPr>
        <w:ind w:left="6367" w:hanging="284"/>
      </w:pPr>
      <w:rPr>
        <w:rFonts w:hint="default"/>
        <w:lang w:val="ru-RU" w:eastAsia="en-US" w:bidi="ar-SA"/>
      </w:rPr>
    </w:lvl>
    <w:lvl w:ilvl="8" w:tplc="707CA5BE">
      <w:numFmt w:val="bullet"/>
      <w:lvlText w:val="•"/>
      <w:lvlJc w:val="left"/>
      <w:pPr>
        <w:ind w:left="7245" w:hanging="284"/>
      </w:pPr>
      <w:rPr>
        <w:rFonts w:hint="default"/>
        <w:lang w:val="ru-RU" w:eastAsia="en-US" w:bidi="ar-SA"/>
      </w:rPr>
    </w:lvl>
  </w:abstractNum>
  <w:abstractNum w:abstractNumId="31" w15:restartNumberingAfterBreak="0">
    <w:nsid w:val="5ECB4EA5"/>
    <w:multiLevelType w:val="hybridMultilevel"/>
    <w:tmpl w:val="AE625ED0"/>
    <w:lvl w:ilvl="0" w:tplc="1F70711C">
      <w:start w:val="1"/>
      <w:numFmt w:val="decimal"/>
      <w:lvlText w:val="%1."/>
      <w:lvlJc w:val="left"/>
      <w:pPr>
        <w:ind w:left="286" w:hanging="360"/>
      </w:pPr>
      <w:rPr>
        <w:rFonts w:ascii="Times New Roman" w:eastAsia="Times New Roman" w:hAnsi="Times New Roman" w:cs="Times New Roman" w:hint="default"/>
        <w:w w:val="1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FF1B3B"/>
    <w:multiLevelType w:val="hybridMultilevel"/>
    <w:tmpl w:val="40F460D8"/>
    <w:lvl w:ilvl="0" w:tplc="CB4CBA72">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3DA64D3"/>
    <w:multiLevelType w:val="hybridMultilevel"/>
    <w:tmpl w:val="4D26404A"/>
    <w:lvl w:ilvl="0" w:tplc="CC686508">
      <w:start w:val="1"/>
      <w:numFmt w:val="decimal"/>
      <w:lvlText w:val="%1."/>
      <w:lvlJc w:val="left"/>
      <w:pPr>
        <w:ind w:left="369" w:hanging="360"/>
      </w:pPr>
      <w:rPr>
        <w:rFonts w:hint="default"/>
        <w:color w:val="000000"/>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34" w15:restartNumberingAfterBreak="0">
    <w:nsid w:val="67CC5ABD"/>
    <w:multiLevelType w:val="multilevel"/>
    <w:tmpl w:val="A8E04C3E"/>
    <w:lvl w:ilvl="0">
      <w:start w:val="3"/>
      <w:numFmt w:val="decimal"/>
      <w:lvlText w:val="%1"/>
      <w:lvlJc w:val="left"/>
      <w:pPr>
        <w:ind w:left="480" w:hanging="480"/>
      </w:pPr>
      <w:rPr>
        <w:rFonts w:hint="default"/>
      </w:rPr>
    </w:lvl>
    <w:lvl w:ilvl="1">
      <w:start w:val="1"/>
      <w:numFmt w:val="decimal"/>
      <w:lvlText w:val="%1.%2"/>
      <w:lvlJc w:val="left"/>
      <w:pPr>
        <w:ind w:left="822" w:hanging="480"/>
      </w:pPr>
      <w:rPr>
        <w:rFonts w:hint="default"/>
      </w:rPr>
    </w:lvl>
    <w:lvl w:ilvl="2">
      <w:start w:val="2"/>
      <w:numFmt w:val="decimal"/>
      <w:lvlText w:val="%1.%2.%3"/>
      <w:lvlJc w:val="left"/>
      <w:pPr>
        <w:ind w:left="1404" w:hanging="720"/>
      </w:pPr>
      <w:rPr>
        <w:rFonts w:hint="default"/>
      </w:rPr>
    </w:lvl>
    <w:lvl w:ilvl="3">
      <w:start w:val="1"/>
      <w:numFmt w:val="decimal"/>
      <w:lvlText w:val="%1.%2.%3.%4"/>
      <w:lvlJc w:val="left"/>
      <w:pPr>
        <w:ind w:left="1746" w:hanging="720"/>
      </w:pPr>
      <w:rPr>
        <w:rFonts w:hint="default"/>
      </w:rPr>
    </w:lvl>
    <w:lvl w:ilvl="4">
      <w:start w:val="1"/>
      <w:numFmt w:val="decimal"/>
      <w:lvlText w:val="%1.%2.%3.%4.%5"/>
      <w:lvlJc w:val="left"/>
      <w:pPr>
        <w:ind w:left="2448" w:hanging="1080"/>
      </w:pPr>
      <w:rPr>
        <w:rFonts w:hint="default"/>
      </w:rPr>
    </w:lvl>
    <w:lvl w:ilvl="5">
      <w:start w:val="1"/>
      <w:numFmt w:val="decimal"/>
      <w:lvlText w:val="%1.%2.%3.%4.%5.%6"/>
      <w:lvlJc w:val="left"/>
      <w:pPr>
        <w:ind w:left="2790" w:hanging="1080"/>
      </w:pPr>
      <w:rPr>
        <w:rFonts w:hint="default"/>
      </w:rPr>
    </w:lvl>
    <w:lvl w:ilvl="6">
      <w:start w:val="1"/>
      <w:numFmt w:val="decimal"/>
      <w:lvlText w:val="%1.%2.%3.%4.%5.%6.%7"/>
      <w:lvlJc w:val="left"/>
      <w:pPr>
        <w:ind w:left="3492" w:hanging="1440"/>
      </w:pPr>
      <w:rPr>
        <w:rFonts w:hint="default"/>
      </w:rPr>
    </w:lvl>
    <w:lvl w:ilvl="7">
      <w:start w:val="1"/>
      <w:numFmt w:val="decimal"/>
      <w:lvlText w:val="%1.%2.%3.%4.%5.%6.%7.%8"/>
      <w:lvlJc w:val="left"/>
      <w:pPr>
        <w:ind w:left="3834" w:hanging="1440"/>
      </w:pPr>
      <w:rPr>
        <w:rFonts w:hint="default"/>
      </w:rPr>
    </w:lvl>
    <w:lvl w:ilvl="8">
      <w:start w:val="1"/>
      <w:numFmt w:val="decimal"/>
      <w:lvlText w:val="%1.%2.%3.%4.%5.%6.%7.%8.%9"/>
      <w:lvlJc w:val="left"/>
      <w:pPr>
        <w:ind w:left="4536" w:hanging="1800"/>
      </w:pPr>
      <w:rPr>
        <w:rFonts w:hint="default"/>
      </w:rPr>
    </w:lvl>
  </w:abstractNum>
  <w:abstractNum w:abstractNumId="35" w15:restartNumberingAfterBreak="0">
    <w:nsid w:val="693C7C54"/>
    <w:multiLevelType w:val="multilevel"/>
    <w:tmpl w:val="D1680F5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907A49"/>
    <w:multiLevelType w:val="hybridMultilevel"/>
    <w:tmpl w:val="F8825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9C503C"/>
    <w:multiLevelType w:val="hybridMultilevel"/>
    <w:tmpl w:val="80CA6C72"/>
    <w:lvl w:ilvl="0" w:tplc="EF948BAE">
      <w:start w:val="1"/>
      <w:numFmt w:val="decimal"/>
      <w:lvlText w:val="%1."/>
      <w:lvlJc w:val="left"/>
      <w:pPr>
        <w:ind w:left="884" w:hanging="360"/>
      </w:pPr>
      <w:rPr>
        <w:rFonts w:hint="default"/>
        <w:b w:val="0"/>
        <w:w w:val="100"/>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38" w15:restartNumberingAfterBreak="0">
    <w:nsid w:val="79063EFB"/>
    <w:multiLevelType w:val="multilevel"/>
    <w:tmpl w:val="90CEC2F0"/>
    <w:lvl w:ilvl="0">
      <w:start w:val="1"/>
      <w:numFmt w:val="decimal"/>
      <w:lvlText w:val="%1."/>
      <w:lvlJc w:val="left"/>
      <w:pPr>
        <w:ind w:left="102" w:hanging="284"/>
        <w:jc w:val="right"/>
      </w:pPr>
      <w:rPr>
        <w:rFonts w:hint="default"/>
        <w:b/>
        <w:bCs/>
        <w:w w:val="100"/>
        <w:lang w:val="ru-RU" w:eastAsia="en-US" w:bidi="ar-SA"/>
      </w:rPr>
    </w:lvl>
    <w:lvl w:ilvl="1">
      <w:start w:val="1"/>
      <w:numFmt w:val="decimal"/>
      <w:lvlText w:val="%1.%2"/>
      <w:lvlJc w:val="left"/>
      <w:pPr>
        <w:ind w:left="472" w:hanging="360"/>
      </w:pPr>
      <w:rPr>
        <w:rFonts w:hint="default"/>
        <w:w w:val="100"/>
        <w:lang w:val="ru-RU" w:eastAsia="en-US" w:bidi="ar-SA"/>
      </w:rPr>
    </w:lvl>
    <w:lvl w:ilvl="2">
      <w:start w:val="1"/>
      <w:numFmt w:val="decimal"/>
      <w:lvlText w:val="%1.%2.%3."/>
      <w:lvlJc w:val="left"/>
      <w:pPr>
        <w:ind w:left="1268" w:hanging="360"/>
        <w:jc w:val="right"/>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260" w:hanging="360"/>
      </w:pPr>
      <w:rPr>
        <w:rFonts w:hint="default"/>
        <w:lang w:val="ru-RU" w:eastAsia="en-US" w:bidi="ar-SA"/>
      </w:rPr>
    </w:lvl>
    <w:lvl w:ilvl="4">
      <w:numFmt w:val="bullet"/>
      <w:lvlText w:val="•"/>
      <w:lvlJc w:val="left"/>
      <w:pPr>
        <w:ind w:left="2475" w:hanging="360"/>
      </w:pPr>
      <w:rPr>
        <w:rFonts w:hint="default"/>
        <w:lang w:val="ru-RU" w:eastAsia="en-US" w:bidi="ar-SA"/>
      </w:rPr>
    </w:lvl>
    <w:lvl w:ilvl="5">
      <w:numFmt w:val="bullet"/>
      <w:lvlText w:val="•"/>
      <w:lvlJc w:val="left"/>
      <w:pPr>
        <w:ind w:left="3690" w:hanging="360"/>
      </w:pPr>
      <w:rPr>
        <w:rFonts w:hint="default"/>
        <w:lang w:val="ru-RU" w:eastAsia="en-US" w:bidi="ar-SA"/>
      </w:rPr>
    </w:lvl>
    <w:lvl w:ilvl="6">
      <w:numFmt w:val="bullet"/>
      <w:lvlText w:val="•"/>
      <w:lvlJc w:val="left"/>
      <w:pPr>
        <w:ind w:left="4905" w:hanging="360"/>
      </w:pPr>
      <w:rPr>
        <w:rFonts w:hint="default"/>
        <w:lang w:val="ru-RU" w:eastAsia="en-US" w:bidi="ar-SA"/>
      </w:rPr>
    </w:lvl>
    <w:lvl w:ilvl="7">
      <w:numFmt w:val="bullet"/>
      <w:lvlText w:val="•"/>
      <w:lvlJc w:val="left"/>
      <w:pPr>
        <w:ind w:left="6120" w:hanging="360"/>
      </w:pPr>
      <w:rPr>
        <w:rFonts w:hint="default"/>
        <w:lang w:val="ru-RU" w:eastAsia="en-US" w:bidi="ar-SA"/>
      </w:rPr>
    </w:lvl>
    <w:lvl w:ilvl="8">
      <w:numFmt w:val="bullet"/>
      <w:lvlText w:val="•"/>
      <w:lvlJc w:val="left"/>
      <w:pPr>
        <w:ind w:left="7336" w:hanging="360"/>
      </w:pPr>
      <w:rPr>
        <w:rFonts w:hint="default"/>
        <w:lang w:val="ru-RU" w:eastAsia="en-US" w:bidi="ar-SA"/>
      </w:rPr>
    </w:lvl>
  </w:abstractNum>
  <w:abstractNum w:abstractNumId="39" w15:restartNumberingAfterBreak="0">
    <w:nsid w:val="7C1B6789"/>
    <w:multiLevelType w:val="hybridMultilevel"/>
    <w:tmpl w:val="B71EAE92"/>
    <w:lvl w:ilvl="0" w:tplc="B9DA981C">
      <w:start w:val="1"/>
      <w:numFmt w:val="decimal"/>
      <w:lvlText w:val="%1."/>
      <w:lvlJc w:val="left"/>
      <w:pPr>
        <w:ind w:left="210" w:hanging="284"/>
      </w:pPr>
      <w:rPr>
        <w:rFonts w:ascii="Times New Roman" w:eastAsia="Times New Roman" w:hAnsi="Times New Roman" w:cs="Times New Roman" w:hint="default"/>
        <w:w w:val="100"/>
        <w:sz w:val="24"/>
        <w:szCs w:val="24"/>
        <w:lang w:val="ru-RU" w:eastAsia="en-US" w:bidi="ar-SA"/>
      </w:rPr>
    </w:lvl>
    <w:lvl w:ilvl="1" w:tplc="EA84475C">
      <w:numFmt w:val="bullet"/>
      <w:lvlText w:val="•"/>
      <w:lvlJc w:val="left"/>
      <w:pPr>
        <w:ind w:left="1098" w:hanging="284"/>
      </w:pPr>
      <w:rPr>
        <w:rFonts w:hint="default"/>
        <w:lang w:val="ru-RU" w:eastAsia="en-US" w:bidi="ar-SA"/>
      </w:rPr>
    </w:lvl>
    <w:lvl w:ilvl="2" w:tplc="20DA9EF4">
      <w:numFmt w:val="bullet"/>
      <w:lvlText w:val="•"/>
      <w:lvlJc w:val="left"/>
      <w:pPr>
        <w:ind w:left="1976" w:hanging="284"/>
      </w:pPr>
      <w:rPr>
        <w:rFonts w:hint="default"/>
        <w:lang w:val="ru-RU" w:eastAsia="en-US" w:bidi="ar-SA"/>
      </w:rPr>
    </w:lvl>
    <w:lvl w:ilvl="3" w:tplc="623E7350">
      <w:numFmt w:val="bullet"/>
      <w:lvlText w:val="•"/>
      <w:lvlJc w:val="left"/>
      <w:pPr>
        <w:ind w:left="2854" w:hanging="284"/>
      </w:pPr>
      <w:rPr>
        <w:rFonts w:hint="default"/>
        <w:lang w:val="ru-RU" w:eastAsia="en-US" w:bidi="ar-SA"/>
      </w:rPr>
    </w:lvl>
    <w:lvl w:ilvl="4" w:tplc="33D62A42">
      <w:numFmt w:val="bullet"/>
      <w:lvlText w:val="•"/>
      <w:lvlJc w:val="left"/>
      <w:pPr>
        <w:ind w:left="3732" w:hanging="284"/>
      </w:pPr>
      <w:rPr>
        <w:rFonts w:hint="default"/>
        <w:lang w:val="ru-RU" w:eastAsia="en-US" w:bidi="ar-SA"/>
      </w:rPr>
    </w:lvl>
    <w:lvl w:ilvl="5" w:tplc="964C8F26">
      <w:numFmt w:val="bullet"/>
      <w:lvlText w:val="•"/>
      <w:lvlJc w:val="left"/>
      <w:pPr>
        <w:ind w:left="4611" w:hanging="284"/>
      </w:pPr>
      <w:rPr>
        <w:rFonts w:hint="default"/>
        <w:lang w:val="ru-RU" w:eastAsia="en-US" w:bidi="ar-SA"/>
      </w:rPr>
    </w:lvl>
    <w:lvl w:ilvl="6" w:tplc="2C24C894">
      <w:numFmt w:val="bullet"/>
      <w:lvlText w:val="•"/>
      <w:lvlJc w:val="left"/>
      <w:pPr>
        <w:ind w:left="5489" w:hanging="284"/>
      </w:pPr>
      <w:rPr>
        <w:rFonts w:hint="default"/>
        <w:lang w:val="ru-RU" w:eastAsia="en-US" w:bidi="ar-SA"/>
      </w:rPr>
    </w:lvl>
    <w:lvl w:ilvl="7" w:tplc="86C829D0">
      <w:numFmt w:val="bullet"/>
      <w:lvlText w:val="•"/>
      <w:lvlJc w:val="left"/>
      <w:pPr>
        <w:ind w:left="6367" w:hanging="284"/>
      </w:pPr>
      <w:rPr>
        <w:rFonts w:hint="default"/>
        <w:lang w:val="ru-RU" w:eastAsia="en-US" w:bidi="ar-SA"/>
      </w:rPr>
    </w:lvl>
    <w:lvl w:ilvl="8" w:tplc="707CA5BE">
      <w:numFmt w:val="bullet"/>
      <w:lvlText w:val="•"/>
      <w:lvlJc w:val="left"/>
      <w:pPr>
        <w:ind w:left="7245" w:hanging="284"/>
      </w:pPr>
      <w:rPr>
        <w:rFonts w:hint="default"/>
        <w:lang w:val="ru-RU" w:eastAsia="en-US" w:bidi="ar-SA"/>
      </w:rPr>
    </w:lvl>
  </w:abstractNum>
  <w:num w:numId="1">
    <w:abstractNumId w:val="17"/>
  </w:num>
  <w:num w:numId="2">
    <w:abstractNumId w:val="13"/>
  </w:num>
  <w:num w:numId="3">
    <w:abstractNumId w:val="11"/>
  </w:num>
  <w:num w:numId="4">
    <w:abstractNumId w:val="7"/>
  </w:num>
  <w:num w:numId="5">
    <w:abstractNumId w:val="38"/>
  </w:num>
  <w:num w:numId="6">
    <w:abstractNumId w:val="30"/>
  </w:num>
  <w:num w:numId="7">
    <w:abstractNumId w:val="32"/>
  </w:num>
  <w:num w:numId="8">
    <w:abstractNumId w:val="22"/>
  </w:num>
  <w:num w:numId="9">
    <w:abstractNumId w:val="23"/>
  </w:num>
  <w:num w:numId="10">
    <w:abstractNumId w:val="26"/>
  </w:num>
  <w:num w:numId="11">
    <w:abstractNumId w:val="4"/>
  </w:num>
  <w:num w:numId="12">
    <w:abstractNumId w:val="10"/>
  </w:num>
  <w:num w:numId="13">
    <w:abstractNumId w:val="15"/>
  </w:num>
  <w:num w:numId="14">
    <w:abstractNumId w:val="21"/>
  </w:num>
  <w:num w:numId="15">
    <w:abstractNumId w:val="3"/>
  </w:num>
  <w:num w:numId="16">
    <w:abstractNumId w:val="31"/>
  </w:num>
  <w:num w:numId="17">
    <w:abstractNumId w:val="37"/>
  </w:num>
  <w:num w:numId="18">
    <w:abstractNumId w:val="29"/>
  </w:num>
  <w:num w:numId="19">
    <w:abstractNumId w:val="33"/>
  </w:num>
  <w:num w:numId="20">
    <w:abstractNumId w:val="27"/>
  </w:num>
  <w:num w:numId="21">
    <w:abstractNumId w:val="39"/>
  </w:num>
  <w:num w:numId="22">
    <w:abstractNumId w:val="5"/>
  </w:num>
  <w:num w:numId="23">
    <w:abstractNumId w:val="20"/>
  </w:num>
  <w:num w:numId="24">
    <w:abstractNumId w:val="16"/>
  </w:num>
  <w:num w:numId="25">
    <w:abstractNumId w:val="6"/>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5"/>
  </w:num>
  <w:num w:numId="29">
    <w:abstractNumId w:val="28"/>
  </w:num>
  <w:num w:numId="30">
    <w:abstractNumId w:val="35"/>
  </w:num>
  <w:num w:numId="31">
    <w:abstractNumId w:val="34"/>
  </w:num>
  <w:num w:numId="32">
    <w:abstractNumId w:val="8"/>
  </w:num>
  <w:num w:numId="33">
    <w:abstractNumId w:val="9"/>
  </w:num>
  <w:num w:numId="34">
    <w:abstractNumId w:val="24"/>
  </w:num>
  <w:num w:numId="35">
    <w:abstractNumId w:val="36"/>
  </w:num>
  <w:num w:numId="36">
    <w:abstractNumId w:val="14"/>
  </w:num>
  <w:num w:numId="37">
    <w:abstractNumId w:val="12"/>
  </w:num>
  <w:num w:numId="38">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6EE"/>
    <w:rsid w:val="00060720"/>
    <w:rsid w:val="000A7D7E"/>
    <w:rsid w:val="000D62CD"/>
    <w:rsid w:val="00115CAB"/>
    <w:rsid w:val="0017015E"/>
    <w:rsid w:val="001743CB"/>
    <w:rsid w:val="001B37D8"/>
    <w:rsid w:val="001E7DC7"/>
    <w:rsid w:val="001F4E1D"/>
    <w:rsid w:val="00254750"/>
    <w:rsid w:val="002D0EAC"/>
    <w:rsid w:val="002E16BD"/>
    <w:rsid w:val="002F37F6"/>
    <w:rsid w:val="00327D7F"/>
    <w:rsid w:val="00367CA2"/>
    <w:rsid w:val="0037450A"/>
    <w:rsid w:val="003A7777"/>
    <w:rsid w:val="004356F4"/>
    <w:rsid w:val="004408F6"/>
    <w:rsid w:val="004D1D1B"/>
    <w:rsid w:val="0057200D"/>
    <w:rsid w:val="005F2D81"/>
    <w:rsid w:val="006309E4"/>
    <w:rsid w:val="00662FC2"/>
    <w:rsid w:val="00672F17"/>
    <w:rsid w:val="006B5B11"/>
    <w:rsid w:val="006D1503"/>
    <w:rsid w:val="00746132"/>
    <w:rsid w:val="007779FF"/>
    <w:rsid w:val="007969A8"/>
    <w:rsid w:val="007B780C"/>
    <w:rsid w:val="007C0E31"/>
    <w:rsid w:val="007E3D66"/>
    <w:rsid w:val="007F5AC4"/>
    <w:rsid w:val="00817AE5"/>
    <w:rsid w:val="00821CCC"/>
    <w:rsid w:val="00822100"/>
    <w:rsid w:val="00870A0F"/>
    <w:rsid w:val="008B08E4"/>
    <w:rsid w:val="008D3199"/>
    <w:rsid w:val="008D6A78"/>
    <w:rsid w:val="00902A75"/>
    <w:rsid w:val="00964448"/>
    <w:rsid w:val="00972AE9"/>
    <w:rsid w:val="0098035D"/>
    <w:rsid w:val="00985E98"/>
    <w:rsid w:val="009970CB"/>
    <w:rsid w:val="009B2A53"/>
    <w:rsid w:val="00B3452C"/>
    <w:rsid w:val="00BA12D3"/>
    <w:rsid w:val="00C00630"/>
    <w:rsid w:val="00C450E3"/>
    <w:rsid w:val="00C52F30"/>
    <w:rsid w:val="00D23F31"/>
    <w:rsid w:val="00D441B3"/>
    <w:rsid w:val="00EC0DFB"/>
    <w:rsid w:val="00EE48E8"/>
    <w:rsid w:val="00EF02C4"/>
    <w:rsid w:val="00F25892"/>
    <w:rsid w:val="00F454AD"/>
    <w:rsid w:val="00F51E07"/>
    <w:rsid w:val="00FB3C59"/>
    <w:rsid w:val="00FC26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C4933A1"/>
  <w15:chartTrackingRefBased/>
  <w15:docId w15:val="{82DDEB4F-0962-4EC1-9EB4-17DFEAF03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E48E8"/>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7E3D66"/>
    <w:pPr>
      <w:spacing w:before="1"/>
      <w:ind w:left="1072" w:right="1216"/>
      <w:jc w:val="center"/>
      <w:outlineLvl w:val="0"/>
    </w:pPr>
    <w:rPr>
      <w:b/>
      <w:bCs/>
      <w:sz w:val="28"/>
      <w:szCs w:val="28"/>
    </w:rPr>
  </w:style>
  <w:style w:type="paragraph" w:styleId="2">
    <w:name w:val="heading 2"/>
    <w:basedOn w:val="a"/>
    <w:link w:val="20"/>
    <w:uiPriority w:val="1"/>
    <w:qFormat/>
    <w:rsid w:val="007E3D66"/>
    <w:pPr>
      <w:spacing w:line="306" w:lineRule="exact"/>
      <w:ind w:left="60"/>
      <w:outlineLvl w:val="1"/>
    </w:pPr>
    <w:rPr>
      <w:sz w:val="28"/>
      <w:szCs w:val="28"/>
    </w:rPr>
  </w:style>
  <w:style w:type="paragraph" w:styleId="3">
    <w:name w:val="heading 3"/>
    <w:basedOn w:val="a"/>
    <w:link w:val="30"/>
    <w:uiPriority w:val="1"/>
    <w:qFormat/>
    <w:rsid w:val="007E3D66"/>
    <w:pPr>
      <w:ind w:left="118"/>
      <w:outlineLvl w:val="2"/>
    </w:pPr>
    <w:rPr>
      <w:b/>
      <w:bCs/>
      <w:sz w:val="24"/>
      <w:szCs w:val="24"/>
    </w:rPr>
  </w:style>
  <w:style w:type="paragraph" w:styleId="4">
    <w:name w:val="heading 4"/>
    <w:basedOn w:val="a"/>
    <w:link w:val="40"/>
    <w:uiPriority w:val="1"/>
    <w:qFormat/>
    <w:rsid w:val="007E3D66"/>
    <w:pPr>
      <w:ind w:left="851"/>
      <w:jc w:val="center"/>
      <w:outlineLvl w:val="3"/>
    </w:pPr>
    <w:rPr>
      <w:b/>
      <w:bCs/>
      <w:i/>
      <w:i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E3D66"/>
    <w:rPr>
      <w:rFonts w:ascii="Times New Roman" w:eastAsia="Times New Roman" w:hAnsi="Times New Roman" w:cs="Times New Roman"/>
      <w:b/>
      <w:bCs/>
      <w:sz w:val="28"/>
      <w:szCs w:val="28"/>
    </w:rPr>
  </w:style>
  <w:style w:type="character" w:customStyle="1" w:styleId="20">
    <w:name w:val="Заголовок 2 Знак"/>
    <w:basedOn w:val="a0"/>
    <w:link w:val="2"/>
    <w:uiPriority w:val="1"/>
    <w:rsid w:val="007E3D66"/>
    <w:rPr>
      <w:rFonts w:ascii="Times New Roman" w:eastAsia="Times New Roman" w:hAnsi="Times New Roman" w:cs="Times New Roman"/>
      <w:sz w:val="28"/>
      <w:szCs w:val="28"/>
    </w:rPr>
  </w:style>
  <w:style w:type="character" w:customStyle="1" w:styleId="30">
    <w:name w:val="Заголовок 3 Знак"/>
    <w:basedOn w:val="a0"/>
    <w:link w:val="3"/>
    <w:uiPriority w:val="1"/>
    <w:rsid w:val="007E3D66"/>
    <w:rPr>
      <w:rFonts w:ascii="Times New Roman" w:eastAsia="Times New Roman" w:hAnsi="Times New Roman" w:cs="Times New Roman"/>
      <w:b/>
      <w:bCs/>
      <w:sz w:val="24"/>
      <w:szCs w:val="24"/>
    </w:rPr>
  </w:style>
  <w:style w:type="character" w:customStyle="1" w:styleId="40">
    <w:name w:val="Заголовок 4 Знак"/>
    <w:basedOn w:val="a0"/>
    <w:link w:val="4"/>
    <w:uiPriority w:val="1"/>
    <w:rsid w:val="007E3D66"/>
    <w:rPr>
      <w:rFonts w:ascii="Times New Roman" w:eastAsia="Times New Roman" w:hAnsi="Times New Roman" w:cs="Times New Roman"/>
      <w:b/>
      <w:bCs/>
      <w:i/>
      <w:iCs/>
      <w:sz w:val="24"/>
      <w:szCs w:val="24"/>
      <w:u w:val="single" w:color="000000"/>
    </w:rPr>
  </w:style>
  <w:style w:type="table" w:customStyle="1" w:styleId="TableNormal">
    <w:name w:val="Table Normal"/>
    <w:uiPriority w:val="2"/>
    <w:semiHidden/>
    <w:unhideWhenUsed/>
    <w:qFormat/>
    <w:rsid w:val="007E3D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7E3D66"/>
    <w:rPr>
      <w:sz w:val="24"/>
      <w:szCs w:val="24"/>
    </w:rPr>
  </w:style>
  <w:style w:type="character" w:customStyle="1" w:styleId="a4">
    <w:name w:val="Основной текст Знак"/>
    <w:basedOn w:val="a0"/>
    <w:link w:val="a3"/>
    <w:uiPriority w:val="1"/>
    <w:rsid w:val="007E3D66"/>
    <w:rPr>
      <w:rFonts w:ascii="Times New Roman" w:eastAsia="Times New Roman" w:hAnsi="Times New Roman" w:cs="Times New Roman"/>
      <w:sz w:val="24"/>
      <w:szCs w:val="24"/>
    </w:rPr>
  </w:style>
  <w:style w:type="paragraph" w:styleId="a5">
    <w:name w:val="List Paragraph"/>
    <w:basedOn w:val="a"/>
    <w:uiPriority w:val="34"/>
    <w:qFormat/>
    <w:rsid w:val="007E3D66"/>
    <w:pPr>
      <w:ind w:left="118" w:firstLine="566"/>
    </w:pPr>
  </w:style>
  <w:style w:type="paragraph" w:customStyle="1" w:styleId="TableParagraph">
    <w:name w:val="Table Paragraph"/>
    <w:basedOn w:val="a"/>
    <w:uiPriority w:val="1"/>
    <w:qFormat/>
    <w:rsid w:val="007E3D66"/>
  </w:style>
  <w:style w:type="table" w:styleId="a6">
    <w:name w:val="Table Grid"/>
    <w:basedOn w:val="a1"/>
    <w:uiPriority w:val="39"/>
    <w:rsid w:val="007E3D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E3D66"/>
    <w:pPr>
      <w:tabs>
        <w:tab w:val="center" w:pos="4677"/>
        <w:tab w:val="right" w:pos="9355"/>
      </w:tabs>
    </w:pPr>
  </w:style>
  <w:style w:type="character" w:customStyle="1" w:styleId="a8">
    <w:name w:val="Верхний колонтитул Знак"/>
    <w:basedOn w:val="a0"/>
    <w:link w:val="a7"/>
    <w:uiPriority w:val="99"/>
    <w:rsid w:val="007E3D66"/>
    <w:rPr>
      <w:rFonts w:ascii="Times New Roman" w:eastAsia="Times New Roman" w:hAnsi="Times New Roman" w:cs="Times New Roman"/>
    </w:rPr>
  </w:style>
  <w:style w:type="paragraph" w:styleId="a9">
    <w:name w:val="footer"/>
    <w:basedOn w:val="a"/>
    <w:link w:val="aa"/>
    <w:uiPriority w:val="99"/>
    <w:unhideWhenUsed/>
    <w:rsid w:val="007E3D66"/>
    <w:pPr>
      <w:tabs>
        <w:tab w:val="center" w:pos="4677"/>
        <w:tab w:val="right" w:pos="9355"/>
      </w:tabs>
    </w:pPr>
  </w:style>
  <w:style w:type="character" w:customStyle="1" w:styleId="aa">
    <w:name w:val="Нижний колонтитул Знак"/>
    <w:basedOn w:val="a0"/>
    <w:link w:val="a9"/>
    <w:uiPriority w:val="99"/>
    <w:rsid w:val="007E3D66"/>
    <w:rPr>
      <w:rFonts w:ascii="Times New Roman" w:eastAsia="Times New Roman" w:hAnsi="Times New Roman" w:cs="Times New Roman"/>
    </w:rPr>
  </w:style>
  <w:style w:type="paragraph" w:customStyle="1" w:styleId="c73">
    <w:name w:val="c73"/>
    <w:basedOn w:val="a"/>
    <w:rsid w:val="007E3D66"/>
    <w:pPr>
      <w:widowControl/>
      <w:autoSpaceDE/>
      <w:autoSpaceDN/>
      <w:spacing w:before="100" w:beforeAutospacing="1" w:after="100" w:afterAutospacing="1"/>
    </w:pPr>
    <w:rPr>
      <w:sz w:val="24"/>
      <w:szCs w:val="24"/>
      <w:lang w:eastAsia="ru-RU"/>
    </w:rPr>
  </w:style>
  <w:style w:type="character" w:customStyle="1" w:styleId="c6">
    <w:name w:val="c6"/>
    <w:basedOn w:val="a0"/>
    <w:rsid w:val="007E3D66"/>
  </w:style>
  <w:style w:type="character" w:customStyle="1" w:styleId="c0">
    <w:name w:val="c0"/>
    <w:basedOn w:val="a0"/>
    <w:rsid w:val="007E3D66"/>
  </w:style>
  <w:style w:type="paragraph" w:styleId="ab">
    <w:name w:val="No Spacing"/>
    <w:link w:val="ac"/>
    <w:uiPriority w:val="1"/>
    <w:qFormat/>
    <w:rsid w:val="007E3D66"/>
    <w:pPr>
      <w:spacing w:after="0" w:line="240" w:lineRule="auto"/>
      <w:ind w:firstLine="397"/>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0"/>
    <w:link w:val="ab"/>
    <w:uiPriority w:val="1"/>
    <w:rsid w:val="007E3D66"/>
    <w:rPr>
      <w:rFonts w:ascii="Times New Roman" w:eastAsia="Times New Roman" w:hAnsi="Times New Roman" w:cs="Times New Roman"/>
      <w:sz w:val="24"/>
      <w:szCs w:val="24"/>
      <w:lang w:eastAsia="ru-RU"/>
    </w:rPr>
  </w:style>
  <w:style w:type="character" w:customStyle="1" w:styleId="blk">
    <w:name w:val="blk"/>
    <w:rsid w:val="004D1D1B"/>
  </w:style>
  <w:style w:type="paragraph" w:styleId="ad">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e"/>
    <w:uiPriority w:val="99"/>
    <w:qFormat/>
    <w:rsid w:val="00EE48E8"/>
    <w:pPr>
      <w:widowControl/>
      <w:autoSpaceDE/>
      <w:autoSpaceDN/>
      <w:spacing w:before="100" w:beforeAutospacing="1" w:after="100" w:afterAutospacing="1"/>
    </w:pPr>
    <w:rPr>
      <w:sz w:val="24"/>
      <w:szCs w:val="24"/>
      <w:lang w:eastAsia="ru-RU"/>
    </w:rPr>
  </w:style>
  <w:style w:type="character" w:styleId="af">
    <w:name w:val="Emphasis"/>
    <w:qFormat/>
    <w:rsid w:val="00EE48E8"/>
    <w:rPr>
      <w:i/>
    </w:rPr>
  </w:style>
  <w:style w:type="character" w:customStyle="1" w:styleId="ae">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d"/>
    <w:uiPriority w:val="99"/>
    <w:locked/>
    <w:rsid w:val="00EE48E8"/>
    <w:rPr>
      <w:rFonts w:ascii="Times New Roman" w:eastAsia="Times New Roman" w:hAnsi="Times New Roman" w:cs="Times New Roman"/>
      <w:sz w:val="24"/>
      <w:szCs w:val="24"/>
      <w:lang w:eastAsia="ru-RU"/>
    </w:rPr>
  </w:style>
  <w:style w:type="paragraph" w:styleId="21">
    <w:name w:val="List 2"/>
    <w:basedOn w:val="a"/>
    <w:rsid w:val="0057200D"/>
    <w:pPr>
      <w:widowControl/>
      <w:autoSpaceDE/>
      <w:autoSpaceDN/>
      <w:ind w:left="566" w:hanging="283"/>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4406">
      <w:bodyDiv w:val="1"/>
      <w:marLeft w:val="0"/>
      <w:marRight w:val="0"/>
      <w:marTop w:val="0"/>
      <w:marBottom w:val="0"/>
      <w:divBdr>
        <w:top w:val="none" w:sz="0" w:space="0" w:color="auto"/>
        <w:left w:val="none" w:sz="0" w:space="0" w:color="auto"/>
        <w:bottom w:val="none" w:sz="0" w:space="0" w:color="auto"/>
        <w:right w:val="none" w:sz="0" w:space="0" w:color="auto"/>
      </w:divBdr>
    </w:div>
    <w:div w:id="118960052">
      <w:bodyDiv w:val="1"/>
      <w:marLeft w:val="0"/>
      <w:marRight w:val="0"/>
      <w:marTop w:val="0"/>
      <w:marBottom w:val="0"/>
      <w:divBdr>
        <w:top w:val="none" w:sz="0" w:space="0" w:color="auto"/>
        <w:left w:val="none" w:sz="0" w:space="0" w:color="auto"/>
        <w:bottom w:val="none" w:sz="0" w:space="0" w:color="auto"/>
        <w:right w:val="none" w:sz="0" w:space="0" w:color="auto"/>
      </w:divBdr>
    </w:div>
    <w:div w:id="189537340">
      <w:bodyDiv w:val="1"/>
      <w:marLeft w:val="0"/>
      <w:marRight w:val="0"/>
      <w:marTop w:val="0"/>
      <w:marBottom w:val="0"/>
      <w:divBdr>
        <w:top w:val="none" w:sz="0" w:space="0" w:color="auto"/>
        <w:left w:val="none" w:sz="0" w:space="0" w:color="auto"/>
        <w:bottom w:val="none" w:sz="0" w:space="0" w:color="auto"/>
        <w:right w:val="none" w:sz="0" w:space="0" w:color="auto"/>
      </w:divBdr>
    </w:div>
    <w:div w:id="353195000">
      <w:bodyDiv w:val="1"/>
      <w:marLeft w:val="0"/>
      <w:marRight w:val="0"/>
      <w:marTop w:val="0"/>
      <w:marBottom w:val="0"/>
      <w:divBdr>
        <w:top w:val="none" w:sz="0" w:space="0" w:color="auto"/>
        <w:left w:val="none" w:sz="0" w:space="0" w:color="auto"/>
        <w:bottom w:val="none" w:sz="0" w:space="0" w:color="auto"/>
        <w:right w:val="none" w:sz="0" w:space="0" w:color="auto"/>
      </w:divBdr>
    </w:div>
    <w:div w:id="450827724">
      <w:bodyDiv w:val="1"/>
      <w:marLeft w:val="0"/>
      <w:marRight w:val="0"/>
      <w:marTop w:val="0"/>
      <w:marBottom w:val="0"/>
      <w:divBdr>
        <w:top w:val="none" w:sz="0" w:space="0" w:color="auto"/>
        <w:left w:val="none" w:sz="0" w:space="0" w:color="auto"/>
        <w:bottom w:val="none" w:sz="0" w:space="0" w:color="auto"/>
        <w:right w:val="none" w:sz="0" w:space="0" w:color="auto"/>
      </w:divBdr>
    </w:div>
    <w:div w:id="482891594">
      <w:bodyDiv w:val="1"/>
      <w:marLeft w:val="0"/>
      <w:marRight w:val="0"/>
      <w:marTop w:val="0"/>
      <w:marBottom w:val="0"/>
      <w:divBdr>
        <w:top w:val="none" w:sz="0" w:space="0" w:color="auto"/>
        <w:left w:val="none" w:sz="0" w:space="0" w:color="auto"/>
        <w:bottom w:val="none" w:sz="0" w:space="0" w:color="auto"/>
        <w:right w:val="none" w:sz="0" w:space="0" w:color="auto"/>
      </w:divBdr>
    </w:div>
    <w:div w:id="694889283">
      <w:bodyDiv w:val="1"/>
      <w:marLeft w:val="0"/>
      <w:marRight w:val="0"/>
      <w:marTop w:val="0"/>
      <w:marBottom w:val="0"/>
      <w:divBdr>
        <w:top w:val="none" w:sz="0" w:space="0" w:color="auto"/>
        <w:left w:val="none" w:sz="0" w:space="0" w:color="auto"/>
        <w:bottom w:val="none" w:sz="0" w:space="0" w:color="auto"/>
        <w:right w:val="none" w:sz="0" w:space="0" w:color="auto"/>
      </w:divBdr>
    </w:div>
    <w:div w:id="1327441716">
      <w:bodyDiv w:val="1"/>
      <w:marLeft w:val="0"/>
      <w:marRight w:val="0"/>
      <w:marTop w:val="0"/>
      <w:marBottom w:val="0"/>
      <w:divBdr>
        <w:top w:val="none" w:sz="0" w:space="0" w:color="auto"/>
        <w:left w:val="none" w:sz="0" w:space="0" w:color="auto"/>
        <w:bottom w:val="none" w:sz="0" w:space="0" w:color="auto"/>
        <w:right w:val="none" w:sz="0" w:space="0" w:color="auto"/>
      </w:divBdr>
    </w:div>
    <w:div w:id="1340693752">
      <w:bodyDiv w:val="1"/>
      <w:marLeft w:val="0"/>
      <w:marRight w:val="0"/>
      <w:marTop w:val="0"/>
      <w:marBottom w:val="0"/>
      <w:divBdr>
        <w:top w:val="none" w:sz="0" w:space="0" w:color="auto"/>
        <w:left w:val="none" w:sz="0" w:space="0" w:color="auto"/>
        <w:bottom w:val="none" w:sz="0" w:space="0" w:color="auto"/>
        <w:right w:val="none" w:sz="0" w:space="0" w:color="auto"/>
      </w:divBdr>
    </w:div>
    <w:div w:id="166874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15.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10.xml"/><Relationship Id="rId32" Type="http://schemas.openxmlformats.org/officeDocument/2006/relationships/footer" Target="footer14.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2.xml"/><Relationship Id="rId36" Type="http://schemas.openxmlformats.org/officeDocument/2006/relationships/footer" Target="footer16.xml"/><Relationship Id="rId10" Type="http://schemas.openxmlformats.org/officeDocument/2006/relationships/footer" Target="footer3.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footer" Target="footer9.xml"/><Relationship Id="rId27" Type="http://schemas.openxmlformats.org/officeDocument/2006/relationships/header" Target="header10.xml"/><Relationship Id="rId30" Type="http://schemas.openxmlformats.org/officeDocument/2006/relationships/footer" Target="footer13.xml"/><Relationship Id="rId35"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63</Pages>
  <Words>16976</Words>
  <Characters>96765</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Сергеевна Еняшина</dc:creator>
  <cp:keywords/>
  <dc:description/>
  <cp:lastModifiedBy>Ольга М. Тарасова</cp:lastModifiedBy>
  <cp:revision>37</cp:revision>
  <dcterms:created xsi:type="dcterms:W3CDTF">2022-06-21T06:58:00Z</dcterms:created>
  <dcterms:modified xsi:type="dcterms:W3CDTF">2022-08-16T08:25:00Z</dcterms:modified>
</cp:coreProperties>
</file>